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89fbd" w14:textId="5f89f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2012 жылға халықтың нысаналы топтарына жататын тұлғалардың тізбесін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Сайрам ауданы әкімдігінің 2012 жылғы 17 сәуірдегі N 418 Қаулысы. Оңтүстік Қазақстан облысының Әділет департаментінде 2012 жылғы 10 мамырда N 14-10-188 тіркелді. Қолданылу мерзімінің аяқталуына байланысты күші жойылды - (Оңтүстік Қазақстан облысы Сайрам ауданы әкімі аппаратының 2013 жылғы 4 ақпандағы № 397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күші жойылды - (Оңтүстік Қазақстан облысы Сайрам ауданы әкімі аппаратының 04.02.2013 № 397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жергілікті мемлекеттік басқару және өзін-өзі басқару туралы»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>, «Халықты жұмыспен қамту туралы»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  </w:t>
      </w:r>
      <w:r>
        <w:rPr>
          <w:rFonts w:ascii="Times New Roman"/>
          <w:b w:val="false"/>
          <w:i w:val="false"/>
          <w:color w:val="000000"/>
          <w:sz w:val="28"/>
        </w:rPr>
        <w:t>7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Сайрам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2012 жылға Сайрам ауданы аумағында тұратын халықтың нысаналы топтары болып мынадай санаттар анықталсын: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аз табысты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жиырма бір жасқа дейінгі жастар;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балалар үйлерінің тәрбиеленушілері, жетім балалар және ата-ананың қамқорлығынсыз қалған, жиырма үш жасқа дейінгі балалар;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кәмелетке толмаған балаларды тәрбиелеп отырған жалғызілікті, көп балалы ата-аналар;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Қазақстан Республикасының заңдарында белгіленген тәртіппен асырауында тұрақты күтімді, көмекті немесе қадағалауды қажет етеді деп танылған адамдар бар азаматтар;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зейнеткерлік жас алдындағы адамдар (жасына байланысты зейнеткерлікке шығуға екі жыл қалған);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мүгедектер;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Қазақстан Республикасының Қарулы Күштері қатарынан босаған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бас бостандығынан айыру және (немесе) мәжбүрлеп емдеу орындарынан босатылған тұлғалар;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оралмандар;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жоғары және жоғары оқу орнынан кейінгі білім беру ұйымдарын бітірушілер;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жұмыс беруші-заңды тұлғаның таратылуына не жұмыс беруші-жеке тұлғаның қызметін тоқтатуына, қызметкерлер санының немесе штатының қысқаруына байланысты, жұмыстан босатылған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ұзақ (он екі айдан аса) жұмыс істемеген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елу жастан асқан тұлғалар;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алған мамандығы бойынша еңбек өтілі мен тәжірибесі жоқ, 21 жастан 29 жас аралығындағы жұмыс істемейтін жастар;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уәкілетті органның жолдамасы бойынша кәсіби оқуды аяқтаған тұлғалар;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кәсіби және техникалық, сондай-ақ орта білімнен кейінгі білім беретін ұйымдардың түлектері;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жұмыссыз әйелдер.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Сайрам аудандық жұмыспен қамту және әлеуметтік бағдарламалар бөлімінің «Сайрам аудандық жұмыспен қамту орталығы» коммуналдық мемлекеттік мекемесі (Б.Полатов) халықтың нысаналы топтарын жұмыспен қамтуға шаралар көздесін.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Ш.Р.Халмурадовқа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алғаш рет ресми жарияланған күнінен бастап он күнтізбелік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Сайрам ауданы әкімінің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міндетін уақытша атқарушы                  С.Сапарбаев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