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86d7b" w14:textId="a486d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Отырар аудандық мәслихатының 2011 жылғы 14 желтоқсандағы № 48/307-IV "2012-2014 жылдарға арналған аудандық бюджеті туралы" шешіміне
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Отырар аудандық мәслихатының 2012 жылғы 24 тамыздағы № 6/44-V шешімі. Оңтүстік Қазақстан облысы Отырар ауданының Әділет басқармасында 2012 жылғы 28 тамызда № 14-9-163 тіркелді. Қолданылу мерзімінің аяқталуына байланысты шешімнің күші жойылды - Оңтүстік Қазақстан облысы Отырар аудандық мәслихатының 2013 жылғы 8 қаңтардағы № 3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шешімнің күші жойылды - Оңтүстік Қазақстан облысы Отырар аудандық мәслихатының 2013.01.08 № 3 хатымен.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109-бабының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«2012-2014 жылдарға арналған облыстық бюджет туралы» Оңтүстік Қазақстан облыстық мәслихатының 2011 жылғы 7 желтоқсандағы № 47/450-IV шешіміне өзгерістер мен толықтыру енгізу туралы» Оңтүстік Қазақстан облыстық мәслихатының 2012 жылғы 13 тамыздағы </w:t>
      </w:r>
      <w:r>
        <w:rPr>
          <w:rFonts w:ascii="Times New Roman"/>
          <w:b w:val="false"/>
          <w:i w:val="false"/>
          <w:color w:val="000000"/>
          <w:sz w:val="28"/>
        </w:rPr>
        <w:t>№ 5/48-V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Нормативтік құқықтық актілерді мемлекеттік тіркеу тізілімінде № 2096 тіркелген шешіміне сәйкес, Отырар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«2012-2014 жылдарға арналған аудандық бюджеті туралы» Отырар аудандық мәслихатының 2011 жылғы 14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48/307-IV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14-9-152 нөмірімен тіркелген, 2012 жылғы 20 қаңтардағы «Отырар алқабы» газетінде № 6-7 санында жарияланған) шешіміне мынандай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1-тармақ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Отырар ауданының 2012-2014 жылдарға арналған аудан бюджеті 1,2 және 3-қосымшаларға сәйкес, оның ішінде 2012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7 305 173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642 782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1 488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3 485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6 657 418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7 373 481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- 7 660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20 003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27 663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- 60 648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60 648 мың теңге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1 663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45 322 мың теңге»;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1, 4, 6 - қосымшалары осы шешімнің 1, 2, 3 - қосымшаларына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жылдың 1 қаңтарынан бастап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Отырар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төрағасы:                      Д.Наржан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Отырар аудандық мәслихатының хатшысы:      Б.Зұлпыхаров 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Отырар аудан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 тамыз 2012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6/44-V шешіміне 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Отырар аудан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 желтоқсан 2011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48/307-ІV шешіміне 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    2012 жылға арналған аудан бюджеті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2"/>
        <w:gridCol w:w="523"/>
        <w:gridCol w:w="502"/>
        <w:gridCol w:w="9010"/>
        <w:gridCol w:w="1503"/>
      </w:tblGrid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1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І. К І Р І С Т Е Р 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7305173</w:t>
            </w:r>
          </w:p>
        </w:tc>
      </w:tr>
      <w:tr>
        <w:trPr>
          <w:trHeight w:val="21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Салықтық түсімдер 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642782</w:t>
            </w:r>
          </w:p>
        </w:tc>
      </w:tr>
      <w:tr>
        <w:trPr>
          <w:trHeight w:val="24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168024</w:t>
            </w:r>
          </w:p>
        </w:tc>
      </w:tr>
      <w:tr>
        <w:trPr>
          <w:trHeight w:val="24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168024</w:t>
            </w:r>
          </w:p>
        </w:tc>
      </w:tr>
      <w:tr>
        <w:trPr>
          <w:trHeight w:val="21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136200</w:t>
            </w:r>
          </w:p>
        </w:tc>
      </w:tr>
      <w:tr>
        <w:trPr>
          <w:trHeight w:val="21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136200</w:t>
            </w:r>
          </w:p>
        </w:tc>
      </w:tr>
      <w:tr>
        <w:trPr>
          <w:trHeight w:val="21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323114</w:t>
            </w:r>
          </w:p>
        </w:tc>
      </w:tr>
      <w:tr>
        <w:trPr>
          <w:trHeight w:val="21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287649</w:t>
            </w:r>
          </w:p>
        </w:tc>
      </w:tr>
      <w:tr>
        <w:trPr>
          <w:trHeight w:val="21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5617</w:t>
            </w:r>
          </w:p>
        </w:tc>
      </w:tr>
      <w:tr>
        <w:trPr>
          <w:trHeight w:val="21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27599</w:t>
            </w:r>
          </w:p>
        </w:tc>
      </w:tr>
      <w:tr>
        <w:trPr>
          <w:trHeight w:val="21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11352</w:t>
            </w:r>
          </w:p>
        </w:tc>
      </w:tr>
      <w:tr>
        <w:trPr>
          <w:trHeight w:val="21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</w:t>
            </w:r>
          </w:p>
        </w:tc>
      </w:tr>
      <w:tr>
        <w:trPr>
          <w:trHeight w:val="27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4990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5042</w:t>
            </w:r>
          </w:p>
        </w:tc>
      </w:tr>
      <w:tr>
        <w:trPr>
          <w:trHeight w:val="22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66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4092</w:t>
            </w:r>
          </w:p>
        </w:tc>
      </w:tr>
      <w:tr>
        <w:trPr>
          <w:trHeight w:val="21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4092</w:t>
            </w:r>
          </w:p>
        </w:tc>
      </w:tr>
      <w:tr>
        <w:trPr>
          <w:trHeight w:val="21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</w:t>
            </w:r>
          </w:p>
        </w:tc>
      </w:tr>
      <w:tr>
        <w:trPr>
          <w:trHeight w:val="22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</w:p>
        </w:tc>
      </w:tr>
      <w:tr>
        <w:trPr>
          <w:trHeight w:val="21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</w:p>
        </w:tc>
      </w:tr>
      <w:tr>
        <w:trPr>
          <w:trHeight w:val="21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</w:t>
            </w:r>
          </w:p>
        </w:tc>
      </w:tr>
      <w:tr>
        <w:trPr>
          <w:trHeight w:val="21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</w:t>
            </w:r>
          </w:p>
        </w:tc>
      </w:tr>
      <w:tr>
        <w:trPr>
          <w:trHeight w:val="19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3485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3485</w:t>
            </w:r>
          </w:p>
        </w:tc>
      </w:tr>
      <w:tr>
        <w:trPr>
          <w:trHeight w:val="22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3485</w:t>
            </w:r>
          </w:p>
        </w:tc>
      </w:tr>
      <w:tr>
        <w:trPr>
          <w:trHeight w:val="21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6657418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6657418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6657418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"/>
        <w:gridCol w:w="530"/>
        <w:gridCol w:w="749"/>
        <w:gridCol w:w="730"/>
        <w:gridCol w:w="8015"/>
        <w:gridCol w:w="1486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7373481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369153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344979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23005</w:t>
            </w:r>
          </w:p>
        </w:tc>
      </w:tr>
      <w:tr>
        <w:trPr>
          <w:trHeight w:val="4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16845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6160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68016</w:t>
            </w:r>
          </w:p>
        </w:tc>
      </w:tr>
      <w:tr>
        <w:trPr>
          <w:trHeight w:val="4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64085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3931</w:t>
            </w:r>
          </w:p>
        </w:tc>
      </w:tr>
      <w:tr>
        <w:trPr>
          <w:trHeight w:val="4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253958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217758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36200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Қаржылық қызмет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мемлекеттік қызметтер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23674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23674</w:t>
            </w:r>
          </w:p>
        </w:tc>
      </w:tr>
      <w:tr>
        <w:trPr>
          <w:trHeight w:val="99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23196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41168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Әскери мұқтаждар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7268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7268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7268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33900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33900</w:t>
            </w:r>
          </w:p>
        </w:tc>
      </w:tr>
      <w:tr>
        <w:trPr>
          <w:trHeight w:val="4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33900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4379855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387220</w:t>
            </w:r>
          </w:p>
        </w:tc>
      </w:tr>
      <w:tr>
        <w:trPr>
          <w:trHeight w:val="4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387220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385708</w:t>
            </w:r>
          </w:p>
        </w:tc>
      </w:tr>
      <w:tr>
        <w:trPr>
          <w:trHeight w:val="73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және мектепке дейінгі ұйымдардың тәрбиешілеріне біліктілік санаты үшін қосымша ақының мөлшерін ұлғайту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2865116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2865116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2769281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47023</w:t>
            </w:r>
          </w:p>
        </w:tc>
      </w:tr>
      <w:tr>
        <w:trPr>
          <w:trHeight w:val="4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біліктілік санаты үшін қосымша ақының мөлшерін ұлғайту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48812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1127519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223090</w:t>
            </w:r>
          </w:p>
        </w:tc>
      </w:tr>
      <w:tr>
        <w:trPr>
          <w:trHeight w:val="5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10019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30562</w:t>
            </w:r>
          </w:p>
        </w:tc>
      </w:tr>
      <w:tr>
        <w:trPr>
          <w:trHeight w:val="7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7284</w:t>
            </w:r>
          </w:p>
        </w:tc>
      </w:tr>
      <w:tr>
        <w:trPr>
          <w:trHeight w:val="4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трансферттер есебінен үйде оқытылатын мүгедек балаларды жабдықпен, бағдарламалық қамтыммен қамтамасыз ету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15914</w:t>
            </w:r>
          </w:p>
        </w:tc>
      </w:tr>
      <w:tr>
        <w:trPr>
          <w:trHeight w:val="4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159311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904429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904429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275163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247417</w:t>
            </w:r>
          </w:p>
        </w:tc>
      </w:tr>
      <w:tr>
        <w:trPr>
          <w:trHeight w:val="4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247417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43558</w:t>
            </w:r>
          </w:p>
        </w:tc>
      </w:tr>
      <w:tr>
        <w:trPr>
          <w:trHeight w:val="73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5612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уәкілетті органдардың шешімі бойынша азаматтардың жекелеген топтарына әлеуметтік көмек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17376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29083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110098</w:t>
            </w:r>
          </w:p>
        </w:tc>
      </w:tr>
      <w:tr>
        <w:trPr>
          <w:trHeight w:val="7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13785</w:t>
            </w:r>
          </w:p>
        </w:tc>
      </w:tr>
      <w:tr>
        <w:trPr>
          <w:trHeight w:val="2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14693</w:t>
            </w:r>
          </w:p>
        </w:tc>
      </w:tr>
      <w:tr>
        <w:trPr>
          <w:trHeight w:val="4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27746</w:t>
            </w:r>
          </w:p>
        </w:tc>
      </w:tr>
      <w:tr>
        <w:trPr>
          <w:trHeight w:val="4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27746</w:t>
            </w:r>
          </w:p>
        </w:tc>
      </w:tr>
      <w:tr>
        <w:trPr>
          <w:trHeight w:val="73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27201</w:t>
            </w:r>
          </w:p>
        </w:tc>
      </w:tr>
      <w:tr>
        <w:trPr>
          <w:trHeight w:val="4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1258602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116183</w:t>
            </w:r>
          </w:p>
        </w:tc>
      </w:tr>
      <w:tr>
        <w:trPr>
          <w:trHeight w:val="4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43085</w:t>
            </w:r>
          </w:p>
        </w:tc>
      </w:tr>
      <w:tr>
        <w:trPr>
          <w:trHeight w:val="4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43085</w:t>
            </w:r>
          </w:p>
        </w:tc>
      </w:tr>
      <w:tr>
        <w:trPr>
          <w:trHeight w:val="4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11777</w:t>
            </w:r>
          </w:p>
        </w:tc>
      </w:tr>
      <w:tr>
        <w:trPr>
          <w:trHeight w:val="73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соның iшiнде сатып алу жолымен алып қою және осыған байланысты жылжымайтын мүлiктi иелiктен шығару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8003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 паспорттар дайындау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3774</w:t>
            </w:r>
          </w:p>
        </w:tc>
      </w:tr>
      <w:tr>
        <w:trPr>
          <w:trHeight w:val="4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61321</w:t>
            </w:r>
          </w:p>
        </w:tc>
      </w:tr>
      <w:tr>
        <w:trPr>
          <w:trHeight w:val="4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61321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1040158</w:t>
            </w:r>
          </w:p>
        </w:tc>
      </w:tr>
      <w:tr>
        <w:trPr>
          <w:trHeight w:val="4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1040158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56500</w:t>
            </w:r>
          </w:p>
        </w:tc>
      </w:tr>
      <w:tr>
        <w:trPr>
          <w:trHeight w:val="4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275000</w:t>
            </w:r>
          </w:p>
        </w:tc>
      </w:tr>
      <w:tr>
        <w:trPr>
          <w:trHeight w:val="2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648678</w:t>
            </w:r>
          </w:p>
        </w:tc>
      </w:tr>
      <w:tr>
        <w:trPr>
          <w:trHeight w:val="4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дамыту, жайластыру және (немесе) сатып алу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40980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102261</w:t>
            </w:r>
          </w:p>
        </w:tc>
      </w:tr>
      <w:tr>
        <w:trPr>
          <w:trHeight w:val="4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3830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</w:t>
            </w:r>
          </w:p>
        </w:tc>
      </w:tr>
      <w:tr>
        <w:trPr>
          <w:trHeight w:val="2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</w:tr>
      <w:tr>
        <w:trPr>
          <w:trHeight w:val="4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98431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82431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249398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68394</w:t>
            </w:r>
          </w:p>
        </w:tc>
      </w:tr>
      <w:tr>
        <w:trPr>
          <w:trHeight w:val="4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68394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68394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83013</w:t>
            </w:r>
          </w:p>
        </w:tc>
      </w:tr>
      <w:tr>
        <w:trPr>
          <w:trHeight w:val="4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83013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82613</w:t>
            </w:r>
          </w:p>
        </w:tc>
      </w:tr>
      <w:tr>
        <w:trPr>
          <w:trHeight w:val="73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Ақпараттық кеңiстiк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67827</w:t>
            </w:r>
          </w:p>
        </w:tc>
      </w:tr>
      <w:tr>
        <w:trPr>
          <w:trHeight w:val="5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57553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54003</w:t>
            </w:r>
          </w:p>
        </w:tc>
      </w:tr>
      <w:tr>
        <w:trPr>
          <w:trHeight w:val="2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3550</w:t>
            </w:r>
          </w:p>
        </w:tc>
      </w:tr>
      <w:tr>
        <w:trPr>
          <w:trHeight w:val="31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10274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8774</w:t>
            </w:r>
          </w:p>
        </w:tc>
      </w:tr>
      <w:tr>
        <w:trPr>
          <w:trHeight w:val="4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4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30164</w:t>
            </w:r>
          </w:p>
        </w:tc>
      </w:tr>
      <w:tr>
        <w:trPr>
          <w:trHeight w:val="5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10342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8872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4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12032</w:t>
            </w:r>
          </w:p>
        </w:tc>
      </w:tr>
      <w:tr>
        <w:trPr>
          <w:trHeight w:val="73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8912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7790</w:t>
            </w:r>
          </w:p>
        </w:tc>
      </w:tr>
      <w:tr>
        <w:trPr>
          <w:trHeight w:val="5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7790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13204</w:t>
            </w:r>
          </w:p>
        </w:tc>
      </w:tr>
      <w:tr>
        <w:trPr>
          <w:trHeight w:val="4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13204</w:t>
            </w:r>
          </w:p>
        </w:tc>
      </w:tr>
      <w:tr>
        <w:trPr>
          <w:trHeight w:val="5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13204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13204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181290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44355</w:t>
            </w:r>
          </w:p>
        </w:tc>
      </w:tr>
      <w:tr>
        <w:trPr>
          <w:trHeight w:val="4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жөніндегі шараларды іске асыру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42191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9128</w:t>
            </w:r>
          </w:p>
        </w:tc>
      </w:tr>
      <w:tr>
        <w:trPr>
          <w:trHeight w:val="4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</w:t>
            </w:r>
          </w:p>
        </w:tc>
      </w:tr>
      <w:tr>
        <w:trPr>
          <w:trHeight w:val="4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</w:tr>
      <w:tr>
        <w:trPr>
          <w:trHeight w:val="5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 энзоотиялық аурулары бойынша ветеринариялық іс-шараларды жүргізу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21494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 қатынастары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9193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9193</w:t>
            </w:r>
          </w:p>
        </w:tc>
      </w:tr>
      <w:tr>
        <w:trPr>
          <w:trHeight w:val="5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9193</w:t>
            </w:r>
          </w:p>
        </w:tc>
      </w:tr>
      <w:tr>
        <w:trPr>
          <w:trHeight w:val="5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127742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127742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127742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20334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20334</w:t>
            </w:r>
          </w:p>
        </w:tc>
      </w:tr>
      <w:tr>
        <w:trPr>
          <w:trHeight w:val="5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20334</w:t>
            </w:r>
          </w:p>
        </w:tc>
      </w:tr>
      <w:tr>
        <w:trPr>
          <w:trHeight w:val="4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құрылыс, сәулет және қала құрылысы саласындағы мемлекеттiк саясатты iске асыру жөнiндегi қызметтер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14334</w:t>
            </w:r>
          </w:p>
        </w:tc>
      </w:tr>
      <w:tr>
        <w:trPr>
          <w:trHeight w:val="72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496337</w:t>
            </w:r>
          </w:p>
        </w:tc>
      </w:tr>
      <w:tr>
        <w:trPr>
          <w:trHeight w:val="2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 көлiгi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496337</w:t>
            </w:r>
          </w:p>
        </w:tc>
      </w:tr>
      <w:tr>
        <w:trPr>
          <w:trHeight w:val="4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496337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496337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66830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66830</w:t>
            </w:r>
          </w:p>
        </w:tc>
      </w:tr>
      <w:tr>
        <w:trPr>
          <w:trHeight w:val="4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Ауданының (облыстық маңызы бар қаланың) кәсіпкерлік және ауыл шаруашылығы бөлімі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32814</w:t>
            </w:r>
          </w:p>
        </w:tc>
      </w:tr>
      <w:tr>
        <w:trPr>
          <w:trHeight w:val="4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32694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4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21650</w:t>
            </w:r>
          </w:p>
        </w:tc>
      </w:tr>
      <w:tr>
        <w:trPr>
          <w:trHeight w:val="73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13583</w:t>
            </w:r>
          </w:p>
        </w:tc>
      </w:tr>
      <w:tr>
        <w:trPr>
          <w:trHeight w:val="99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«Өңірлерді дамыту»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8067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12366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12366</w:t>
            </w:r>
          </w:p>
        </w:tc>
      </w:tr>
      <w:tr>
        <w:trPr>
          <w:trHeight w:val="3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22147</w:t>
            </w:r>
          </w:p>
        </w:tc>
      </w:tr>
      <w:tr>
        <w:trPr>
          <w:trHeight w:val="2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22147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22147</w:t>
            </w:r>
          </w:p>
        </w:tc>
      </w:tr>
      <w:tr>
        <w:trPr>
          <w:trHeight w:val="2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14615</w:t>
            </w:r>
          </w:p>
        </w:tc>
      </w:tr>
      <w:tr>
        <w:trPr>
          <w:trHeight w:val="7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7532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-7660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20003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20003</w:t>
            </w:r>
          </w:p>
        </w:tc>
      </w:tr>
      <w:tr>
        <w:trPr>
          <w:trHeight w:val="3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20003</w:t>
            </w:r>
          </w:p>
        </w:tc>
      </w:tr>
      <w:tr>
        <w:trPr>
          <w:trHeight w:val="4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шаруашылық бөлімі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20003</w:t>
            </w:r>
          </w:p>
        </w:tc>
      </w:tr>
      <w:tr>
        <w:trPr>
          <w:trHeight w:val="5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20003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27663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27663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27663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берілетін бюджеттік кредиттерді өтеу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27663</w:t>
            </w:r>
          </w:p>
        </w:tc>
      </w:tr>
      <w:tr>
        <w:trPr>
          <w:trHeight w:val="4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алушы банктерге жергілікті бюджеттен берілген бюджеттік кредиттерді өтеу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операция бойынша сальдо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-60648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 пайдалану)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60648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16989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16989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16989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16989</w:t>
            </w:r>
          </w:p>
        </w:tc>
      </w:tr>
      <w:tr>
        <w:trPr>
          <w:trHeight w:val="4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16989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Қарыздарды өтеу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</w:t>
            </w:r>
          </w:p>
        </w:tc>
      </w:tr>
      <w:tr>
        <w:trPr>
          <w:trHeight w:val="4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45322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қалдықтары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45322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45322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45322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Отырар аудан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 тамыз 2012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6/44-V шешіміне 2 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Отырар аудан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 желтоқсан 2011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48/307-ІV шешіміне 4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Бюджеттік инвестициялық жобаларды (бағдарламаларды) іске асыруға бағытталған бюджеттік бағдарламалар бөлінісінде 2012 жылға арналған аудандық бюджеттік даму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7"/>
        <w:gridCol w:w="360"/>
        <w:gridCol w:w="820"/>
        <w:gridCol w:w="693"/>
        <w:gridCol w:w="7926"/>
        <w:gridCol w:w="1594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5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л а р ы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Инвестициялық жобалар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1943612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904429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904429</w:t>
            </w:r>
          </w:p>
        </w:tc>
      </w:tr>
      <w:tr>
        <w:trPr>
          <w:trHeight w:val="4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904429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904429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1025979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61321</w:t>
            </w:r>
          </w:p>
        </w:tc>
      </w:tr>
      <w:tr>
        <w:trPr>
          <w:trHeight w:val="4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61321</w:t>
            </w:r>
          </w:p>
        </w:tc>
      </w:tr>
      <w:tr>
        <w:trPr>
          <w:trHeight w:val="4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61321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964658</w:t>
            </w:r>
          </w:p>
        </w:tc>
      </w:tr>
      <w:tr>
        <w:trPr>
          <w:trHeight w:val="5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964658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275000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648678</w:t>
            </w:r>
          </w:p>
        </w:tc>
      </w:tr>
      <w:tr>
        <w:trPr>
          <w:trHeight w:val="2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дамыту, жайластыру және (немесе) сатып алу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40980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13204</w:t>
            </w:r>
          </w:p>
        </w:tc>
      </w:tr>
      <w:tr>
        <w:trPr>
          <w:trHeight w:val="4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13204</w:t>
            </w:r>
          </w:p>
        </w:tc>
      </w:tr>
      <w:tr>
        <w:trPr>
          <w:trHeight w:val="4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13204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13204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Отырар аудан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 тамыз 2012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6/44-V шешіміне 3 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Отырар аудан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 желтоқсан 2011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48/307-ІV шешіміне 6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2012 жылға арналған аудандық бюджеттен қаржыландырылатын әрбір ауылдық (селолық), поселкелік бюджеттік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3"/>
        <w:gridCol w:w="465"/>
        <w:gridCol w:w="686"/>
        <w:gridCol w:w="667"/>
        <w:gridCol w:w="8107"/>
        <w:gridCol w:w="1472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4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688093</w:t>
            </w:r>
          </w:p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 ауданы бойынша ауыл округтерінің жиыны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688093</w:t>
            </w:r>
          </w:p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253958</w:t>
            </w:r>
          </w:p>
        </w:tc>
      </w:tr>
      <w:tr>
        <w:trPr>
          <w:trHeight w:val="51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253958</w:t>
            </w:r>
          </w:p>
        </w:tc>
      </w:tr>
      <w:tr>
        <w:trPr>
          <w:trHeight w:val="48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253958</w:t>
            </w:r>
          </w:p>
        </w:tc>
      </w:tr>
      <w:tr>
        <w:trPr>
          <w:trHeight w:val="51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217758</w:t>
            </w:r>
          </w:p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36200</w:t>
            </w:r>
          </w:p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387220</w:t>
            </w:r>
          </w:p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387220</w:t>
            </w:r>
          </w:p>
        </w:tc>
      </w:tr>
      <w:tr>
        <w:trPr>
          <w:trHeight w:val="51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387220</w:t>
            </w:r>
          </w:p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385708</w:t>
            </w:r>
          </w:p>
        </w:tc>
      </w:tr>
      <w:tr>
        <w:trPr>
          <w:trHeight w:val="49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ақының көлемін ұлғайту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</w:t>
            </w:r>
          </w:p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46915</w:t>
            </w:r>
          </w:p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43085</w:t>
            </w:r>
          </w:p>
        </w:tc>
      </w:tr>
      <w:tr>
        <w:trPr>
          <w:trHeight w:val="49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43085</w:t>
            </w:r>
          </w:p>
        </w:tc>
      </w:tr>
      <w:tr>
        <w:trPr>
          <w:trHeight w:val="49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43085</w:t>
            </w:r>
          </w:p>
        </w:tc>
      </w:tr>
      <w:tr>
        <w:trPr>
          <w:trHeight w:val="30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3830</w:t>
            </w:r>
          </w:p>
        </w:tc>
      </w:tr>
      <w:tr>
        <w:trPr>
          <w:trHeight w:val="49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3830</w:t>
            </w:r>
          </w:p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30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</w:t>
            </w:r>
          </w:p>
        </w:tc>
      </w:tr>
      <w:tr>
        <w:trPr>
          <w:trHeight w:val="27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</w:tr>
      <w:tr>
        <w:trPr>
          <w:trHeight w:val="2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Отырар ауданы "Қарақоңыр" ауыл округі 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74601</w:t>
            </w:r>
          </w:p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41584</w:t>
            </w:r>
          </w:p>
        </w:tc>
      </w:tr>
      <w:tr>
        <w:trPr>
          <w:trHeight w:val="49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41584</w:t>
            </w:r>
          </w:p>
        </w:tc>
      </w:tr>
      <w:tr>
        <w:trPr>
          <w:trHeight w:val="48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41584</w:t>
            </w:r>
          </w:p>
        </w:tc>
      </w:tr>
      <w:tr>
        <w:trPr>
          <w:trHeight w:val="49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15004</w:t>
            </w:r>
          </w:p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26580</w:t>
            </w:r>
          </w:p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21750</w:t>
            </w:r>
          </w:p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21750</w:t>
            </w:r>
          </w:p>
        </w:tc>
      </w:tr>
      <w:tr>
        <w:trPr>
          <w:trHeight w:val="51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21750</w:t>
            </w:r>
          </w:p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21643</w:t>
            </w:r>
          </w:p>
        </w:tc>
      </w:tr>
      <w:tr>
        <w:trPr>
          <w:trHeight w:val="49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ақының көлемін ұлғайту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11267</w:t>
            </w:r>
          </w:p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10827</w:t>
            </w:r>
          </w:p>
        </w:tc>
      </w:tr>
      <w:tr>
        <w:trPr>
          <w:trHeight w:val="49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10827</w:t>
            </w:r>
          </w:p>
        </w:tc>
      </w:tr>
      <w:tr>
        <w:trPr>
          <w:trHeight w:val="49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10827</w:t>
            </w:r>
          </w:p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</w:tr>
      <w:tr>
        <w:trPr>
          <w:trHeight w:val="49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2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7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 ауданы "Аққұм" ауыл округі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20777</w:t>
            </w:r>
          </w:p>
        </w:tc>
      </w:tr>
      <w:tr>
        <w:trPr>
          <w:trHeight w:val="27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11865</w:t>
            </w:r>
          </w:p>
        </w:tc>
      </w:tr>
      <w:tr>
        <w:trPr>
          <w:trHeight w:val="49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11865</w:t>
            </w:r>
          </w:p>
        </w:tc>
      </w:tr>
      <w:tr>
        <w:trPr>
          <w:trHeight w:val="49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11865</w:t>
            </w:r>
          </w:p>
        </w:tc>
      </w:tr>
      <w:tr>
        <w:trPr>
          <w:trHeight w:val="49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10285</w:t>
            </w:r>
          </w:p>
        </w:tc>
      </w:tr>
      <w:tr>
        <w:trPr>
          <w:trHeight w:val="2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</w:t>
            </w:r>
          </w:p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8682</w:t>
            </w:r>
          </w:p>
        </w:tc>
      </w:tr>
      <w:tr>
        <w:trPr>
          <w:trHeight w:val="2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8682</w:t>
            </w:r>
          </w:p>
        </w:tc>
      </w:tr>
      <w:tr>
        <w:trPr>
          <w:trHeight w:val="49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8682</w:t>
            </w:r>
          </w:p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8682</w:t>
            </w:r>
          </w:p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49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7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Отырар ауданы "Көксарай" ауыл округі 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52674</w:t>
            </w:r>
          </w:p>
        </w:tc>
      </w:tr>
      <w:tr>
        <w:trPr>
          <w:trHeight w:val="27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14737</w:t>
            </w:r>
          </w:p>
        </w:tc>
      </w:tr>
      <w:tr>
        <w:trPr>
          <w:trHeight w:val="49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14737</w:t>
            </w:r>
          </w:p>
        </w:tc>
      </w:tr>
      <w:tr>
        <w:trPr>
          <w:trHeight w:val="49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14737</w:t>
            </w:r>
          </w:p>
        </w:tc>
      </w:tr>
      <w:tr>
        <w:trPr>
          <w:trHeight w:val="51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13157</w:t>
            </w:r>
          </w:p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</w:t>
            </w:r>
          </w:p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37607</w:t>
            </w:r>
          </w:p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37607</w:t>
            </w:r>
          </w:p>
        </w:tc>
      </w:tr>
      <w:tr>
        <w:trPr>
          <w:trHeight w:val="49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37607</w:t>
            </w:r>
          </w:p>
        </w:tc>
      </w:tr>
      <w:tr>
        <w:trPr>
          <w:trHeight w:val="2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37607</w:t>
            </w:r>
          </w:p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49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27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Отырар ауданы "Балтакөл" ауыл округі 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29391</w:t>
            </w:r>
          </w:p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13344</w:t>
            </w:r>
          </w:p>
        </w:tc>
      </w:tr>
      <w:tr>
        <w:trPr>
          <w:trHeight w:val="49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13344</w:t>
            </w:r>
          </w:p>
        </w:tc>
      </w:tr>
      <w:tr>
        <w:trPr>
          <w:trHeight w:val="49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13344</w:t>
            </w:r>
          </w:p>
        </w:tc>
      </w:tr>
      <w:tr>
        <w:trPr>
          <w:trHeight w:val="51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11764</w:t>
            </w:r>
          </w:p>
        </w:tc>
      </w:tr>
      <w:tr>
        <w:trPr>
          <w:trHeight w:val="30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</w:t>
            </w:r>
          </w:p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15907</w:t>
            </w:r>
          </w:p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15907</w:t>
            </w:r>
          </w:p>
        </w:tc>
      </w:tr>
      <w:tr>
        <w:trPr>
          <w:trHeight w:val="49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15907</w:t>
            </w:r>
          </w:p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15907</w:t>
            </w:r>
          </w:p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49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7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Отырар ауданы "Талапты" ауыл округі 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36460</w:t>
            </w:r>
          </w:p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16143</w:t>
            </w:r>
          </w:p>
        </w:tc>
      </w:tr>
      <w:tr>
        <w:trPr>
          <w:trHeight w:val="5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16143</w:t>
            </w:r>
          </w:p>
        </w:tc>
      </w:tr>
      <w:tr>
        <w:trPr>
          <w:trHeight w:val="49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16143</w:t>
            </w:r>
          </w:p>
        </w:tc>
      </w:tr>
      <w:tr>
        <w:trPr>
          <w:trHeight w:val="5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16023</w:t>
            </w:r>
          </w:p>
        </w:tc>
      </w:tr>
      <w:tr>
        <w:trPr>
          <w:trHeight w:val="27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19887</w:t>
            </w:r>
          </w:p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19887</w:t>
            </w:r>
          </w:p>
        </w:tc>
      </w:tr>
      <w:tr>
        <w:trPr>
          <w:trHeight w:val="49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19887</w:t>
            </w:r>
          </w:p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19887</w:t>
            </w:r>
          </w:p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49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27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Отырар ауданы "Шілік" ауыл округі 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32161</w:t>
            </w:r>
          </w:p>
        </w:tc>
      </w:tr>
      <w:tr>
        <w:trPr>
          <w:trHeight w:val="2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15241</w:t>
            </w:r>
          </w:p>
        </w:tc>
      </w:tr>
      <w:tr>
        <w:trPr>
          <w:trHeight w:val="5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15241</w:t>
            </w:r>
          </w:p>
        </w:tc>
      </w:tr>
      <w:tr>
        <w:trPr>
          <w:trHeight w:val="48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15241</w:t>
            </w:r>
          </w:p>
        </w:tc>
      </w:tr>
      <w:tr>
        <w:trPr>
          <w:trHeight w:val="51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12061</w:t>
            </w:r>
          </w:p>
        </w:tc>
      </w:tr>
      <w:tr>
        <w:trPr>
          <w:trHeight w:val="2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3180</w:t>
            </w:r>
          </w:p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16780</w:t>
            </w:r>
          </w:p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16780</w:t>
            </w:r>
          </w:p>
        </w:tc>
      </w:tr>
      <w:tr>
        <w:trPr>
          <w:trHeight w:val="49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16780</w:t>
            </w:r>
          </w:p>
        </w:tc>
      </w:tr>
      <w:tr>
        <w:trPr>
          <w:trHeight w:val="2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16780</w:t>
            </w:r>
          </w:p>
        </w:tc>
      </w:tr>
      <w:tr>
        <w:trPr>
          <w:trHeight w:val="27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5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27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Отырар ауданы "Шәуілдір" ауыл округі 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198824</w:t>
            </w:r>
          </w:p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27479</w:t>
            </w:r>
          </w:p>
        </w:tc>
      </w:tr>
      <w:tr>
        <w:trPr>
          <w:trHeight w:val="5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27479</w:t>
            </w:r>
          </w:p>
        </w:tc>
      </w:tr>
      <w:tr>
        <w:trPr>
          <w:trHeight w:val="5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27479</w:t>
            </w:r>
          </w:p>
        </w:tc>
      </w:tr>
      <w:tr>
        <w:trPr>
          <w:trHeight w:val="5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27479</w:t>
            </w:r>
          </w:p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171085</w:t>
            </w:r>
          </w:p>
        </w:tc>
      </w:tr>
      <w:tr>
        <w:trPr>
          <w:trHeight w:val="27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171085</w:t>
            </w:r>
          </w:p>
        </w:tc>
      </w:tr>
      <w:tr>
        <w:trPr>
          <w:trHeight w:val="5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171085</w:t>
            </w:r>
          </w:p>
        </w:tc>
      </w:tr>
      <w:tr>
        <w:trPr>
          <w:trHeight w:val="2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169766</w:t>
            </w:r>
          </w:p>
        </w:tc>
      </w:tr>
      <w:tr>
        <w:trPr>
          <w:trHeight w:val="5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ақының көлемін ұлғайту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</w:t>
            </w:r>
          </w:p>
        </w:tc>
      </w:tr>
      <w:tr>
        <w:trPr>
          <w:trHeight w:val="31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2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57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2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Отырар ауданы "Темір" ауыл округі 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39384</w:t>
            </w:r>
          </w:p>
        </w:tc>
      </w:tr>
      <w:tr>
        <w:trPr>
          <w:trHeight w:val="31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12576</w:t>
            </w:r>
          </w:p>
        </w:tc>
      </w:tr>
      <w:tr>
        <w:trPr>
          <w:trHeight w:val="5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12576</w:t>
            </w:r>
          </w:p>
        </w:tc>
      </w:tr>
      <w:tr>
        <w:trPr>
          <w:trHeight w:val="5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12576</w:t>
            </w:r>
          </w:p>
        </w:tc>
      </w:tr>
      <w:tr>
        <w:trPr>
          <w:trHeight w:val="5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12576</w:t>
            </w:r>
          </w:p>
        </w:tc>
      </w:tr>
      <w:tr>
        <w:trPr>
          <w:trHeight w:val="31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26748</w:t>
            </w:r>
          </w:p>
        </w:tc>
      </w:tr>
      <w:tr>
        <w:trPr>
          <w:trHeight w:val="2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26748</w:t>
            </w:r>
          </w:p>
        </w:tc>
      </w:tr>
      <w:tr>
        <w:trPr>
          <w:trHeight w:val="5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26748</w:t>
            </w:r>
          </w:p>
        </w:tc>
      </w:tr>
      <w:tr>
        <w:trPr>
          <w:trHeight w:val="2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26705</w:t>
            </w:r>
          </w:p>
        </w:tc>
      </w:tr>
      <w:tr>
        <w:trPr>
          <w:trHeight w:val="49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ақының көлемін ұлғайту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49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Отырар ауданы "Қожатоғай" ауыл округі 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38022</w:t>
            </w:r>
          </w:p>
        </w:tc>
      </w:tr>
      <w:tr>
        <w:trPr>
          <w:trHeight w:val="2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25934</w:t>
            </w:r>
          </w:p>
        </w:tc>
      </w:tr>
      <w:tr>
        <w:trPr>
          <w:trHeight w:val="49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25934</w:t>
            </w:r>
          </w:p>
        </w:tc>
      </w:tr>
      <w:tr>
        <w:trPr>
          <w:trHeight w:val="49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25934</w:t>
            </w:r>
          </w:p>
        </w:tc>
      </w:tr>
      <w:tr>
        <w:trPr>
          <w:trHeight w:val="51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25934</w:t>
            </w:r>
          </w:p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11758</w:t>
            </w:r>
          </w:p>
        </w:tc>
      </w:tr>
      <w:tr>
        <w:trPr>
          <w:trHeight w:val="30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11758</w:t>
            </w:r>
          </w:p>
        </w:tc>
      </w:tr>
      <w:tr>
        <w:trPr>
          <w:trHeight w:val="5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11758</w:t>
            </w:r>
          </w:p>
        </w:tc>
      </w:tr>
      <w:tr>
        <w:trPr>
          <w:trHeight w:val="27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11758</w:t>
            </w:r>
          </w:p>
        </w:tc>
      </w:tr>
      <w:tr>
        <w:trPr>
          <w:trHeight w:val="2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2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49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27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7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Отырар ауданы "Маяқұм" ауыл округі 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27149</w:t>
            </w:r>
          </w:p>
        </w:tc>
      </w:tr>
      <w:tr>
        <w:trPr>
          <w:trHeight w:val="2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18169</w:t>
            </w:r>
          </w:p>
        </w:tc>
      </w:tr>
      <w:tr>
        <w:trPr>
          <w:trHeight w:val="49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18169</w:t>
            </w:r>
          </w:p>
        </w:tc>
      </w:tr>
      <w:tr>
        <w:trPr>
          <w:trHeight w:val="5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18169</w:t>
            </w:r>
          </w:p>
        </w:tc>
      </w:tr>
      <w:tr>
        <w:trPr>
          <w:trHeight w:val="57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16589</w:t>
            </w:r>
          </w:p>
        </w:tc>
      </w:tr>
      <w:tr>
        <w:trPr>
          <w:trHeight w:val="2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</w:t>
            </w:r>
          </w:p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8650</w:t>
            </w:r>
          </w:p>
        </w:tc>
      </w:tr>
      <w:tr>
        <w:trPr>
          <w:trHeight w:val="27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8650</w:t>
            </w:r>
          </w:p>
        </w:tc>
      </w:tr>
      <w:tr>
        <w:trPr>
          <w:trHeight w:val="57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8650</w:t>
            </w:r>
          </w:p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8650</w:t>
            </w:r>
          </w:p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5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27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7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Отырар ауданы "Отырар" ауыл округі 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42860</w:t>
            </w:r>
          </w:p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17685</w:t>
            </w:r>
          </w:p>
        </w:tc>
      </w:tr>
      <w:tr>
        <w:trPr>
          <w:trHeight w:val="49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17685</w:t>
            </w:r>
          </w:p>
        </w:tc>
      </w:tr>
      <w:tr>
        <w:trPr>
          <w:trHeight w:val="49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17685</w:t>
            </w:r>
          </w:p>
        </w:tc>
      </w:tr>
      <w:tr>
        <w:trPr>
          <w:trHeight w:val="49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17685</w:t>
            </w:r>
          </w:p>
        </w:tc>
      </w:tr>
      <w:tr>
        <w:trPr>
          <w:trHeight w:val="2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25045</w:t>
            </w:r>
          </w:p>
        </w:tc>
      </w:tr>
      <w:tr>
        <w:trPr>
          <w:trHeight w:val="2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25045</w:t>
            </w:r>
          </w:p>
        </w:tc>
      </w:tr>
      <w:tr>
        <w:trPr>
          <w:trHeight w:val="5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25045</w:t>
            </w:r>
          </w:p>
        </w:tc>
      </w:tr>
      <w:tr>
        <w:trPr>
          <w:trHeight w:val="27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25002</w:t>
            </w:r>
          </w:p>
        </w:tc>
      </w:tr>
      <w:tr>
        <w:trPr>
          <w:trHeight w:val="5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ақының көлемін ұлғайту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</w:tr>
      <w:tr>
        <w:trPr>
          <w:trHeight w:val="30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27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49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27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7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Отырар ауданы "Ақтөбе" ауыл округі 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54498</w:t>
            </w:r>
          </w:p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9862</w:t>
            </w:r>
          </w:p>
        </w:tc>
      </w:tr>
      <w:tr>
        <w:trPr>
          <w:trHeight w:val="49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9862</w:t>
            </w:r>
          </w:p>
        </w:tc>
      </w:tr>
      <w:tr>
        <w:trPr>
          <w:trHeight w:val="5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9862</w:t>
            </w:r>
          </w:p>
        </w:tc>
      </w:tr>
      <w:tr>
        <w:trPr>
          <w:trHeight w:val="5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9862</w:t>
            </w:r>
          </w:p>
        </w:tc>
      </w:tr>
      <w:tr>
        <w:trPr>
          <w:trHeight w:val="2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12238</w:t>
            </w:r>
          </w:p>
        </w:tc>
      </w:tr>
      <w:tr>
        <w:trPr>
          <w:trHeight w:val="30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12238</w:t>
            </w:r>
          </w:p>
        </w:tc>
      </w:tr>
      <w:tr>
        <w:trPr>
          <w:trHeight w:val="5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12238</w:t>
            </w:r>
          </w:p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12238</w:t>
            </w:r>
          </w:p>
        </w:tc>
      </w:tr>
      <w:tr>
        <w:trPr>
          <w:trHeight w:val="27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32398</w:t>
            </w:r>
          </w:p>
        </w:tc>
      </w:tr>
      <w:tr>
        <w:trPr>
          <w:trHeight w:val="27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32258</w:t>
            </w:r>
          </w:p>
        </w:tc>
      </w:tr>
      <w:tr>
        <w:trPr>
          <w:trHeight w:val="27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32258</w:t>
            </w:r>
          </w:p>
        </w:tc>
      </w:tr>
      <w:tr>
        <w:trPr>
          <w:trHeight w:val="27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32258</w:t>
            </w:r>
          </w:p>
        </w:tc>
      </w:tr>
      <w:tr>
        <w:trPr>
          <w:trHeight w:val="2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5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2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7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Отырар ауданы "Қоғам" ауыл округі 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20259</w:t>
            </w:r>
          </w:p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19829</w:t>
            </w:r>
          </w:p>
        </w:tc>
      </w:tr>
      <w:tr>
        <w:trPr>
          <w:trHeight w:val="49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19829</w:t>
            </w:r>
          </w:p>
        </w:tc>
      </w:tr>
      <w:tr>
        <w:trPr>
          <w:trHeight w:val="49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19829</w:t>
            </w:r>
          </w:p>
        </w:tc>
      </w:tr>
      <w:tr>
        <w:trPr>
          <w:trHeight w:val="5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19829</w:t>
            </w:r>
          </w:p>
        </w:tc>
      </w:tr>
      <w:tr>
        <w:trPr>
          <w:trHeight w:val="2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27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5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27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2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7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Отырар ауданы "Қарғалы" ауыл округі 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21033</w:t>
            </w:r>
          </w:p>
        </w:tc>
      </w:tr>
      <w:tr>
        <w:trPr>
          <w:trHeight w:val="30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9510</w:t>
            </w:r>
          </w:p>
        </w:tc>
      </w:tr>
      <w:tr>
        <w:trPr>
          <w:trHeight w:val="49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9510</w:t>
            </w:r>
          </w:p>
        </w:tc>
      </w:tr>
      <w:tr>
        <w:trPr>
          <w:trHeight w:val="51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9510</w:t>
            </w:r>
          </w:p>
        </w:tc>
      </w:tr>
      <w:tr>
        <w:trPr>
          <w:trHeight w:val="5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9510</w:t>
            </w:r>
          </w:p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11083</w:t>
            </w:r>
          </w:p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11083</w:t>
            </w:r>
          </w:p>
        </w:tc>
      </w:tr>
      <w:tr>
        <w:trPr>
          <w:trHeight w:val="49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11083</w:t>
            </w:r>
          </w:p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11083</w:t>
            </w:r>
          </w:p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</w:tr>
      <w:tr>
        <w:trPr>
          <w:trHeight w:val="5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