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04a3" w14:textId="51404a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аудандық мәслихатының 2011 жылғы 15 желтоқсандағы № 51/1 "2012 - 2014 жылдарға арналған аудандық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Ордабасы аудандық мәслихатының 2012 жылғы 12 қарашадағы № 9/1 шешімі. Оңтүстік Қазақстан облысының Әділет департаментінде 2012 жылғы 16 қарашада № 2140 тіркелді. Қолданылу мерзімінің аяқталуына байланысты күші жойылды - (Оңтүстік Қазақстан облысы Ордабасы аудандық мәслихатының 2013 жылғы 31 қаңтардағы № 32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күші жойылды - (Оңтүстік Қазақстан облысы Ордабасы аудандық мәслихатының 31.01.2013 № 32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 109-бабының 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Республикасындағы жергілікті мемлекеттік басқару және өзін-өзі басқару туралы» 2001 жылғы 23 қаңтардағы Қазақстан Республикасының Заңының 6-бабы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«2012-2014 жылдарға арналған облыстық бюджет туралы» Оңтүстік Қазақстан облыстық мәслихатының 2011 жылғы 7 желтоқсандағы № 47/450-IV шешіміне өзгерістер мен толықтыру енгізу туралы» Оңтүстік Қазақстан облыстық мәслихатының 2012 жылғы 23 қазан № 7/67-V, Нормативтік құқықтық актілерді мемлекеттік тіркеу тізілімінде № 2118, тіркелген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«2012-2014 жылдарға арналған аудандық бюджет туралы» Ордабасы аудандық мәслихатының 2011 жылғы 15 желтоқсандағы № 51/1 (Нормативтік құқықтық актілерді мемлекеттік тіркеу тізілімінде 14-8-117 нөмірімен тіркелген, 2012 жылғы 7 қантардағы «Ордабасы оттары» газетінің № 2-3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1 - 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«Ордабасы ауданының 2012-2014 жылдарға арналған аудандық бюджеті 1-қосымшаға сәйкес, оның ішінде 2012 жылға мынадай көлемде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кірістер – 9 348 482 мың теңге,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617 575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3 029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13 820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8 714 058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шығындар - 9 389 159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53 959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62 522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8 563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 – 0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94 636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2, 3, 4, 5 - қосымшалары осы шешімнің 1, 2, 3, 4, 5 - қосымшаларына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2012 жылдың 1 қаңтарынан бастап қолданысқа енгізілсін.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 сессиясының төрағасы  С.Алтыбаев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       П.Жұрман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1-қосымша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6"/>
        <w:gridCol w:w="548"/>
        <w:gridCol w:w="564"/>
        <w:gridCol w:w="8557"/>
        <w:gridCol w:w="1885"/>
      </w:tblGrid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9 348 482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617 575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232 305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195 002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161281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102340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11470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45071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5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7280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3 029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1 696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1 632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</w:t>
            </w:r>
          </w:p>
        </w:tc>
      </w:tr>
      <w:tr>
        <w:trPr>
          <w:trHeight w:val="2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13 820</w:t>
            </w:r>
          </w:p>
        </w:tc>
      </w:tr>
      <w:tr>
        <w:trPr>
          <w:trHeight w:val="225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7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8445</w:t>
            </w:r>
          </w:p>
        </w:tc>
      </w:tr>
      <w:tr>
        <w:trPr>
          <w:trHeight w:val="21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 түсімі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8 714 058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8 714 058</w:t>
            </w:r>
          </w:p>
        </w:tc>
      </w:tr>
      <w:tr>
        <w:trPr>
          <w:trHeight w:val="240" w:hRule="atLeast"/>
        </w:trPr>
        <w:tc>
          <w:tcPr>
            <w:tcW w:w="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8 714 058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9"/>
        <w:gridCol w:w="530"/>
        <w:gridCol w:w="650"/>
        <w:gridCol w:w="710"/>
        <w:gridCol w:w="7670"/>
        <w:gridCol w:w="1891"/>
      </w:tblGrid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9 389 159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231 622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213 179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15 044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14 985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76 719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76 035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121 416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120 826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2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18 205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саясаттың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18 146</w:t>
            </w:r>
          </w:p>
        </w:tc>
      </w:tr>
      <w:tr>
        <w:trPr>
          <w:trHeight w:val="36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172 533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мұқтаждықтар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9 347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163 186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жою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161 866</w:t>
            </w:r>
          </w:p>
        </w:tc>
      </w:tr>
      <w:tr>
        <w:trPr>
          <w:trHeight w:val="7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6 432 170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тәрбиелеу және оқыту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458 285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241 683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239 236</w:t>
            </w:r>
          </w:p>
        </w:tc>
      </w:tr>
      <w:tr>
        <w:trPr>
          <w:trHeight w:val="15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216 602</w:t>
            </w:r>
          </w:p>
        </w:tc>
      </w:tr>
      <w:tr>
        <w:trPr>
          <w:trHeight w:val="15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216 518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3 920 897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3 915 583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3 777 187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70 074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"Назарбаев Зияткерлік мектептері" ДБҰ-ның оқу бағдарламалары бойынша біліктілікті арттырудан өткен мұғалімдерге еңбекақыны арттыру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153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66 372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2 052 988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461 774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102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16 019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трансферттер есебінен үйде оқытылатын мүгедек балаларды жабдықпен, бағдарламалық қамтыммен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16 514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367 573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1 591 214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344 307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318 571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88 033</w:t>
            </w:r>
          </w:p>
        </w:tc>
      </w:tr>
      <w:tr>
        <w:trPr>
          <w:trHeight w:val="8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8 664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157 410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20 476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25 736</w:t>
            </w:r>
          </w:p>
        </w:tc>
      </w:tr>
      <w:tr>
        <w:trPr>
          <w:trHeight w:val="7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22 065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1 387 285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97 717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қамту-2020 бағдарламасы бойынша ауылдық елді мекендерді дамыту шеңберінде объектілерді жөндеу және абаттандыру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89 617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үйін жобалау, салу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жобалау, дамыту, жайластыру және (немесе) сатып алу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1 251 585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50 959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1 200 626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1 200 626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абаттандыру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37 983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32 112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20 933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42 753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7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ауданның (облыстық маңызы бар қаланың)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46 104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36 475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9 629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8 581</w:t>
            </w:r>
          </w:p>
        </w:tc>
      </w:tr>
      <w:tr>
        <w:trPr>
          <w:trHeight w:val="58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47 095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30 643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25 358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11 232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3 498</w:t>
            </w:r>
          </w:p>
        </w:tc>
      </w:tr>
      <w:tr>
        <w:trPr>
          <w:trHeight w:val="2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4 942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 қаражаты есебінен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339 346</w:t>
            </w:r>
          </w:p>
        </w:tc>
      </w:tr>
      <w:tr>
        <w:trPr>
          <w:trHeight w:val="4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</w:t>
            </w:r>
          </w:p>
        </w:tc>
      </w:tr>
      <w:tr>
        <w:trPr>
          <w:trHeight w:val="73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202 184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44 355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жөніндегі 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34 876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8 417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органның күрделі шығыстары 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5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Ауру жануарларды санитарлық союды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1 884</w:t>
            </w:r>
          </w:p>
        </w:tc>
      </w:tr>
      <w:tr>
        <w:trPr>
          <w:trHeight w:val="4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19 063</w:t>
            </w:r>
          </w:p>
        </w:tc>
      </w:tr>
      <w:tr>
        <w:trPr>
          <w:trHeight w:val="6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1 584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12 173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9 114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145 656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100 716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13 453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87 204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238 887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Өзгелер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Өзгелер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67 221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32 498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32 442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</w:tr>
      <w:tr>
        <w:trPr>
          <w:trHeight w:val="49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27 155</w:t>
            </w:r>
          </w:p>
        </w:tc>
      </w:tr>
      <w:tr>
        <w:trPr>
          <w:trHeight w:val="75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10 915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106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нысаналы трансферттер ретінде «Өңірлерді дамыту» бағдарламасы шеңберінде өңірлердің экономикалық дамуына жәрдемдесу жөніндегі шараларды іске асыруда ауылдық (селолық) округтарды жайластыру мәселелерін шешу үшін іс-шараларды іске асыру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16 181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7 568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60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31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17 551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9 858</w:t>
            </w:r>
          </w:p>
        </w:tc>
      </w:tr>
      <w:tr>
        <w:trPr>
          <w:trHeight w:val="78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7 693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53 959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7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5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62 522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8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8 563</w:t>
            </w:r>
          </w:p>
        </w:tc>
      </w:tr>
      <w:tr>
        <w:trPr>
          <w:trHeight w:val="22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-94 636</w:t>
            </w:r>
          </w:p>
        </w:tc>
      </w:tr>
      <w:tr>
        <w:trPr>
          <w:trHeight w:val="555" w:hRule="atLeast"/>
        </w:trPr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8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94 636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2-қосымша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2013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549"/>
        <w:gridCol w:w="624"/>
        <w:gridCol w:w="8355"/>
        <w:gridCol w:w="1967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5 549 127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527 420</w:t>
            </w:r>
          </w:p>
        </w:tc>
      </w:tr>
      <w:tr>
        <w:trPr>
          <w:trHeight w:val="25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522 259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187 696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154396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97688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11221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41920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18 669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5126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10155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</w:tr>
      <w:tr>
        <w:trPr>
          <w:trHeight w:val="73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3 011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2 333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2 263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2150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495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  <w:tr>
        <w:trPr>
          <w:trHeight w:val="24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5 021 707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50"/>
        <w:gridCol w:w="671"/>
        <w:gridCol w:w="651"/>
        <w:gridCol w:w="7591"/>
        <w:gridCol w:w="1949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5 549 127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7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88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4 364 981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221 668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146 727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24 200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87 228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43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153 137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5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66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7 762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1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3-қосымша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2014 жылға арналған аудандық бюджет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591"/>
        <w:gridCol w:w="491"/>
        <w:gridCol w:w="8424"/>
        <w:gridCol w:w="2004"/>
      </w:tblGrid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Сынып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5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544 203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193 808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156 345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165433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104564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12063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44971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20 052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3 534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қызметті жүргізгені үшін алынатын алымдар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10915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</w:tr>
      <w:tr>
        <w:trPr>
          <w:trHeight w:val="70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8565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Салықтық емес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3 236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акциялардың мемлекеттік пакетіне дивидендтер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2 433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2301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465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  <w:tr>
        <w:trPr>
          <w:trHeight w:val="24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</w:tc>
        <w:tc>
          <w:tcPr>
            <w:tcW w:w="2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6 253 327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8"/>
        <w:gridCol w:w="589"/>
        <w:gridCol w:w="670"/>
        <w:gridCol w:w="671"/>
        <w:gridCol w:w="7454"/>
        <w:gridCol w:w="200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6 803 067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216 812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65 241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64 691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119 692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Қаржылық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8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94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Әскери мұқтаждар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9 129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23 000</w:t>
            </w:r>
          </w:p>
        </w:tc>
      </w:tr>
      <w:tr>
        <w:trPr>
          <w:trHeight w:val="51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Құқық қорғау қызметi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4 744 981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232 311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3 911 002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3 905 688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3 835 480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70 208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601 668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61 668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7 005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54 663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Денсаулық сақтау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231 967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208 998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15 696</w:t>
            </w:r>
          </w:p>
        </w:tc>
      </w:tr>
      <w:tr>
        <w:trPr>
          <w:trHeight w:val="7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12 564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дейіні балаларға мемлекеттік жәрдемақылар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143 910</w:t>
            </w:r>
          </w:p>
        </w:tc>
      </w:tr>
      <w:tr>
        <w:trPr>
          <w:trHeight w:val="7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9 196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57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22 969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21 707</w:t>
            </w:r>
          </w:p>
        </w:tc>
      </w:tr>
      <w:tr>
        <w:trPr>
          <w:trHeight w:val="5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882 870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2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783 871</w:t>
            </w:r>
          </w:p>
        </w:tc>
      </w:tr>
      <w:tr>
        <w:trPr>
          <w:trHeight w:val="6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22 871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761 000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7 747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2 550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3 322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21 252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5 375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15 833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183 060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62 921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Зоопарктер мен дендропарктердiң жұмыс iстеуiн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49 435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42 128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4 157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Ақпараттық кеңiстiк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46 018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36 337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</w:tr>
      <w:tr>
        <w:trPr>
          <w:trHeight w:val="4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8 611</w:t>
            </w:r>
          </w:p>
        </w:tc>
      </w:tr>
      <w:tr>
        <w:trPr>
          <w:trHeight w:val="48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21 106</w:t>
            </w:r>
          </w:p>
        </w:tc>
      </w:tr>
      <w:tr>
        <w:trPr>
          <w:trHeight w:val="36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63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11 180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7 472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88 700</w:t>
            </w:r>
          </w:p>
        </w:tc>
      </w:tr>
      <w:tr>
        <w:trPr>
          <w:trHeight w:val="5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36 041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26 733</w:t>
            </w:r>
          </w:p>
        </w:tc>
      </w:tr>
      <w:tr>
        <w:trPr>
          <w:trHeight w:val="5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7 804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Қаңғыбас иттер мен мысықтарды аулауды және жоюды ұйымдастыру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Жануарлардың энзоотиялық аурулары бойынша ветеринариялық іс-шараларды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11 511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жануарларын бірдейлендіру жөніндегі іс шараларды жүргізу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9 308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6 308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жер-шаруашылық орналастыру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58 301</w:t>
            </w:r>
          </w:p>
        </w:tc>
      </w:tr>
      <w:tr>
        <w:trPr>
          <w:trHeight w:val="30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16 128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аумағында қала құрылысын дамытудың кешенді схемаларын, аудандық (облыстық) маңызы бар қалалардың, кенттердің және өзге де ауылдық елді мекендердің бас жоспарларын әзірлеу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42 173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 көлiгi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45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275 496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Басқалар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52 053</w:t>
            </w:r>
          </w:p>
        </w:tc>
      </w:tr>
      <w:tr>
        <w:trPr>
          <w:trHeight w:val="25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бөлімі,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кәсіпкерлік, өнеркәсіп және ауыл шаруашылығы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29 559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70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12 694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ҚАРЖЫ АКТИВТЕРІМЕН ОПЕРАЦИЯЛАР БОЙЫНША САЛЬДО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(ПРОФИЦИТІН ПАЙДАЛАНУ)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Қарыздарды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1 009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0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Сомасы, мың теңге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</w:tc>
        <w:tc>
          <w:tcPr>
            <w:tcW w:w="2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12 қарашадағы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 № 51/1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4-қосымша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бюджеттік бағдарламалар бөлінісінде 2012 жылға арналған аудандық бюджеттік даму бағдарламаларының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0"/>
        <w:gridCol w:w="509"/>
        <w:gridCol w:w="652"/>
        <w:gridCol w:w="691"/>
        <w:gridCol w:w="9598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 саласындағы өзге де қызметтер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</w:tr>
      <w:tr>
        <w:trPr>
          <w:trHeight w:val="37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 шаруашылығы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1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 және жайластыру</w:t>
            </w:r>
          </w:p>
        </w:tc>
      </w:tr>
      <w:tr>
        <w:trPr>
          <w:trHeight w:val="34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Коммуналдық шаруашылық</w:t>
            </w:r>
          </w:p>
        </w:tc>
      </w:tr>
      <w:tr>
        <w:trPr>
          <w:trHeight w:val="240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</w:tr>
      <w:tr>
        <w:trPr>
          <w:trHeight w:val="225" w:hRule="atLeast"/>
        </w:trPr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 дамыту</w:t>
            </w:r>
          </w:p>
        </w:tc>
      </w:tr>
    </w:tbl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28 тамызындағы № 9/1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шешіміне 5-қосымша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Ордабасы аудан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15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2012 жылғы 16 сәуірдегі № 4/1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51/1 шешіміне 5-қосымша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аудандық бюджеттен қаржыландырылатын әрбір ауылдық округтің бюджеттік бағдарламалардың тізбесі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1"/>
        <w:gridCol w:w="752"/>
        <w:gridCol w:w="752"/>
        <w:gridCol w:w="781"/>
        <w:gridCol w:w="781"/>
        <w:gridCol w:w="8404"/>
        <w:gridCol w:w="1779"/>
      </w:tblGrid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Функционалдық топ </w:t>
            </w:r>
          </w:p>
        </w:tc>
        <w:tc>
          <w:tcPr>
            <w:tcW w:w="17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 мың теңге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374331</w:t>
            </w:r>
          </w:p>
        </w:tc>
      </w:tr>
      <w:tr>
        <w:trPr>
          <w:trHeight w:val="48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01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72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121416</w:t>
            </w:r>
          </w:p>
        </w:tc>
      </w:tr>
      <w:tr>
        <w:trPr>
          <w:trHeight w:val="91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120826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Бiлiм беру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246997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241683</w:t>
            </w:r>
          </w:p>
        </w:tc>
      </w:tr>
      <w:tr>
        <w:trPr>
          <w:trHeight w:val="7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241683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тәрбиелеу және оқыту ұйымдарын қолдау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239236</w:t>
            </w:r>
          </w:p>
        </w:tc>
      </w:tr>
      <w:tr>
        <w:trPr>
          <w:trHeight w:val="274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 есебінен жалпы үлгідегі, арнайы (түзету), дарынды балалар үшін мамандандырылған, жетім балалар мен ата-аналарының қамқорынсыз қалған балалар үшін балабақшалар, шағын орталықтар, мектеп интернаттары, кәмелеттік жасқа толмағандарды бейімдеу орталықтары тәрбиешілеріне біліктілік санаты үшін қосымша ақының мөлшерін ұлғайту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2447</w:t>
            </w:r>
          </w:p>
        </w:tc>
      </w:tr>
      <w:tr>
        <w:trPr>
          <w:trHeight w:val="49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Жалпы бастауыш, жалпы негізгі, жалпы орта бiлiм беру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70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5314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Денсаулық сақтау саласындағы өзге де қызметтер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73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90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Ерекше жағдайларда сырқаты ауыр адамдарды дәрігерлік көмек көрсететін ең жақын денсаулық сақтау ұйымына жеткізуді ұйымдастыру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24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Елді мекендерді көркейту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66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аудандық маңызы бар қала, кент, аул (село), ауылдық (селолық) округ әкімі аппараты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5871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мекендердің көшелерiн жарықтандыру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2550</w:t>
            </w:r>
          </w:p>
        </w:tc>
      </w:tr>
      <w:tr>
        <w:trPr>
          <w:trHeight w:val="450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1446</w:t>
            </w:r>
          </w:p>
        </w:tc>
      </w:tr>
      <w:tr>
        <w:trPr>
          <w:trHeight w:val="465" w:hRule="atLeast"/>
        </w:trPr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5-қосымшаның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3"/>
        <w:gridCol w:w="1045"/>
        <w:gridCol w:w="1045"/>
        <w:gridCol w:w="1240"/>
        <w:gridCol w:w="1026"/>
        <w:gridCol w:w="1474"/>
        <w:gridCol w:w="1610"/>
        <w:gridCol w:w="1824"/>
        <w:gridCol w:w="1454"/>
        <w:gridCol w:w="1085"/>
        <w:gridCol w:w="1494"/>
      </w:tblGrid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округтердің тізбесі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р/с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Бөген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Бөржар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Жеңіс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Қарақұм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Қараспан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Қажымұқан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Төрткөл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Шұбарсу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42185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26475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21532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28577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35773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99861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46564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15101</w:t>
            </w:r>
          </w:p>
        </w:tc>
      </w:tr>
      <w:tr>
        <w:trPr>
          <w:trHeight w:val="48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10244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15469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13928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11134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11148</w:t>
            </w:r>
          </w:p>
        </w:tc>
      </w:tr>
      <w:tr>
        <w:trPr>
          <w:trHeight w:val="33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11368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14440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15410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13869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20458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32005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17677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14348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11165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17725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19302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84075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31238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17497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17443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14207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11117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17537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19184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83073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30957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17307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8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1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1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3391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24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31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450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465" w:hRule="atLeast"/>
        </w:trPr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10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</w:t>
            </w:r>
          </w:p>
        </w:tc>
        <w:tc>
          <w:tcPr>
            <w:tcW w:w="1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