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8383" w14:textId="d588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2011 жылғы 15 желтоқсандағы № 51/1 "2012-2014 жылдарға арналған аудандық бюджет туралы"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12 наурыздағы № 2/5 шешімі. Оңтүстік Қазақстан облысы Ордабасы ауданының Әділет басқармасында 2012 жылғы 27 наурызда № 14-8-123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туралы» Оңтүстік Қазақстан облыстық мәслихатының 2012 жылғы 24 ақпандағы № 2/14-V Нормативтік құқықтық актілерді мемлекеттік тіркеу тізілімінде № 2070,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 № 51/1 (Нормативтік құқықтық актілерді мемлекеттік тіркеу тізілімінде 14-8-117 нөмірімен тіркелген, 2012 жылғы 07 қаңтардағы «Ордабасы оттары» газетінің № 2-3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8 868 086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- 8 358 121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- 8 908 763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54 539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4 - қосымшалары осы шешімнің 1, 2 -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IІ сессиясының төрағасы                    Б.Тәйтелі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48"/>
        <w:gridCol w:w="627"/>
        <w:gridCol w:w="8182"/>
        <w:gridCol w:w="1976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8 868 086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500 886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8 358 121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91"/>
        <w:gridCol w:w="710"/>
        <w:gridCol w:w="710"/>
        <w:gridCol w:w="7613"/>
        <w:gridCol w:w="200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8 908 763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106 078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6 321 928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234 731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106 038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4 331 786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4 176 527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1 649 262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1 155 315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1 126 316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1 088 445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1 088 445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4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бюджеттік бағдарламалар бөлінісінде 2012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6"/>
        <w:gridCol w:w="689"/>
        <w:gridCol w:w="670"/>
        <w:gridCol w:w="958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