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8423d" w14:textId="59842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жылы жастар практикасын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Ордабасы ауданы әкімдігінің 2012 жылғы 31 қаңтардағы № 22 Қаулысы. Оңтүстік Қазақстан облысы Ордабасы ауданының Әділет басқармасында 2012 жылғы 2 наурызда № 14-8-121 тіркелді. Күші жойылды - Оңтүстік Қазақстан облысы Ордабасы ауданы әкімдігінің 2012 жылғы 28 мамырдағы № 175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 Ескерту. Күші жойылды - Оңтүстік Қазақстан облысы Ордабасы ауданы әкімдігінің 2012.05.28 N 175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 Заңының 7 бабы </w:t>
      </w:r>
      <w:r>
        <w:rPr>
          <w:rFonts w:ascii="Times New Roman"/>
          <w:b w:val="false"/>
          <w:i w:val="false"/>
          <w:color w:val="000000"/>
          <w:sz w:val="28"/>
        </w:rPr>
        <w:t>5-7)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2001 жылғы 19 маусымдағы № 836 қаулысымен бекітілген Жастар практикасын ұйымдастыру және қаржыландыру қағидасының 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Өңірлік еңбек нарығындағы қажеттілікке сәйкес 2012 жылы жастар практикасынан өту үшін жұмыс орындарын ұйымдастыратын жұмыс берушілердің тізбесі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Қ.Төлебаевқа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Ш.Кенжеев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Ордабасы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31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 қаулысымен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жылы жастар практикасынан өту үшін жұмыс орындарын ұйымдастыратын жұмыс берушілердің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2979"/>
        <w:gridCol w:w="3387"/>
        <w:gridCol w:w="1690"/>
        <w:gridCol w:w="1690"/>
        <w:gridCol w:w="1389"/>
        <w:gridCol w:w="2185"/>
      </w:tblGrid>
      <w:tr>
        <w:trPr>
          <w:trHeight w:val="20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р/т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берушінің атауы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 (мамандық)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 дастырылатын жұмыс орындарының саны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практикасының ұзақтығы (ай бойын ша)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жалақының мөлшері (теңге)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</w:p>
        </w:tc>
      </w:tr>
      <w:tr>
        <w:trPr>
          <w:trHeight w:val="69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«Омар»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өңдеу өндірістерінің технологиясы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79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«Қасқарбек» шаруа шаруашылығы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630" w:hRule="atLeast"/>
        </w:trPr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Ондыбаева Клара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бағдарламашы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675" w:hRule="atLeast"/>
        </w:trPr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«Құрылыс және Бас жоспар» жауапкершілігі шектеулі серіктестігі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және жергілікті басқару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5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техникалары мен автоматтандырылған жүйелерді бағдарлама мен қамтамасыз ету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құқықтану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525" w:hRule="atLeast"/>
        </w:trPr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«Шаңырақ» жауапкершілігі шектеулі серіктестігі</w:t>
            </w:r>
          </w:p>
        </w:tc>
        <w:tc>
          <w:tcPr>
            <w:tcW w:w="3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заңтану</w:t>
            </w:r>
          </w:p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құқықтану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91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«Саға» өндірістік кооперативі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Омарханов Е.А.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құқықтану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«Мөлдір-су» өндірістік кооперативі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1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Сапашқызы Н.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 жасау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«Жақсылық» жауапкершілігі шектеулі серіктестігі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өңдеу өндірістерінің технологиясы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тасымалдауды ұйымдастыру және темір жол көлігіндегі қозғалысты басқару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"Ынтымақ"өндірістік кооперативі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құқықтану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585" w:hRule="atLeast"/>
        </w:trPr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"Карат-Z" жауапкершілігі шектеулі серіктестігі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8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"Майлыбек" шаруа шаруашылығы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мелиорация және жерді қорғау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645" w:hRule="atLeast"/>
        </w:trPr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«КазЮгОрдабасыПроект» жауапкершілігі шектеулі серіктестігі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мекен-жай иесі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тасымалдауды ұйымдастыру және темір көлігіндегі қозғалысты басқару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05" w:hRule="atLeast"/>
        </w:trPr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«Асыл-төре» өндірістік кооперативі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мейірбике ісі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585" w:hRule="atLeast"/>
        </w:trPr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«Кредиттік серіктестігі «Агрокредит Ордабасы» жауапкершілігі шектеулі серіктестігі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патенттану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8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«Ақ-қайың» өндірістік кооперативі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газэлектр дәнекерлеуші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555" w:hRule="atLeast"/>
        </w:trPr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облысының «КазАгроМаркетинг» акционерлік қоғамының филиалы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450" w:hRule="atLeast"/>
        </w:trPr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«Ықылас-Темір» өндірістік кооперативі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газэлектросварщик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4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көтеру, транспорттық, құрылыстық жол машиналарды және жабдықтарды пайдалану, техникалық күту және жөндеу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405" w:hRule="atLeast"/>
        </w:trPr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«Мұрат» шаруа шаруашылығы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64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«Ешберді Қ.Ж.»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690" w:hRule="atLeast"/>
        </w:trPr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 білім бөлімінің «Жусансай» жалпы орта мектебі коммуналдық мемлекеттік мекемесі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оқытудың педагогикасы мен әдістемесі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840" w:hRule="atLeast"/>
        </w:trPr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әкімдігі денсаулық сақтау басқармасының «Ордабасы аудандық емханасы» мемлекеттік коммуналдық қазыналық кәсіпорны</w:t>
            </w:r>
          </w:p>
        </w:tc>
        <w:tc>
          <w:tcPr>
            <w:tcW w:w="3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 ісі</w:t>
            </w:r>
          </w:p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780" w:hRule="atLeast"/>
        </w:trPr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ауданы әкімдігінің «Төрткөл ауыл округі әкімі аппараты» коммуналдық мемлекеттік мекемесі</w:t>
            </w:r>
          </w:p>
        </w:tc>
        <w:tc>
          <w:tcPr>
            <w:tcW w:w="3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 есептеу техникасы және бағдарламалық қамтамасыздандыру</w:t>
            </w:r>
          </w:p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795" w:hRule="atLeast"/>
        </w:trPr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ауданы әкімдігінің «Қажымұқан ауыл округі әкімі аппараты» коммуналдық мемлекеттік мекемесі</w:t>
            </w:r>
          </w:p>
        </w:tc>
        <w:tc>
          <w:tcPr>
            <w:tcW w:w="3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және жергілікті басқару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140" w:hRule="atLeast"/>
        </w:trPr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ауданы әкімдігінің «Қараспан ауыл округі әкімі аппараты» коммуналдық мемлекеттік мекемесі</w:t>
            </w:r>
          </w:p>
        </w:tc>
        <w:tc>
          <w:tcPr>
            <w:tcW w:w="3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есептегіш машиналар, комплекстер, жүйелер мен тарамдар</w:t>
            </w:r>
          </w:p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ақпараттарды өңдеу мен басқарудың, автоматтандыру жүйелері</w:t>
            </w:r>
          </w:p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495" w:hRule="atLeast"/>
        </w:trPr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ауданы әкімдігінің «Бадам ауыл округі әкімі аппараты» коммуналдық мемлекеттік мекемесі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автоматтандыру және басқару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құқықтану</w:t>
            </w:r>
          </w:p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900" w:hRule="atLeast"/>
        </w:trPr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ауданы әкімдігінің «Шұбарсу ауыл округі әкімі аппараты» коммуналдық мемлекеттік мекемесі</w:t>
            </w:r>
          </w:p>
        </w:tc>
        <w:tc>
          <w:tcPr>
            <w:tcW w:w="3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аудит-экономист</w:t>
            </w:r>
          </w:p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</w:p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7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Әділет министрлігі Оңтүстік Қазақстан облысының Әділет департаменті Ордабасы ауданының Әділет басқармасы» мемлекеттік мекемесі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құқықтану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 білім бөлімінің «Атамекен» жалпы орта мектебі» коммуналдық мемлекеттік мекемесі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 психолог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Әділет министрлігінің Сот актілерін орындау комитетінің Оңтүстік Қазақстан облысы сот актілерін орындау департаменті» мемлекеттік мекемесі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құқықтану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79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әкімдігі мәдениет басқармасының «Қажымұқан атындағы облыстық спорт мұражайы» мемлекеттік коммуналдық қазыналық кәсіпорыны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 және этнология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2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 білім бөлімінің «А.Шерімқұлов атындағы жалпы орта мектебі» коммуналдық мекемесі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0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 білім бөлімінің «Жамбыл атындағы жалпы орта мектебі» коммуналдық мемлекеттік мекемесі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765" w:hRule="atLeast"/>
        </w:trPr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«Мирас» шаруа қожалығы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автокөлікке техникалық қызмет көрсету, пайдалану және жөндеу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 есептеу және есептеу машиналарының операторы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5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«Корпорация Нұр Ойл» жауапкершілігі шектеулі серіктестігі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экономика, бухгалтерлік есеп және аудит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5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«Полат» өндірістік кооперативі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5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«Достық» жауапкершілігі шектеулі серіктестігі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өндірісінің шебері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465" w:hRule="atLeast"/>
        </w:trPr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«Ынтымақ – Асыл-К» жауапкершілігі шектеулі серіктестігі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газэлектрмен пісіруші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өндірісінің шебері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мекен-жай иесі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5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«Шинибеков А.Т»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құқықтану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5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«Сайтбекова Ф.М»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525" w:hRule="atLeast"/>
        </w:trPr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«Мақташы» шағын жинақты жалпы орта мектебі» мемлекеттік мекемесі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мен әдебиеті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оқытудың педагогикасы мен әдістемесі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080" w:hRule="atLeast"/>
        </w:trPr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«Бірлік-Қарақұм» ауылдық тұтыну кооперативі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радиотехника, электроника және телекоммуникация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құқықтану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15" w:hRule="atLeast"/>
        </w:trPr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ауданы әкімдігінің «Ордабасы аудандық жұмыспен қамту және әлеуметтік бағдарламалар бөлімі» коммуналдық мемлекеттік мекемесі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педагог-психолог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экономист-бухгалтер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810" w:hRule="atLeast"/>
        </w:trPr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 жұмыспен қамту және әлеуметтік бағдарламалар бөлімінің «Ордабасы ауданының жұмыспен қамту орталығы» коммуналдық мемлекеттік мекемесі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99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 білім бөлімінің «Кәусар» гимназиясы» коммуналдық мемлекеттік мекемесі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және психология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420" w:hRule="atLeast"/>
        </w:trPr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«Бақкелді» жауапкершілігі шектеулі серіктестігі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автомеханик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емдеу ісі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 есептеу машинасының операторы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0" w:hRule="atLeast"/>
        </w:trPr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«Аман-1» жауапкершілігі шектеулі серіктестігі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тасымалдауды ұйымдастыру және көліктегі қозғалысты басқару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технологиялық машиналар және жабдықтар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вагондар мен жылжымалы-рефрижераторлы құрамдарды жөндеу және техникалық күту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185" w:hRule="atLeast"/>
        </w:trPr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«Төрткүл -төбе» өндірістік кооперативі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техникаларымен автоматтандырылған жүйелерді бағдарламалармен қамтамалау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техник-программист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465" w:hRule="atLeast"/>
        </w:trPr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«Алшинбаева Г.Б»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85" w:hRule="atLeast"/>
        </w:trPr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«КБС-Транс» жауапкершілігі шектеулі серіктестігі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5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«Алибаева Салтанат»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газэлектрдәнекерлеуші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9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 дене шынықтыру және спорт бөлімінің «Ордабасы ауданының балалар мен жасөспірімдер спорт мектебі» коммуналдық мемлекеттік мекемесі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5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 білім бөлімінің «Ө.Тұрманжанов атындағы жалпы орта мектебі» коммуналдық мемлекеттік мекемесі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ағылшын тілі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90" w:hRule="atLeast"/>
        </w:trPr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«Алтынтөбе негізгі орта мектебі» мемлекеттік мекемесі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бейнелеу өнері және сызу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және әдебиеті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5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ауданы әкімдігінің «Ордабасы аудандық тұрғын үй-коммуналдық шаруашылығы, жолаушылар көлігі және автомобиль жолдары бөлімі» коммуналдық мемлекеттік мекемесі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көлік, көлік техникасы және технологиялары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78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«Көпен» жауапкершілігі шектеулі серіктестігі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15" w:hRule="atLeast"/>
        </w:trPr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 білім бөлімінің «Қажымұқан атындағы жалпы орта мектебі» коммуналдық мемлекеттік мекемесі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сыныбының оқытушысы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78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 білім бөлімінің «Теспе» жалпы орта мектебі» коммуналдық мемлекеттік мекемесі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жалпы білім беру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78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ауданы әкімдігінің «Ордабасы аудандық ветеринария бөлімі» коммуналдық мемлекеттік мекемесі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ветеринарлық дәрігер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61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кәсіпкер Акмуратов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405" w:hRule="atLeast"/>
        </w:trPr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ауданы әкімдігінің «Ордабасы ауданы әкімінің аппараты» коммуналдық мемлекеттік мекемесі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және жергілікті басқару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аудармашы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9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 білім бөлімінің «Ә.Махамбетов атындағы бастауыш мектебі» коммуналдық мемлекеттік мекемесі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пәнінің мұғалімі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43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