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d27a" w14:textId="59bd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бойынша аз қамтамасыз етілген отбасыларға (азаматтарға) тұрғын үй көмегін көрсетудің мөлшері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2012 жылғы 15 маусымдағы № 6/40-V шешімі. Оңтүстік Қазақстан облысы Қазығұрт ауданының Әділет басқармасында 2012 жылғы 29 маусымда № 14-6-165 тіркелді. Күші жойылды - Оңтүстiк Қазақстан облысы Қазығұрт аудандық мәслихатының 2017 жылғы 7 сәуірдегі № 14/84-VI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Қазығұрт аудандық мәслихатының 07.04.2017 № 14/84-VI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Қосымшаға сәйкес Қазығұрт ауданы бойынша аз қамтамасыз етілген отбасыларға (азаматтарға) тұрғын үй көмегін көрсетудің мөлшері мен тәртібі бекітілсін.</w:t>
      </w:r>
      <w:r>
        <w:br/>
      </w:r>
      <w:r>
        <w:rPr>
          <w:rFonts w:ascii="Times New Roman"/>
          <w:b w:val="false"/>
          <w:i w:val="false"/>
          <w:color w:val="000000"/>
          <w:sz w:val="28"/>
        </w:rPr>
        <w:t>
      </w:t>
      </w:r>
      <w:r>
        <w:rPr>
          <w:rFonts w:ascii="Times New Roman"/>
          <w:b w:val="false"/>
          <w:i w:val="false"/>
          <w:color w:val="000000"/>
          <w:sz w:val="28"/>
        </w:rPr>
        <w:t xml:space="preserve">2. "Тұрғын үй көмегін көрсетудің мөлшерін және тәртібін бекіту туралы" Қазығұрт аудандық мәслихатының 2010 жылғы 18 наурыздағы </w:t>
      </w:r>
      <w:r>
        <w:rPr>
          <w:rFonts w:ascii="Times New Roman"/>
          <w:b w:val="false"/>
          <w:i w:val="false"/>
          <w:color w:val="000000"/>
          <w:sz w:val="28"/>
        </w:rPr>
        <w:t>№ 31/226-IV</w:t>
      </w:r>
      <w:r>
        <w:rPr>
          <w:rFonts w:ascii="Times New Roman"/>
          <w:b w:val="false"/>
          <w:i w:val="false"/>
          <w:color w:val="000000"/>
          <w:sz w:val="28"/>
        </w:rPr>
        <w:t xml:space="preserve"> (Нормативтік құқықтық актілерді мемлекеттік тіркеу тізілімінде 14-6-101 нөмірімен тіркелген, "Қазығұрт тынысы" газетінің 2010 жылғы 11 маусымдағы 38-39 нөмірінде жарияланған), "Қазығұрт аудандық мәслихатының 2010 жылғы 18 наурыздағы № 31/226-IV "Тұрғын үй көмегін көрсетудің мөлшерін және тәртібін бекіту туралы" шешіміне өзгерістер мен толықтырулар енгізу туралы" Қазығұрт аудандық мәслихатының 2011 жылғы 1 сәуірдегі </w:t>
      </w:r>
      <w:r>
        <w:rPr>
          <w:rFonts w:ascii="Times New Roman"/>
          <w:b w:val="false"/>
          <w:i w:val="false"/>
          <w:color w:val="000000"/>
          <w:sz w:val="28"/>
        </w:rPr>
        <w:t>№ 41/307-IV</w:t>
      </w:r>
      <w:r>
        <w:rPr>
          <w:rFonts w:ascii="Times New Roman"/>
          <w:b w:val="false"/>
          <w:i w:val="false"/>
          <w:color w:val="000000"/>
          <w:sz w:val="28"/>
        </w:rPr>
        <w:t xml:space="preserve"> (Нормативтік құқықтық актілерді мемлекеттік тіркеу тізілімінде 14-6-134 нөмірімен тіркелген, "Қазығұрт тынысы" газетінің 2011 жылғы 06 мамырдағы 23 нөмірінде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А.Мамытбаев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М.Момынов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2012 жылғы 15 маусымдағы</w:t>
            </w:r>
            <w:r>
              <w:br/>
            </w:r>
            <w:r>
              <w:rPr>
                <w:rFonts w:ascii="Times New Roman"/>
                <w:b w:val="false"/>
                <w:i w:val="false"/>
                <w:color w:val="000000"/>
                <w:sz w:val="20"/>
              </w:rPr>
              <w:t>№ 6/40-V шешімімен бекітілген</w:t>
            </w:r>
          </w:p>
        </w:tc>
      </w:tr>
    </w:tbl>
    <w:bookmarkStart w:name="z30" w:id="0"/>
    <w:p>
      <w:pPr>
        <w:spacing w:after="0"/>
        <w:ind w:left="0"/>
        <w:jc w:val="left"/>
      </w:pPr>
      <w:r>
        <w:rPr>
          <w:rFonts w:ascii="Times New Roman"/>
          <w:b/>
          <w:i w:val="false"/>
          <w:color w:val="000000"/>
        </w:rPr>
        <w:t xml:space="preserve"> Қазығұрт ауданы бойынша аз қамтамасыз етілген отбасыларға (азаматтарға)</w:t>
      </w:r>
      <w:r>
        <w:br/>
      </w:r>
      <w:r>
        <w:rPr>
          <w:rFonts w:ascii="Times New Roman"/>
          <w:b/>
          <w:i w:val="false"/>
          <w:color w:val="000000"/>
        </w:rPr>
        <w:t>тұрғын үй көмегін көрсетудің мөлшері мен тәртібі</w:t>
      </w:r>
    </w:p>
    <w:bookmarkEnd w:id="0"/>
    <w:p>
      <w:pPr>
        <w:spacing w:after="0"/>
        <w:ind w:left="0"/>
        <w:jc w:val="left"/>
      </w:pPr>
      <w:r>
        <w:rPr>
          <w:rFonts w:ascii="Times New Roman"/>
          <w:b w:val="false"/>
          <w:i w:val="false"/>
          <w:color w:val="000000"/>
          <w:sz w:val="28"/>
        </w:rPr>
        <w:t xml:space="preserve">      Осы мөлшер және тәртіп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 және аз қамтамасыз етілген отбасыларға (азаматтарға) тұрғын үй көмегін тағайындау мөлшерін және тәртібін белгілейді.</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тұрғын үй көмегін көрсетудің мөлшері мен тәртібінде мынадай негiзгi ұғымдар пайдаланылады:</w:t>
      </w:r>
      <w:r>
        <w:br/>
      </w: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3) өтініш беруші – тұрғын үй көмегін тағайындау үшін жеке өзінің немесе отбасы атынан өтініш беретін тұлға;</w:t>
      </w:r>
      <w:r>
        <w:br/>
      </w:r>
      <w:r>
        <w:rPr>
          <w:rFonts w:ascii="Times New Roman"/>
          <w:b w:val="false"/>
          <w:i w:val="false"/>
          <w:color w:val="000000"/>
          <w:sz w:val="28"/>
        </w:rPr>
        <w:t>
      4)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5) уәкiлеттi орган - "Қазығұрт ауданының жұмыспен қамту және әлеуметтік бағдарламалар бөлімі" мемлекеттік мекемесі;</w:t>
      </w:r>
      <w:r>
        <w:br/>
      </w:r>
      <w:r>
        <w:rPr>
          <w:rFonts w:ascii="Times New Roman"/>
          <w:b w:val="false"/>
          <w:i w:val="false"/>
          <w:color w:val="000000"/>
          <w:sz w:val="28"/>
        </w:rPr>
        <w:t>
      6) шектi жол берiлетiн шығыстар үлесi – телекоммуникация желiсiне қосылған телефон үшiн абоненттiк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бiр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кiрiсiне пайызбен қатынасы.</w:t>
      </w:r>
      <w:r>
        <w:br/>
      </w:r>
      <w:r>
        <w:rPr>
          <w:rFonts w:ascii="Times New Roman"/>
          <w:b w:val="false"/>
          <w:i w:val="false"/>
          <w:color w:val="000000"/>
          <w:sz w:val="28"/>
        </w:rPr>
        <w:t>
      </w:t>
      </w:r>
      <w:r>
        <w:rPr>
          <w:rFonts w:ascii="Times New Roman"/>
          <w:b w:val="false"/>
          <w:i w:val="false"/>
          <w:color w:val="000000"/>
          <w:sz w:val="28"/>
        </w:rPr>
        <w:t>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облысы Қазығұрт аудандық мәслихатының 24.12.2013 </w:t>
      </w:r>
      <w:r>
        <w:rPr>
          <w:rFonts w:ascii="Times New Roman"/>
          <w:b w:val="false"/>
          <w:i w:val="false"/>
          <w:color w:val="ff0000"/>
          <w:sz w:val="28"/>
        </w:rPr>
        <w:t>№ 26/171-V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2014 жылдың 1 қаңтарынан туындаған қатынастарға қолданылады).</w:t>
      </w:r>
      <w:r>
        <w:br/>
      </w:r>
      <w:r>
        <w:rPr>
          <w:rFonts w:ascii="Times New Roman"/>
          <w:b w:val="false"/>
          <w:i w:val="false"/>
          <w:color w:val="000000"/>
          <w:sz w:val="28"/>
        </w:rPr>
        <w:t>
      </w:t>
      </w:r>
      <w:r>
        <w:rPr>
          <w:rFonts w:ascii="Times New Roman"/>
          <w:b w:val="false"/>
          <w:i w:val="false"/>
          <w:color w:val="000000"/>
          <w:sz w:val="28"/>
        </w:rPr>
        <w:t>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Шектi жол берiлетiн шығыстар үлесi отбасының (азаматтың) табысының 20 пайызы мөлшерiнде белгiленедi.</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Оңтүстік Қазақстан облысы Қазығұрт аудандық мәслихатының 24.12.2013 </w:t>
      </w:r>
      <w:r>
        <w:rPr>
          <w:rFonts w:ascii="Times New Roman"/>
          <w:b w:val="false"/>
          <w:i w:val="false"/>
          <w:color w:val="ff0000"/>
          <w:sz w:val="28"/>
        </w:rPr>
        <w:t>№ 26/171-V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2014 жылдың 1 қаңтарынан туындаған қатынастарға қолданылады).</w:t>
      </w:r>
      <w:r>
        <w:br/>
      </w:r>
      <w:r>
        <w:rPr>
          <w:rFonts w:ascii="Times New Roman"/>
          <w:b w:val="false"/>
          <w:i w:val="false"/>
          <w:color w:val="000000"/>
          <w:sz w:val="28"/>
        </w:rPr>
        <w:t>
      </w:t>
      </w:r>
      <w:r>
        <w:rPr>
          <w:rFonts w:ascii="Times New Roman"/>
          <w:b w:val="false"/>
          <w:i w:val="false"/>
          <w:color w:val="000000"/>
          <w:sz w:val="28"/>
        </w:rPr>
        <w:t xml:space="preserve">4. Тұрғын үй көмегін алуға үміткер отбасының (азаматтың) жиынтық табысы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бұйрығына сәйкес есептеледі.</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 Тұрғын үй көмегін алу құқығы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Жеке меншiгiнде бiреуден артық тұрғын үйi (пәтер) бар немесе тұрғын жайды жалға берушi тұлғалар тұрғын үй көмегiн алу құқығын жоғалтады.</w:t>
      </w:r>
      <w:r>
        <w:br/>
      </w:r>
      <w:r>
        <w:rPr>
          <w:rFonts w:ascii="Times New Roman"/>
          <w:b w:val="false"/>
          <w:i w:val="false"/>
          <w:color w:val="000000"/>
          <w:sz w:val="28"/>
        </w:rPr>
        <w:t>
      </w:t>
      </w:r>
      <w:r>
        <w:rPr>
          <w:rFonts w:ascii="Times New Roman"/>
          <w:b w:val="false"/>
          <w:i w:val="false"/>
          <w:color w:val="000000"/>
          <w:sz w:val="28"/>
        </w:rPr>
        <w:t>6. Бiрiншi, екiншi топтағы мүгедектердiң, мүгедек балалардың, сексен жастан асқан адамдардың, үш жасқа дейiнгi баланың күтiмiмен айналысатын тұлғаларды қоспағанда, еңбекке жарамды отбасындағы тұлғалар жұмыс iстемейтiн, күндiзгi оқу бөлiмiнде оқымайтын, әскерде қызметiн өткермейтiн және жұмыспен қамту органында тiркелмеген кезеңге тұрғын үй көмегi тағайындалмайды.</w:t>
      </w:r>
      <w:r>
        <w:br/>
      </w:r>
      <w:r>
        <w:rPr>
          <w:rFonts w:ascii="Times New Roman"/>
          <w:b w:val="false"/>
          <w:i w:val="false"/>
          <w:color w:val="000000"/>
          <w:sz w:val="28"/>
        </w:rPr>
        <w:t>
      </w:t>
      </w:r>
      <w:r>
        <w:rPr>
          <w:rFonts w:ascii="Times New Roman"/>
          <w:b w:val="false"/>
          <w:i w:val="false"/>
          <w:color w:val="000000"/>
          <w:sz w:val="28"/>
        </w:rPr>
        <w:t>7. Ұсынылған жұмыс орнынан немесе жұмысқа орналастырудан, қоғамдық жұмыстарға қатысудан және кәсіби даярлықтан дәлелсiз себептермен бас тартқан жұмыссыздар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8. Өтiнiш берушi тұрғын үй көмегiнiң заңсыз тағайындалуына әкеп соқтырған толық емес немесе жалған мәлiметтер ұсынған кезде, өтiнiш берушi және оның отбасы тұрғын үй көмегiн алу құқығын жоғалтады.</w:t>
      </w:r>
      <w:r>
        <w:br/>
      </w:r>
      <w:r>
        <w:rPr>
          <w:rFonts w:ascii="Times New Roman"/>
          <w:b w:val="false"/>
          <w:i w:val="false"/>
          <w:color w:val="000000"/>
          <w:sz w:val="28"/>
        </w:rPr>
        <w:t>
      </w:t>
      </w:r>
      <w:r>
        <w:rPr>
          <w:rFonts w:ascii="Times New Roman"/>
          <w:b w:val="false"/>
          <w:i w:val="false"/>
          <w:color w:val="000000"/>
          <w:sz w:val="28"/>
        </w:rPr>
        <w:t>9. Өтініш беруші және оның отбасы тұрғын үй көмегін алу құқығын жоғалтқан жағдайда заңсыз төленген тұрғын үй көмегі жергілікті бюджетке қайтарылады.</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3. Тұрғын үй көмегін тағайындау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Тұрғын үй көмегінің мөлшері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11.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және/немесе ауылдық әкімдердің анықтамасы;</w:t>
      </w:r>
      <w:r>
        <w:br/>
      </w:r>
      <w:r>
        <w:rPr>
          <w:rFonts w:ascii="Times New Roman"/>
          <w:b w:val="false"/>
          <w:i w:val="false"/>
          <w:color w:val="000000"/>
          <w:sz w:val="28"/>
        </w:rPr>
        <w:t>
      4) отбасының (азаматтың) табысын растайтын құжаттар;</w:t>
      </w:r>
      <w:r>
        <w:br/>
      </w:r>
      <w:r>
        <w:rPr>
          <w:rFonts w:ascii="Times New Roman"/>
          <w:b w:val="false"/>
          <w:i w:val="false"/>
          <w:color w:val="000000"/>
          <w:sz w:val="28"/>
        </w:rPr>
        <w:t>
      5) тұрғын үйді (тұрғын ғимаратты) күтіп 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 - 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жалданған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Оңтүстік Қазақстан облысы Қазығұрт аудандық мәслихатының 24.12.2013 </w:t>
      </w:r>
      <w:r>
        <w:rPr>
          <w:rFonts w:ascii="Times New Roman"/>
          <w:b w:val="false"/>
          <w:i w:val="false"/>
          <w:color w:val="ff0000"/>
          <w:sz w:val="28"/>
        </w:rPr>
        <w:t>№ 26/171-V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2014 жылдың 1 қаңтарынан туындаған қатынастарға қолданылады); өзгерістер енгізілді - Қазығұрт аудандық мәслихатының 24.02.2014 </w:t>
      </w:r>
      <w:r>
        <w:rPr>
          <w:rFonts w:ascii="Times New Roman"/>
          <w:b w:val="false"/>
          <w:i w:val="false"/>
          <w:color w:val="ff0000"/>
          <w:sz w:val="28"/>
        </w:rPr>
        <w:t>№ 28/184-V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12. Тұрғын үй көмегiн алуға құқық тоқсан сайын отбасының табысы туралы мәлiметтердi бере отырып расталады.</w:t>
      </w:r>
      <w:r>
        <w:br/>
      </w:r>
      <w:r>
        <w:rPr>
          <w:rFonts w:ascii="Times New Roman"/>
          <w:b w:val="false"/>
          <w:i w:val="false"/>
          <w:color w:val="000000"/>
          <w:sz w:val="28"/>
        </w:rPr>
        <w:t>
      </w:t>
      </w:r>
      <w:r>
        <w:rPr>
          <w:rFonts w:ascii="Times New Roman"/>
          <w:b w:val="false"/>
          <w:i w:val="false"/>
          <w:color w:val="000000"/>
          <w:sz w:val="28"/>
        </w:rPr>
        <w:t>13. Салыстырып тексеру үшiн құжаттардың түпнұсқалары мен көшiрмелерi ұсынылады, 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14. Уәкiлеттi орган көшiрмелердi түпнұсқалармен салыстырып тексередi, оларды тiркейдi және құжаттарды қабылдағаны туралы растайтын құжатты өтiнiш берушiге бередi.</w:t>
      </w:r>
      <w:r>
        <w:br/>
      </w:r>
      <w:r>
        <w:rPr>
          <w:rFonts w:ascii="Times New Roman"/>
          <w:b w:val="false"/>
          <w:i w:val="false"/>
          <w:color w:val="000000"/>
          <w:sz w:val="28"/>
        </w:rPr>
        <w:t>
      </w:t>
      </w:r>
      <w:r>
        <w:rPr>
          <w:rFonts w:ascii="Times New Roman"/>
          <w:b w:val="false"/>
          <w:i w:val="false"/>
          <w:color w:val="000000"/>
          <w:sz w:val="28"/>
        </w:rPr>
        <w:t>15. Тұрғын үй көмегiн өтiнiш берiлген айдан бастап тұрғын үй көмегiн алуға құқығы туындағаннан кейiн ағымдағы тоқсанға тағайындалады.</w:t>
      </w:r>
      <w:r>
        <w:br/>
      </w:r>
      <w:r>
        <w:rPr>
          <w:rFonts w:ascii="Times New Roman"/>
          <w:b w:val="false"/>
          <w:i w:val="false"/>
          <w:color w:val="000000"/>
          <w:sz w:val="28"/>
        </w:rPr>
        <w:t>
      </w:t>
      </w:r>
      <w:r>
        <w:rPr>
          <w:rFonts w:ascii="Times New Roman"/>
          <w:b w:val="false"/>
          <w:i w:val="false"/>
          <w:color w:val="000000"/>
          <w:sz w:val="28"/>
        </w:rPr>
        <w:t>16. Уәкілетті орган өтініш берушіден құжаттарды қабылдап алған күннен бастап күнтізбелік он күн ішінде, тұрғын үй көмегін тағайындау немесе тағайындаудан бас тарту жөнінде шешім қабылдап, өтініш берушіні хабардар етеді.</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Оңтүстік Қазақстан облысы Қазығұрт аудандық мәслихатының 27.06.2014 </w:t>
      </w:r>
      <w:r>
        <w:rPr>
          <w:rFonts w:ascii="Times New Roman"/>
          <w:b w:val="false"/>
          <w:i w:val="false"/>
          <w:color w:val="ff0000"/>
          <w:sz w:val="28"/>
        </w:rPr>
        <w:t>№ 33/221-V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Уәкiлеттi орган тиiстi органдардан тұрғын үй көмегiн тағайындау үшiн ұсынылған құжаттарды қарауға қажеттi мәлiметтердi сұратуға құқылы.</w:t>
      </w:r>
      <w:r>
        <w:br/>
      </w:r>
      <w:r>
        <w:rPr>
          <w:rFonts w:ascii="Times New Roman"/>
          <w:b w:val="false"/>
          <w:i w:val="false"/>
          <w:color w:val="000000"/>
          <w:sz w:val="28"/>
        </w:rPr>
        <w:t>
      </w:t>
      </w:r>
      <w:r>
        <w:rPr>
          <w:rFonts w:ascii="Times New Roman"/>
          <w:b w:val="false"/>
          <w:i w:val="false"/>
          <w:color w:val="000000"/>
          <w:sz w:val="28"/>
        </w:rPr>
        <w:t>18. Тұрғын үй көмегiн алушылар он бес күн мерзiмде уәкiлеттi органды тұрғын үй көмегi мөлшерiнiң өзгеруi үшiн негiз болатын немесе оны алу құқығына әсер ететiн мән-жайлар туралы хабардар етуге тиiс.</w:t>
      </w:r>
      <w:r>
        <w:br/>
      </w:r>
      <w:r>
        <w:rPr>
          <w:rFonts w:ascii="Times New Roman"/>
          <w:b w:val="false"/>
          <w:i w:val="false"/>
          <w:color w:val="000000"/>
          <w:sz w:val="28"/>
        </w:rPr>
        <w:t>
      Тұрғын үй көмегiнiң мөлшерiне немесе оны алу құқығына әсер ететiн мән-жайлар болған жағдайда, қайта есептеу олар анықталған кезiнен бастап немесе келесi тоқсанда жүргiзiледi.</w:t>
      </w:r>
      <w:r>
        <w:br/>
      </w:r>
      <w:r>
        <w:rPr>
          <w:rFonts w:ascii="Times New Roman"/>
          <w:b w:val="false"/>
          <w:i w:val="false"/>
          <w:color w:val="000000"/>
          <w:sz w:val="28"/>
        </w:rPr>
        <w:t>
      Артық төленген сомалар ерiктi тәртiппен, ал бас тартқан жағдайда сот тәртiбiмен қайтарылады.</w:t>
      </w:r>
      <w:r>
        <w:br/>
      </w:r>
      <w:r>
        <w:rPr>
          <w:rFonts w:ascii="Times New Roman"/>
          <w:b w:val="false"/>
          <w:i w:val="false"/>
          <w:color w:val="000000"/>
          <w:sz w:val="28"/>
        </w:rPr>
        <w:t>
      </w:t>
      </w:r>
      <w:r>
        <w:rPr>
          <w:rFonts w:ascii="Times New Roman"/>
          <w:b w:val="false"/>
          <w:i w:val="false"/>
          <w:color w:val="000000"/>
          <w:sz w:val="28"/>
        </w:rPr>
        <w:t>19. Тұрғын үй көмегi коммуналдық қызметтердi жеткiзушiлер ұсынған шоттар бойынша көрсетiледi.</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Оңтүстік Қазақстан облысы Қазығұрт аудандық мәслихатының 2012.09.28 </w:t>
      </w:r>
      <w:r>
        <w:rPr>
          <w:rFonts w:ascii="Times New Roman"/>
          <w:b w:val="false"/>
          <w:i w:val="false"/>
          <w:color w:val="ff0000"/>
          <w:sz w:val="28"/>
        </w:rPr>
        <w:t>№ 9/68-V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4. Тұрғын үй көмегiн төлеу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Тұрғын үй көмегiн төлеу алушының таңдауы бойынша жергiлiктi бюджетте бөлiнген қаражат шегiнде екiншi деңгейдегi банктер арқылы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