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5f2e" w14:textId="c065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24 тамыздағы № 7/46-V шешімі. Оңтүстік Қазақстан облысы Түркістан қаласының Әділет басқармасында 2012 жылғы 28 тамызда № 14-4-122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2096 нөмірімен тіркелген)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14-4-110 нөмірімен тіркелген, 2012 жылғы 7 қаңтардағы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1-қосымшаға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20 414 497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1 458 713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18 903 322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20 509 731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13 015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108 249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7/46-V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52/355-ІV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2"/>
        <w:gridCol w:w="513"/>
        <w:gridCol w:w="8234"/>
        <w:gridCol w:w="217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20 414 497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1 458 713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 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534 956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534 956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450 771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 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16"/>
        <w:gridCol w:w="758"/>
        <w:gridCol w:w="738"/>
        <w:gridCol w:w="7243"/>
        <w:gridCol w:w="22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20 509 731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316 630 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83 269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183 571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10 449 798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680 133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165 180</w:t>
            </w:r>
          </w:p>
        </w:tc>
      </w:tr>
      <w:tr>
        <w:trPr>
          <w:trHeight w:val="15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512 006</w:t>
            </w:r>
          </w:p>
        </w:tc>
      </w:tr>
      <w:tr>
        <w:trPr>
          <w:trHeight w:val="15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7 495 768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7 491 824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7 270 866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95 165</w:t>
            </w:r>
          </w:p>
        </w:tc>
      </w:tr>
      <w:tr>
        <w:trPr>
          <w:trHeight w:val="15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2 273 897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697 959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523 277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919 402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873 537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847 406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437 823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6 621 106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6 191 518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6 166 843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4 040 869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239 023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237 868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 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20 422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126 189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112 177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кредиттеу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