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3b86" w14:textId="7b33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2011 жылғы 15 желтоқсандағы № 52/355-IV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2012 жылғы 13 маусымдағы № 5/29-V шешімі. Оңтүстік Қазақстан облысы Түркістан қаласының Әділет басқармасында 2012 жылғы 20 маусымда № 14-4-121 тіркелді. Қолданылу мерзімінің аяқталуына байланысты шешімнің күші жойылды - Оңтүстік Қазақстан облысы Түркістан қалалық мәслихатының 2013 жылғы 30 қаңтардағы № 01-09/14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Түркістан қалалық мәслихатының 30.01.2013 № 01-09/14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енгізу туралы» Оңтүстік Қазақстан облыстық мәслихатының 2012 жылғы 30 мамырдағы </w:t>
      </w:r>
      <w:r>
        <w:rPr>
          <w:rFonts w:ascii="Times New Roman"/>
          <w:b w:val="false"/>
          <w:i w:val="false"/>
          <w:color w:val="000000"/>
          <w:sz w:val="28"/>
        </w:rPr>
        <w:t>№ 4/41-V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2076 нөмірімен тіркелген) шешіміне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қалалық бюджет туралы» Түркістан қалалық мәслихатының 2011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52/355-IV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14-4-110 нөмірімен тіркелген, 2012 жылғы 7 қаңтардағы «Түркістан» газетінің 3-нөмірінде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1-тармағы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Түркістан қаласының 2012-2014 жылдарға арналған қалалық бюджеті 1, 3-қосымшаларына сәйкес, соның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20 149 430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1 421 400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6 022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46 440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18 675 568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20 244 664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13 015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1 547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-108 249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108 249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14 562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1 547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95 234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3-қосымшалары осы шешімнің 1,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М.Ибраим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5/29-V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52/355-ІV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      2012 жылға арналған калалық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392"/>
        <w:gridCol w:w="531"/>
        <w:gridCol w:w="8343"/>
        <w:gridCol w:w="224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20 149 430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1 421 400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508 828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508 828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396 619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396 619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446 147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208 236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83 851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148 455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55 448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18 892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24 516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14 358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14 358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18 675 568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18 675 568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18 675 568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1"/>
        <w:gridCol w:w="729"/>
        <w:gridCol w:w="651"/>
        <w:gridCol w:w="7336"/>
        <w:gridCol w:w="224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20 244 664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326 276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293 188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85 133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85 133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191 708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30 773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25 138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10 448 313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836 544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165 420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165 180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671 124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542 624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7 861 226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7 857 677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7 762 512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95 165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1 750 543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174 605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11 063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76 721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1 575 938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1 575 938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921 357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876 941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16 058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850 773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203 463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62 575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439 611</w:t>
            </w:r>
          </w:p>
        </w:tc>
      </w:tr>
      <w:tr>
        <w:trPr>
          <w:trHeight w:val="9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44 416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6 400 806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190 565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175 565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175 565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5 960 323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21 067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5 937 306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2 125 974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3 811 332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249 918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248 763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154 745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344 986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128 542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98 642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99 857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83 271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78 693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11 611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597 031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597 031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597 031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597 031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265 912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81 823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23 181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126 112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615 525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615 525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615 525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608 525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80 990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70 014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49 904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13 678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IІІ.Таза бюджеттік кредиттеу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-108 249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108 249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 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5/29-V шешіміне № 3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52/355-ІV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2014 жылға арналған калалық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435"/>
        <w:gridCol w:w="414"/>
        <w:gridCol w:w="8593"/>
        <w:gridCol w:w="212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11 979 576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1 455 507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525 230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525 230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376 324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376 324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476 263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217 004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87 306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165 415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60 942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26 612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</w:t>
            </w:r>
          </w:p>
        </w:tc>
      </w:tr>
      <w:tr>
        <w:trPr>
          <w:trHeight w:val="7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16 748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16 748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10 504 126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10 504 126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10 504 126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36"/>
        <w:gridCol w:w="661"/>
        <w:gridCol w:w="661"/>
        <w:gridCol w:w="7354"/>
        <w:gridCol w:w="223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11 979 576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345 215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312 188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8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10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8 445 189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228 655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7 403 512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7 399 427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7 306 591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813 022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99 148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8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87 837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713 874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713 874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889 040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842 237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814 593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10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71 642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121 826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503 311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8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863 447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430 482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430 482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430 482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186 761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186 761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12 594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174 167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246 204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244 882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44 876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322 828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95 018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97 568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81 476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76 234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35 935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8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 жөнiндегi iс-шараларды жүргiзу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87 579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75 749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8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IІІ.Таза бюджеттік кредиттеу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-1 547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