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acf2" w14:textId="9eaa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 желтоқсан 2011 жылғы № 352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2012 жылғы 6 қарашадағы № 63 шешімі. Оңтүстік Қазақстан облысы Әділет департаментінде 2012 жылғы 16 қарашада № 2139 тіркелді. Қолданылу мерзімінің аяқталуына байланысты күші жойылды - (Оңтүстік Қазақстан облысы Кентау қалалық мәслихат аппаратының 2013 жылғы 1 ақпандағы № 06-13/27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 аппаратының 01.02.2013 № 06-13/27 хатымен).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23 қазандағы № 7/67-V Нормативтік құқықтық актілерді мемлекеттік тіркеу тізілімінде 2118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Кентау қалалық мәслихатының 2011 жылғы 20 желтоқсандағы № 352 (Нормативтік құқықтық актілерді мемлекеттік тіркеу тізілімінде 14-3-122 нөмірімен тіркелген, «Кентау шұғыласы» газетінің 2012 жылғы 7 қаңтардағы 1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2012-2014 жылдарға арналған қалалық бюджеті 1, 2 және 3-қосымшаларға сәйкес, соның ішінде 2012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7083982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823053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19463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6233109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7347733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- 270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114702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114702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-378183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378183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378543 мың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М.Тұрысбеков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06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0"/>
        <w:gridCol w:w="589"/>
        <w:gridCol w:w="8099"/>
        <w:gridCol w:w="2134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7 083 982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823 053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292 456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111 736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25 835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6 233 109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6 233 109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6 233 109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671"/>
        <w:gridCol w:w="671"/>
        <w:gridCol w:w="7266"/>
        <w:gridCol w:w="2134"/>
      </w:tblGrid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7 347 733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172 526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133 831 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13 829 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13 829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53 496 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53 496 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66 506 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66 303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8 728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8 728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29 967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29 967 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29 155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1 490 916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6 766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6 766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1 484 150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1 484 150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1 484 063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2 864 099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333 363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65 805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65 504 </w:t>
            </w:r>
          </w:p>
        </w:tc>
      </w:tr>
      <w:tr>
        <w:trPr>
          <w:trHeight w:val="13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267 558 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264 862</w:t>
            </w:r>
          </w:p>
        </w:tc>
      </w:tr>
      <w:tr>
        <w:trPr>
          <w:trHeight w:val="13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1 976 640 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4 202 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4 202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1 972 438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1 835 499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88 308 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2 283 </w:t>
            </w:r>
          </w:p>
        </w:tc>
      </w:tr>
      <w:tr>
        <w:trPr>
          <w:trHeight w:val="13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46 348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554 096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237 155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45 558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356 912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330 631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328 546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83 538 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6 386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31 269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137 924 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26 613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18 107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26 281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26 281 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1 546 015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75 725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6 164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1 389 745 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34 814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4 814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1 354 931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1 354 931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80 545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9 598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2 409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2 484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2 862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70 947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155 891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28 381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28 381 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66 086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66 086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57 001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35 771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27 233 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8 538 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4 507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4 031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25 653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7 442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6 662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12 815 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7 974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53 668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18 976 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18 831 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8 306 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6 232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8 783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42 338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42 338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9 413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9 413 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32 925 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6 795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280 528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280 528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274 034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274 034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334 954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334 954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13 564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280 877 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34 380 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22 640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223 857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10 893 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-378 183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378 183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қарашадағы № 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 №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2012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3857"/>
        <w:gridCol w:w="1294"/>
        <w:gridCol w:w="1410"/>
        <w:gridCol w:w="1371"/>
        <w:gridCol w:w="1275"/>
        <w:gridCol w:w="1685"/>
      </w:tblGrid>
      <w:tr>
        <w:trPr>
          <w:trHeight w:val="87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8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</w:tr>
      <w:tr>
        <w:trPr>
          <w:trHeight w:val="85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65504</w:t>
            </w:r>
          </w:p>
        </w:tc>
      </w:tr>
      <w:tr>
        <w:trPr>
          <w:trHeight w:val="67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25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</w:tr>
      <w:tr>
        <w:trPr>
          <w:trHeight w:val="45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45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3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90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43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4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88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255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