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0d01" w14:textId="aa5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6 наурыздағы N 10 шешімі. Оңтүстік Қазақстан облысы Кентау қаласының Әділет басқармасында 2012 жылғы 26 наурызда N 14-3-128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2070 нөмірімен тіркелген шешіміне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4937725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461977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4457238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4998569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7011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67855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60844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С.Абдрахманов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3"/>
        <w:gridCol w:w="567"/>
        <w:gridCol w:w="7961"/>
        <w:gridCol w:w="216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4 937 725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0"/>
        <w:gridCol w:w="711"/>
        <w:gridCol w:w="651"/>
        <w:gridCol w:w="7423"/>
        <w:gridCol w:w="217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4 998 569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2 699 945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813 164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715 526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73 266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-67 855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352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Кентау қаласы ауылдарының 2012 жылға арналған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544"/>
        <w:gridCol w:w="1662"/>
        <w:gridCol w:w="1781"/>
        <w:gridCol w:w="1761"/>
        <w:gridCol w:w="1247"/>
        <w:gridCol w:w="1466"/>
      </w:tblGrid>
      <w:tr>
        <w:trPr>
          <w:trHeight w:val="255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12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05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1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795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51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1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4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51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2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