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7b617" w14:textId="c77b6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Арыс қаласының ауылдық елді мекендеріне жұмыс істеу және тұру үшін келген денсаулық сақтау, білім беру, әлеуметтік қамсыздандыру, мәдениет және спорт мамандарына 2012 жылы көтерме жәрдемақы және тұрғын үй сатып алу үшін әлеуметтік қолдауды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Арыс қалалық мәслихатының 2012 жылғы 14 наурыздағы № 2/14-V шешімі. Оңтүстік Қазақстан облысы Арыс қаласының Әділет басқармасында 2012 жылғы 6 сәуірде № 14-2-128 тіркелді. Қолданылу мерзімінің аяқталуына байланысты күші жойылды - (Оңтүстік Қазақстан облысы Арыс қалалық мәслихат аппаратының 2013 жылғы 28 наурыздағы № 48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облысы Арыс қалалық мәслихат аппаратының 28.03.2013 № 48 хатымен).</w:t>
      </w:r>
    </w:p>
    <w:bookmarkStart w:name="z1" w:id="0"/>
    <w:p>
      <w:pPr>
        <w:spacing w:after="0"/>
        <w:ind w:left="0"/>
        <w:jc w:val="both"/>
      </w:pPr>
      <w:r>
        <w:rPr>
          <w:rFonts w:ascii="Times New Roman"/>
          <w:b w:val="false"/>
          <w:i w:val="false"/>
          <w:color w:val="000000"/>
          <w:sz w:val="28"/>
        </w:rPr>
        <w:t>
      «Қазақстан Республикасындағы жергiлiктi мемлекеттiк басқару және өзiн-өзi басқару туралы» 2001 жылғы 23 қаңтардағы Қазақстан Республикасының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 Үкiметiнiң 2009 жылғы 18 ақпандағы </w:t>
      </w:r>
      <w:r>
        <w:rPr>
          <w:rFonts w:ascii="Times New Roman"/>
          <w:b w:val="false"/>
          <w:i w:val="false"/>
          <w:color w:val="000000"/>
          <w:sz w:val="28"/>
        </w:rPr>
        <w:t>№ 183</w:t>
      </w:r>
      <w:r>
        <w:rPr>
          <w:rFonts w:ascii="Times New Roman"/>
          <w:b w:val="false"/>
          <w:i w:val="false"/>
          <w:color w:val="000000"/>
          <w:sz w:val="28"/>
        </w:rPr>
        <w:t xml:space="preserve"> қаулысымен бекітілген Ауылдық елдi мекендерге жұмыс iстеу және тұру үшiн келген денсаулық сақтау, бiлiм беру, әлеуметтiк қамсыздандыру, мәдениет және спорт мамандарына әлеуметтiк қолдау шараларын ұсыну ережесінің 2-тармағына және қала әкiмiнiң 2012 жылғы 11 наурыздағы № 377 мәлiмдемесiне сәйкес, қалалық мәслихат </w:t>
      </w:r>
      <w:r>
        <w:rPr>
          <w:rFonts w:ascii="Times New Roman"/>
          <w:b/>
          <w:i w:val="false"/>
          <w:color w:val="000000"/>
          <w:sz w:val="28"/>
        </w:rPr>
        <w:t>ШЕШТI:</w:t>
      </w:r>
      <w:r>
        <w:br/>
      </w:r>
      <w:r>
        <w:rPr>
          <w:rFonts w:ascii="Times New Roman"/>
          <w:b w:val="false"/>
          <w:i w:val="false"/>
          <w:color w:val="000000"/>
          <w:sz w:val="28"/>
        </w:rPr>
        <w:t>
</w:t>
      </w:r>
      <w:r>
        <w:rPr>
          <w:rFonts w:ascii="Times New Roman"/>
          <w:b w:val="false"/>
          <w:i w:val="false"/>
          <w:color w:val="000000"/>
          <w:sz w:val="28"/>
        </w:rPr>
        <w:t>
      1. Арыс қаласының ауылдық елді мекендеріне жұмыс iстеу және тұру үшiн келген денсаулық сақтау, бiлiм беру, әлеуметтiк қамсыздандыру, мәдениет және спорт мамандарына қажеттiлiктi ескере отырып, 2012 жылы бiр маманға жетпiс еселік айлық есептiк көрсеткiшке тең сомада көтерме жәрдемақысы және тұрғын үй сатып алу үшiн бiр мың бес жүз еселік айлық есептiк көрсеткiштен аспайтын сомада әлеуметтік қолдау ұсынылсын.</w:t>
      </w:r>
      <w:r>
        <w:br/>
      </w:r>
      <w:r>
        <w:rPr>
          <w:rFonts w:ascii="Times New Roman"/>
          <w:b w:val="false"/>
          <w:i w:val="false"/>
          <w:color w:val="000000"/>
          <w:sz w:val="28"/>
        </w:rPr>
        <w:t>
</w:t>
      </w:r>
      <w:r>
        <w:rPr>
          <w:rFonts w:ascii="Times New Roman"/>
          <w:b w:val="false"/>
          <w:i w:val="false"/>
          <w:color w:val="000000"/>
          <w:sz w:val="28"/>
        </w:rPr>
        <w:t>
      2. Осы шешiм алғаш ресми жарияланғаннан кейін күнтiзбелiк он күн өткен соң қолданысқа енгiзiледі.</w:t>
      </w:r>
    </w:p>
    <w:bookmarkEnd w:id="0"/>
    <w:p>
      <w:pPr>
        <w:spacing w:after="0"/>
        <w:ind w:left="0"/>
        <w:jc w:val="both"/>
      </w:pPr>
      <w:r>
        <w:rPr>
          <w:rFonts w:ascii="Times New Roman"/>
          <w:b w:val="false"/>
          <w:i/>
          <w:color w:val="000000"/>
          <w:sz w:val="28"/>
        </w:rPr>
        <w:t>      Қалалық мәслихат сессиясының төрағасы      Е.Сарбасов</w:t>
      </w:r>
    </w:p>
    <w:p>
      <w:pPr>
        <w:spacing w:after="0"/>
        <w:ind w:left="0"/>
        <w:jc w:val="both"/>
      </w:pPr>
      <w:r>
        <w:rPr>
          <w:rFonts w:ascii="Times New Roman"/>
          <w:b w:val="false"/>
          <w:i/>
          <w:color w:val="000000"/>
          <w:sz w:val="28"/>
        </w:rPr>
        <w:t xml:space="preserve">      Қалалық мәслихат хатшысы                   Қ.Баймурзаев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