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4564" w14:textId="4254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19 желтоқсандағы № 380 Қаулысы. Оңтүстік Қазақстан облысының Әділет департаментінде 2012 жылғы 29 желтоқсанда № 2186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қызметке лицензия беру, қайта ресімдеу, лицензияның телнұсқасын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Б.Нажметдинұлына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380 қаулысымен бекітілген</w:t>
      </w:r>
    </w:p>
    <w:bookmarkEnd w:id="1"/>
    <w:bookmarkStart w:name="z6"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электронды мемлекеттік қызметі «Оңтүстік Қазақстан облысының денсаулық сақтау басқармасы» мемлекеттік мекемесімен (бұдан әрі-қызмет беруші), «электрондық үкіметтің» www.egov.kz веб-порталы және «Е-лицензиялау» www.elicense.kz веб-порталында, сондай-ақ халыққа қызмет көрсету орталықтары (бұдан әрі - Орталық) арқылы ұсынылады.</w:t>
      </w:r>
      <w:r>
        <w:br/>
      </w:r>
      <w:r>
        <w:rPr>
          <w:rFonts w:ascii="Times New Roman"/>
          <w:b w:val="false"/>
          <w:i w:val="false"/>
          <w:color w:val="000000"/>
          <w:sz w:val="28"/>
        </w:rPr>
        <w:t>
      2. Электрондық мемлекеттік қызмет Қазақстан Республикасы Үкіметінің 2012 жылғы 10 қыркүйектегі № 1173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(бұдан әрі-электрондық мемлекеттік қызмет)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3. Электрондық мемлекеттік қызметтің автоматтандырылу деңгейі: ішінара автоматтандырылған.</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 арқылы ақпаратты сақтау, өңдеу, іздеу, тарату, беру мен ұсынуға арналған жүйе (бұдан әрі-АЖ);</w:t>
      </w:r>
      <w:r>
        <w:br/>
      </w:r>
      <w:r>
        <w:rPr>
          <w:rFonts w:ascii="Times New Roman"/>
          <w:b w:val="false"/>
          <w:i w:val="false"/>
          <w:color w:val="000000"/>
          <w:sz w:val="28"/>
        </w:rPr>
        <w:t>
      2) «электрондық үкіметтің» веб-порталы – барлық жинақталған үкіметтік ақпаратқа, соның ішінде нормативтік-құқықтық базаға және электронды мемлекеттік қызметтерге қол жеткізуге мүмкіндік беретін бірыңғай терезе түріндегі ақпараттық жүйе (бұдан әрі - ЭҮП);</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«электрондық үкіметтің» шлюзі -электронды қызметтерді жүзеге асыру шеңберінде «электронды үкіметтің» ақпараттық жүйелерінің кіруі үшін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7) «Жеке тұлғалар» мемлекеттік деректер базасы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 (бұдан әрі – ЖТ МДҚ);</w:t>
      </w:r>
      <w:r>
        <w:br/>
      </w:r>
      <w:r>
        <w:rPr>
          <w:rFonts w:ascii="Times New Roman"/>
          <w:b w:val="false"/>
          <w:i w:val="false"/>
          <w:color w:val="000000"/>
          <w:sz w:val="28"/>
        </w:rPr>
        <w:t>
      8)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 (одан әрі – ХҚКО АЖ);</w:t>
      </w:r>
      <w:r>
        <w:br/>
      </w:r>
      <w:r>
        <w:rPr>
          <w:rFonts w:ascii="Times New Roman"/>
          <w:b w:val="false"/>
          <w:i w:val="false"/>
          <w:color w:val="000000"/>
          <w:sz w:val="28"/>
        </w:rPr>
        <w:t>
      9) алушы- электрондық мемлекеттік қызмет көрсетілетін жеке және заңды тұлға;</w:t>
      </w:r>
      <w:r>
        <w:br/>
      </w:r>
      <w:r>
        <w:rPr>
          <w:rFonts w:ascii="Times New Roman"/>
          <w:b w:val="false"/>
          <w:i w:val="false"/>
          <w:color w:val="000000"/>
          <w:sz w:val="28"/>
        </w:rPr>
        <w:t>
      10) жеке сәйкестендіру нөмірі - жеке тұлға, соның ішінде дербес кәсіпкерлік түріндегі қызметті жүзеге асыратын жеке кәсіпкер үшін қалыптастырылатын әмбебап нөмір (бұдан әрі - ЖСН);</w:t>
      </w:r>
      <w:r>
        <w:br/>
      </w:r>
      <w:r>
        <w:rPr>
          <w:rFonts w:ascii="Times New Roman"/>
          <w:b w:val="false"/>
          <w:i w:val="false"/>
          <w:color w:val="000000"/>
          <w:sz w:val="28"/>
        </w:rPr>
        <w:t>
      11)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12)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 пайдаланушыларға электрондық цифрлық қолтаңбаны қолдана отырып, өзара ақпарат алмасуды қажет ететін электрондық ақпараттық ресурстарды ұсыну қызметі;</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тиістілігі мен мазмұнының өзгеріссіздігін растайтын электронды цифрлық белгілер жиынтығы (бұдан әрі-ЭЦҚ);</w:t>
      </w:r>
      <w:r>
        <w:br/>
      </w:r>
      <w:r>
        <w:rPr>
          <w:rFonts w:ascii="Times New Roman"/>
          <w:b w:val="false"/>
          <w:i w:val="false"/>
          <w:color w:val="000000"/>
          <w:sz w:val="28"/>
        </w:rPr>
        <w:t>
      15) электрондық құжат – ақпарат электронды цифрлық нысанда ұсынылған және ЭЦҚ арқылы куәландырылған құжат;</w:t>
      </w:r>
      <w:r>
        <w:br/>
      </w:r>
      <w:r>
        <w:rPr>
          <w:rFonts w:ascii="Times New Roman"/>
          <w:b w:val="false"/>
          <w:i w:val="false"/>
          <w:color w:val="000000"/>
          <w:sz w:val="28"/>
        </w:rPr>
        <w:t>
      16)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17)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18)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ақпаратты-бағдарламалық кешен (бұдан әрі-БНАЖ);</w:t>
      </w:r>
      <w:r>
        <w:br/>
      </w:r>
      <w:r>
        <w:rPr>
          <w:rFonts w:ascii="Times New Roman"/>
          <w:b w:val="false"/>
          <w:i w:val="false"/>
          <w:color w:val="000000"/>
          <w:sz w:val="28"/>
        </w:rPr>
        <w:t>
      19)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r>
        <w:br/>
      </w:r>
      <w:r>
        <w:rPr>
          <w:rFonts w:ascii="Times New Roman"/>
          <w:b w:val="false"/>
          <w:i w:val="false"/>
          <w:color w:val="000000"/>
          <w:sz w:val="28"/>
        </w:rPr>
        <w:t>
      20) АЖО - автоматтандырылған жұмыс орны;</w:t>
      </w:r>
      <w:r>
        <w:br/>
      </w:r>
      <w:r>
        <w:rPr>
          <w:rFonts w:ascii="Times New Roman"/>
          <w:b w:val="false"/>
          <w:i w:val="false"/>
          <w:color w:val="000000"/>
          <w:sz w:val="28"/>
        </w:rPr>
        <w:t>
      21) «электрондық үкіметтің» өңірлік шлюзі – электрондық қызметті жүзеге асыру шеңберінде «электрондық әкімдіктің» ақпараттық жүйелерінің кіруі үшін арналған «электрондық үкімет» шлюзінің жүйесі (бұдан әрі - ЭҮӨШ).</w:t>
      </w:r>
    </w:p>
    <w:bookmarkStart w:name="z8"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p>
      <w:pPr>
        <w:spacing w:after="0"/>
        <w:ind w:left="0"/>
        <w:jc w:val="both"/>
      </w:pPr>
      <w:r>
        <w:rPr>
          <w:rFonts w:ascii="Times New Roman"/>
          <w:b w:val="false"/>
          <w:i w:val="false"/>
          <w:color w:val="000000"/>
          <w:sz w:val="28"/>
        </w:rPr>
        <w:t>      6. ЭҮП арқылы қадамдық іс-қимыл және шешімдер осы Регламенттің 2-қосымшасында келтірілген (электрондық мемлекеттік қызметті көрсету кезіндегі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қалыптастыру;</w:t>
      </w:r>
      <w:r>
        <w:br/>
      </w:r>
      <w:r>
        <w:rPr>
          <w:rFonts w:ascii="Times New Roman"/>
          <w:b w:val="false"/>
          <w:i w:val="false"/>
          <w:color w:val="000000"/>
          <w:sz w:val="28"/>
        </w:rPr>
        <w:t>
      5) 3-үдеріс – алушы осы Регламентте көрсетілген қызметті «Е-лицензиялау» МДБ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МДБ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МДБ АЖ-да көрсеткені үшін төлемдердің болмауына байланысты сұратылған қызметтен бас тарту туралы хабарламаны қалыптастыру;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арасында және ЭЦҚ тіркеу куәлігінде көрсетілген ЖСН/БСН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МДБ АЖ-да электронды құжатты (алушының сұрауын) тіркеу және «Е-лицензиялау» МДБ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Регламентке 2-қосымшада келтірілген (электрондық мемлекеттік қызметті көрсету кезіндегі функционалдық өзара іс-қимылдың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МДБ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МДБ АЖ-да қалыптастыру;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МДБ АЖ-да тіркеу және «Е-лицензиялау» МДБ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МДБ АЖ-да алушы деректерінде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12) 9-үдеріс – «Е-лицензиялау» МДБ АЖ-да құрылған қызмет нәтижелерін алушының алуы. Электронды құжат қызмет берушінің уәкілетті тұлғасының ЭЦҚ пайдалануымен қалыптастырылады.</w:t>
      </w:r>
      <w:r>
        <w:br/>
      </w:r>
      <w:r>
        <w:rPr>
          <w:rFonts w:ascii="Times New Roman"/>
          <w:b w:val="false"/>
          <w:i w:val="false"/>
          <w:color w:val="000000"/>
          <w:sz w:val="28"/>
        </w:rPr>
        <w:t>
      8. Орталық операторының Орталық арқылы қадамдық іс-қимылы және шешімдері осы Регламенттің 2-қосымшасында келтірілген (электрондық мемлекеттік қызметті көрсету кезіндегі функционалдық өзара іс-қимылдың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1-үдеріс- электрондық мемлекеттік қызмет көрсету үшін Орталық операторының «Е-лицензиялау» МДБ АЖ-да логин мен парольді енгізуі (авторлау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электронды мемлекеттік қызмет көрсету үшін сұраныс нысанын экранға шығару мен Орталық операторының алушының деректерін енгізуі;</w:t>
      </w:r>
      <w:r>
        <w:br/>
      </w:r>
      <w:r>
        <w:rPr>
          <w:rFonts w:ascii="Times New Roman"/>
          <w:b w:val="false"/>
          <w:i w:val="false"/>
          <w:color w:val="000000"/>
          <w:sz w:val="28"/>
        </w:rPr>
        <w:t>
      3) 3-үдеріс - ЭҮШ арқылы ЖТ МДҚ/ЗТ МДҚ- на алушының деректері туралы сұраныс жіберу;</w:t>
      </w:r>
      <w:r>
        <w:br/>
      </w:r>
      <w:r>
        <w:rPr>
          <w:rFonts w:ascii="Times New Roman"/>
          <w:b w:val="false"/>
          <w:i w:val="false"/>
          <w:color w:val="000000"/>
          <w:sz w:val="28"/>
        </w:rPr>
        <w:t>
      4) 1-шарт -ЖТ МДҚ/ЗТ МДҚ-да алушы туралы деректердің болуын тексеру;</w:t>
      </w:r>
      <w:r>
        <w:br/>
      </w:r>
      <w:r>
        <w:rPr>
          <w:rFonts w:ascii="Times New Roman"/>
          <w:b w:val="false"/>
          <w:i w:val="false"/>
          <w:color w:val="000000"/>
          <w:sz w:val="28"/>
        </w:rPr>
        <w:t>
      5) 4-үдеріс - ЖТ МДҚ/ЗТ МДҚ-да алушы туралы деректердің болмауына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сұраныс нысанын, құжаттардың қағаз нысанында болуы туралы белгіге қатысты бөлігінде толтыру және алушы ұсынған құжаттарды сканерлеу, оларды сұраныс нысанына тіркеу, қызмет көрсетуге сұраныс нысанын (енгізілген деректерді) ЭЦҚ арқылы куәландыру;</w:t>
      </w:r>
      <w:r>
        <w:br/>
      </w:r>
      <w:r>
        <w:rPr>
          <w:rFonts w:ascii="Times New Roman"/>
          <w:b w:val="false"/>
          <w:i w:val="false"/>
          <w:color w:val="000000"/>
          <w:sz w:val="28"/>
        </w:rPr>
        <w:t>
      7) 6-үдеріс - Орталық операторының ЭЦҚ-мен куәландырылған (қол қойылған) электронды құжатты (алушының сұранысын) ЭҮШ арқылы «Е-лицензиялау» МДБ АЖ-на жіберу;</w:t>
      </w:r>
      <w:r>
        <w:br/>
      </w:r>
      <w:r>
        <w:rPr>
          <w:rFonts w:ascii="Times New Roman"/>
          <w:b w:val="false"/>
          <w:i w:val="false"/>
          <w:color w:val="000000"/>
          <w:sz w:val="28"/>
        </w:rPr>
        <w:t>
      8) 7-үдеріс - электрондық құжатты «Е-лицензиялау» МДБ АЖ -да тіркеу;</w:t>
      </w:r>
      <w:r>
        <w:br/>
      </w:r>
      <w:r>
        <w:rPr>
          <w:rFonts w:ascii="Times New Roman"/>
          <w:b w:val="false"/>
          <w:i w:val="false"/>
          <w:color w:val="000000"/>
          <w:sz w:val="28"/>
        </w:rPr>
        <w:t>
      9) 2-шарт – электрондық мемлекеттік қызмет берушінің Стандартта көрсетілген, алушы тіркеген құжаттардың және қызмет көрсету негіздеріне сәйкестігін тексеру (өңдеу);</w:t>
      </w:r>
      <w:r>
        <w:br/>
      </w:r>
      <w:r>
        <w:rPr>
          <w:rFonts w:ascii="Times New Roman"/>
          <w:b w:val="false"/>
          <w:i w:val="false"/>
          <w:color w:val="000000"/>
          <w:sz w:val="28"/>
        </w:rPr>
        <w:t>
      10) 8-үдеріс - «Е-лицензиялау» МДБ АЖ -да алушының құжаттарында қателіктердің болуына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11) 9-үдеріс - алушының Орталықтың операторы арқылы «Е-лицензиялау» МДБ АЖ-да қалыптастырылған қызмет нәтижесін (электронды лицензия) алуы.</w:t>
      </w:r>
      <w:r>
        <w:br/>
      </w:r>
      <w:r>
        <w:rPr>
          <w:rFonts w:ascii="Times New Roman"/>
          <w:b w:val="false"/>
          <w:i w:val="false"/>
          <w:color w:val="000000"/>
          <w:sz w:val="28"/>
        </w:rPr>
        <w:t>
      9. Қызметтің сұранысы мен жауабының нысандары «электрондық үкіметтің» www.egov.kz веб-порталында немесе «Е-лицензиялау» www.elicense.kz веб-порталында келтірілген.</w:t>
      </w:r>
      <w:r>
        <w:br/>
      </w:r>
      <w:r>
        <w:rPr>
          <w:rFonts w:ascii="Times New Roman"/>
          <w:b w:val="false"/>
          <w:i w:val="false"/>
          <w:color w:val="000000"/>
          <w:sz w:val="28"/>
        </w:rPr>
        <w:t>
      10.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берушіге жүгінгенде.</w:t>
      </w:r>
      <w:r>
        <w:br/>
      </w:r>
      <w:r>
        <w:rPr>
          <w:rFonts w:ascii="Times New Roman"/>
          <w:b w:val="false"/>
          <w:i w:val="false"/>
          <w:color w:val="000000"/>
          <w:sz w:val="28"/>
        </w:rPr>
        <w:t>
      11. Электрондық мемлекеттік қызметті көрсету бойынша қажетті ақпаратты және кеңесті саll – орталықтың (1414) телефонынан алуға болады.</w:t>
      </w:r>
    </w:p>
    <w:bookmarkStart w:name="z9" w:id="5"/>
    <w:p>
      <w:pPr>
        <w:spacing w:after="0"/>
        <w:ind w:left="0"/>
        <w:jc w:val="left"/>
      </w:pPr>
      <w:r>
        <w:rPr>
          <w:rFonts w:ascii="Times New Roman"/>
          <w:b/>
          <w:i w:val="false"/>
          <w:color w:val="000000"/>
        </w:rPr>
        <w:t xml:space="preserve"> 
3. Электрондық мемлекеттік қызметті көрсету барысында өзара әрекеттесу тәртібінің сипаттамасы</w:t>
      </w:r>
    </w:p>
    <w:bookmarkEnd w:id="5"/>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ЖТ МДБ;</w:t>
      </w:r>
      <w:r>
        <w:br/>
      </w:r>
      <w:r>
        <w:rPr>
          <w:rFonts w:ascii="Times New Roman"/>
          <w:b w:val="false"/>
          <w:i w:val="false"/>
          <w:color w:val="000000"/>
          <w:sz w:val="28"/>
        </w:rPr>
        <w:t>
      7) ХҚКО;</w:t>
      </w:r>
      <w:r>
        <w:br/>
      </w:r>
      <w:r>
        <w:rPr>
          <w:rFonts w:ascii="Times New Roman"/>
          <w:b w:val="false"/>
          <w:i w:val="false"/>
          <w:color w:val="000000"/>
          <w:sz w:val="28"/>
        </w:rPr>
        <w:t>
      8) қызмет беруші.</w:t>
      </w:r>
      <w:r>
        <w:br/>
      </w:r>
      <w:r>
        <w:rPr>
          <w:rFonts w:ascii="Times New Roman"/>
          <w:b w:val="false"/>
          <w:i w:val="false"/>
          <w:color w:val="000000"/>
          <w:sz w:val="28"/>
        </w:rPr>
        <w:t>
      13. Әрекеттер (рәсімдер, функциялар, операциялар) кезектілігінің мәтінді кестелік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15. Алушыларға қызметтің көрсетілу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16. Қызметті көрсету үдерісінде алушыларға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10" w:id="6"/>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ЭҮП арқылы ҚФБ-ның іс-қимылдарын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498"/>
        <w:gridCol w:w="1210"/>
        <w:gridCol w:w="1098"/>
        <w:gridCol w:w="959"/>
        <w:gridCol w:w="1071"/>
        <w:gridCol w:w="1359"/>
        <w:gridCol w:w="1220"/>
        <w:gridCol w:w="1099"/>
        <w:gridCol w:w="1248"/>
        <w:gridCol w:w="1108"/>
        <w:gridCol w:w="1108"/>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 ағынның)</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 қызметтен бас тарту туралы хабарламаны құру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көрсетуші арқылы ҚФБ-ның іс-қимылдарын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79"/>
        <w:gridCol w:w="949"/>
        <w:gridCol w:w="802"/>
        <w:gridCol w:w="691"/>
        <w:gridCol w:w="802"/>
        <w:gridCol w:w="710"/>
        <w:gridCol w:w="802"/>
        <w:gridCol w:w="631"/>
        <w:gridCol w:w="802"/>
        <w:gridCol w:w="462"/>
        <w:gridCol w:w="713"/>
        <w:gridCol w:w="582"/>
        <w:gridCol w:w="486"/>
        <w:gridCol w:w="538"/>
        <w:gridCol w:w="706"/>
        <w:gridCol w:w="839"/>
        <w:gridCol w:w="409"/>
        <w:gridCol w:w="654"/>
        <w:gridCol w:w="582"/>
        <w:gridCol w:w="464"/>
        <w:gridCol w:w="1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авторизациялау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МДБ/ЗТ МДБ пайдаланушының деректері туралы сұрау жолдау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 құжатты тіркеу және «Е-лицензиялау» АЖ МДБ-да қызметті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МДБ-дағы пайдаланушының деректерінде қателіктердің болуына байланысты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МДБ АЖ-да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авторизациялау сәтті өтсе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жоқ болса;9-егер сұрау салуда деректер табылса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кесте. ҚФБ-ң ХҚКО арқылы іс-әрекеттерін сипаттау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31"/>
        <w:gridCol w:w="769"/>
        <w:gridCol w:w="761"/>
        <w:gridCol w:w="716"/>
        <w:gridCol w:w="761"/>
        <w:gridCol w:w="716"/>
        <w:gridCol w:w="761"/>
        <w:gridCol w:w="642"/>
        <w:gridCol w:w="761"/>
        <w:gridCol w:w="653"/>
        <w:gridCol w:w="761"/>
        <w:gridCol w:w="706"/>
        <w:gridCol w:w="627"/>
        <w:gridCol w:w="717"/>
        <w:gridCol w:w="634"/>
        <w:gridCol w:w="557"/>
        <w:gridCol w:w="403"/>
        <w:gridCol w:w="536"/>
        <w:gridCol w:w="566"/>
        <w:gridCol w:w="591"/>
        <w:gridCol w:w="1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сұраудың деректерін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пайдаланушының деректері туралы сұрау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туралы деректердің болмауына байланысты мәліметтерді алу мүмкін еместігі туралы хабарлама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 толтыру, сұраныс нысанына қажетті құжаттарды ЭЦҚ арқылы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ЭЦҚ-операторымен куәландырылған (қол қойылған) құжатты «Е-лицензиялау» МДБ АЖ-на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қателіктердің болуына байланысты сұралып отырған қызметті көрсетуден бас тарту туралы хабарлама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нөмір берілген өтініштің сұрау салуын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-1 минут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пайдаланушы деректерінде бұзушылықтар болса;</w:t>
            </w:r>
          </w:p>
          <w:p>
            <w:pPr>
              <w:spacing w:after="20"/>
              <w:ind w:left="20"/>
              <w:jc w:val="both"/>
            </w:pPr>
            <w:r>
              <w:rPr>
                <w:rFonts w:ascii="Times New Roman"/>
                <w:b w:val="false"/>
                <w:i w:val="false"/>
                <w:color w:val="000000"/>
                <w:sz w:val="20"/>
              </w:rPr>
              <w:t>5 – бұзушылықтар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болса; 9-бұзушылықтар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7"/>
    <w:bookmarkStart w:name="z12" w:id="8"/>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w:t>
      </w:r>
      <w:r>
        <w:br/>
      </w:r>
      <w:r>
        <w:rPr>
          <w:rFonts w:ascii="Times New Roman"/>
          <w:b/>
          <w:i w:val="false"/>
          <w:color w:val="000000"/>
        </w:rPr>
        <w:t>
№ 1-диаграммасы </w:t>
      </w:r>
    </w:p>
    <w:bookmarkEnd w:id="8"/>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w:t>
      </w:r>
      <w:r>
        <w:br/>
      </w:r>
      <w:r>
        <w:rPr>
          <w:rFonts w:ascii="Times New Roman"/>
          <w:b/>
          <w:i w:val="false"/>
          <w:color w:val="000000"/>
        </w:rPr>
        <w:t>
№ 2-диаграммасы </w:t>
      </w:r>
    </w:p>
    <w:bookmarkEnd w:id="9"/>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Электронды мемлекеттік қызметті ХҚКО АЖ арқылы көрсеткен кездегі функционалды өзара әрекеттестіктің</w:t>
      </w:r>
      <w:r>
        <w:br/>
      </w:r>
      <w:r>
        <w:rPr>
          <w:rFonts w:ascii="Times New Roman"/>
          <w:b/>
          <w:i w:val="false"/>
          <w:color w:val="000000"/>
        </w:rPr>
        <w:t>
№ 3-диаграммасы </w:t>
      </w:r>
    </w:p>
    <w:bookmarkEnd w:id="10"/>
    <w:bookmarkStart w:name="z15" w:id="11"/>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Негізгі белгілер:</w:t>
      </w:r>
    </w:p>
    <w:bookmarkEnd w:id="11"/>
    <w:p>
      <w:pPr>
        <w:spacing w:after="0"/>
        <w:ind w:left="0"/>
        <w:jc w:val="both"/>
      </w:pPr>
      <w:r>
        <w:drawing>
          <wp:inline distT="0" distB="0" distL="0" distR="0">
            <wp:extent cx="7708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7607300"/>
                    </a:xfrm>
                    <a:prstGeom prst="rect">
                      <a:avLst/>
                    </a:prstGeom>
                  </pic:spPr>
                </pic:pic>
              </a:graphicData>
            </a:graphic>
          </wp:inline>
        </w:drawing>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 үшін сауалнама нысаны__________________________________________________________</w:t>
      </w:r>
    </w:p>
    <w:p>
      <w:pPr>
        <w:spacing w:after="0"/>
        <w:ind w:left="0"/>
        <w:jc w:val="both"/>
      </w:pPr>
      <w:r>
        <w:rPr>
          <w:rFonts w:ascii="Times New Roman"/>
          <w:b w:val="false"/>
          <w:i w:val="false"/>
          <w:color w:val="000000"/>
          <w:sz w:val="28"/>
        </w:rPr>
        <w:t>(электрондық мемлекеттік қызметтің атауы)</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