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549e" w14:textId="fd65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19 желтоқсандағы № 379 Қаулысы. Оңтүстік Қазақстан облысының Әділет департаментінде 2012 жылғы 29 желтоқсанда № 2185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Б.С.Оспановқа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379 қаулысымен бекітілген</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-қызмет) облыстық маңызы бар аудандардың және қалалардың тұрғын үй-коммуналдық шаруашылық, жолаушылар көлігі және автомобиль жолдары бөлімдерімен (бұдан әрі – қызмет көрсетуші), сондай-ақ халыққа қызмет көрсету орталықтары (бұдан әрі - Орталық) және «электрондық үкіметтің» www.egov.kz веб-порталы арқылы көрсетіледі.</w:t>
      </w:r>
      <w:r>
        <w:br/>
      </w:r>
      <w:r>
        <w:rPr>
          <w:rFonts w:ascii="Times New Roman"/>
          <w:b w:val="false"/>
          <w:i w:val="false"/>
          <w:color w:val="000000"/>
          <w:sz w:val="28"/>
        </w:rPr>
        <w:t>
      2. Қызмет Қазақстан Республикасы Үкіметінің 2010 жылғы 8 ақпандағы №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w:t>
      </w:r>
      <w:r>
        <w:rPr>
          <w:rFonts w:ascii="Times New Roman"/>
          <w:b w:val="false"/>
          <w:i w:val="false"/>
          <w:color w:val="000000"/>
          <w:sz w:val="28"/>
        </w:rPr>
        <w:t>стандарты</w:t>
      </w:r>
      <w:r>
        <w:rPr>
          <w:rFonts w:ascii="Times New Roman"/>
          <w:b w:val="false"/>
          <w:i w:val="false"/>
          <w:color w:val="000000"/>
          <w:sz w:val="28"/>
        </w:rPr>
        <w:t xml:space="preserve"> (бұдан әрі-</w:t>
      </w:r>
      <w:r>
        <w:rPr>
          <w:rFonts w:ascii="Times New Roman"/>
          <w:b w:val="false"/>
          <w:i w:val="false"/>
          <w:color w:val="000000"/>
          <w:sz w:val="28"/>
        </w:rPr>
        <w:t>Стандарт</w:t>
      </w:r>
      <w:r>
        <w:rPr>
          <w:rFonts w:ascii="Times New Roman"/>
          <w:b w:val="false"/>
          <w:i w:val="false"/>
          <w:color w:val="000000"/>
          <w:sz w:val="28"/>
        </w:rPr>
        <w:t>) негізінде ұсынылады.</w:t>
      </w:r>
      <w:r>
        <w:br/>
      </w:r>
      <w:r>
        <w:rPr>
          <w:rFonts w:ascii="Times New Roman"/>
          <w:b w:val="false"/>
          <w:i w:val="false"/>
          <w:color w:val="000000"/>
          <w:sz w:val="28"/>
        </w:rPr>
        <w:t>
      3. Қызметтің автоматтандырылу деңгейі: ішінара автоматтандырылған.</w:t>
      </w:r>
      <w:r>
        <w:br/>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жеке сәйкестендіру нөмірі -  жеке тұлға, соның ішінде жеке кәсіпкерлік түріндегі қызметті жүзеге асыратын жеке кәсіпкер үшін қалыптасқан бірегей нөмір (бұдан әрі - ЖСН);</w:t>
      </w:r>
      <w:r>
        <w:br/>
      </w:r>
      <w:r>
        <w:rPr>
          <w:rFonts w:ascii="Times New Roman"/>
          <w:b w:val="false"/>
          <w:i w:val="false"/>
          <w:color w:val="000000"/>
          <w:sz w:val="28"/>
        </w:rPr>
        <w:t>
      2)  тұтынушы - электрондық мемлекеттік қызмет көрсетілетін жеке тұлға;</w:t>
      </w:r>
      <w:r>
        <w:br/>
      </w:r>
      <w:r>
        <w:rPr>
          <w:rFonts w:ascii="Times New Roman"/>
          <w:b w:val="false"/>
          <w:i w:val="false"/>
          <w:color w:val="000000"/>
          <w:sz w:val="28"/>
        </w:rPr>
        <w:t>
      3) транзакциялық қызмет – пайдаланушыларға электрондық цифрлық қолтаңбаны қолдана отырып, өзара ақпарат алмасуды қажет ететін электрондық ақпараттық ресурстарды ұсыну қызметі;</w:t>
      </w:r>
      <w:r>
        <w:br/>
      </w:r>
      <w:r>
        <w:rPr>
          <w:rFonts w:ascii="Times New Roman"/>
          <w:b w:val="false"/>
          <w:i w:val="false"/>
          <w:color w:val="000000"/>
          <w:sz w:val="28"/>
        </w:rPr>
        <w:t>
      4) «электрондық үкіметтің» веб-порталы – барлық жинақталған үкіметтік ақпаратқа, соның ішінде нормативтік-құқықтық базаға және электрондық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5) «электрондық үкіметтің» шлюзі -электронды қызметтерді жүзеге асыру шеңберінде «электронды үкіметтің» ақпараттық жүйелерінің кіруі үшін арналған ақпараттық жүйе (бұдан әрі - ЭҮШ);</w:t>
      </w:r>
      <w:r>
        <w:br/>
      </w: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дұрыстығын, тиістілігі мен мазмұнының өзгеріссіздігін растайтын электронды цифрлық белгілер жиынтығы (бұдан әрі-ЭЦҚ);</w:t>
      </w:r>
      <w:r>
        <w:br/>
      </w:r>
      <w:r>
        <w:rPr>
          <w:rFonts w:ascii="Times New Roman"/>
          <w:b w:val="false"/>
          <w:i w:val="false"/>
          <w:color w:val="000000"/>
          <w:sz w:val="28"/>
        </w:rPr>
        <w:t>
      7) электрондық құжат – ақпарат электронды цифрлық нысанда ұсынылған және ЭЦҚТ арқылы куәландырылған құжат;</w:t>
      </w:r>
      <w:r>
        <w:br/>
      </w:r>
      <w:r>
        <w:rPr>
          <w:rFonts w:ascii="Times New Roman"/>
          <w:b w:val="false"/>
          <w:i w:val="false"/>
          <w:color w:val="000000"/>
          <w:sz w:val="28"/>
        </w:rPr>
        <w:t>
      8)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9) ақпараттық жүйе – аппараттық-бағдарламалық кешенді қолдану арқылы ақпаратты сақтау, өңдеу, іздеу, тарату, беру мен ұсынуға арналған жүйе (бұдан әрі-АЖ);</w:t>
      </w:r>
      <w:r>
        <w:br/>
      </w:r>
      <w:r>
        <w:rPr>
          <w:rFonts w:ascii="Times New Roman"/>
          <w:b w:val="false"/>
          <w:i w:val="false"/>
          <w:color w:val="000000"/>
          <w:sz w:val="28"/>
        </w:rPr>
        <w:t>
      10) «Жеке тұлғалар» мемлекеттік деректер 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 (бұдан әрі – ЖТ МДҚ);</w:t>
      </w:r>
      <w:r>
        <w:br/>
      </w:r>
      <w:r>
        <w:rPr>
          <w:rFonts w:ascii="Times New Roman"/>
          <w:b w:val="false"/>
          <w:i w:val="false"/>
          <w:color w:val="000000"/>
          <w:sz w:val="28"/>
        </w:rPr>
        <w:t>
      11) «электрондық үкіметтің» өңірлік шлюзі – электрондық қызметті жүзеге асыру шеңберінде «электрондық әкімдіктің» ақпараттық жүйелерінің кіруі үшін арналған «электрондық үкімет» шлюзінің жүйесі (бұдан әрі - ЭҮӨШ);</w:t>
      </w:r>
      <w:r>
        <w:br/>
      </w:r>
      <w:r>
        <w:rPr>
          <w:rFonts w:ascii="Times New Roman"/>
          <w:b w:val="false"/>
          <w:i w:val="false"/>
          <w:color w:val="000000"/>
          <w:sz w:val="28"/>
        </w:rPr>
        <w:t>
      12) құрылымдық-функционалдық бірліктер (бұдан әрі -ҚФБ) - қызмет көрсету үдерісіне қатысатын мемлекеттік органдардың құрылымдық бөлімшелерінің, мекемелердің немесе басқа да ұйымдардың тізімі, ақпараттық жүйелер;</w:t>
      </w:r>
      <w:r>
        <w:br/>
      </w:r>
      <w:r>
        <w:rPr>
          <w:rFonts w:ascii="Times New Roman"/>
          <w:b w:val="false"/>
          <w:i w:val="false"/>
          <w:color w:val="000000"/>
          <w:sz w:val="28"/>
        </w:rPr>
        <w:t>
      13)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 (одан әрі – ХҚКО АЖ);</w:t>
      </w:r>
      <w:r>
        <w:br/>
      </w:r>
      <w:r>
        <w:rPr>
          <w:rFonts w:ascii="Times New Roman"/>
          <w:b w:val="false"/>
          <w:i w:val="false"/>
          <w:color w:val="000000"/>
          <w:sz w:val="28"/>
        </w:rPr>
        <w:t>
      14)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ақпаратты-бағдарламалық кешен (бұдан әрі-БНАЖ);</w:t>
      </w:r>
      <w:r>
        <w:br/>
      </w:r>
      <w:r>
        <w:rPr>
          <w:rFonts w:ascii="Times New Roman"/>
          <w:b w:val="false"/>
          <w:i w:val="false"/>
          <w:color w:val="000000"/>
          <w:sz w:val="28"/>
        </w:rPr>
        <w:t>
      15) АЖО - автоматтандырылған жұмыс орны.</w:t>
      </w:r>
    </w:p>
    <w:bookmarkStart w:name="z8" w:id="4"/>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4"/>
    <w:p>
      <w:pPr>
        <w:spacing w:after="0"/>
        <w:ind w:left="0"/>
        <w:jc w:val="both"/>
      </w:pPr>
      <w:r>
        <w:rPr>
          <w:rFonts w:ascii="Times New Roman"/>
          <w:b w:val="false"/>
          <w:i w:val="false"/>
          <w:color w:val="000000"/>
          <w:sz w:val="28"/>
        </w:rPr>
        <w:t>      6. ЭҮП арқылы қызмет көрсетушінің қадамдық әрекеттері мен шешімдері (қызмет көрсету кезінде функционалдық әрекеттесу </w:t>
      </w:r>
      <w:r>
        <w:rPr>
          <w:rFonts w:ascii="Times New Roman"/>
          <w:b w:val="false"/>
          <w:i w:val="false"/>
          <w:color w:val="000000"/>
          <w:sz w:val="28"/>
        </w:rPr>
        <w:t>№ 1 диаграммада</w:t>
      </w:r>
      <w:r>
        <w:rPr>
          <w:rFonts w:ascii="Times New Roman"/>
          <w:b w:val="false"/>
          <w:i w:val="false"/>
          <w:color w:val="000000"/>
          <w:sz w:val="28"/>
        </w:rPr>
        <w:t>), осы Регламентке 2-қосымшада келтірілген:</w:t>
      </w:r>
      <w:r>
        <w:br/>
      </w:r>
      <w:r>
        <w:rPr>
          <w:rFonts w:ascii="Times New Roman"/>
          <w:b w:val="false"/>
          <w:i w:val="false"/>
          <w:color w:val="000000"/>
          <w:sz w:val="28"/>
        </w:rPr>
        <w:t>
      1) тұтынушы ЖСН және шартты белгі көмегімен ЭҮП-да тіркелуді жүзеге асырады (ЭҮП-да тіркелмеген тұтынушылар үшін жүргізіледі);</w:t>
      </w:r>
      <w:r>
        <w:br/>
      </w:r>
      <w:r>
        <w:rPr>
          <w:rFonts w:ascii="Times New Roman"/>
          <w:b w:val="false"/>
          <w:i w:val="false"/>
          <w:color w:val="000000"/>
          <w:sz w:val="28"/>
        </w:rPr>
        <w:t>
      2) 1-үдеріс-қызметті алу үшін тұтынушының ЭҮП-да ЖСН мен шартты белгіні енгізуі (авторизация үдерісі);</w:t>
      </w:r>
      <w:r>
        <w:br/>
      </w:r>
      <w:r>
        <w:rPr>
          <w:rFonts w:ascii="Times New Roman"/>
          <w:b w:val="false"/>
          <w:i w:val="false"/>
          <w:color w:val="000000"/>
          <w:sz w:val="28"/>
        </w:rPr>
        <w:t>
      3) 1-шарт - ЭҮП-да ЖСН және шартты белгі арқылы тіркелген тұтынушы туралы мәліметтердің дұрыстығын тексеру;</w:t>
      </w:r>
      <w:r>
        <w:br/>
      </w:r>
      <w:r>
        <w:rPr>
          <w:rFonts w:ascii="Times New Roman"/>
          <w:b w:val="false"/>
          <w:i w:val="false"/>
          <w:color w:val="000000"/>
          <w:sz w:val="28"/>
        </w:rPr>
        <w:t>
      4) 2-үдеріс - тұтынушы туралы деректерде қателіктердің болуына байланысты ЭҮП-мен авторизациялаудан бас тарту туралы хабарлама дайындауы;</w:t>
      </w:r>
      <w:r>
        <w:br/>
      </w:r>
      <w:r>
        <w:rPr>
          <w:rFonts w:ascii="Times New Roman"/>
          <w:b w:val="false"/>
          <w:i w:val="false"/>
          <w:color w:val="000000"/>
          <w:sz w:val="28"/>
        </w:rPr>
        <w:t>
      5) 3-үдеріс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ЭЦҚ тіркеу куәлігін таңдау;</w:t>
      </w:r>
      <w:r>
        <w:br/>
      </w:r>
      <w:r>
        <w:rPr>
          <w:rFonts w:ascii="Times New Roman"/>
          <w:b w:val="false"/>
          <w:i w:val="false"/>
          <w:color w:val="000000"/>
          <w:sz w:val="28"/>
        </w:rPr>
        <w:t>
      6) 2-шарт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w:t>
      </w:r>
      <w:r>
        <w:br/>
      </w:r>
      <w:r>
        <w:rPr>
          <w:rFonts w:ascii="Times New Roman"/>
          <w:b w:val="false"/>
          <w:i w:val="false"/>
          <w:color w:val="000000"/>
          <w:sz w:val="28"/>
        </w:rPr>
        <w:t>
      7) 4-үдеріс - тұтынушының ЭЦҚ дұрыстығының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8) 5-үдеріс - тұтынушының ЭЦҚ көмегімен қызмет көрсету сұранысын куәландыру және электронды құжатты (сұранысты) қызмет көрсетуші өңдеу үшін ЭҮШ арқылы ЭҮӨШ АЖО-на жіберу;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11) 7-үдеріс-тұтынушының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12) 8-үдеріс - тұтынушының ЭҮӨШ АЖО-да қалыптастырылған қызмет нәтижесін (электронды құжат нысанындағы хабарлама) алуы. Электрондық құжат қызмет көрсетушінің уәкілетті тұлғасының ЭЦҚ-н қолдану арқылы қалыптастырылады.</w:t>
      </w:r>
      <w:r>
        <w:br/>
      </w:r>
      <w:r>
        <w:rPr>
          <w:rFonts w:ascii="Times New Roman"/>
          <w:b w:val="false"/>
          <w:i w:val="false"/>
          <w:color w:val="000000"/>
          <w:sz w:val="28"/>
        </w:rPr>
        <w:t>
      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 2 диаграммада</w:t>
      </w:r>
      <w:r>
        <w:rPr>
          <w:rFonts w:ascii="Times New Roman"/>
          <w:b w:val="false"/>
          <w:i w:val="false"/>
          <w:color w:val="000000"/>
          <w:sz w:val="28"/>
        </w:rPr>
        <w:t>), осы Регламентке 2-қосымшада келтірілген:</w:t>
      </w:r>
      <w:r>
        <w:br/>
      </w:r>
      <w:r>
        <w:rPr>
          <w:rFonts w:ascii="Times New Roman"/>
          <w:b w:val="false"/>
          <w:i w:val="false"/>
          <w:color w:val="000000"/>
          <w:sz w:val="28"/>
        </w:rPr>
        <w:t>
      1) 1-үдеріс - қызмет көрсетуші қызметкерінің ЭҮӨШ-де қызмет көрсету үшін ЖСН мен паролін енгізуі (авторизация үдерісі);</w:t>
      </w:r>
      <w:r>
        <w:br/>
      </w:r>
      <w:r>
        <w:rPr>
          <w:rFonts w:ascii="Times New Roman"/>
          <w:b w:val="false"/>
          <w:i w:val="false"/>
          <w:color w:val="000000"/>
          <w:sz w:val="28"/>
        </w:rPr>
        <w:t>
      2) 2-үдеріс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3) 3-үдеріс - ЭҮШ арқылы ЖТ МДҚ-на тұтынушының деректері туралы сұраныс жіберу;</w:t>
      </w:r>
      <w:r>
        <w:br/>
      </w:r>
      <w:r>
        <w:rPr>
          <w:rFonts w:ascii="Times New Roman"/>
          <w:b w:val="false"/>
          <w:i w:val="false"/>
          <w:color w:val="000000"/>
          <w:sz w:val="28"/>
        </w:rPr>
        <w:t>
      4) 1-шарт- ЖТ МДҚ-да тұтынушы туралы деректердің болуын тексеру;</w:t>
      </w:r>
      <w:r>
        <w:br/>
      </w:r>
      <w:r>
        <w:rPr>
          <w:rFonts w:ascii="Times New Roman"/>
          <w:b w:val="false"/>
          <w:i w:val="false"/>
          <w:color w:val="000000"/>
          <w:sz w:val="28"/>
        </w:rPr>
        <w:t>
      5) 4-үдеріс-ЖТ МДҚ-да тұтынушы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қызмет көрсетуші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ЭЦҚ арқылы куәландыру;</w:t>
      </w:r>
      <w:r>
        <w:br/>
      </w:r>
      <w:r>
        <w:rPr>
          <w:rFonts w:ascii="Times New Roman"/>
          <w:b w:val="false"/>
          <w:i w:val="false"/>
          <w:color w:val="000000"/>
          <w:sz w:val="28"/>
        </w:rPr>
        <w:t>
      7) 6-үдеріс - электронды құжатты ЭҮӨШ АЖО-да тіркеу;</w:t>
      </w:r>
      <w:r>
        <w:br/>
      </w:r>
      <w:r>
        <w:rPr>
          <w:rFonts w:ascii="Times New Roman"/>
          <w:b w:val="false"/>
          <w:i w:val="false"/>
          <w:color w:val="000000"/>
          <w:sz w:val="28"/>
        </w:rPr>
        <w:t>
      8) 2-шарт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9) 7-үдеріс - тұтынушының құжаттарында қателіктердің болуына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10) 8-үдеріс - тұтынушының ЭҮӨШ АЖО-да қалыптасқан қызмет нәтижесін (электронды құжат нысанындағы хабарлама) алуы. Электронды құжат қызмет көрсетушінің уәкілетті тұлғасының ЭЦҚ-н қолдану арқылы қалыптасады.</w:t>
      </w:r>
      <w:r>
        <w:br/>
      </w:r>
      <w:r>
        <w:rPr>
          <w:rFonts w:ascii="Times New Roman"/>
          <w:b w:val="false"/>
          <w:i w:val="false"/>
          <w:color w:val="000000"/>
          <w:sz w:val="28"/>
        </w:rPr>
        <w:t>
      8. Қызмет көрсетушінің ХҚКО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 3 диаграммада</w:t>
      </w:r>
      <w:r>
        <w:rPr>
          <w:rFonts w:ascii="Times New Roman"/>
          <w:b w:val="false"/>
          <w:i w:val="false"/>
          <w:color w:val="000000"/>
          <w:sz w:val="28"/>
        </w:rPr>
        <w:t>), осы Регламентке 2-қосымшада келтірілген:</w:t>
      </w:r>
      <w:r>
        <w:br/>
      </w:r>
      <w:r>
        <w:rPr>
          <w:rFonts w:ascii="Times New Roman"/>
          <w:b w:val="false"/>
          <w:i w:val="false"/>
          <w:color w:val="000000"/>
          <w:sz w:val="28"/>
        </w:rPr>
        <w:t>
      1) 1-үдеріс- қызмет көрсету үшін Орталық операторының ХҚКО АЖ АЖО-нда ЖСН мен паролін енгізу (авторизация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3) 3-үдеріс - ЭҮШ арқылы ЖТ МДҚ-на тұтынушының деректері туралы, сондай-ақ,  тұтынушының сенімхат бойынша өкілінің деректері туралы БНАЖ-ге сұраныс жіберу;</w:t>
      </w:r>
      <w:r>
        <w:br/>
      </w:r>
      <w:r>
        <w:rPr>
          <w:rFonts w:ascii="Times New Roman"/>
          <w:b w:val="false"/>
          <w:i w:val="false"/>
          <w:color w:val="000000"/>
          <w:sz w:val="28"/>
        </w:rPr>
        <w:t>
      4) 1-шарт -ЖТ МДҚ-да тұтынушы туралы деректердің, БНАЖ-де сенімхат туралы деректердің болуын тексеру;</w:t>
      </w:r>
      <w:r>
        <w:br/>
      </w:r>
      <w:r>
        <w:rPr>
          <w:rFonts w:ascii="Times New Roman"/>
          <w:b w:val="false"/>
          <w:i w:val="false"/>
          <w:color w:val="000000"/>
          <w:sz w:val="28"/>
        </w:rPr>
        <w:t>
      5) 4-үдеріс - ЖТ МДҚ-да тұтынушы туралы деректердің, және БНАЖ-де сенімхат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ЭЦҚ арқылы куәландыру;</w:t>
      </w:r>
      <w:r>
        <w:br/>
      </w:r>
      <w:r>
        <w:rPr>
          <w:rFonts w:ascii="Times New Roman"/>
          <w:b w:val="false"/>
          <w:i w:val="false"/>
          <w:color w:val="000000"/>
          <w:sz w:val="28"/>
        </w:rPr>
        <w:t>
      7) 6-үдеріс - Орталық операторының ЭЦҚ-мен куәландырылған электронды құжатты (тұтынушының сұранысын) ЭҮШ арқылы ЭҮӨШ АЖО-на жіберу;</w:t>
      </w:r>
      <w:r>
        <w:br/>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9) 2-шарт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10) 8-үдеріс - тұтынушының  құжаттарында қателіктердің болуына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11) 9-үдеріс - тұтынушының Орталық операторы арқылы ЭҮӨШ АЖО-да қалыптасқан қызмет нәтижесін (электронды құжат нысанындағы хабарлама) алуы.</w:t>
      </w:r>
      <w:r>
        <w:br/>
      </w:r>
      <w:r>
        <w:rPr>
          <w:rFonts w:ascii="Times New Roman"/>
          <w:b w:val="false"/>
          <w:i w:val="false"/>
          <w:color w:val="000000"/>
          <w:sz w:val="28"/>
        </w:rPr>
        <w:t>
      9. Қызмет көрсетуге сұраныс нысанын толтыру бойынша әрекеттердің сипаттамасы:</w:t>
      </w:r>
      <w:r>
        <w:br/>
      </w:r>
      <w:r>
        <w:rPr>
          <w:rFonts w:ascii="Times New Roman"/>
          <w:b w:val="false"/>
          <w:i w:val="false"/>
          <w:color w:val="000000"/>
          <w:sz w:val="28"/>
        </w:rPr>
        <w:t>
      1) тұтынушының ЭҮП-на кіру үшін ЖСН, логин мен паролін енгізуі;</w:t>
      </w:r>
      <w:r>
        <w:br/>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3) «Online қызметіне тапсырыс беру» батырмасы арқылы қызметке тапсырыс беру;</w:t>
      </w:r>
      <w:r>
        <w:br/>
      </w:r>
      <w:r>
        <w:rPr>
          <w:rFonts w:ascii="Times New Roman"/>
          <w:b w:val="false"/>
          <w:i w:val="false"/>
          <w:color w:val="000000"/>
          <w:sz w:val="28"/>
        </w:rPr>
        <w:t>
      4) сұранысты толтыру және электронды түрдегі қажетті құжаттарды тіркеу:</w:t>
      </w:r>
      <w:r>
        <w:br/>
      </w:r>
      <w:r>
        <w:rPr>
          <w:rFonts w:ascii="Times New Roman"/>
          <w:b w:val="false"/>
          <w:i w:val="false"/>
          <w:color w:val="000000"/>
          <w:sz w:val="28"/>
        </w:rPr>
        <w:t>
      тұтынушының ЭҮП-да тіркелуінің нәтижесі бойынша ЖСН автоматты түрде таңдалады;</w:t>
      </w:r>
      <w:r>
        <w:br/>
      </w:r>
      <w:r>
        <w:rPr>
          <w:rFonts w:ascii="Times New Roman"/>
          <w:b w:val="false"/>
          <w:i w:val="false"/>
          <w:color w:val="000000"/>
          <w:sz w:val="28"/>
        </w:rPr>
        <w:t>
      тұтынушы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5) тұтынушының ЭЦҚ-ның тіркеу куәлігін таңдауы;</w:t>
      </w:r>
      <w:r>
        <w:br/>
      </w:r>
      <w:r>
        <w:rPr>
          <w:rFonts w:ascii="Times New Roman"/>
          <w:b w:val="false"/>
          <w:i w:val="false"/>
          <w:color w:val="000000"/>
          <w:sz w:val="28"/>
        </w:rPr>
        <w:t>
      6) сұранысты куәландыру (қол қою) – тұтынушы «қол қою» батырмасының көмегімен ЭЦҚ-мен сұранысты куәландыруды (қол қоюды) жүзеге асырады, осыдан кейін сұраныс қызмет көрсетушінің АЖО-на жіберіледі;</w:t>
      </w:r>
      <w:r>
        <w:br/>
      </w:r>
      <w:r>
        <w:rPr>
          <w:rFonts w:ascii="Times New Roman"/>
          <w:b w:val="false"/>
          <w:i w:val="false"/>
          <w:color w:val="000000"/>
          <w:sz w:val="28"/>
        </w:rPr>
        <w:t>
      7) қызмет көрсетушінің АЖО-да сұранысты өңдеу;</w:t>
      </w:r>
      <w:r>
        <w:br/>
      </w:r>
      <w:r>
        <w:rPr>
          <w:rFonts w:ascii="Times New Roman"/>
          <w:b w:val="false"/>
          <w:i w:val="false"/>
          <w:color w:val="000000"/>
          <w:sz w:val="28"/>
        </w:rPr>
        <w:t>
      8) тұтынушының дисплей экранына келесі ақпарат шығарылады: ЖСН;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ЭҮП-да «нәтижесін қарау» батырмасы пайда болады.</w:t>
      </w:r>
      <w:r>
        <w:br/>
      </w:r>
      <w:r>
        <w:rPr>
          <w:rFonts w:ascii="Times New Roman"/>
          <w:b w:val="false"/>
          <w:i w:val="false"/>
          <w:color w:val="000000"/>
          <w:sz w:val="28"/>
        </w:rPr>
        <w:t>
      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11. Қызметті көрсету бойынша қажетті ақпарат пен кеңесті call-орталықтың телефоны бойынша: (1414) алуға болады.</w:t>
      </w:r>
    </w:p>
    <w:bookmarkStart w:name="z9" w:id="5"/>
    <w:p>
      <w:pPr>
        <w:spacing w:after="0"/>
        <w:ind w:left="0"/>
        <w:jc w:val="left"/>
      </w:pPr>
      <w:r>
        <w:rPr>
          <w:rFonts w:ascii="Times New Roman"/>
          <w:b/>
          <w:i w:val="false"/>
          <w:color w:val="000000"/>
        </w:rPr>
        <w:t xml:space="preserve"> 
3. Электронды мемлекеттік қызметті көрсету барысында өзара әрекеттесу тәртібінің сипаттамасы</w:t>
      </w:r>
    </w:p>
    <w:bookmarkEnd w:id="5"/>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ЖТ МДҚ;</w:t>
      </w:r>
      <w:r>
        <w:br/>
      </w:r>
      <w:r>
        <w:rPr>
          <w:rFonts w:ascii="Times New Roman"/>
          <w:b w:val="false"/>
          <w:i w:val="false"/>
          <w:color w:val="000000"/>
          <w:sz w:val="28"/>
        </w:rPr>
        <w:t>
      БНАЖ.</w:t>
      </w:r>
      <w:r>
        <w:br/>
      </w:r>
      <w:r>
        <w:rPr>
          <w:rFonts w:ascii="Times New Roman"/>
          <w:b w:val="false"/>
          <w:i w:val="false"/>
          <w:color w:val="000000"/>
          <w:sz w:val="28"/>
        </w:rPr>
        <w:t>
      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Әрекеттердің сипаттамаларына сәйкес, олардың қисынды кезектілігінің арасындағы өзара әрекеттестікті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15. Тұтынушыларға қызмет көрсету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көрсетіліп жатқан тұлғаның ЖСН-і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пайдаланушының ЭЦҚ болуы.</w:t>
      </w:r>
    </w:p>
    <w:bookmarkStart w:name="z10" w:id="6"/>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қою және олардың кезегі»</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1 қосымша</w:t>
      </w:r>
    </w:p>
    <w:bookmarkEnd w:id="6"/>
    <w:p>
      <w:pPr>
        <w:spacing w:after="0"/>
        <w:ind w:left="0"/>
        <w:jc w:val="left"/>
      </w:pPr>
      <w:r>
        <w:rPr>
          <w:rFonts w:ascii="Times New Roman"/>
          <w:b/>
          <w:i w:val="false"/>
          <w:color w:val="000000"/>
        </w:rPr>
        <w:t xml:space="preserve"> 1-кесте. ЭҮП арқылы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498"/>
        <w:gridCol w:w="1771"/>
        <w:gridCol w:w="1226"/>
        <w:gridCol w:w="2180"/>
        <w:gridCol w:w="1363"/>
        <w:gridCol w:w="1090"/>
        <w:gridCol w:w="1499"/>
        <w:gridCol w:w="1363"/>
        <w:gridCol w:w="818"/>
      </w:tblGrid>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82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бойынша ЭҮП авторизацияланады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деректерінде қателіктердің болуына байланысты қызметті көрсетуден бас тарту туралы хабарлама құрады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тұтынушы ЭЦҚ-н таңдай отырып сұраныс нысанын толтырады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ЭЦҚ-ң  деректерінде  қателіктердің болуына байланысты қызметті көрсетуден бас тарту туралы хабарлама құрады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көмегімен куәландыру (қол қою) және сұранысты ЭҮӨШ АЖО-на жіберу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қателіктердің болуына байланысты қызметті көрсетуден бас тарту туралы хабарлама құрады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08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 мемлекеттік қызметті көрсетуден бас тарту туралы хабарлама құру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қызметті көрсетуден бас тарту туралы хабарлама құру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тұтынушының деректерінде қателіктер болса; 3-егер авторизация сәтті өтсе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тұтынушының деректерінде қателіктер болса; 5-қателіктер жоқ болса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тұтынушының деректерінде қателіктер болса; 8-қателіктер жоқ болса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2-кесте. Қызмет көрсетуші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377"/>
        <w:gridCol w:w="1514"/>
        <w:gridCol w:w="1239"/>
        <w:gridCol w:w="1101"/>
        <w:gridCol w:w="1377"/>
        <w:gridCol w:w="1652"/>
        <w:gridCol w:w="1239"/>
        <w:gridCol w:w="1929"/>
        <w:gridCol w:w="1378"/>
      </w:tblGrid>
      <w:tr>
        <w:trPr>
          <w:trHeight w:val="6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0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ЭҮӨШ АЖО-да авторизацияланады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көрсетушінің қызметкерімен қызметтің таңдалуы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деректері туралы ЖТ МДҚ –ға сұраныс жолдау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МДҚ-да деректердің жоқтығы туралы хабарлама құру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сканерленген құжаттарды тіркей отырып, сұраныс нысанын толтыру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құжаттарды тіркеу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қателіктердің болуына байланысты қызметті көрсетуден бас тарту туралы хабарлама құрады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6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тіркеу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бас тартуды құру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282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тұтынушының деректерінде қателіктер болса; 5-қателіктер жоқ болса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тұтынушының деректерінде қателіктер болса; 8-қателіктер жоқ болса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3-кесте. ХҚКО арқылы ҚФБ әрекеттерін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356"/>
        <w:gridCol w:w="1353"/>
        <w:gridCol w:w="1221"/>
        <w:gridCol w:w="1491"/>
        <w:gridCol w:w="1357"/>
        <w:gridCol w:w="1491"/>
        <w:gridCol w:w="1357"/>
        <w:gridCol w:w="949"/>
        <w:gridCol w:w="1421"/>
        <w:gridCol w:w="814"/>
      </w:tblGrid>
      <w:tr>
        <w:trPr>
          <w:trHeight w:val="67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(жұмыс барысы, легі)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 БНАЖ</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ХҚКО операторы авторизацияланады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нысанын толтырады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 БНАЖ-ға сұраныс жолдау</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 құру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қажетті құжаттарды сұраныс нысанына тіркей отырып, сұранысты толтыру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куәландыруымен (қол қойылған) құжаттарды ЭҮӨШ АЖО-ға жолдау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қателіктердің болуына байланысты қызметті көрсетуден бас тарту туралы хабарлама құру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178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құрудың сәтті аяқталғаны жөніндегі хабарламаның көрінуі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қоя отырып, сұранысты жүйеде тіркеу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құру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құру- хабарлама</w:t>
            </w:r>
          </w:p>
        </w:tc>
      </w:tr>
      <w:tr>
        <w:trPr>
          <w:trHeight w:val="30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тұтынушының деректерінде қателіктер болса; 5-қателіктер жоқ болса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тұтынушының деректерінде қателіктер болса;  9-қателіктер жоқ болса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7"/>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қою және олардың кезегі»</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2 қосымша</w:t>
      </w:r>
    </w:p>
    <w:bookmarkEnd w:id="7"/>
    <w:bookmarkStart w:name="z12" w:id="8"/>
    <w:p>
      <w:pPr>
        <w:spacing w:after="0"/>
        <w:ind w:left="0"/>
        <w:jc w:val="left"/>
      </w:pPr>
      <w:r>
        <w:rPr>
          <w:rFonts w:ascii="Times New Roman"/>
          <w:b/>
          <w:i w:val="false"/>
          <w:color w:val="000000"/>
        </w:rPr>
        <w:t xml:space="preserve"> 
Электронды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bookmarkEnd w:id="8"/>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p>
    <w:bookmarkStart w:name="z13" w:id="9"/>
    <w:p>
      <w:pPr>
        <w:spacing w:after="0"/>
        <w:ind w:left="0"/>
        <w:jc w:val="left"/>
      </w:pPr>
      <w:r>
        <w:rPr>
          <w:rFonts w:ascii="Times New Roman"/>
          <w:b/>
          <w:i w:val="false"/>
          <w:color w:val="000000"/>
        </w:rPr>
        <w:t xml:space="preserve"> 
Электронды мемлекеттік қызметті қызмет көрсетуші арқылы көрсеткен кездегі функционалды өзара әрекеттестіктің</w:t>
      </w:r>
      <w:r>
        <w:br/>
      </w:r>
      <w:r>
        <w:rPr>
          <w:rFonts w:ascii="Times New Roman"/>
          <w:b/>
          <w:i w:val="false"/>
          <w:color w:val="000000"/>
        </w:rPr>
        <w:t>
№ 2-диаграммасы </w:t>
      </w:r>
    </w:p>
    <w:bookmarkEnd w:id="9"/>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Электронды мемлекеттік қызметті ХҚКО АЖ арқылы көрсеткен кездегі функционалды өзара әрекеттестіктің</w:t>
      </w:r>
      <w:r>
        <w:br/>
      </w:r>
      <w:r>
        <w:rPr>
          <w:rFonts w:ascii="Times New Roman"/>
          <w:b/>
          <w:i w:val="false"/>
          <w:color w:val="000000"/>
        </w:rPr>
        <w:t>
№ 3-диаграммасы </w:t>
      </w:r>
    </w:p>
    <w:bookmarkEnd w:id="10"/>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02900" cy="5588000"/>
                    </a:xfrm>
                    <a:prstGeom prst="rect">
                      <a:avLst/>
                    </a:prstGeom>
                  </pic:spPr>
                </pic:pic>
              </a:graphicData>
            </a:graphic>
          </wp:inline>
        </w:drawing>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0283"/>
      </w:tblGrid>
      <w:tr>
        <w:trPr>
          <w:trHeight w:val="525"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405"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54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397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ағыны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413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41300"/>
                          </a:xfrm>
                          <a:prstGeom prst="rect">
                            <a:avLst/>
                          </a:prstGeom>
                        </pic:spPr>
                      </pic:pic>
                    </a:graphicData>
                  </a:graphic>
                </wp:inline>
              </w:drawing>
            </w:r>
          </w:p>
        </w:tc>
        <w:tc>
          <w:tcPr>
            <w:tcW w:w="10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bookmarkStart w:name="z16"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қою және олардың кезегі»</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 3 қосымша</w:t>
      </w:r>
    </w:p>
    <w:bookmarkEnd w:id="12"/>
    <w:p>
      <w:pPr>
        <w:spacing w:after="0"/>
        <w:ind w:left="0"/>
        <w:jc w:val="left"/>
      </w:pPr>
      <w:r>
        <w:rPr>
          <w:rFonts w:ascii="Times New Roman"/>
          <w:b/>
          <w:i w:val="false"/>
          <w:color w:val="000000"/>
        </w:rPr>
        <w:t xml:space="preserve"> Электронды мемлекеттік қызметтің көрсеткіштерін анықтау үшін анкета нысаны: «сапа» және «қолжетімділік»____________________________________________________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қызметтің үдерісі және көрсетілу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қызметті көрсетудің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