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50e8eb" w14:textId="c50e8e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Аудандық мәслихаттың 2011 жылғы 15 желтоқсандағы № 335-IV "2012-2014 жылдардағы арналған аудандық бюджет туралы" шешіміне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Атырау облысы Индер аудандық мәслихатының 2012 жылғы 2 тамыздағы № 44-V шешімі. Атырау облысының Әділет департаментінде 2012 жылғы 24 тамызда № 4-6-134 тіркелді. Күші жойылды - Атырау облысы Индер аудандық мәслихатының 2013 жылғы 28 наурыздағы № 87-V шешімімен</w:t>
      </w:r>
    </w:p>
    <w:p>
      <w:pPr>
        <w:spacing w:after="0"/>
        <w:ind w:left="0"/>
        <w:jc w:val="both"/>
      </w:pPr>
      <w:bookmarkStart w:name="z1" w:id="0"/>
      <w:r>
        <w:rPr>
          <w:rFonts w:ascii="Times New Roman"/>
          <w:b w:val="false"/>
          <w:i w:val="false"/>
          <w:color w:val="ff0000"/>
          <w:sz w:val="28"/>
        </w:rPr>
        <w:t>      Ескерту. Күші жойылды - Атырау облысы Индер аудандық мәслихатының 2013.03.28 № 87-V шешімімен.</w:t>
      </w:r>
      <w:r>
        <w:br/>
      </w:r>
      <w:r>
        <w:rPr>
          <w:rFonts w:ascii="Times New Roman"/>
          <w:b w:val="false"/>
          <w:i w:val="false"/>
          <w:color w:val="000000"/>
          <w:sz w:val="28"/>
        </w:rPr>
        <w:t>
      Қазақстан Республикасының 2008 жылғы 4 желтоқсандағы Бюджет кодексінің </w:t>
      </w:r>
      <w:r>
        <w:rPr>
          <w:rFonts w:ascii="Times New Roman"/>
          <w:b w:val="false"/>
          <w:i w:val="false"/>
          <w:color w:val="000000"/>
          <w:sz w:val="28"/>
        </w:rPr>
        <w:t>109-бабына</w:t>
      </w:r>
      <w:r>
        <w:rPr>
          <w:rFonts w:ascii="Times New Roman"/>
          <w:b w:val="false"/>
          <w:i w:val="false"/>
          <w:color w:val="000000"/>
          <w:sz w:val="28"/>
        </w:rPr>
        <w:t>, Қазақстан Республикасының 2001 жылғы 23 қаңтардағы "Қазақстан Республикасындағы жергілікті мемлекеттік басқару және өзін-өзі басқару туралы" Заңының 6-бабының </w:t>
      </w:r>
      <w:r>
        <w:rPr>
          <w:rFonts w:ascii="Times New Roman"/>
          <w:b w:val="false"/>
          <w:i w:val="false"/>
          <w:color w:val="000000"/>
          <w:sz w:val="28"/>
        </w:rPr>
        <w:t>1-тармағына</w:t>
      </w:r>
      <w:r>
        <w:rPr>
          <w:rFonts w:ascii="Times New Roman"/>
          <w:b w:val="false"/>
          <w:i w:val="false"/>
          <w:color w:val="000000"/>
          <w:sz w:val="28"/>
        </w:rPr>
        <w:t xml:space="preserve"> сәйкес, 2012-2014 жылдарға арналған аудандық бюджетке өзгерістер енгізу туралы аудан әкімдігінің ұсынысын қарап, аудандық мәслихат кезектен тыс VІ сессиясында </w:t>
      </w:r>
      <w:r>
        <w:rPr>
          <w:rFonts w:ascii="Times New Roman"/>
          <w:b/>
          <w:i w:val="false"/>
          <w:color w:val="000000"/>
          <w:sz w:val="28"/>
        </w:rPr>
        <w:t>ШЕШТІ:</w:t>
      </w:r>
      <w:r>
        <w:br/>
      </w:r>
      <w:r>
        <w:rPr>
          <w:rFonts w:ascii="Times New Roman"/>
          <w:b w:val="false"/>
          <w:i w:val="false"/>
          <w:color w:val="000000"/>
          <w:sz w:val="28"/>
        </w:rPr>
        <w:t>
</w:t>
      </w:r>
      <w:r>
        <w:rPr>
          <w:rFonts w:ascii="Times New Roman"/>
          <w:b w:val="false"/>
          <w:i w:val="false"/>
          <w:color w:val="000000"/>
          <w:sz w:val="28"/>
        </w:rPr>
        <w:t>
      1. Аудандық мәслихаттың 2011 жылғы 15 желтоқсандағы № 335-IV "2012-2014 жылдарға арналған аудандық бюджет туралы" </w:t>
      </w:r>
      <w:r>
        <w:rPr>
          <w:rFonts w:ascii="Times New Roman"/>
          <w:b w:val="false"/>
          <w:i w:val="false"/>
          <w:color w:val="000000"/>
          <w:sz w:val="28"/>
        </w:rPr>
        <w:t>шешіміне</w:t>
      </w:r>
      <w:r>
        <w:rPr>
          <w:rFonts w:ascii="Times New Roman"/>
          <w:b w:val="false"/>
          <w:i w:val="false"/>
          <w:color w:val="000000"/>
          <w:sz w:val="28"/>
        </w:rPr>
        <w:t xml:space="preserve"> (нормативтік құқықтық актілердің мемлекеттік тіркеу тізілімінде № 4-6-124 санымен тіркелген, аудандық "Дендер" газетінің 2012 жылғы 26 қаңтардағы № 4 санында жарияланған) келесідей өзгерістер енгізілсін:</w:t>
      </w:r>
      <w:r>
        <w:br/>
      </w:r>
      <w:r>
        <w:rPr>
          <w:rFonts w:ascii="Times New Roman"/>
          <w:b w:val="false"/>
          <w:i w:val="false"/>
          <w:color w:val="000000"/>
          <w:sz w:val="28"/>
        </w:rPr>
        <w:t>
</w:t>
      </w:r>
      <w:r>
        <w:rPr>
          <w:rFonts w:ascii="Times New Roman"/>
          <w:b w:val="false"/>
          <w:i w:val="false"/>
          <w:color w:val="000000"/>
          <w:sz w:val="28"/>
        </w:rPr>
        <w:t>
      1) 1 тармақтың 1) тармақшасындағы:</w:t>
      </w:r>
      <w:r>
        <w:br/>
      </w:r>
      <w:r>
        <w:rPr>
          <w:rFonts w:ascii="Times New Roman"/>
          <w:b w:val="false"/>
          <w:i w:val="false"/>
          <w:color w:val="000000"/>
          <w:sz w:val="28"/>
        </w:rPr>
        <w:t>
      "4 073 492" деген сандар "4 089 458" деген сандармен ауыстырылсын;</w:t>
      </w:r>
      <w:r>
        <w:br/>
      </w:r>
      <w:r>
        <w:rPr>
          <w:rFonts w:ascii="Times New Roman"/>
          <w:b w:val="false"/>
          <w:i w:val="false"/>
          <w:color w:val="000000"/>
          <w:sz w:val="28"/>
        </w:rPr>
        <w:t>
      "3 450 180" деген сандар "3 466 146" деген сандармен ауыстырылсын;</w:t>
      </w:r>
      <w:r>
        <w:br/>
      </w:r>
      <w:r>
        <w:rPr>
          <w:rFonts w:ascii="Times New Roman"/>
          <w:b w:val="false"/>
          <w:i w:val="false"/>
          <w:color w:val="000000"/>
          <w:sz w:val="28"/>
        </w:rPr>
        <w:t>
      2) 1 тармақтың 2) тармақшасындағы:</w:t>
      </w:r>
      <w:r>
        <w:br/>
      </w:r>
      <w:r>
        <w:rPr>
          <w:rFonts w:ascii="Times New Roman"/>
          <w:b w:val="false"/>
          <w:i w:val="false"/>
          <w:color w:val="000000"/>
          <w:sz w:val="28"/>
        </w:rPr>
        <w:t>
      "4 073 560" деген сандар "4 089 526" деген сандармен ауыстырылсын.</w:t>
      </w:r>
      <w:r>
        <w:br/>
      </w:r>
      <w:r>
        <w:rPr>
          <w:rFonts w:ascii="Times New Roman"/>
          <w:b w:val="false"/>
          <w:i w:val="false"/>
          <w:color w:val="000000"/>
          <w:sz w:val="28"/>
        </w:rPr>
        <w:t>
</w:t>
      </w:r>
      <w:r>
        <w:rPr>
          <w:rFonts w:ascii="Times New Roman"/>
          <w:b w:val="false"/>
          <w:i w:val="false"/>
          <w:color w:val="000000"/>
          <w:sz w:val="28"/>
        </w:rPr>
        <w:t>
      2. Шешімнің № </w:t>
      </w:r>
      <w:r>
        <w:rPr>
          <w:rFonts w:ascii="Times New Roman"/>
          <w:b w:val="false"/>
          <w:i w:val="false"/>
          <w:color w:val="000000"/>
          <w:sz w:val="28"/>
        </w:rPr>
        <w:t>1</w:t>
      </w:r>
      <w:r>
        <w:rPr>
          <w:rFonts w:ascii="Times New Roman"/>
          <w:b w:val="false"/>
          <w:i w:val="false"/>
          <w:color w:val="000000"/>
          <w:sz w:val="28"/>
        </w:rPr>
        <w:t>, № </w:t>
      </w:r>
      <w:r>
        <w:rPr>
          <w:rFonts w:ascii="Times New Roman"/>
          <w:b w:val="false"/>
          <w:i w:val="false"/>
          <w:color w:val="000000"/>
          <w:sz w:val="28"/>
        </w:rPr>
        <w:t>7 қосымшалары</w:t>
      </w:r>
      <w:r>
        <w:rPr>
          <w:rFonts w:ascii="Times New Roman"/>
          <w:b w:val="false"/>
          <w:i w:val="false"/>
          <w:color w:val="000000"/>
          <w:sz w:val="28"/>
        </w:rPr>
        <w:t xml:space="preserve"> осы шешімнің № </w:t>
      </w:r>
      <w:r>
        <w:rPr>
          <w:rFonts w:ascii="Times New Roman"/>
          <w:b w:val="false"/>
          <w:i w:val="false"/>
          <w:color w:val="000000"/>
          <w:sz w:val="28"/>
        </w:rPr>
        <w:t>1</w:t>
      </w:r>
      <w:r>
        <w:rPr>
          <w:rFonts w:ascii="Times New Roman"/>
          <w:b w:val="false"/>
          <w:i w:val="false"/>
          <w:color w:val="000000"/>
          <w:sz w:val="28"/>
        </w:rPr>
        <w:t>, № </w:t>
      </w:r>
      <w:r>
        <w:rPr>
          <w:rFonts w:ascii="Times New Roman"/>
          <w:b w:val="false"/>
          <w:i w:val="false"/>
          <w:color w:val="000000"/>
          <w:sz w:val="28"/>
        </w:rPr>
        <w:t>7 қосымшаларына</w:t>
      </w:r>
      <w:r>
        <w:rPr>
          <w:rFonts w:ascii="Times New Roman"/>
          <w:b w:val="false"/>
          <w:i w:val="false"/>
          <w:color w:val="000000"/>
          <w:sz w:val="28"/>
        </w:rPr>
        <w:t xml:space="preserve"> сәйкес жаңа редакцияда жазылсын.</w:t>
      </w:r>
      <w:r>
        <w:br/>
      </w:r>
      <w:r>
        <w:rPr>
          <w:rFonts w:ascii="Times New Roman"/>
          <w:b w:val="false"/>
          <w:i w:val="false"/>
          <w:color w:val="000000"/>
          <w:sz w:val="28"/>
        </w:rPr>
        <w:t>
</w:t>
      </w:r>
      <w:r>
        <w:rPr>
          <w:rFonts w:ascii="Times New Roman"/>
          <w:b w:val="false"/>
          <w:i w:val="false"/>
          <w:color w:val="000000"/>
          <w:sz w:val="28"/>
        </w:rPr>
        <w:t>
      3. Ауданның білім, дене шынықтыру және спорт бөлімінің 471004000 бағдарламасының 411, 431 ерекшеліктері бойынша кассалық шығынындағы 101 433 000 теңге сомасы, 471067000 бағдарламасының 411, 431 ерекшеліктерінің 101 433 000 теңге сома көлемінде алмастырылады.</w:t>
      </w:r>
      <w:r>
        <w:br/>
      </w:r>
      <w:r>
        <w:rPr>
          <w:rFonts w:ascii="Times New Roman"/>
          <w:b w:val="false"/>
          <w:i w:val="false"/>
          <w:color w:val="000000"/>
          <w:sz w:val="28"/>
        </w:rPr>
        <w:t>
</w:t>
      </w:r>
      <w:r>
        <w:rPr>
          <w:rFonts w:ascii="Times New Roman"/>
          <w:b w:val="false"/>
          <w:i w:val="false"/>
          <w:color w:val="000000"/>
          <w:sz w:val="28"/>
        </w:rPr>
        <w:t>
      4. Осы шешімнің атқарылуына бақылау жасау аудандық мәслихаттың экономикалық даму, бюджет, қаржы, шағын және орта кәсіпкерлік, ауыл шаруашылығы, экология мәселелері жөніндегі тұрақты комиссияға жүктелсін.</w:t>
      </w:r>
    </w:p>
    <w:bookmarkEnd w:id="0"/>
    <w:bookmarkStart w:name="z7" w:id="1"/>
    <w:p>
      <w:pPr>
        <w:spacing w:after="0"/>
        <w:ind w:left="0"/>
        <w:jc w:val="both"/>
      </w:pPr>
      <w:r>
        <w:rPr>
          <w:rFonts w:ascii="Times New Roman"/>
          <w:b w:val="false"/>
          <w:i w:val="false"/>
          <w:color w:val="000000"/>
          <w:sz w:val="28"/>
        </w:rPr>
        <w:t>
      5. Осы шешім 2012 жылдың 1 қаңтарынан бастап қолданысқа енгізіледі.</w:t>
      </w:r>
      <w:r>
        <w:br/>
      </w:r>
      <w:r>
        <w:rPr>
          <w:rFonts w:ascii="Times New Roman"/>
          <w:b w:val="false"/>
          <w:i w:val="false"/>
          <w:color w:val="000000"/>
          <w:sz w:val="28"/>
        </w:rPr>
        <w:t>
</w:t>
      </w:r>
      <w:r>
        <w:rPr>
          <w:rFonts w:ascii="Times New Roman"/>
          <w:b w:val="false"/>
          <w:i/>
          <w:color w:val="000000"/>
          <w:sz w:val="28"/>
        </w:rPr>
        <w:t>      Аудандық  мәслихаттың кезектен</w:t>
      </w:r>
      <w:r>
        <w:br/>
      </w:r>
      <w:r>
        <w:rPr>
          <w:rFonts w:ascii="Times New Roman"/>
          <w:b w:val="false"/>
          <w:i w:val="false"/>
          <w:color w:val="000000"/>
          <w:sz w:val="28"/>
        </w:rPr>
        <w:t>
</w:t>
      </w:r>
      <w:r>
        <w:rPr>
          <w:rFonts w:ascii="Times New Roman"/>
          <w:b w:val="false"/>
          <w:i/>
          <w:color w:val="000000"/>
          <w:sz w:val="28"/>
        </w:rPr>
        <w:t>      тыс VІ сессиясының төрағасы                А. Үмітқалиев</w:t>
      </w:r>
    </w:p>
    <w:bookmarkEnd w:id="1"/>
    <w:p>
      <w:pPr>
        <w:spacing w:after="0"/>
        <w:ind w:left="0"/>
        <w:jc w:val="both"/>
      </w:pPr>
      <w:r>
        <w:rPr>
          <w:rFonts w:ascii="Times New Roman"/>
          <w:b w:val="false"/>
          <w:i/>
          <w:color w:val="000000"/>
          <w:sz w:val="28"/>
        </w:rPr>
        <w:t>      Аудандық мәслихат хатшысы                  Б. Сапаров</w:t>
      </w:r>
    </w:p>
    <w:bookmarkStart w:name="z8" w:id="2"/>
    <w:p>
      <w:pPr>
        <w:spacing w:after="0"/>
        <w:ind w:left="0"/>
        <w:jc w:val="both"/>
      </w:pPr>
      <w:r>
        <w:rPr>
          <w:rFonts w:ascii="Times New Roman"/>
          <w:b w:val="false"/>
          <w:i w:val="false"/>
          <w:color w:val="000000"/>
          <w:sz w:val="28"/>
        </w:rPr>
        <w:t xml:space="preserve">
Аудандық мәслихаттың    </w:t>
      </w:r>
      <w:r>
        <w:br/>
      </w:r>
      <w:r>
        <w:rPr>
          <w:rFonts w:ascii="Times New Roman"/>
          <w:b w:val="false"/>
          <w:i w:val="false"/>
          <w:color w:val="000000"/>
          <w:sz w:val="28"/>
        </w:rPr>
        <w:t xml:space="preserve">
2011 жылғы 15 желтоқсандағы  </w:t>
      </w:r>
      <w:r>
        <w:br/>
      </w:r>
      <w:r>
        <w:rPr>
          <w:rFonts w:ascii="Times New Roman"/>
          <w:b w:val="false"/>
          <w:i w:val="false"/>
          <w:color w:val="000000"/>
          <w:sz w:val="28"/>
        </w:rPr>
        <w:t>
кезектен тыс ХХХVIII сессиясының</w:t>
      </w:r>
      <w:r>
        <w:br/>
      </w:r>
      <w:r>
        <w:rPr>
          <w:rFonts w:ascii="Times New Roman"/>
          <w:b w:val="false"/>
          <w:i w:val="false"/>
          <w:color w:val="000000"/>
          <w:sz w:val="28"/>
        </w:rPr>
        <w:t xml:space="preserve">
№ 335-IV шешіміне № 1 қосымша  </w:t>
      </w:r>
    </w:p>
    <w:bookmarkEnd w:id="2"/>
    <w:p>
      <w:pPr>
        <w:spacing w:after="0"/>
        <w:ind w:left="0"/>
        <w:jc w:val="both"/>
      </w:pPr>
      <w:r>
        <w:rPr>
          <w:rFonts w:ascii="Times New Roman"/>
          <w:b w:val="false"/>
          <w:i w:val="false"/>
          <w:color w:val="000000"/>
          <w:sz w:val="28"/>
        </w:rPr>
        <w:t xml:space="preserve">Аудандық мәслихаттың    </w:t>
      </w:r>
      <w:r>
        <w:br/>
      </w:r>
      <w:r>
        <w:rPr>
          <w:rFonts w:ascii="Times New Roman"/>
          <w:b w:val="false"/>
          <w:i w:val="false"/>
          <w:color w:val="000000"/>
          <w:sz w:val="28"/>
        </w:rPr>
        <w:t xml:space="preserve">
2012 жылғы 2 тамыздағы  </w:t>
      </w:r>
      <w:r>
        <w:br/>
      </w:r>
      <w:r>
        <w:rPr>
          <w:rFonts w:ascii="Times New Roman"/>
          <w:b w:val="false"/>
          <w:i w:val="false"/>
          <w:color w:val="000000"/>
          <w:sz w:val="28"/>
        </w:rPr>
        <w:t>
кезектен тыс VI сессиясының</w:t>
      </w:r>
      <w:r>
        <w:br/>
      </w:r>
      <w:r>
        <w:rPr>
          <w:rFonts w:ascii="Times New Roman"/>
          <w:b w:val="false"/>
          <w:i w:val="false"/>
          <w:color w:val="000000"/>
          <w:sz w:val="28"/>
        </w:rPr>
        <w:t>
№ 44-V шешіміне № 1 қосымша</w:t>
      </w:r>
    </w:p>
    <w:p>
      <w:pPr>
        <w:spacing w:after="0"/>
        <w:ind w:left="0"/>
        <w:jc w:val="left"/>
      </w:pPr>
      <w:r>
        <w:rPr>
          <w:rFonts w:ascii="Times New Roman"/>
          <w:b/>
          <w:i w:val="false"/>
          <w:color w:val="000000"/>
        </w:rPr>
        <w:t xml:space="preserve"> 2012 жылға арналған аудандық бюджет</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33"/>
        <w:gridCol w:w="818"/>
        <w:gridCol w:w="814"/>
        <w:gridCol w:w="9041"/>
        <w:gridCol w:w="2294"/>
      </w:tblGrid>
      <w:tr>
        <w:trPr>
          <w:trHeight w:val="24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229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165"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0" w:type="auto"/>
            <w:vMerge/>
            <w:tcBorders>
              <w:top w:val="nil"/>
              <w:left w:val="single" w:color="cfcfcf" w:sz="5"/>
              <w:bottom w:val="single" w:color="cfcfcf" w:sz="5"/>
              <w:right w:val="single" w:color="cfcfcf" w:sz="5"/>
            </w:tcBorders>
          </w:tcPr>
          <w:p/>
        </w:tc>
      </w:tr>
      <w:tr>
        <w:trPr>
          <w:trHeight w:val="24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сыныбы</w:t>
            </w:r>
          </w:p>
        </w:tc>
        <w:tc>
          <w:tcPr>
            <w:tcW w:w="0" w:type="auto"/>
            <w:vMerge/>
            <w:tcBorders>
              <w:top w:val="nil"/>
              <w:left w:val="single" w:color="cfcfcf" w:sz="5"/>
              <w:bottom w:val="single" w:color="cfcfcf" w:sz="5"/>
              <w:right w:val="single" w:color="cfcfcf" w:sz="5"/>
            </w:tcBorders>
          </w:tcPr>
          <w:p/>
        </w:tc>
      </w:tr>
      <w:tr>
        <w:trPr>
          <w:trHeight w:val="24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225"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225"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түсiмдер</w:t>
            </w:r>
          </w:p>
        </w:tc>
        <w:tc>
          <w:tcPr>
            <w:tcW w:w="2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603 577</w:t>
            </w:r>
          </w:p>
        </w:tc>
      </w:tr>
      <w:tr>
        <w:trPr>
          <w:trHeight w:val="9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Табыс салығы</w:t>
            </w:r>
          </w:p>
        </w:tc>
        <w:tc>
          <w:tcPr>
            <w:tcW w:w="2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135 928</w:t>
            </w:r>
          </w:p>
        </w:tc>
      </w:tr>
      <w:tr>
        <w:trPr>
          <w:trHeight w:val="24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табыс салығы</w:t>
            </w:r>
          </w:p>
        </w:tc>
        <w:tc>
          <w:tcPr>
            <w:tcW w:w="2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135 928</w:t>
            </w:r>
          </w:p>
        </w:tc>
      </w:tr>
      <w:tr>
        <w:trPr>
          <w:trHeight w:val="24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салық</w:t>
            </w:r>
          </w:p>
        </w:tc>
        <w:tc>
          <w:tcPr>
            <w:tcW w:w="2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61 971</w:t>
            </w:r>
          </w:p>
        </w:tc>
      </w:tr>
      <w:tr>
        <w:trPr>
          <w:trHeight w:val="24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салық</w:t>
            </w:r>
          </w:p>
        </w:tc>
        <w:tc>
          <w:tcPr>
            <w:tcW w:w="2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61 971</w:t>
            </w:r>
          </w:p>
        </w:tc>
      </w:tr>
      <w:tr>
        <w:trPr>
          <w:trHeight w:val="24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Меншiкке салынатын салықтар</w:t>
            </w:r>
          </w:p>
        </w:tc>
        <w:tc>
          <w:tcPr>
            <w:tcW w:w="2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385 286</w:t>
            </w:r>
          </w:p>
        </w:tc>
      </w:tr>
      <w:tr>
        <w:trPr>
          <w:trHeight w:val="24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Мүлікке салынатын салықтар</w:t>
            </w:r>
          </w:p>
        </w:tc>
        <w:tc>
          <w:tcPr>
            <w:tcW w:w="2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360 294</w:t>
            </w:r>
          </w:p>
        </w:tc>
      </w:tr>
      <w:tr>
        <w:trPr>
          <w:trHeight w:val="195"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салығы</w:t>
            </w:r>
          </w:p>
        </w:tc>
        <w:tc>
          <w:tcPr>
            <w:tcW w:w="2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4 207</w:t>
            </w:r>
          </w:p>
        </w:tc>
      </w:tr>
      <w:tr>
        <w:trPr>
          <w:trHeight w:val="24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құралдарына салынатын салық</w:t>
            </w:r>
          </w:p>
        </w:tc>
        <w:tc>
          <w:tcPr>
            <w:tcW w:w="2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20 518</w:t>
            </w:r>
          </w:p>
        </w:tc>
      </w:tr>
      <w:tr>
        <w:trPr>
          <w:trHeight w:val="24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Бірыңғай жер салығы</w:t>
            </w:r>
          </w:p>
        </w:tc>
        <w:tc>
          <w:tcPr>
            <w:tcW w:w="2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267</w:t>
            </w:r>
          </w:p>
        </w:tc>
      </w:tr>
      <w:tr>
        <w:trPr>
          <w:trHeight w:val="24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Тауарларға, жұмыстарға және қызметтерге салынатын ішкі салықтар</w:t>
            </w:r>
          </w:p>
        </w:tc>
        <w:tc>
          <w:tcPr>
            <w:tcW w:w="2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8 290</w:t>
            </w:r>
          </w:p>
        </w:tc>
      </w:tr>
      <w:tr>
        <w:trPr>
          <w:trHeight w:val="3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Акциздер</w:t>
            </w:r>
          </w:p>
        </w:tc>
        <w:tc>
          <w:tcPr>
            <w:tcW w:w="2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3 499</w:t>
            </w:r>
          </w:p>
        </w:tc>
      </w:tr>
      <w:tr>
        <w:trPr>
          <w:trHeight w:val="225"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және басқа да ресурстарды пайдаланғаны үшін түсетін түсімдер</w:t>
            </w:r>
          </w:p>
        </w:tc>
        <w:tc>
          <w:tcPr>
            <w:tcW w:w="2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1 419</w:t>
            </w:r>
          </w:p>
        </w:tc>
      </w:tr>
      <w:tr>
        <w:trPr>
          <w:trHeight w:val="225"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Кәсіпкерлік және кәсіби қызметті жүргізгені үшін алынатын алымдар</w:t>
            </w:r>
          </w:p>
        </w:tc>
        <w:tc>
          <w:tcPr>
            <w:tcW w:w="2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13 372</w:t>
            </w:r>
          </w:p>
        </w:tc>
      </w:tr>
      <w:tr>
        <w:trPr>
          <w:trHeight w:val="3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Заңдық мәнді іс-әрекеттерді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2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2 102</w:t>
            </w:r>
          </w:p>
        </w:tc>
      </w:tr>
      <w:tr>
        <w:trPr>
          <w:trHeight w:val="195"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баж</w:t>
            </w:r>
          </w:p>
        </w:tc>
        <w:tc>
          <w:tcPr>
            <w:tcW w:w="2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2 102</w:t>
            </w:r>
          </w:p>
        </w:tc>
      </w:tr>
      <w:tr>
        <w:trPr>
          <w:trHeight w:val="18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емес түсiмдер</w:t>
            </w:r>
          </w:p>
        </w:tc>
        <w:tc>
          <w:tcPr>
            <w:tcW w:w="2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14 385</w:t>
            </w:r>
          </w:p>
        </w:tc>
      </w:tr>
      <w:tr>
        <w:trPr>
          <w:trHeight w:val="24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меншіктен түсетін кірістер</w:t>
            </w:r>
          </w:p>
        </w:tc>
        <w:tc>
          <w:tcPr>
            <w:tcW w:w="2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2 730</w:t>
            </w:r>
          </w:p>
        </w:tc>
      </w:tr>
      <w:tr>
        <w:trPr>
          <w:trHeight w:val="24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меншігіндегі мүлікті жалға беруден түсетін кірістер</w:t>
            </w:r>
          </w:p>
        </w:tc>
        <w:tc>
          <w:tcPr>
            <w:tcW w:w="2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2 730</w:t>
            </w:r>
          </w:p>
        </w:tc>
      </w:tr>
      <w:tr>
        <w:trPr>
          <w:trHeight w:val="24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мемлекеттік мекемелердің тауарларды (жұмыстарды, қызметтерді) өткізуінен түсетін түсімдер</w:t>
            </w:r>
          </w:p>
        </w:tc>
        <w:tc>
          <w:tcPr>
            <w:tcW w:w="2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809</w:t>
            </w:r>
          </w:p>
        </w:tc>
      </w:tr>
      <w:tr>
        <w:trPr>
          <w:trHeight w:val="24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мемлекеттік мекемелердің тауарларды (жұмыстарды, қызметтерді) өткізуінен түсетін түсімдер</w:t>
            </w:r>
          </w:p>
        </w:tc>
        <w:tc>
          <w:tcPr>
            <w:tcW w:w="2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809</w:t>
            </w:r>
          </w:p>
        </w:tc>
      </w:tr>
      <w:tr>
        <w:trPr>
          <w:trHeight w:val="135"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сондай-ақ ҚР Ұлттық Банкінің бюджетінен (шығыстар сметасынан) ұсталатын және қаржыландырылатын мемлекеттік мекемелер салынатын айыппұлдар, өсімпұлдар, санкциялар, өндіріп алулар</w:t>
            </w:r>
          </w:p>
        </w:tc>
        <w:tc>
          <w:tcPr>
            <w:tcW w:w="2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9 776</w:t>
            </w:r>
          </w:p>
        </w:tc>
      </w:tr>
      <w:tr>
        <w:trPr>
          <w:trHeight w:val="255"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Мұнай секторы ұйымдарынан түсетін түсімдерді қоспағанда, мемлекеттік бюджеттен қаржыландырылатын, сондай-ақ ҚР Ұлттық Банкінің бюджетінен (шығыстар сметасынан) ұсталынатын және қаржыландырылатын мемлкекеттік мекемелер салатын айыппұлдар, өсімпұлдар, санкциялар, өндіріп алулар</w:t>
            </w:r>
          </w:p>
        </w:tc>
        <w:tc>
          <w:tcPr>
            <w:tcW w:w="2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9 776</w:t>
            </w:r>
          </w:p>
        </w:tc>
      </w:tr>
      <w:tr>
        <w:trPr>
          <w:trHeight w:val="15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салықтық емес түсімдер</w:t>
            </w:r>
          </w:p>
        </w:tc>
        <w:tc>
          <w:tcPr>
            <w:tcW w:w="2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1 070</w:t>
            </w:r>
          </w:p>
        </w:tc>
      </w:tr>
      <w:tr>
        <w:trPr>
          <w:trHeight w:val="105"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салықтық емес түсімдер</w:t>
            </w:r>
          </w:p>
        </w:tc>
        <w:tc>
          <w:tcPr>
            <w:tcW w:w="2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1 070</w:t>
            </w:r>
          </w:p>
        </w:tc>
      </w:tr>
      <w:tr>
        <w:trPr>
          <w:trHeight w:val="285"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капиталды сатудан түсетін түсімдер</w:t>
            </w:r>
          </w:p>
        </w:tc>
        <w:tc>
          <w:tcPr>
            <w:tcW w:w="2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5 350</w:t>
            </w:r>
          </w:p>
        </w:tc>
      </w:tr>
      <w:tr>
        <w:trPr>
          <w:trHeight w:val="285"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Жерді және материалдық емес активтерді сату</w:t>
            </w:r>
          </w:p>
        </w:tc>
        <w:tc>
          <w:tcPr>
            <w:tcW w:w="2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5 350</w:t>
            </w:r>
          </w:p>
        </w:tc>
      </w:tr>
      <w:tr>
        <w:trPr>
          <w:trHeight w:val="24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Жерді сату</w:t>
            </w:r>
          </w:p>
        </w:tc>
        <w:tc>
          <w:tcPr>
            <w:tcW w:w="2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5 350</w:t>
            </w:r>
          </w:p>
        </w:tc>
      </w:tr>
      <w:tr>
        <w:trPr>
          <w:trHeight w:val="225"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Трансферттердің түсімдері</w:t>
            </w:r>
          </w:p>
        </w:tc>
        <w:tc>
          <w:tcPr>
            <w:tcW w:w="2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3 466 146</w:t>
            </w:r>
          </w:p>
        </w:tc>
      </w:tr>
      <w:tr>
        <w:trPr>
          <w:trHeight w:val="27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басқарудың жоғары тұрған органдарынан түсетін трансферттер</w:t>
            </w:r>
          </w:p>
        </w:tc>
        <w:tc>
          <w:tcPr>
            <w:tcW w:w="2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3 466 146</w:t>
            </w:r>
          </w:p>
        </w:tc>
      </w:tr>
      <w:tr>
        <w:trPr>
          <w:trHeight w:val="3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түсетін трансферттер</w:t>
            </w:r>
          </w:p>
        </w:tc>
        <w:tc>
          <w:tcPr>
            <w:tcW w:w="2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3 466 146</w:t>
            </w:r>
          </w:p>
        </w:tc>
      </w:tr>
      <w:tr>
        <w:trPr>
          <w:trHeight w:val="24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Барлық кірістер</w:t>
            </w:r>
          </w:p>
        </w:tc>
        <w:tc>
          <w:tcPr>
            <w:tcW w:w="2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4 089 458</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86"/>
        <w:gridCol w:w="1"/>
        <w:gridCol w:w="847"/>
        <w:gridCol w:w="849"/>
        <w:gridCol w:w="750"/>
        <w:gridCol w:w="8175"/>
        <w:gridCol w:w="2312"/>
      </w:tblGrid>
      <w:tr>
        <w:trPr>
          <w:trHeight w:val="24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231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165"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функция</w:t>
            </w:r>
          </w:p>
        </w:tc>
        <w:tc>
          <w:tcPr>
            <w:tcW w:w="0" w:type="auto"/>
            <w:vMerge/>
            <w:tcBorders>
              <w:top w:val="nil"/>
              <w:left w:val="single" w:color="cfcfcf" w:sz="5"/>
              <w:bottom w:val="single" w:color="cfcfcf" w:sz="5"/>
              <w:right w:val="single" w:color="cfcfcf" w:sz="5"/>
            </w:tcBorders>
          </w:tcPr>
          <w:p/>
        </w:tc>
      </w:tr>
      <w:tr>
        <w:trPr>
          <w:trHeight w:val="24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195"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24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18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24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 Шығындар</w:t>
            </w:r>
          </w:p>
        </w:tc>
        <w:tc>
          <w:tcPr>
            <w:tcW w:w="2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4 089 526</w:t>
            </w:r>
          </w:p>
        </w:tc>
      </w:tr>
      <w:tr>
        <w:trPr>
          <w:trHeight w:val="24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мемлекеттiк қызметтер</w:t>
            </w:r>
          </w:p>
        </w:tc>
        <w:tc>
          <w:tcPr>
            <w:tcW w:w="2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160 183</w:t>
            </w:r>
          </w:p>
        </w:tc>
      </w:tr>
      <w:tr>
        <w:trPr>
          <w:trHeight w:val="24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жалпы функцияларын орындайтын өкілді атқарушы және басқа органдар</w:t>
            </w:r>
          </w:p>
        </w:tc>
        <w:tc>
          <w:tcPr>
            <w:tcW w:w="2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137 841</w:t>
            </w:r>
          </w:p>
        </w:tc>
      </w:tr>
      <w:tr>
        <w:trPr>
          <w:trHeight w:val="24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мәслихатының аппараты</w:t>
            </w:r>
          </w:p>
        </w:tc>
        <w:tc>
          <w:tcPr>
            <w:tcW w:w="2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12 162</w:t>
            </w:r>
          </w:p>
        </w:tc>
      </w:tr>
      <w:tr>
        <w:trPr>
          <w:trHeight w:val="24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мәслихатының қызметiн қамтамасыз ету жөніндегі қызметтер</w:t>
            </w:r>
          </w:p>
        </w:tc>
        <w:tc>
          <w:tcPr>
            <w:tcW w:w="2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12 042</w:t>
            </w:r>
          </w:p>
        </w:tc>
      </w:tr>
      <w:tr>
        <w:trPr>
          <w:trHeight w:val="24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2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w:t>
            </w:r>
          </w:p>
        </w:tc>
      </w:tr>
      <w:tr>
        <w:trPr>
          <w:trHeight w:val="24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әкiмінің аппараты</w:t>
            </w:r>
          </w:p>
        </w:tc>
        <w:tc>
          <w:tcPr>
            <w:tcW w:w="2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40 284</w:t>
            </w:r>
          </w:p>
        </w:tc>
      </w:tr>
      <w:tr>
        <w:trPr>
          <w:trHeight w:val="24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әкiмінің қызметін қамтамасыз ету жөніндегі қызметтер</w:t>
            </w:r>
          </w:p>
        </w:tc>
        <w:tc>
          <w:tcPr>
            <w:tcW w:w="2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40 284</w:t>
            </w:r>
          </w:p>
        </w:tc>
      </w:tr>
      <w:tr>
        <w:trPr>
          <w:trHeight w:val="24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аппараты</w:t>
            </w:r>
          </w:p>
        </w:tc>
        <w:tc>
          <w:tcPr>
            <w:tcW w:w="2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85 395</w:t>
            </w:r>
          </w:p>
        </w:tc>
      </w:tr>
      <w:tr>
        <w:trPr>
          <w:trHeight w:val="195"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қаланың, кент, ауыл(село), ауылдық (селолық) округ әкімінің қызметін қамтамасыз ету жөніндегі қызметтер</w:t>
            </w:r>
          </w:p>
        </w:tc>
        <w:tc>
          <w:tcPr>
            <w:tcW w:w="2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85 105</w:t>
            </w:r>
          </w:p>
        </w:tc>
      </w:tr>
      <w:tr>
        <w:trPr>
          <w:trHeight w:val="24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8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2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290</w:t>
            </w:r>
          </w:p>
        </w:tc>
      </w:tr>
      <w:tr>
        <w:trPr>
          <w:trHeight w:val="24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Қаржылық қызмет</w:t>
            </w:r>
          </w:p>
        </w:tc>
        <w:tc>
          <w:tcPr>
            <w:tcW w:w="2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12 658</w:t>
            </w:r>
          </w:p>
        </w:tc>
      </w:tr>
      <w:tr>
        <w:trPr>
          <w:trHeight w:val="24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қаржы бөлiмi</w:t>
            </w:r>
          </w:p>
        </w:tc>
        <w:tc>
          <w:tcPr>
            <w:tcW w:w="2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12 658</w:t>
            </w:r>
          </w:p>
        </w:tc>
      </w:tr>
      <w:tr>
        <w:trPr>
          <w:trHeight w:val="24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бюджетін орындау және ауданның коммуналдық меншігін (облыстық маңызы бар қала) басқару саласындағы мемлекеттік саясатты іске асыру жөніндегі қызметтер</w:t>
            </w:r>
          </w:p>
        </w:tc>
        <w:tc>
          <w:tcPr>
            <w:tcW w:w="2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12 378</w:t>
            </w:r>
          </w:p>
        </w:tc>
      </w:tr>
      <w:tr>
        <w:trPr>
          <w:trHeight w:val="225"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 салу мақсатында мүлiктi бағалауды жүргізу</w:t>
            </w:r>
          </w:p>
        </w:tc>
        <w:tc>
          <w:tcPr>
            <w:tcW w:w="2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280</w:t>
            </w:r>
          </w:p>
        </w:tc>
      </w:tr>
      <w:tr>
        <w:trPr>
          <w:trHeight w:val="225"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Жоспарлау және статистикалық қызмет</w:t>
            </w:r>
          </w:p>
        </w:tc>
        <w:tc>
          <w:tcPr>
            <w:tcW w:w="2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9 684</w:t>
            </w:r>
          </w:p>
        </w:tc>
      </w:tr>
      <w:tr>
        <w:trPr>
          <w:trHeight w:val="105"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476</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экономика, бюджеттік жоспарлау және кәсіпкерлік бөлімі</w:t>
            </w:r>
          </w:p>
        </w:tc>
        <w:tc>
          <w:tcPr>
            <w:tcW w:w="2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9 684</w:t>
            </w:r>
          </w:p>
        </w:tc>
      </w:tr>
      <w:tr>
        <w:trPr>
          <w:trHeight w:val="24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басқармасының экономикалық саясатты, мемлекеттік жоспарлау, бюджеттің атқарылуы, коммуналдық меншікті басқару, кәсіпкерлікті және өнеркәсіпті дамыту жүйесін қалыптастыру және дамыту саласында мемлекеттік саясатты іске асыру жөніндегі қызметтер</w:t>
            </w:r>
          </w:p>
        </w:tc>
        <w:tc>
          <w:tcPr>
            <w:tcW w:w="2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9 684</w:t>
            </w:r>
          </w:p>
        </w:tc>
      </w:tr>
      <w:tr>
        <w:trPr>
          <w:trHeight w:val="255"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Қорғаныс</w:t>
            </w:r>
          </w:p>
        </w:tc>
        <w:tc>
          <w:tcPr>
            <w:tcW w:w="2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3 058</w:t>
            </w:r>
          </w:p>
        </w:tc>
      </w:tr>
      <w:tr>
        <w:trPr>
          <w:trHeight w:val="165"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Әскери мұқтаждар</w:t>
            </w:r>
          </w:p>
        </w:tc>
        <w:tc>
          <w:tcPr>
            <w:tcW w:w="2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3 058</w:t>
            </w:r>
          </w:p>
        </w:tc>
      </w:tr>
      <w:tr>
        <w:trPr>
          <w:trHeight w:val="24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әкімінің аппараты</w:t>
            </w:r>
          </w:p>
        </w:tc>
        <w:tc>
          <w:tcPr>
            <w:tcW w:w="2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3 058</w:t>
            </w:r>
          </w:p>
        </w:tc>
      </w:tr>
      <w:tr>
        <w:trPr>
          <w:trHeight w:val="24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Жалпыға бірдей әскери міндетті атқару шеңберіндегі іс-шаралар</w:t>
            </w:r>
          </w:p>
        </w:tc>
        <w:tc>
          <w:tcPr>
            <w:tcW w:w="2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3 058</w:t>
            </w:r>
          </w:p>
        </w:tc>
      </w:tr>
      <w:tr>
        <w:trPr>
          <w:trHeight w:val="24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тәртіп, қауіпсіздік, құқықтық, сот, қылмыстық-атқару қызметі</w:t>
            </w:r>
          </w:p>
        </w:tc>
        <w:tc>
          <w:tcPr>
            <w:tcW w:w="2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129</w:t>
            </w:r>
          </w:p>
        </w:tc>
      </w:tr>
      <w:tr>
        <w:trPr>
          <w:trHeight w:val="105"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Құқық қорғау қызметі</w:t>
            </w:r>
          </w:p>
        </w:tc>
        <w:tc>
          <w:tcPr>
            <w:tcW w:w="2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129</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тұрғын үй-коммуналдық шаруашылығы, жолаушылар көлігі және автомобиль жолдары бөлімі</w:t>
            </w:r>
          </w:p>
        </w:tc>
        <w:tc>
          <w:tcPr>
            <w:tcW w:w="2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129</w:t>
            </w:r>
          </w:p>
        </w:tc>
      </w:tr>
      <w:tr>
        <w:trPr>
          <w:trHeight w:val="27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8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мекендерде жол жүрісі қауiпсiздiгін қамтамасыз ету</w:t>
            </w:r>
          </w:p>
        </w:tc>
        <w:tc>
          <w:tcPr>
            <w:tcW w:w="2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129</w:t>
            </w:r>
          </w:p>
        </w:tc>
      </w:tr>
      <w:tr>
        <w:trPr>
          <w:trHeight w:val="27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w:t>
            </w:r>
          </w:p>
        </w:tc>
        <w:tc>
          <w:tcPr>
            <w:tcW w:w="2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1 704 519</w:t>
            </w:r>
          </w:p>
        </w:tc>
      </w:tr>
      <w:tr>
        <w:trPr>
          <w:trHeight w:val="285"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тәрбиелеу және оқыту</w:t>
            </w:r>
          </w:p>
        </w:tc>
        <w:tc>
          <w:tcPr>
            <w:tcW w:w="2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156 642</w:t>
            </w:r>
          </w:p>
        </w:tc>
      </w:tr>
      <w:tr>
        <w:trPr>
          <w:trHeight w:val="285"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156 642</w:t>
            </w:r>
          </w:p>
        </w:tc>
      </w:tr>
      <w:tr>
        <w:trPr>
          <w:trHeight w:val="24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8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тәрбиелеу және оқыту ұйымдарын қолдау</w:t>
            </w:r>
          </w:p>
        </w:tc>
        <w:tc>
          <w:tcPr>
            <w:tcW w:w="2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154 903</w:t>
            </w:r>
          </w:p>
        </w:tc>
      </w:tr>
      <w:tr>
        <w:trPr>
          <w:trHeight w:val="24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025</w:t>
            </w:r>
          </w:p>
        </w:tc>
        <w:tc>
          <w:tcPr>
            <w:tcW w:w="8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есебінен мектеп мұғалімдеріне және мектепке дейінгі ұйымдардың тәрбиешілеріне біліктілік санаты үшін қосымша ақының мөлшерін ұлғайту</w:t>
            </w:r>
          </w:p>
        </w:tc>
        <w:tc>
          <w:tcPr>
            <w:tcW w:w="2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1 739</w:t>
            </w:r>
          </w:p>
        </w:tc>
      </w:tr>
      <w:tr>
        <w:trPr>
          <w:trHeight w:val="27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Бастауыш, негiзгi орта және жалпы орта бiлiм беру</w:t>
            </w:r>
          </w:p>
        </w:tc>
        <w:tc>
          <w:tcPr>
            <w:tcW w:w="2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1 355 354</w:t>
            </w:r>
          </w:p>
        </w:tc>
      </w:tr>
      <w:tr>
        <w:trPr>
          <w:trHeight w:val="225"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471</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дене шынықтыру және спорт бөлімі</w:t>
            </w:r>
          </w:p>
        </w:tc>
        <w:tc>
          <w:tcPr>
            <w:tcW w:w="2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1 355 354</w:t>
            </w:r>
          </w:p>
        </w:tc>
      </w:tr>
      <w:tr>
        <w:trPr>
          <w:trHeight w:val="225"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8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білім беру</w:t>
            </w:r>
          </w:p>
        </w:tc>
        <w:tc>
          <w:tcPr>
            <w:tcW w:w="2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1 287 055</w:t>
            </w:r>
          </w:p>
        </w:tc>
      </w:tr>
      <w:tr>
        <w:trPr>
          <w:trHeight w:val="225"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 мен жеткіншектерге қосымша білім беру</w:t>
            </w:r>
          </w:p>
        </w:tc>
        <w:tc>
          <w:tcPr>
            <w:tcW w:w="2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40 954</w:t>
            </w:r>
          </w:p>
        </w:tc>
      </w:tr>
      <w:tr>
        <w:trPr>
          <w:trHeight w:val="225"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063</w:t>
            </w:r>
          </w:p>
        </w:tc>
        <w:tc>
          <w:tcPr>
            <w:tcW w:w="8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нысаналы трансферттер есебінен "Назарбаев зияткерлік мектептері" ДБҰ-ның оқу бағдарламалары бойынша біліктілікті арттырудан өткен мұғалімдерге еңбекақыны арттыру</w:t>
            </w:r>
          </w:p>
        </w:tc>
        <w:tc>
          <w:tcPr>
            <w:tcW w:w="2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2 000</w:t>
            </w:r>
          </w:p>
        </w:tc>
      </w:tr>
      <w:tr>
        <w:trPr>
          <w:trHeight w:val="225"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064</w:t>
            </w:r>
          </w:p>
        </w:tc>
        <w:tc>
          <w:tcPr>
            <w:tcW w:w="8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есебінен мектеп мұғалімдеріне біліктілік санаты үшін қосымша ақының мөлшерін ұлғайту</w:t>
            </w:r>
          </w:p>
        </w:tc>
        <w:tc>
          <w:tcPr>
            <w:tcW w:w="2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25 345</w:t>
            </w:r>
          </w:p>
        </w:tc>
      </w:tr>
      <w:tr>
        <w:trPr>
          <w:trHeight w:val="225"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саласындағы өзге де қызметтер</w:t>
            </w:r>
          </w:p>
        </w:tc>
        <w:tc>
          <w:tcPr>
            <w:tcW w:w="2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192 523</w:t>
            </w:r>
          </w:p>
        </w:tc>
      </w:tr>
      <w:tr>
        <w:trPr>
          <w:trHeight w:val="225"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471</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дене шынықтыру және спорт бөлімі</w:t>
            </w:r>
          </w:p>
        </w:tc>
        <w:tc>
          <w:tcPr>
            <w:tcW w:w="2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167 563</w:t>
            </w:r>
          </w:p>
        </w:tc>
      </w:tr>
      <w:tr>
        <w:trPr>
          <w:trHeight w:val="225"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8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мемлекеттік білім беру мекемелері үшін оқулықтар мен оқу-әдiстемелiк кешендерді сатып алу және жеткізу</w:t>
            </w:r>
          </w:p>
        </w:tc>
        <w:tc>
          <w:tcPr>
            <w:tcW w:w="2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18 932</w:t>
            </w:r>
          </w:p>
        </w:tc>
      </w:tr>
      <w:tr>
        <w:trPr>
          <w:trHeight w:val="225"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8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есебінен жетім баланы (жетім балаларды) және ата-аналарының қамқорынсыз қалған баланы (балаларды) күтіп-ұстауға асыраушыларына ай сайынғы ақшалай қаражат төлемдері</w:t>
            </w:r>
          </w:p>
        </w:tc>
        <w:tc>
          <w:tcPr>
            <w:tcW w:w="2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8 772</w:t>
            </w:r>
          </w:p>
        </w:tc>
      </w:tr>
      <w:tr>
        <w:trPr>
          <w:trHeight w:val="225"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8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есебінен үйде оқытылатын мүгедек балаларды жабдықпен, бағдарламалық қамтыммен қамтамасыз ету</w:t>
            </w:r>
          </w:p>
        </w:tc>
        <w:tc>
          <w:tcPr>
            <w:tcW w:w="2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3 400</w:t>
            </w:r>
          </w:p>
        </w:tc>
      </w:tr>
      <w:tr>
        <w:trPr>
          <w:trHeight w:val="225"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067</w:t>
            </w:r>
          </w:p>
        </w:tc>
        <w:tc>
          <w:tcPr>
            <w:tcW w:w="8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p>
        </w:tc>
        <w:tc>
          <w:tcPr>
            <w:tcW w:w="2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136 459</w:t>
            </w:r>
          </w:p>
        </w:tc>
      </w:tr>
      <w:tr>
        <w:trPr>
          <w:trHeight w:val="225"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472</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құрылыс, сәулет және қала құрылысы бөлімі</w:t>
            </w:r>
          </w:p>
        </w:tc>
        <w:tc>
          <w:tcPr>
            <w:tcW w:w="2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24 960</w:t>
            </w:r>
          </w:p>
        </w:tc>
      </w:tr>
      <w:tr>
        <w:trPr>
          <w:trHeight w:val="225"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037</w:t>
            </w:r>
          </w:p>
        </w:tc>
        <w:tc>
          <w:tcPr>
            <w:tcW w:w="8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объектілерін салу және реконструкциялау</w:t>
            </w:r>
          </w:p>
        </w:tc>
        <w:tc>
          <w:tcPr>
            <w:tcW w:w="2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24 960</w:t>
            </w:r>
          </w:p>
        </w:tc>
      </w:tr>
      <w:tr>
        <w:trPr>
          <w:trHeight w:val="225"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қамтамасыз ету</w:t>
            </w:r>
          </w:p>
        </w:tc>
        <w:tc>
          <w:tcPr>
            <w:tcW w:w="2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186 387</w:t>
            </w:r>
          </w:p>
        </w:tc>
      </w:tr>
      <w:tr>
        <w:trPr>
          <w:trHeight w:val="225"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w:t>
            </w:r>
          </w:p>
        </w:tc>
        <w:tc>
          <w:tcPr>
            <w:tcW w:w="2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160 956</w:t>
            </w:r>
          </w:p>
        </w:tc>
      </w:tr>
      <w:tr>
        <w:trPr>
          <w:trHeight w:val="225"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ауыл(село), ауылдық (селолық ) округ әкімінің аппараты</w:t>
            </w:r>
          </w:p>
        </w:tc>
        <w:tc>
          <w:tcPr>
            <w:tcW w:w="2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14 261</w:t>
            </w:r>
          </w:p>
        </w:tc>
      </w:tr>
      <w:tr>
        <w:trPr>
          <w:trHeight w:val="225"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үйiнде әлеуметтiк көмек көрсету</w:t>
            </w:r>
          </w:p>
        </w:tc>
        <w:tc>
          <w:tcPr>
            <w:tcW w:w="2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14 261</w:t>
            </w:r>
          </w:p>
        </w:tc>
      </w:tr>
      <w:tr>
        <w:trPr>
          <w:trHeight w:val="225"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жұмыспен қамту және әлеуметтік бағдарламалар бөлімі</w:t>
            </w:r>
          </w:p>
        </w:tc>
        <w:tc>
          <w:tcPr>
            <w:tcW w:w="2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146 695</w:t>
            </w:r>
          </w:p>
        </w:tc>
      </w:tr>
      <w:tr>
        <w:trPr>
          <w:trHeight w:val="225"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8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Еңбекпен қамту бағдарламасы</w:t>
            </w:r>
          </w:p>
        </w:tc>
        <w:tc>
          <w:tcPr>
            <w:tcW w:w="2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56 280</w:t>
            </w:r>
          </w:p>
        </w:tc>
      </w:tr>
      <w:tr>
        <w:trPr>
          <w:trHeight w:val="225"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8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жерлерде тұратын денсаулық сақтау, білім беру әлеуметтік қамтамасыз ету, мәдениет және спорт мамандарына отын сатып алуға Қазақстан Республикасының заңнамасына сәйкес әлеуметтік көмек көрсету</w:t>
            </w:r>
          </w:p>
        </w:tc>
        <w:tc>
          <w:tcPr>
            <w:tcW w:w="2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5 330</w:t>
            </w:r>
          </w:p>
        </w:tc>
      </w:tr>
      <w:tr>
        <w:trPr>
          <w:trHeight w:val="9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атаулы әлеуметтік көмек</w:t>
            </w:r>
          </w:p>
        </w:tc>
        <w:tc>
          <w:tcPr>
            <w:tcW w:w="2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13 359</w:t>
            </w:r>
          </w:p>
        </w:tc>
      </w:tr>
      <w:tr>
        <w:trPr>
          <w:trHeight w:val="225"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көмегін көрсету</w:t>
            </w:r>
          </w:p>
        </w:tc>
        <w:tc>
          <w:tcPr>
            <w:tcW w:w="2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1 717</w:t>
            </w:r>
          </w:p>
        </w:tc>
      </w:tr>
      <w:tr>
        <w:trPr>
          <w:trHeight w:val="225"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Жергiлiктi өкілетті органдардың шешiмі бойынша мұқтаж азаматтардың жекелеген топтарына әлеуметтік көмек</w:t>
            </w:r>
          </w:p>
        </w:tc>
        <w:tc>
          <w:tcPr>
            <w:tcW w:w="2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16 847</w:t>
            </w:r>
          </w:p>
        </w:tc>
      </w:tr>
      <w:tr>
        <w:trPr>
          <w:trHeight w:val="225"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8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Үйден тәрбиеленіп оқытылатын мүгедек балаларды материалдық қамтамасыз ету</w:t>
            </w:r>
          </w:p>
        </w:tc>
        <w:tc>
          <w:tcPr>
            <w:tcW w:w="2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1 363</w:t>
            </w:r>
          </w:p>
        </w:tc>
      </w:tr>
      <w:tr>
        <w:trPr>
          <w:trHeight w:val="225"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8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жасқа дейінгі балаларға мемлекеттік жәрдемақылар</w:t>
            </w:r>
          </w:p>
        </w:tc>
        <w:tc>
          <w:tcPr>
            <w:tcW w:w="2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38 666</w:t>
            </w:r>
          </w:p>
        </w:tc>
      </w:tr>
      <w:tr>
        <w:trPr>
          <w:trHeight w:val="225"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8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Мүгедектерді оңалту жеке бағдарламасына сәйкес, мұқтаж мүгедектерді міндетті гигиеналық құралдармен және ымдау тілі мамандарының қызмет көрсетуін жеке көмекшілермен қамтамасыз ету</w:t>
            </w:r>
          </w:p>
        </w:tc>
        <w:tc>
          <w:tcPr>
            <w:tcW w:w="2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4 322</w:t>
            </w:r>
          </w:p>
        </w:tc>
      </w:tr>
      <w:tr>
        <w:trPr>
          <w:trHeight w:val="225"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8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орталықтарының қызметін қамтамасыз ету</w:t>
            </w:r>
          </w:p>
        </w:tc>
        <w:tc>
          <w:tcPr>
            <w:tcW w:w="2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8 811</w:t>
            </w:r>
          </w:p>
        </w:tc>
      </w:tr>
      <w:tr>
        <w:trPr>
          <w:trHeight w:val="225"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қамтамасыз ету салаларындағы өзге де қызметтер</w:t>
            </w:r>
          </w:p>
        </w:tc>
        <w:tc>
          <w:tcPr>
            <w:tcW w:w="2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25 431</w:t>
            </w:r>
          </w:p>
        </w:tc>
      </w:tr>
      <w:tr>
        <w:trPr>
          <w:trHeight w:val="225"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жұмыспен қамту және әлеуметтік бағдарламалар бөлімі</w:t>
            </w:r>
          </w:p>
        </w:tc>
        <w:tc>
          <w:tcPr>
            <w:tcW w:w="2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25 431</w:t>
            </w:r>
          </w:p>
        </w:tc>
      </w:tr>
      <w:tr>
        <w:trPr>
          <w:trHeight w:val="225"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жұмыспен қамтуды қамтамасыз ету және халық үшін әлеуметтік бағдарламаларды іске асыру саласындағы мемлекеттік саясатты іске асыру жөніндегі қызметтер</w:t>
            </w:r>
          </w:p>
        </w:tc>
        <w:tc>
          <w:tcPr>
            <w:tcW w:w="2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22 581</w:t>
            </w:r>
          </w:p>
        </w:tc>
      </w:tr>
      <w:tr>
        <w:trPr>
          <w:trHeight w:val="225"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8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Жәрдемақыларды және басқа да әлеуметтік төлемдерді есептеу, төлеу мен жеткiзу бойынша қызметтерге ақы төлеу</w:t>
            </w:r>
          </w:p>
        </w:tc>
        <w:tc>
          <w:tcPr>
            <w:tcW w:w="2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1 700</w:t>
            </w:r>
          </w:p>
        </w:tc>
      </w:tr>
      <w:tr>
        <w:trPr>
          <w:trHeight w:val="225"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8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2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1 150</w:t>
            </w:r>
          </w:p>
        </w:tc>
      </w:tr>
      <w:tr>
        <w:trPr>
          <w:trHeight w:val="225"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c>
          <w:tcPr>
            <w:tcW w:w="2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1 842 790</w:t>
            </w:r>
          </w:p>
        </w:tc>
      </w:tr>
      <w:tr>
        <w:trPr>
          <w:trHeight w:val="225"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шаруашылығы</w:t>
            </w:r>
          </w:p>
        </w:tc>
        <w:tc>
          <w:tcPr>
            <w:tcW w:w="2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7 400</w:t>
            </w:r>
          </w:p>
        </w:tc>
      </w:tr>
      <w:tr>
        <w:trPr>
          <w:trHeight w:val="225"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Кент, ауылдық, селолық округ әкімінің аппараты</w:t>
            </w:r>
          </w:p>
        </w:tc>
        <w:tc>
          <w:tcPr>
            <w:tcW w:w="2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900</w:t>
            </w:r>
          </w:p>
        </w:tc>
      </w:tr>
      <w:tr>
        <w:trPr>
          <w:trHeight w:val="225"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қаланың, кенттің, ауылдың (селоның), ауылдық (селолық) округтің мемлекеттік тұрғын үй қорының сақталуын ұйымдастыру</w:t>
            </w:r>
          </w:p>
        </w:tc>
        <w:tc>
          <w:tcPr>
            <w:tcW w:w="2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900</w:t>
            </w:r>
          </w:p>
        </w:tc>
      </w:tr>
      <w:tr>
        <w:trPr>
          <w:trHeight w:val="165"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6 500</w:t>
            </w:r>
          </w:p>
        </w:tc>
      </w:tr>
      <w:tr>
        <w:trPr>
          <w:trHeight w:val="225"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8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Азаматтардың жекелеген санаттарын тұрғын үймен қамтамасыз ету</w:t>
            </w:r>
          </w:p>
        </w:tc>
        <w:tc>
          <w:tcPr>
            <w:tcW w:w="2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6 500</w:t>
            </w:r>
          </w:p>
        </w:tc>
      </w:tr>
      <w:tr>
        <w:trPr>
          <w:trHeight w:val="225"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шаруашылық</w:t>
            </w:r>
          </w:p>
        </w:tc>
        <w:tc>
          <w:tcPr>
            <w:tcW w:w="2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1 804 673</w:t>
            </w:r>
          </w:p>
        </w:tc>
      </w:tr>
      <w:tr>
        <w:trPr>
          <w:trHeight w:val="225"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63 139</w:t>
            </w:r>
          </w:p>
        </w:tc>
      </w:tr>
      <w:tr>
        <w:trPr>
          <w:trHeight w:val="225"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8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және су бұру жүйесінің жұмыс істеуі</w:t>
            </w:r>
          </w:p>
        </w:tc>
        <w:tc>
          <w:tcPr>
            <w:tcW w:w="2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59 697</w:t>
            </w:r>
          </w:p>
        </w:tc>
      </w:tr>
      <w:tr>
        <w:trPr>
          <w:trHeight w:val="225"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026</w:t>
            </w:r>
          </w:p>
        </w:tc>
        <w:tc>
          <w:tcPr>
            <w:tcW w:w="8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коммуналдық меншігіндегі жылу жүйелерін қолдануды ұйымдастыру</w:t>
            </w:r>
          </w:p>
        </w:tc>
        <w:tc>
          <w:tcPr>
            <w:tcW w:w="2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3 442</w:t>
            </w:r>
          </w:p>
        </w:tc>
      </w:tr>
      <w:tr>
        <w:trPr>
          <w:trHeight w:val="225"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472</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сәулет және қала құрылысы бөлімі</w:t>
            </w:r>
          </w:p>
        </w:tc>
        <w:tc>
          <w:tcPr>
            <w:tcW w:w="2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1 741 534</w:t>
            </w:r>
          </w:p>
        </w:tc>
      </w:tr>
      <w:tr>
        <w:trPr>
          <w:trHeight w:val="225"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шаруашылықты дамыту</w:t>
            </w:r>
          </w:p>
        </w:tc>
        <w:tc>
          <w:tcPr>
            <w:tcW w:w="2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13 098</w:t>
            </w:r>
          </w:p>
        </w:tc>
      </w:tr>
      <w:tr>
        <w:trPr>
          <w:trHeight w:val="225"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және су бұру жүйесін дамыту</w:t>
            </w:r>
          </w:p>
        </w:tc>
        <w:tc>
          <w:tcPr>
            <w:tcW w:w="2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1 728 436</w:t>
            </w:r>
          </w:p>
        </w:tc>
      </w:tr>
      <w:tr>
        <w:trPr>
          <w:trHeight w:val="225"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Елдi-мекендердi абаттандыру</w:t>
            </w:r>
          </w:p>
        </w:tc>
        <w:tc>
          <w:tcPr>
            <w:tcW w:w="2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30 717</w:t>
            </w:r>
          </w:p>
        </w:tc>
      </w:tr>
      <w:tr>
        <w:trPr>
          <w:trHeight w:val="225"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30 717</w:t>
            </w:r>
          </w:p>
        </w:tc>
      </w:tr>
      <w:tr>
        <w:trPr>
          <w:trHeight w:val="225"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8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мекендердің көшелерiн жарықтандыру</w:t>
            </w:r>
          </w:p>
        </w:tc>
        <w:tc>
          <w:tcPr>
            <w:tcW w:w="2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21 205</w:t>
            </w:r>
          </w:p>
        </w:tc>
      </w:tr>
      <w:tr>
        <w:trPr>
          <w:trHeight w:val="195"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8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мекендердiң санитариясын қамтамасыз ету</w:t>
            </w:r>
          </w:p>
        </w:tc>
        <w:tc>
          <w:tcPr>
            <w:tcW w:w="2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4 152</w:t>
            </w:r>
          </w:p>
        </w:tc>
      </w:tr>
      <w:tr>
        <w:trPr>
          <w:trHeight w:val="225"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8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мекендердi абаттандыру мен көгалдандыру</w:t>
            </w:r>
          </w:p>
        </w:tc>
        <w:tc>
          <w:tcPr>
            <w:tcW w:w="2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5 360</w:t>
            </w:r>
          </w:p>
        </w:tc>
      </w:tr>
      <w:tr>
        <w:trPr>
          <w:trHeight w:val="15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кеңiстiк</w:t>
            </w:r>
          </w:p>
        </w:tc>
        <w:tc>
          <w:tcPr>
            <w:tcW w:w="2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93 828</w:t>
            </w:r>
          </w:p>
        </w:tc>
      </w:tr>
      <w:tr>
        <w:trPr>
          <w:trHeight w:val="18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саласындағы қызмет</w:t>
            </w:r>
          </w:p>
        </w:tc>
        <w:tc>
          <w:tcPr>
            <w:tcW w:w="2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50 519</w:t>
            </w:r>
          </w:p>
        </w:tc>
      </w:tr>
      <w:tr>
        <w:trPr>
          <w:trHeight w:val="24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50 519</w:t>
            </w:r>
          </w:p>
        </w:tc>
      </w:tr>
      <w:tr>
        <w:trPr>
          <w:trHeight w:val="24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мәдени-демалыс жұмыстарын қолдау</w:t>
            </w:r>
          </w:p>
        </w:tc>
        <w:tc>
          <w:tcPr>
            <w:tcW w:w="2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50 519</w:t>
            </w:r>
          </w:p>
        </w:tc>
      </w:tr>
      <w:tr>
        <w:trPr>
          <w:trHeight w:val="25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Спорт</w:t>
            </w:r>
          </w:p>
        </w:tc>
        <w:tc>
          <w:tcPr>
            <w:tcW w:w="2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1 709</w:t>
            </w:r>
          </w:p>
        </w:tc>
      </w:tr>
      <w:tr>
        <w:trPr>
          <w:trHeight w:val="25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471</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дене шынықтыру және спорт бөлімі</w:t>
            </w:r>
          </w:p>
        </w:tc>
        <w:tc>
          <w:tcPr>
            <w:tcW w:w="2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1 709</w:t>
            </w:r>
          </w:p>
        </w:tc>
      </w:tr>
      <w:tr>
        <w:trPr>
          <w:trHeight w:val="6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8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(облыстық маңызы бар қалалық) деңгейде спорттық жарыстар өткiзу</w:t>
            </w:r>
          </w:p>
        </w:tc>
        <w:tc>
          <w:tcPr>
            <w:tcW w:w="2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1 709</w:t>
            </w:r>
          </w:p>
        </w:tc>
      </w:tr>
      <w:tr>
        <w:trPr>
          <w:trHeight w:val="6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кеңiстiк</w:t>
            </w:r>
          </w:p>
        </w:tc>
        <w:tc>
          <w:tcPr>
            <w:tcW w:w="2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32 438</w:t>
            </w:r>
          </w:p>
        </w:tc>
      </w:tr>
      <w:tr>
        <w:trPr>
          <w:trHeight w:val="6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478</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мәдениет және тілдерді дамыту бөлімі</w:t>
            </w:r>
          </w:p>
        </w:tc>
        <w:tc>
          <w:tcPr>
            <w:tcW w:w="2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32 438</w:t>
            </w:r>
          </w:p>
        </w:tc>
      </w:tr>
      <w:tr>
        <w:trPr>
          <w:trHeight w:val="6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Телерадио хабарларын тарату арқылы мемлекеттік ақпараттық саясатты жүргізу жөніндегі қызметтер</w:t>
            </w:r>
          </w:p>
        </w:tc>
        <w:tc>
          <w:tcPr>
            <w:tcW w:w="2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2 000</w:t>
            </w:r>
          </w:p>
        </w:tc>
      </w:tr>
      <w:tr>
        <w:trPr>
          <w:trHeight w:val="6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кiтапханалардың жұмыс iстеуi</w:t>
            </w:r>
          </w:p>
        </w:tc>
        <w:tc>
          <w:tcPr>
            <w:tcW w:w="2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30 438</w:t>
            </w:r>
          </w:p>
        </w:tc>
      </w:tr>
      <w:tr>
        <w:trPr>
          <w:trHeight w:val="6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кеңістікті ұйымдастыру жөніндегі өзге де қызметтер</w:t>
            </w:r>
          </w:p>
        </w:tc>
        <w:tc>
          <w:tcPr>
            <w:tcW w:w="2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9 162</w:t>
            </w:r>
          </w:p>
        </w:tc>
      </w:tr>
      <w:tr>
        <w:trPr>
          <w:trHeight w:val="6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478</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мәдениет және тілдерді дамыту бөлімі</w:t>
            </w:r>
          </w:p>
        </w:tc>
        <w:tc>
          <w:tcPr>
            <w:tcW w:w="2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9 162</w:t>
            </w:r>
          </w:p>
        </w:tc>
      </w:tr>
      <w:tr>
        <w:trPr>
          <w:trHeight w:val="6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 мемлекеттілікті нығайту және азаматтардың әлеуметтік сенімділігін қалыптастыру саласында жергілікті деңгейде мемлекеттік саясатты іске асыру жөніндегі қызметтер</w:t>
            </w:r>
          </w:p>
        </w:tc>
        <w:tc>
          <w:tcPr>
            <w:tcW w:w="2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9 162</w:t>
            </w:r>
          </w:p>
        </w:tc>
      </w:tr>
      <w:tr>
        <w:trPr>
          <w:trHeight w:val="6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2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33 754</w:t>
            </w:r>
          </w:p>
        </w:tc>
      </w:tr>
      <w:tr>
        <w:trPr>
          <w:trHeight w:val="6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w:t>
            </w:r>
          </w:p>
        </w:tc>
        <w:tc>
          <w:tcPr>
            <w:tcW w:w="2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10 511</w:t>
            </w:r>
          </w:p>
        </w:tc>
      </w:tr>
      <w:tr>
        <w:trPr>
          <w:trHeight w:val="6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474</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ауыл шаруашылығы және ветеринария бөлімі</w:t>
            </w:r>
          </w:p>
        </w:tc>
        <w:tc>
          <w:tcPr>
            <w:tcW w:w="2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6 456</w:t>
            </w:r>
          </w:p>
        </w:tc>
      </w:tr>
      <w:tr>
        <w:trPr>
          <w:trHeight w:val="6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ауыл шаруашылығы және ветеринария саласындағы мемлекеттік саясатты іске асыру жөніндегі қызметтер</w:t>
            </w:r>
          </w:p>
        </w:tc>
        <w:tc>
          <w:tcPr>
            <w:tcW w:w="2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6 456</w:t>
            </w:r>
          </w:p>
        </w:tc>
      </w:tr>
      <w:tr>
        <w:trPr>
          <w:trHeight w:val="6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476</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экономика, бюджеттік жоспарлау және кәсіпкерлік бөлімі</w:t>
            </w:r>
          </w:p>
        </w:tc>
        <w:tc>
          <w:tcPr>
            <w:tcW w:w="2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4 055</w:t>
            </w:r>
          </w:p>
        </w:tc>
      </w:tr>
      <w:tr>
        <w:trPr>
          <w:trHeight w:val="6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099</w:t>
            </w:r>
          </w:p>
        </w:tc>
        <w:tc>
          <w:tcPr>
            <w:tcW w:w="8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Мамандардың әлеуметтік көмек көрсетуі жөніндегі шараларды іске асыру</w:t>
            </w:r>
          </w:p>
        </w:tc>
        <w:tc>
          <w:tcPr>
            <w:tcW w:w="2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4 055</w:t>
            </w:r>
          </w:p>
        </w:tc>
      </w:tr>
      <w:tr>
        <w:trPr>
          <w:trHeight w:val="6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қатынастары</w:t>
            </w:r>
          </w:p>
        </w:tc>
        <w:tc>
          <w:tcPr>
            <w:tcW w:w="2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5 464</w:t>
            </w:r>
          </w:p>
        </w:tc>
      </w:tr>
      <w:tr>
        <w:trPr>
          <w:trHeight w:val="6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463</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жер қатынастары бөлімі</w:t>
            </w:r>
          </w:p>
        </w:tc>
        <w:tc>
          <w:tcPr>
            <w:tcW w:w="2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5 464</w:t>
            </w:r>
          </w:p>
        </w:tc>
      </w:tr>
      <w:tr>
        <w:trPr>
          <w:trHeight w:val="6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аумағында жер қатынастарын реттеу саласындағы мемлекеттік саясатты іске асыру жөніндегі қызметтер</w:t>
            </w:r>
          </w:p>
        </w:tc>
        <w:tc>
          <w:tcPr>
            <w:tcW w:w="2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5 464</w:t>
            </w:r>
          </w:p>
        </w:tc>
      </w:tr>
      <w:tr>
        <w:trPr>
          <w:trHeight w:val="6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және қоршаған ортаны қорғау мен жер қатынастары саласындағы өзге де қызметтер</w:t>
            </w:r>
          </w:p>
        </w:tc>
        <w:tc>
          <w:tcPr>
            <w:tcW w:w="2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17 779</w:t>
            </w:r>
          </w:p>
        </w:tc>
      </w:tr>
      <w:tr>
        <w:trPr>
          <w:trHeight w:val="6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474</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ауыл шаруашылығы және ветеринария бөлімі</w:t>
            </w:r>
          </w:p>
        </w:tc>
        <w:tc>
          <w:tcPr>
            <w:tcW w:w="2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17 779</w:t>
            </w:r>
          </w:p>
        </w:tc>
      </w:tr>
      <w:tr>
        <w:trPr>
          <w:trHeight w:val="6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8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Эпизоотияға қарсы іс-шаралар жүргізу</w:t>
            </w:r>
          </w:p>
        </w:tc>
        <w:tc>
          <w:tcPr>
            <w:tcW w:w="2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17 779</w:t>
            </w:r>
          </w:p>
        </w:tc>
      </w:tr>
      <w:tr>
        <w:trPr>
          <w:trHeight w:val="6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Өнеркәсіп, сәулет, қала құрылысы және құрылыс қызметі</w:t>
            </w:r>
          </w:p>
        </w:tc>
        <w:tc>
          <w:tcPr>
            <w:tcW w:w="2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15 883</w:t>
            </w:r>
          </w:p>
        </w:tc>
      </w:tr>
      <w:tr>
        <w:trPr>
          <w:trHeight w:val="6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Сәулет, қала құрылысы және құрылыс қызметі</w:t>
            </w:r>
          </w:p>
        </w:tc>
        <w:tc>
          <w:tcPr>
            <w:tcW w:w="2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15 883</w:t>
            </w:r>
          </w:p>
        </w:tc>
      </w:tr>
      <w:tr>
        <w:trPr>
          <w:trHeight w:val="6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472</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сәулет және қала құрылысы бөлімі</w:t>
            </w:r>
          </w:p>
        </w:tc>
        <w:tc>
          <w:tcPr>
            <w:tcW w:w="2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15 883</w:t>
            </w:r>
          </w:p>
        </w:tc>
      </w:tr>
      <w:tr>
        <w:trPr>
          <w:trHeight w:val="6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құрылыс, сәулет және қала құрылысы саласындағы мемлекеттік саясатты іске асыру жөніндегі қызметтер</w:t>
            </w:r>
          </w:p>
        </w:tc>
        <w:tc>
          <w:tcPr>
            <w:tcW w:w="2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15 883</w:t>
            </w:r>
          </w:p>
        </w:tc>
      </w:tr>
      <w:tr>
        <w:trPr>
          <w:trHeight w:val="6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Өзгелер</w:t>
            </w:r>
          </w:p>
        </w:tc>
        <w:tc>
          <w:tcPr>
            <w:tcW w:w="2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40 229</w:t>
            </w:r>
          </w:p>
        </w:tc>
      </w:tr>
      <w:tr>
        <w:trPr>
          <w:trHeight w:val="6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Өзгелер</w:t>
            </w:r>
          </w:p>
        </w:tc>
        <w:tc>
          <w:tcPr>
            <w:tcW w:w="2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40 229</w:t>
            </w:r>
          </w:p>
        </w:tc>
      </w:tr>
      <w:tr>
        <w:trPr>
          <w:trHeight w:val="6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 округ әкімінің аппараты</w:t>
            </w:r>
          </w:p>
        </w:tc>
        <w:tc>
          <w:tcPr>
            <w:tcW w:w="2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5960</w:t>
            </w:r>
          </w:p>
        </w:tc>
      </w:tr>
      <w:tr>
        <w:trPr>
          <w:trHeight w:val="6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w:t>
            </w:r>
          </w:p>
        </w:tc>
        <w:tc>
          <w:tcPr>
            <w:tcW w:w="8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нысаналы трансферттер ретінде "Өңірлерді дамыту" бағдарламасы шеңберінде өңірлердің экономикалық дамуына жәрдемдесу жөніндегі шараларды іске асыруда ауылдық (селолық) округтарды жайластыру мәселелерін шешу үшін іс-шараларды іске асыру</w:t>
            </w:r>
          </w:p>
        </w:tc>
        <w:tc>
          <w:tcPr>
            <w:tcW w:w="2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5960</w:t>
            </w:r>
          </w:p>
        </w:tc>
      </w:tr>
      <w:tr>
        <w:trPr>
          <w:trHeight w:val="6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қаржы бөлімі</w:t>
            </w:r>
          </w:p>
        </w:tc>
        <w:tc>
          <w:tcPr>
            <w:tcW w:w="2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15 609</w:t>
            </w:r>
          </w:p>
        </w:tc>
      </w:tr>
      <w:tr>
        <w:trPr>
          <w:trHeight w:val="6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8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жергілікті атқарушы органының резерві</w:t>
            </w:r>
          </w:p>
        </w:tc>
        <w:tc>
          <w:tcPr>
            <w:tcW w:w="2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15 609</w:t>
            </w:r>
          </w:p>
        </w:tc>
      </w:tr>
      <w:tr>
        <w:trPr>
          <w:trHeight w:val="6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476</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экономика, бюджеттік жоспарлау және кәсіпкерлік бөлімі</w:t>
            </w:r>
          </w:p>
        </w:tc>
        <w:tc>
          <w:tcPr>
            <w:tcW w:w="2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822</w:t>
            </w:r>
          </w:p>
        </w:tc>
      </w:tr>
      <w:tr>
        <w:trPr>
          <w:trHeight w:val="6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бюджеттік инвестициялық жобалардың және концессиялық жобалардың техникалық-экономикалық негіздемелерін әзірлеу және оған сараптама жүргізу</w:t>
            </w:r>
          </w:p>
        </w:tc>
        <w:tc>
          <w:tcPr>
            <w:tcW w:w="2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822</w:t>
            </w:r>
          </w:p>
        </w:tc>
      </w:tr>
      <w:tr>
        <w:trPr>
          <w:trHeight w:val="6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8 405</w:t>
            </w:r>
          </w:p>
        </w:tc>
      </w:tr>
      <w:tr>
        <w:trPr>
          <w:trHeight w:val="6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8 405</w:t>
            </w:r>
          </w:p>
        </w:tc>
      </w:tr>
      <w:tr>
        <w:trPr>
          <w:trHeight w:val="6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471</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дене шынықтыру және спорт бөлімі</w:t>
            </w:r>
          </w:p>
        </w:tc>
        <w:tc>
          <w:tcPr>
            <w:tcW w:w="2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9 433</w:t>
            </w:r>
          </w:p>
        </w:tc>
      </w:tr>
      <w:tr>
        <w:trPr>
          <w:trHeight w:val="6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дене шынықтыру және спорт бөлімі қызметін қамтамасыз ету</w:t>
            </w:r>
          </w:p>
        </w:tc>
        <w:tc>
          <w:tcPr>
            <w:tcW w:w="2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9 433</w:t>
            </w:r>
          </w:p>
        </w:tc>
      </w:tr>
      <w:tr>
        <w:trPr>
          <w:trHeight w:val="6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w:t>
            </w:r>
          </w:p>
        </w:tc>
        <w:tc>
          <w:tcPr>
            <w:tcW w:w="2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8 766</w:t>
            </w:r>
          </w:p>
        </w:tc>
      </w:tr>
      <w:tr>
        <w:trPr>
          <w:trHeight w:val="6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w:t>
            </w:r>
          </w:p>
        </w:tc>
        <w:tc>
          <w:tcPr>
            <w:tcW w:w="2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8 766</w:t>
            </w:r>
          </w:p>
        </w:tc>
      </w:tr>
      <w:tr>
        <w:trPr>
          <w:trHeight w:val="6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8 766</w:t>
            </w:r>
          </w:p>
        </w:tc>
      </w:tr>
      <w:tr>
        <w:trPr>
          <w:trHeight w:val="6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пайдаланылмаған (толық пайдаланылмаған) трансферттерді қайтару</w:t>
            </w:r>
          </w:p>
        </w:tc>
        <w:tc>
          <w:tcPr>
            <w:tcW w:w="2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8 766</w:t>
            </w:r>
          </w:p>
        </w:tc>
      </w:tr>
    </w:tbl>
    <w:p>
      <w:pPr>
        <w:spacing w:after="0"/>
        <w:ind w:left="0"/>
        <w:jc w:val="left"/>
      </w:pPr>
      <w:r>
        <w:rPr>
          <w:rFonts w:ascii="Times New Roman"/>
          <w:b/>
          <w:i w:val="false"/>
          <w:color w:val="000000"/>
        </w:rPr>
        <w:t xml:space="preserve"> ІІІ. Таза бюджеттік кредит беру бюджеттік кредиттер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3"/>
        <w:gridCol w:w="814"/>
        <w:gridCol w:w="796"/>
        <w:gridCol w:w="821"/>
        <w:gridCol w:w="821"/>
        <w:gridCol w:w="8251"/>
        <w:gridCol w:w="2264"/>
      </w:tblGrid>
      <w:tr>
        <w:trPr>
          <w:trHeight w:val="6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226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24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функция</w:t>
            </w:r>
          </w:p>
        </w:tc>
        <w:tc>
          <w:tcPr>
            <w:tcW w:w="0" w:type="auto"/>
            <w:vMerge/>
            <w:tcBorders>
              <w:top w:val="nil"/>
              <w:left w:val="single" w:color="cfcfcf" w:sz="5"/>
              <w:bottom w:val="single" w:color="cfcfcf" w:sz="5"/>
              <w:right w:val="single" w:color="cfcfcf" w:sz="5"/>
            </w:tcBorders>
          </w:tcPr>
          <w:p/>
        </w:tc>
      </w:tr>
      <w:tr>
        <w:trPr>
          <w:trHeight w:val="6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24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24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24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2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31 551</w:t>
            </w:r>
          </w:p>
        </w:tc>
      </w:tr>
      <w:tr>
        <w:trPr>
          <w:trHeight w:val="165"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w:t>
            </w:r>
          </w:p>
        </w:tc>
        <w:tc>
          <w:tcPr>
            <w:tcW w:w="2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31 551</w:t>
            </w:r>
          </w:p>
        </w:tc>
      </w:tr>
      <w:tr>
        <w:trPr>
          <w:trHeight w:val="255"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476</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экономика, бюджеттік жоспарлау және кәсіпкерлік бөлімі</w:t>
            </w:r>
          </w:p>
        </w:tc>
        <w:tc>
          <w:tcPr>
            <w:tcW w:w="2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31 551</w:t>
            </w:r>
          </w:p>
        </w:tc>
      </w:tr>
      <w:tr>
        <w:trPr>
          <w:trHeight w:val="255"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8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Мамандарды әлеуметтік қолдау шараларын іске асыруға берілетін бюджеттік кредиттер</w:t>
            </w:r>
          </w:p>
        </w:tc>
        <w:tc>
          <w:tcPr>
            <w:tcW w:w="2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31 551</w:t>
            </w:r>
          </w:p>
        </w:tc>
      </w:tr>
    </w:tbl>
    <w:p>
      <w:pPr>
        <w:spacing w:after="0"/>
        <w:ind w:left="0"/>
        <w:jc w:val="left"/>
      </w:pPr>
      <w:r>
        <w:rPr>
          <w:rFonts w:ascii="Times New Roman"/>
          <w:b/>
          <w:i w:val="false"/>
          <w:color w:val="000000"/>
        </w:rPr>
        <w:t xml:space="preserve"> VІ. Бюджет тапшылығын қаржыландыру (профицитті пайдалану)</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26"/>
        <w:gridCol w:w="829"/>
        <w:gridCol w:w="827"/>
        <w:gridCol w:w="9042"/>
        <w:gridCol w:w="2256"/>
      </w:tblGrid>
      <w:tr>
        <w:trPr>
          <w:trHeight w:val="24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225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165"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0" w:type="auto"/>
            <w:vMerge/>
            <w:tcBorders>
              <w:top w:val="nil"/>
              <w:left w:val="single" w:color="cfcfcf" w:sz="5"/>
              <w:bottom w:val="single" w:color="cfcfcf" w:sz="5"/>
              <w:right w:val="single" w:color="cfcfcf" w:sz="5"/>
            </w:tcBorders>
          </w:tcPr>
          <w:p/>
        </w:tc>
      </w:tr>
      <w:tr>
        <w:trPr>
          <w:trHeight w:val="24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сыныбы</w:t>
            </w:r>
          </w:p>
        </w:tc>
        <w:tc>
          <w:tcPr>
            <w:tcW w:w="0" w:type="auto"/>
            <w:vMerge/>
            <w:tcBorders>
              <w:top w:val="nil"/>
              <w:left w:val="single" w:color="cfcfcf" w:sz="5"/>
              <w:bottom w:val="single" w:color="cfcfcf" w:sz="5"/>
              <w:right w:val="single" w:color="cfcfcf" w:sz="5"/>
            </w:tcBorders>
          </w:tcPr>
          <w:p/>
        </w:tc>
      </w:tr>
      <w:tr>
        <w:trPr>
          <w:trHeight w:val="24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18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7</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 түсімі</w:t>
            </w:r>
          </w:p>
        </w:tc>
        <w:tc>
          <w:tcPr>
            <w:tcW w:w="2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31 551</w:t>
            </w:r>
          </w:p>
        </w:tc>
      </w:tr>
      <w:tr>
        <w:trPr>
          <w:trHeight w:val="24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ішкі қарыздар</w:t>
            </w:r>
          </w:p>
        </w:tc>
        <w:tc>
          <w:tcPr>
            <w:tcW w:w="2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31 551</w:t>
            </w:r>
          </w:p>
        </w:tc>
      </w:tr>
      <w:tr>
        <w:trPr>
          <w:trHeight w:val="24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 алу келісім-шарттары</w:t>
            </w:r>
          </w:p>
        </w:tc>
        <w:tc>
          <w:tcPr>
            <w:tcW w:w="2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31 551</w:t>
            </w:r>
          </w:p>
        </w:tc>
      </w:tr>
      <w:tr>
        <w:trPr>
          <w:trHeight w:val="24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 қалдықтары</w:t>
            </w:r>
          </w:p>
        </w:tc>
        <w:tc>
          <w:tcPr>
            <w:tcW w:w="2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w:t>
            </w:r>
          </w:p>
        </w:tc>
      </w:tr>
      <w:tr>
        <w:trPr>
          <w:trHeight w:val="24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 қалдықтары</w:t>
            </w:r>
          </w:p>
        </w:tc>
        <w:tc>
          <w:tcPr>
            <w:tcW w:w="2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w:t>
            </w:r>
          </w:p>
        </w:tc>
      </w:tr>
      <w:tr>
        <w:trPr>
          <w:trHeight w:val="24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 қалдықтары</w:t>
            </w:r>
          </w:p>
        </w:tc>
        <w:tc>
          <w:tcPr>
            <w:tcW w:w="2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w:t>
            </w:r>
          </w:p>
        </w:tc>
      </w:tr>
      <w:tr>
        <w:trPr>
          <w:trHeight w:val="24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тапшылығын қаржыландыру (профицитті пайдалану)</w:t>
            </w:r>
          </w:p>
        </w:tc>
        <w:tc>
          <w:tcPr>
            <w:tcW w:w="2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31 619</w:t>
            </w:r>
          </w:p>
        </w:tc>
      </w:tr>
    </w:tbl>
    <w:bookmarkStart w:name="z9" w:id="3"/>
    <w:p>
      <w:pPr>
        <w:spacing w:after="0"/>
        <w:ind w:left="0"/>
        <w:jc w:val="both"/>
      </w:pPr>
      <w:r>
        <w:rPr>
          <w:rFonts w:ascii="Times New Roman"/>
          <w:b w:val="false"/>
          <w:i w:val="false"/>
          <w:color w:val="000000"/>
          <w:sz w:val="28"/>
        </w:rPr>
        <w:t xml:space="preserve">
Аудандық мәслихаттың    </w:t>
      </w:r>
      <w:r>
        <w:br/>
      </w:r>
      <w:r>
        <w:rPr>
          <w:rFonts w:ascii="Times New Roman"/>
          <w:b w:val="false"/>
          <w:i w:val="false"/>
          <w:color w:val="000000"/>
          <w:sz w:val="28"/>
        </w:rPr>
        <w:t xml:space="preserve">
2011 жылғы 15 желтоқсандағы  </w:t>
      </w:r>
      <w:r>
        <w:br/>
      </w:r>
      <w:r>
        <w:rPr>
          <w:rFonts w:ascii="Times New Roman"/>
          <w:b w:val="false"/>
          <w:i w:val="false"/>
          <w:color w:val="000000"/>
          <w:sz w:val="28"/>
        </w:rPr>
        <w:t>
кезектен тыс ХХХVIII сессиясының</w:t>
      </w:r>
      <w:r>
        <w:br/>
      </w:r>
      <w:r>
        <w:rPr>
          <w:rFonts w:ascii="Times New Roman"/>
          <w:b w:val="false"/>
          <w:i w:val="false"/>
          <w:color w:val="000000"/>
          <w:sz w:val="28"/>
        </w:rPr>
        <w:t xml:space="preserve">
№ 335-IV шешіміне № 7 қосымша  </w:t>
      </w:r>
    </w:p>
    <w:bookmarkEnd w:id="3"/>
    <w:p>
      <w:pPr>
        <w:spacing w:after="0"/>
        <w:ind w:left="0"/>
        <w:jc w:val="both"/>
      </w:pPr>
      <w:r>
        <w:rPr>
          <w:rFonts w:ascii="Times New Roman"/>
          <w:b w:val="false"/>
          <w:i w:val="false"/>
          <w:color w:val="000000"/>
          <w:sz w:val="28"/>
        </w:rPr>
        <w:t xml:space="preserve">Аудандық мәслихаттың    </w:t>
      </w:r>
      <w:r>
        <w:br/>
      </w:r>
      <w:r>
        <w:rPr>
          <w:rFonts w:ascii="Times New Roman"/>
          <w:b w:val="false"/>
          <w:i w:val="false"/>
          <w:color w:val="000000"/>
          <w:sz w:val="28"/>
        </w:rPr>
        <w:t xml:space="preserve">
2012 жылғы 2 тамыздағы  </w:t>
      </w:r>
      <w:r>
        <w:br/>
      </w:r>
      <w:r>
        <w:rPr>
          <w:rFonts w:ascii="Times New Roman"/>
          <w:b w:val="false"/>
          <w:i w:val="false"/>
          <w:color w:val="000000"/>
          <w:sz w:val="28"/>
        </w:rPr>
        <w:t>
кезектен тыс VI сессиясының</w:t>
      </w:r>
      <w:r>
        <w:br/>
      </w:r>
      <w:r>
        <w:rPr>
          <w:rFonts w:ascii="Times New Roman"/>
          <w:b w:val="false"/>
          <w:i w:val="false"/>
          <w:color w:val="000000"/>
          <w:sz w:val="28"/>
        </w:rPr>
        <w:t xml:space="preserve">
№ 44-V шешіміне № 2 қосымша    </w:t>
      </w:r>
    </w:p>
    <w:p>
      <w:pPr>
        <w:spacing w:after="0"/>
        <w:ind w:left="0"/>
        <w:jc w:val="left"/>
      </w:pPr>
      <w:r>
        <w:rPr>
          <w:rFonts w:ascii="Times New Roman"/>
          <w:b/>
          <w:i w:val="false"/>
          <w:color w:val="000000"/>
        </w:rPr>
        <w:t xml:space="preserve"> Кенттік, ауылдық, селолық округтер әкімдері аппараттарының 2012 жылға арналған бюджеттік бағдарламаларын қаржыландыру мөлшері</w:t>
      </w:r>
      <w:r>
        <w:br/>
      </w:r>
      <w:r>
        <w:rPr>
          <w:rFonts w:ascii="Times New Roman"/>
          <w:b/>
          <w:i w:val="false"/>
          <w:color w:val="000000"/>
        </w:rPr>
        <w:t>
((мың теңге)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18"/>
        <w:gridCol w:w="5767"/>
        <w:gridCol w:w="1967"/>
        <w:gridCol w:w="1470"/>
        <w:gridCol w:w="1508"/>
        <w:gridCol w:w="2350"/>
      </w:tblGrid>
      <w:tr>
        <w:trPr>
          <w:trHeight w:val="30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Бағдарламалардың коды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Кенттік, ауылдық, селолық, округтердің атауы</w:t>
            </w:r>
          </w:p>
        </w:tc>
      </w:tr>
      <w:tr>
        <w:trPr>
          <w:trHeight w:val="615" w:hRule="atLeast"/>
        </w:trPr>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атауы</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Индербор кенттік округі</w:t>
            </w:r>
          </w:p>
        </w:tc>
        <w:tc>
          <w:tcPr>
            <w:tcW w:w="1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Жарсуат ауылдық округі</w:t>
            </w:r>
          </w:p>
        </w:tc>
        <w:tc>
          <w:tcPr>
            <w:tcW w:w="1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Бөдене</w:t>
            </w:r>
          </w:p>
          <w:p>
            <w:pPr>
              <w:spacing w:after="20"/>
              <w:ind w:left="20"/>
              <w:jc w:val="both"/>
            </w:pPr>
            <w:r>
              <w:rPr>
                <w:rFonts w:ascii="Times New Roman"/>
                <w:b w:val="false"/>
                <w:i w:val="false"/>
                <w:color w:val="000000"/>
                <w:sz w:val="20"/>
              </w:rPr>
              <w:t>ауылдық округ</w:t>
            </w:r>
          </w:p>
        </w:tc>
        <w:tc>
          <w:tcPr>
            <w:tcW w:w="2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Көктоғай селолық округі</w:t>
            </w:r>
          </w:p>
        </w:tc>
      </w:tr>
      <w:tr>
        <w:trPr>
          <w:trHeight w:val="510" w:hRule="atLeast"/>
        </w:trPr>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5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ауданның, аудандық маңызы бар қаланың, кенттің, ауылдық /селолық/ округтің әкімі аппаратының жұмыс істеуі</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24 938</w:t>
            </w:r>
          </w:p>
        </w:tc>
        <w:tc>
          <w:tcPr>
            <w:tcW w:w="1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11 197</w:t>
            </w:r>
          </w:p>
        </w:tc>
        <w:tc>
          <w:tcPr>
            <w:tcW w:w="1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9 808</w:t>
            </w:r>
          </w:p>
        </w:tc>
        <w:tc>
          <w:tcPr>
            <w:tcW w:w="2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9 586</w:t>
            </w:r>
          </w:p>
        </w:tc>
      </w:tr>
      <w:tr>
        <w:trPr>
          <w:trHeight w:val="405" w:hRule="atLeast"/>
        </w:trPr>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5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үйінде әлеуметтік көмек көрсету</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8 754</w:t>
            </w:r>
          </w:p>
        </w:tc>
        <w:tc>
          <w:tcPr>
            <w:tcW w:w="1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1 664</w:t>
            </w:r>
          </w:p>
        </w:tc>
        <w:tc>
          <w:tcPr>
            <w:tcW w:w="1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991</w:t>
            </w:r>
          </w:p>
        </w:tc>
        <w:tc>
          <w:tcPr>
            <w:tcW w:w="2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204</w:t>
            </w:r>
          </w:p>
        </w:tc>
      </w:tr>
      <w:tr>
        <w:trPr>
          <w:trHeight w:val="525" w:hRule="atLeast"/>
        </w:trPr>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5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тәрбиелеу және оқыту</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105 615</w:t>
            </w:r>
          </w:p>
        </w:tc>
        <w:tc>
          <w:tcPr>
            <w:tcW w:w="1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11 062</w:t>
            </w:r>
          </w:p>
        </w:tc>
      </w:tr>
      <w:tr>
        <w:trPr>
          <w:trHeight w:val="525" w:hRule="atLeast"/>
        </w:trPr>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025</w:t>
            </w:r>
          </w:p>
        </w:tc>
        <w:tc>
          <w:tcPr>
            <w:tcW w:w="5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мектеп мұғалімдеріне және мектепке дейінгі ұйымдардың тәрбиешілеріне біліктілік санаты үшін қосымша ақының мөлшерін ұлғайту</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1 117</w:t>
            </w:r>
          </w:p>
        </w:tc>
        <w:tc>
          <w:tcPr>
            <w:tcW w:w="1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148</w:t>
            </w:r>
          </w:p>
        </w:tc>
      </w:tr>
      <w:tr>
        <w:trPr>
          <w:trHeight w:val="60" w:hRule="atLeast"/>
        </w:trPr>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5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 демалыс жұмысын қолдау</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22 252</w:t>
            </w:r>
          </w:p>
        </w:tc>
        <w:tc>
          <w:tcPr>
            <w:tcW w:w="1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6 866</w:t>
            </w:r>
          </w:p>
        </w:tc>
        <w:tc>
          <w:tcPr>
            <w:tcW w:w="1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998</w:t>
            </w:r>
          </w:p>
        </w:tc>
        <w:tc>
          <w:tcPr>
            <w:tcW w:w="2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3 144</w:t>
            </w:r>
          </w:p>
        </w:tc>
      </w:tr>
      <w:tr>
        <w:trPr>
          <w:trHeight w:val="480" w:hRule="atLeast"/>
        </w:trPr>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5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қаланың, кенттің, ауылдың (селоның), ауылдық (селолық) округтің мемлекеттік тұрғын үй қорының сақталуын ұйымдастыру</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900</w:t>
            </w:r>
          </w:p>
        </w:tc>
        <w:tc>
          <w:tcPr>
            <w:tcW w:w="1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5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көшелерін жарықтандыру</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15 435</w:t>
            </w:r>
          </w:p>
        </w:tc>
        <w:tc>
          <w:tcPr>
            <w:tcW w:w="1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1 051</w:t>
            </w:r>
          </w:p>
        </w:tc>
        <w:tc>
          <w:tcPr>
            <w:tcW w:w="1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521</w:t>
            </w:r>
          </w:p>
        </w:tc>
        <w:tc>
          <w:tcPr>
            <w:tcW w:w="2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990</w:t>
            </w:r>
          </w:p>
        </w:tc>
      </w:tr>
      <w:tr>
        <w:trPr>
          <w:trHeight w:val="480" w:hRule="atLeast"/>
        </w:trPr>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5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2 495</w:t>
            </w:r>
          </w:p>
        </w:tc>
        <w:tc>
          <w:tcPr>
            <w:tcW w:w="1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229</w:t>
            </w:r>
          </w:p>
        </w:tc>
        <w:tc>
          <w:tcPr>
            <w:tcW w:w="1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c>
          <w:tcPr>
            <w:tcW w:w="2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190</w:t>
            </w:r>
          </w:p>
        </w:tc>
      </w:tr>
      <w:tr>
        <w:trPr>
          <w:trHeight w:val="480" w:hRule="atLeast"/>
        </w:trPr>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5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және көгалдандыру</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2 614</w:t>
            </w:r>
          </w:p>
        </w:tc>
        <w:tc>
          <w:tcPr>
            <w:tcW w:w="1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489</w:t>
            </w:r>
          </w:p>
        </w:tc>
        <w:tc>
          <w:tcPr>
            <w:tcW w:w="1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380</w:t>
            </w:r>
          </w:p>
        </w:tc>
        <w:tc>
          <w:tcPr>
            <w:tcW w:w="2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497</w:t>
            </w:r>
          </w:p>
        </w:tc>
      </w:tr>
      <w:tr>
        <w:trPr>
          <w:trHeight w:val="150" w:hRule="atLeast"/>
        </w:trPr>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5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Мемлекеттк органдардың күрделі шығыстары</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2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50" w:hRule="atLeast"/>
        </w:trPr>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w:t>
            </w:r>
          </w:p>
        </w:tc>
        <w:tc>
          <w:tcPr>
            <w:tcW w:w="5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нысаналы трансферттер ретінде "Өңірлерді дамыту" бағдарламасы шеңберінде өңірлердің экономикалық дамуына жәрдемдесу жөніндегі шараларды іске асыруда ауылдық (селолық) округтерді жайластыру мәселелерін шешу үшін іс-шараларды іске асыру</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1 986</w:t>
            </w:r>
          </w:p>
        </w:tc>
        <w:tc>
          <w:tcPr>
            <w:tcW w:w="1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50" w:hRule="atLeast"/>
        </w:trPr>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ЖИНАҒЫ</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184 120</w:t>
            </w:r>
          </w:p>
        </w:tc>
        <w:tc>
          <w:tcPr>
            <w:tcW w:w="1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23 582</w:t>
            </w:r>
          </w:p>
        </w:tc>
        <w:tc>
          <w:tcPr>
            <w:tcW w:w="1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12 998</w:t>
            </w:r>
          </w:p>
        </w:tc>
        <w:tc>
          <w:tcPr>
            <w:tcW w:w="2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25 821</w:t>
            </w:r>
          </w:p>
        </w:tc>
      </w:tr>
    </w:tbl>
    <w:p>
      <w:pPr>
        <w:spacing w:after="0"/>
        <w:ind w:left="0"/>
        <w:jc w:val="both"/>
      </w:pPr>
      <w:r>
        <w:rPr>
          <w:rFonts w:ascii="Times New Roman"/>
          <w:b w:val="false"/>
          <w:i w:val="false"/>
          <w:color w:val="000000"/>
          <w:sz w:val="28"/>
        </w:rPr>
        <w:t>Таблицаның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18"/>
        <w:gridCol w:w="5757"/>
        <w:gridCol w:w="1965"/>
        <w:gridCol w:w="1468"/>
        <w:gridCol w:w="1507"/>
        <w:gridCol w:w="2365"/>
      </w:tblGrid>
      <w:tr>
        <w:trPr>
          <w:trHeight w:val="66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Бағдарламалардың коды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Кенттік, ауылдық, селолық, округтердің атауы</w:t>
            </w:r>
          </w:p>
        </w:tc>
      </w:tr>
      <w:tr>
        <w:trPr>
          <w:trHeight w:val="510" w:hRule="atLeast"/>
        </w:trPr>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атауы</w:t>
            </w:r>
          </w:p>
        </w:tc>
        <w:tc>
          <w:tcPr>
            <w:tcW w:w="1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Есбол</w:t>
            </w:r>
          </w:p>
          <w:p>
            <w:pPr>
              <w:spacing w:after="20"/>
              <w:ind w:left="20"/>
              <w:jc w:val="both"/>
            </w:pPr>
            <w:r>
              <w:rPr>
                <w:rFonts w:ascii="Times New Roman"/>
                <w:b w:val="false"/>
                <w:i w:val="false"/>
                <w:color w:val="000000"/>
                <w:sz w:val="20"/>
              </w:rPr>
              <w:t>селолық округі</w:t>
            </w:r>
          </w:p>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Елтай</w:t>
            </w:r>
          </w:p>
          <w:p>
            <w:pPr>
              <w:spacing w:after="20"/>
              <w:ind w:left="20"/>
              <w:jc w:val="both"/>
            </w:pPr>
            <w:r>
              <w:rPr>
                <w:rFonts w:ascii="Times New Roman"/>
                <w:b w:val="false"/>
                <w:i w:val="false"/>
                <w:color w:val="000000"/>
                <w:sz w:val="20"/>
              </w:rPr>
              <w:t>селолық округі</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Өрлік селолық округі</w:t>
            </w:r>
          </w:p>
        </w:tc>
        <w:tc>
          <w:tcPr>
            <w:tcW w:w="2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r>
      <w:tr>
        <w:trPr>
          <w:trHeight w:val="510" w:hRule="atLeast"/>
        </w:trPr>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5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ауданның, аудандық маңызы бар қаланың, кенттің, ауылдық /селолық/ округтің әкімі аппаратының жұмыс істеуі</w:t>
            </w:r>
          </w:p>
        </w:tc>
        <w:tc>
          <w:tcPr>
            <w:tcW w:w="1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10 806</w:t>
            </w:r>
          </w:p>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7 979</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10 791</w:t>
            </w:r>
          </w:p>
        </w:tc>
        <w:tc>
          <w:tcPr>
            <w:tcW w:w="2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85105</w:t>
            </w:r>
          </w:p>
        </w:tc>
      </w:tr>
      <w:tr>
        <w:trPr>
          <w:trHeight w:val="405" w:hRule="atLeast"/>
        </w:trPr>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5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үйінде әлеуметтік көмек көрсету</w:t>
            </w:r>
          </w:p>
        </w:tc>
        <w:tc>
          <w:tcPr>
            <w:tcW w:w="1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1 836</w:t>
            </w:r>
          </w:p>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256</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556</w:t>
            </w:r>
          </w:p>
        </w:tc>
        <w:tc>
          <w:tcPr>
            <w:tcW w:w="2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14261</w:t>
            </w:r>
          </w:p>
        </w:tc>
      </w:tr>
      <w:tr>
        <w:trPr>
          <w:trHeight w:val="525" w:hRule="atLeast"/>
        </w:trPr>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5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тәрбиелеу және оқыту</w:t>
            </w:r>
          </w:p>
        </w:tc>
        <w:tc>
          <w:tcPr>
            <w:tcW w:w="1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15 393</w:t>
            </w:r>
          </w:p>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10 093</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12 740</w:t>
            </w:r>
          </w:p>
        </w:tc>
        <w:tc>
          <w:tcPr>
            <w:tcW w:w="2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154903</w:t>
            </w:r>
          </w:p>
        </w:tc>
      </w:tr>
      <w:tr>
        <w:trPr>
          <w:trHeight w:val="525" w:hRule="atLeast"/>
        </w:trPr>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025</w:t>
            </w:r>
          </w:p>
        </w:tc>
        <w:tc>
          <w:tcPr>
            <w:tcW w:w="5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мектеп мұғалімдеріне және мектепке дейінгі ұйымдардың тәрбиешілеріне біліктілік санаты үшін қосымша ақының мөлшерін ұлғайту</w:t>
            </w:r>
          </w:p>
        </w:tc>
        <w:tc>
          <w:tcPr>
            <w:tcW w:w="1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w:t>
            </w:r>
          </w:p>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236</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166</w:t>
            </w:r>
          </w:p>
        </w:tc>
        <w:tc>
          <w:tcPr>
            <w:tcW w:w="2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1739</w:t>
            </w:r>
          </w:p>
        </w:tc>
      </w:tr>
      <w:tr>
        <w:trPr>
          <w:trHeight w:val="60" w:hRule="atLeast"/>
        </w:trPr>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5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 демалыс жұмысын қолдау</w:t>
            </w:r>
          </w:p>
        </w:tc>
        <w:tc>
          <w:tcPr>
            <w:tcW w:w="1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6 834</w:t>
            </w:r>
          </w:p>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7 094</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3 331</w:t>
            </w:r>
          </w:p>
        </w:tc>
        <w:tc>
          <w:tcPr>
            <w:tcW w:w="2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50 519</w:t>
            </w:r>
          </w:p>
        </w:tc>
      </w:tr>
      <w:tr>
        <w:trPr>
          <w:trHeight w:val="480" w:hRule="atLeast"/>
        </w:trPr>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5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қаланың, кенттің, ауылдың (селоның), ауылдық (селолық) округтің мемлекеттік тұрғын үй қорының сақталуын ұйымдастыру</w:t>
            </w:r>
          </w:p>
        </w:tc>
        <w:tc>
          <w:tcPr>
            <w:tcW w:w="1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900</w:t>
            </w:r>
          </w:p>
        </w:tc>
      </w:tr>
      <w:tr>
        <w:trPr>
          <w:trHeight w:val="300" w:hRule="atLeast"/>
        </w:trPr>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5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көшелерін жарықтандыру</w:t>
            </w:r>
          </w:p>
        </w:tc>
        <w:tc>
          <w:tcPr>
            <w:tcW w:w="1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1 190</w:t>
            </w:r>
          </w:p>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821</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1 197</w:t>
            </w:r>
          </w:p>
        </w:tc>
        <w:tc>
          <w:tcPr>
            <w:tcW w:w="2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21 205</w:t>
            </w:r>
          </w:p>
        </w:tc>
      </w:tr>
      <w:tr>
        <w:trPr>
          <w:trHeight w:val="480" w:hRule="atLeast"/>
        </w:trPr>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5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c>
          <w:tcPr>
            <w:tcW w:w="1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318</w:t>
            </w:r>
          </w:p>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320</w:t>
            </w:r>
          </w:p>
        </w:tc>
        <w:tc>
          <w:tcPr>
            <w:tcW w:w="2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4 152</w:t>
            </w:r>
          </w:p>
        </w:tc>
      </w:tr>
      <w:tr>
        <w:trPr>
          <w:trHeight w:val="150" w:hRule="atLeast"/>
        </w:trPr>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5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және көгалдандыру</w:t>
            </w:r>
          </w:p>
        </w:tc>
        <w:tc>
          <w:tcPr>
            <w:tcW w:w="1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630</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w:t>
            </w:r>
          </w:p>
        </w:tc>
        <w:tc>
          <w:tcPr>
            <w:tcW w:w="2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5 360</w:t>
            </w:r>
          </w:p>
        </w:tc>
      </w:tr>
      <w:tr>
        <w:trPr>
          <w:trHeight w:val="150" w:hRule="atLeast"/>
        </w:trPr>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5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Мемлекеттк органдардың күрделі шығыстары</w:t>
            </w:r>
          </w:p>
        </w:tc>
        <w:tc>
          <w:tcPr>
            <w:tcW w:w="1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w:t>
            </w:r>
          </w:p>
        </w:tc>
        <w:tc>
          <w:tcPr>
            <w:tcW w:w="2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290</w:t>
            </w:r>
          </w:p>
        </w:tc>
      </w:tr>
      <w:tr>
        <w:trPr>
          <w:trHeight w:val="150" w:hRule="atLeast"/>
        </w:trPr>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w:t>
            </w:r>
          </w:p>
        </w:tc>
        <w:tc>
          <w:tcPr>
            <w:tcW w:w="5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нысаналы трансферттер ретінде "Өңірлерді дамыту" бағдарламасы шеңберінде өңірлердің экономикалық дамуына жәрдемдесу жөніндегі шараларды іске асыруда ауылдық (селолық) округтерді жайластыру мәселелерін шешу үшін іс-шараларды іске асыру</w:t>
            </w:r>
          </w:p>
        </w:tc>
        <w:tc>
          <w:tcPr>
            <w:tcW w:w="1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2 000</w:t>
            </w:r>
          </w:p>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1 974</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5 960</w:t>
            </w:r>
          </w:p>
        </w:tc>
      </w:tr>
      <w:tr>
        <w:trPr>
          <w:trHeight w:val="150" w:hRule="atLeast"/>
        </w:trPr>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ЖИНАҒЫ</w:t>
            </w:r>
          </w:p>
        </w:tc>
        <w:tc>
          <w:tcPr>
            <w:tcW w:w="1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38 949</w:t>
            </w:r>
          </w:p>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29 483</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29 441</w:t>
            </w:r>
          </w:p>
        </w:tc>
        <w:tc>
          <w:tcPr>
            <w:tcW w:w="2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344 394</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