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86759" w14:textId="ab867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 сайынғы материалдық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ауданы әкімдігінің 2012 жылғы 26 маусымдағы № 202 қаулысы. Атырау облысының Әділет департаментінде 2012 жылғы 13 шілдеде № 4-6-133 тіркелді. Күші жойылды - Индер аудандық әкімдігінің 2013 жылғы 13 ақпандағы № 53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Индер аудандық әкімдігінің 2013.02.13 № 583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1995 жылғы 28 сәуірдегі "Ұлы Отан соғысының қатысушылары мен мүгедектеріне және соларға теңестірілген адамдарға берілетін жеңілдіктер мен оларды әлеуметтік қорғау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2011 жылғы 15 желтоқсандағы Қызылқоға аудандық мәслихаты сессиясының "2012-2014 жылдарға арналған аудандық бюджет туралы" № ХХХIV-2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Келесі санаттағы азаматтарға 3 158 (үш мың бір жүз елу сегіз) теңге мөлшерінде ай сайынғы материалдық көмек көрсетілсін: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соғысының қатысушылары мен мүгедектеріне;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Жаттығу жиындарына шақырылып, ұрыс қимылдары жүріп жатқан кезде Ауғанстанға жіберілген әскери міндеттілерге.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Материалдық көмек көрсету және төлеу уәкілетті органы болып "Қызылқоға аудандық жұмыспен қамту және әлеуметтік бағдарламалар бөлімі" мемлекеттік мекемесі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Б. Шаяхметовке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 және 2012 жылдың 4 қаңтарынан туындаған құқықтық қатынастарға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Рысқалиев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