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9d48" w14:textId="c089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15 желтоқсандағы № 335-IV "2012-2014 жылдардағы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2012 жылғы 10 сәуірдегі № 21-V шешімі. Атырау облысының Әділет департаментінде 2012 жылғы 25 сәуірде № 4-6-127 тіркелді. Күші жойылды - Атырау облысы Индер аудандық мәслихатының 2013 жылғы 28 наурыздағы № 87-V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аудандық мәслихатының 2013.03.28 № 87-V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2012-2014 жылдарға арналған аудандық бюджетке өзгерістер енгізу туралы аудан әкімдігінің ұсынысын қарап, бесінші сайланған аудандық мәслихат ІІІ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15 желтоқсандағы № 335-IV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жылдың 12 қаңтарындағы № 4-6-124 санды реестріне енгізілген, "Дендер" газетінің 2012 жылдың 26 қаңтарындағы № 4 санында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"4 041 456" деген сандар "3 900 912"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"3 431 329" деген сандар "3 287 600"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"4 041 456" деген сандар "3 900 912"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"26 697" деген сандар "31 551"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тармақтың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"26 697" деген сандар "31 551" деген сандармен ауыстырылсын..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Шешімнің № 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 </w:t>
      </w:r>
      <w:r>
        <w:rPr>
          <w:rFonts w:ascii="Times New Roman"/>
          <w:b w:val="false"/>
          <w:i w:val="false"/>
          <w:color w:val="000000"/>
          <w:sz w:val="28"/>
        </w:rPr>
        <w:t>шешімнің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атқарылуына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ІІІ сессиясының төрағасы                   А. Доспаева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Сапаров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ХХХVIII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335-IV шешіміне №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ІІІ сессиясының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9"/>
        <w:gridCol w:w="795"/>
        <w:gridCol w:w="9157"/>
        <w:gridCol w:w="22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593 577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135 928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385 286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360 294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ұсталынатын және қаржыландырылатын мемлкекеттік мекемелер салатын айыппұлдар, өсімпұлдар, санкциялар, өндіріп алулар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3 287 600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3 287 600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3 287 600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"/>
        <w:gridCol w:w="762"/>
        <w:gridCol w:w="766"/>
        <w:gridCol w:w="786"/>
        <w:gridCol w:w="8356"/>
        <w:gridCol w:w="1"/>
        <w:gridCol w:w="2308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3 900 912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155 223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132 985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 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81 457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ауыл(село), ауылдық (селолық) округ әкімінің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81 157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12 598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12 598</w:t>
            </w:r>
          </w:p>
        </w:tc>
      </w:tr>
      <w:tr>
        <w:trPr>
          <w:trHeight w:val="1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12 318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1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1 693 012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155 964</w:t>
            </w:r>
          </w:p>
        </w:tc>
      </w:tr>
      <w:tr>
        <w:trPr>
          <w:trHeight w:val="2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155 964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154 225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 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1 480 984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1 480 984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1 412 285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41 354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  мұғалімдеріне біліктілік санаты үшін қосымша ақының мөлшерін ұлғайту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25 345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56 064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192 033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167 846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 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153 295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21 359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38 666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24 187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24 187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22 137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1 678 005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1 646 627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43 093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41 993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1 603 534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1 590 436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26 378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 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26 378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92 165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48 799</w:t>
            </w:r>
          </w:p>
        </w:tc>
      </w:tr>
      <w:tr>
        <w:trPr>
          <w:trHeight w:val="19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48 799</w:t>
            </w:r>
          </w:p>
        </w:tc>
      </w:tr>
      <w:tr>
        <w:trPr>
          <w:trHeight w:val="2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48 799</w:t>
            </w:r>
          </w:p>
        </w:tc>
      </w:tr>
      <w:tr>
        <w:trPr>
          <w:trHeight w:val="1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1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4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денешынықтыру және спорт бөлімі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26"/>
        <w:gridCol w:w="711"/>
        <w:gridCol w:w="829"/>
        <w:gridCol w:w="8438"/>
        <w:gridCol w:w="21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5"/>
        <w:gridCol w:w="9139"/>
        <w:gridCol w:w="223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ХХХVIII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335-IV шешіміне № 7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ІІІ сессиясының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Кенттік, ауылдық, селолық округтер әкімдері аппараттарының 2012 жылға арналған бюджеттік бағдарламаларын қаржыландыру мөлшері</w:t>
      </w:r>
      <w:r>
        <w:br/>
      </w:r>
      <w:r>
        <w:rPr>
          <w:rFonts w:ascii="Times New Roman"/>
          <w:b/>
          <w:i w:val="false"/>
          <w:color w:val="000000"/>
        </w:rPr>
        <w:t>
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804"/>
        <w:gridCol w:w="1967"/>
        <w:gridCol w:w="1470"/>
        <w:gridCol w:w="1508"/>
        <w:gridCol w:w="229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Кенттік, ауылдық, селолық, округтердің атауы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кенттік округі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/селолық/ округтің әкімі аппаратының жұмыс істеуі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104 047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Мемлекеттк органдардың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173 909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794"/>
        <w:gridCol w:w="1965"/>
        <w:gridCol w:w="1468"/>
        <w:gridCol w:w="1507"/>
        <w:gridCol w:w="2308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Кенттік, ауылдық, селолық, округтердің атауы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5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/селолық/ округтің әкімі аппаратының жұмыс істеуі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81157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154225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48 799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Мемлекеттк органдардың күрделі шығыстары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округтерді жайластыру мәселелерін шешу үшін іс-шараларды іске асыру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