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5ba2" w14:textId="5295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тұратын аз қамтылған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2012 жылғы 27 шілдедегі № 55-V шешімі. Атырау облысының Әділет департаментінде 2012 жылғы 2 тамызда № 4-4-204 тіркелді. Күші жойылды - Атырау облысы Исатай аудандық мәслихатының 2012 жылғы 24 желтоқсандағы № 90-V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мәслихатының 24.12.2012 № 90-V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Исатай ауданында тұратын аз қамтылған отбасыларға (азаматтарға) тұрғын үй көмегін көрсетудің мөлшері мен 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Исатай аудандық мәслихаттың 2010 жылғы 14 шілдедегі № 198-ІV "Аз қамтылған отбасыларына (азаматтарға) тұрғын үй көмегін көрсету қағидасы туралы" (нормативтік құқықтық актілерді мемлекеттік тіркеу тізіліміне № 4-4-168 санымен тіркелген, аудандық "Нарын таңы" газетінің 2010 жылғы 9 қыркүйегіндегі № 37 санында жарияланған)</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(К. Нұрманова)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кезекті V</w:t>
      </w:r>
      <w:r>
        <w:br/>
      </w:r>
      <w:r>
        <w:rPr>
          <w:rFonts w:ascii="Times New Roman"/>
          <w:b w:val="false"/>
          <w:i w:val="false"/>
          <w:color w:val="000000"/>
          <w:sz w:val="28"/>
        </w:rPr>
        <w:t>
</w:t>
      </w:r>
      <w:r>
        <w:rPr>
          <w:rFonts w:ascii="Times New Roman"/>
          <w:b w:val="false"/>
          <w:i/>
          <w:color w:val="000000"/>
          <w:sz w:val="28"/>
        </w:rPr>
        <w:t>      сессиясы төрағасының міндетін атқарушы</w:t>
      </w:r>
      <w:r>
        <w:br/>
      </w:r>
      <w:r>
        <w:rPr>
          <w:rFonts w:ascii="Times New Roman"/>
          <w:b w:val="false"/>
          <w:i w:val="false"/>
          <w:color w:val="000000"/>
          <w:sz w:val="28"/>
        </w:rPr>
        <w:t>
</w:t>
      </w:r>
      <w:r>
        <w:rPr>
          <w:rFonts w:ascii="Times New Roman"/>
          <w:b w:val="false"/>
          <w:i/>
          <w:color w:val="000000"/>
          <w:sz w:val="28"/>
        </w:rPr>
        <w:t>      Аудандық мәслихат хатшысы                  Ж. Кадимов</w:t>
      </w:r>
    </w:p>
    <w:bookmarkStart w:name="z6" w:id="2"/>
    <w:p>
      <w:pPr>
        <w:spacing w:after="0"/>
        <w:ind w:left="0"/>
        <w:jc w:val="both"/>
      </w:pPr>
      <w:r>
        <w:rPr>
          <w:rFonts w:ascii="Times New Roman"/>
          <w:b w:val="false"/>
          <w:i w:val="false"/>
          <w:color w:val="000000"/>
          <w:sz w:val="28"/>
        </w:rPr>
        <w:t>
Исатай аудандық мәслихатының</w:t>
      </w:r>
      <w:r>
        <w:br/>
      </w:r>
      <w:r>
        <w:rPr>
          <w:rFonts w:ascii="Times New Roman"/>
          <w:b w:val="false"/>
          <w:i w:val="false"/>
          <w:color w:val="000000"/>
          <w:sz w:val="28"/>
        </w:rPr>
        <w:t>
2012 жылғы 27 шілдедегі № 55</w:t>
      </w:r>
      <w:r>
        <w:br/>
      </w:r>
      <w:r>
        <w:rPr>
          <w:rFonts w:ascii="Times New Roman"/>
          <w:b w:val="false"/>
          <w:i w:val="false"/>
          <w:color w:val="000000"/>
          <w:sz w:val="28"/>
        </w:rPr>
        <w:t xml:space="preserve">
шешіміне қосымша     </w:t>
      </w:r>
    </w:p>
    <w:bookmarkEnd w:id="2"/>
    <w:p>
      <w:pPr>
        <w:spacing w:after="0"/>
        <w:ind w:left="0"/>
        <w:jc w:val="left"/>
      </w:pPr>
      <w:r>
        <w:rPr>
          <w:rFonts w:ascii="Times New Roman"/>
          <w:b/>
          <w:i w:val="false"/>
          <w:color w:val="000000"/>
        </w:rPr>
        <w:t xml:space="preserve"> Исатай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1.Жалпы ережелер</w:t>
      </w:r>
    </w:p>
    <w:bookmarkStart w:name="z7" w:id="3"/>
    <w:p>
      <w:pPr>
        <w:spacing w:after="0"/>
        <w:ind w:left="0"/>
        <w:jc w:val="both"/>
      </w:pPr>
      <w:r>
        <w:rPr>
          <w:rFonts w:ascii="Times New Roman"/>
          <w:b w:val="false"/>
          <w:i w:val="false"/>
          <w:color w:val="000000"/>
          <w:sz w:val="28"/>
        </w:rPr>
        <w:t>
      1. Тұрғын үй көмегі жергілікті бюджет қаражаты есебінен Исатай ауданының аумағында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 төлемін;</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ақысын төлеуге тұрғын үй көмегін көрсетеді.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5 пайызбен қатынасы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мен төлеу бойынша уәкілетті орган "Исатай аудандық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r>
        <w:rPr>
          <w:rFonts w:ascii="Times New Roman"/>
          <w:b w:val="false"/>
          <w:i w:val="false"/>
          <w:color w:val="000000"/>
          <w:sz w:val="28"/>
        </w:rPr>
        <w:t>
      3. Жеке меншігінде бірден артық тұрғын үй (пәтері, үй) бар отбасылар, немесе тұрғын үйді немесе автокөлік нысандарын жалға берушілер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жұмыссыздардың отбасына тұрғын үй көмегі тағайындалмайды.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орналасудан, кәсіби даярлаудан, қайта даярлаудан, біліктілігін арттыруға жіберілген күннен бастап, оның отбасына тұрғын үй көмегі қайта қалпына келтіріледі.</w:t>
      </w:r>
    </w:p>
    <w:bookmarkEnd w:id="3"/>
    <w:p>
      <w:pPr>
        <w:spacing w:after="0"/>
        <w:ind w:left="0"/>
        <w:jc w:val="left"/>
      </w:pPr>
      <w:r>
        <w:rPr>
          <w:rFonts w:ascii="Times New Roman"/>
          <w:b/>
          <w:i w:val="false"/>
          <w:color w:val="000000"/>
        </w:rPr>
        <w:t xml:space="preserve"> 2. Тұрғын үй көмегін көрсету тәртібі</w:t>
      </w:r>
    </w:p>
    <w:bookmarkStart w:name="z11" w:id="4"/>
    <w:p>
      <w:pPr>
        <w:spacing w:after="0"/>
        <w:ind w:left="0"/>
        <w:jc w:val="both"/>
      </w:pPr>
      <w:r>
        <w:rPr>
          <w:rFonts w:ascii="Times New Roman"/>
          <w:b w:val="false"/>
          <w:i w:val="false"/>
          <w:color w:val="000000"/>
          <w:sz w:val="28"/>
        </w:rPr>
        <w:t>
      5.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мынадай құжаттарды тапсырады: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тұрғын үйге құқық белгілейтін құжаттың көшірмесі;</w:t>
      </w:r>
      <w:r>
        <w:br/>
      </w:r>
      <w:r>
        <w:rPr>
          <w:rFonts w:ascii="Times New Roman"/>
          <w:b w:val="false"/>
          <w:i w:val="false"/>
          <w:color w:val="000000"/>
          <w:sz w:val="28"/>
        </w:rPr>
        <w:t>
      4)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Ұсынылған құжаттарды қарастыру қорытындылары бойынша атқарушы орган құжаттарды тапсырған сәттен бастап күнтізбелік он күннің ішінде тұрғын үйді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6. Тұрғын үй көмегі тұрғын үй иесінің (жалдаушысының) жанұя құрамы, тұрғын үйдің нақты иеленген көлемінің пайдалы алаңы, отбасының жиынтық табысы, коммуналдық қызметке (жылумен, салқын және ыстық сумен қамту, канализация, газ, электр жүйесі, тұрғын үй шығындары, қоқыс шығару мен телефонға абоненттік ақы) төленген шығындар көлемі көрсетілген, белгіленген нысандағы толтырылған өтініш (өтініштің үлгісі қосымша № 1) негізінде тағайындалады. Өтінішке жанұя құрамы үй кітапшасы бойынша енгізіледі.</w:t>
      </w:r>
      <w:r>
        <w:br/>
      </w:r>
      <w:r>
        <w:rPr>
          <w:rFonts w:ascii="Times New Roman"/>
          <w:b w:val="false"/>
          <w:i w:val="false"/>
          <w:color w:val="000000"/>
          <w:sz w:val="28"/>
        </w:rPr>
        <w:t>
</w:t>
      </w:r>
      <w:r>
        <w:rPr>
          <w:rFonts w:ascii="Times New Roman"/>
          <w:b w:val="false"/>
          <w:i w:val="false"/>
          <w:color w:val="000000"/>
          <w:sz w:val="28"/>
        </w:rPr>
        <w:t>
      7. Бір айға бір отбасына тұрғын үй көмегін есептегенде келесі нормалар қабылданады:</w:t>
      </w:r>
      <w:r>
        <w:br/>
      </w:r>
      <w:r>
        <w:rPr>
          <w:rFonts w:ascii="Times New Roman"/>
          <w:b w:val="false"/>
          <w:i w:val="false"/>
          <w:color w:val="000000"/>
          <w:sz w:val="28"/>
        </w:rPr>
        <w:t>
      1) электроэнергияны тұтыну 1 адамға – 90кВт/сағат;</w:t>
      </w:r>
      <w:r>
        <w:br/>
      </w:r>
      <w:r>
        <w:rPr>
          <w:rFonts w:ascii="Times New Roman"/>
          <w:b w:val="false"/>
          <w:i w:val="false"/>
          <w:color w:val="000000"/>
          <w:sz w:val="28"/>
        </w:rPr>
        <w:t>
      2–5 адамға - 350 кВТ/сағат;</w:t>
      </w:r>
      <w:r>
        <w:br/>
      </w:r>
      <w:r>
        <w:rPr>
          <w:rFonts w:ascii="Times New Roman"/>
          <w:b w:val="false"/>
          <w:i w:val="false"/>
          <w:color w:val="000000"/>
          <w:sz w:val="28"/>
        </w:rPr>
        <w:t>
      5 және одан көп адамнан тұратын отбасына – 600 кВт/сағат.</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төлемінің тарифтерін және нормаларын қызмет берушілер ұсынады.</w:t>
      </w:r>
    </w:p>
    <w:bookmarkEnd w:id="4"/>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Start w:name="z15" w:id="5"/>
    <w:p>
      <w:pPr>
        <w:spacing w:after="0"/>
        <w:ind w:left="0"/>
        <w:jc w:val="both"/>
      </w:pPr>
      <w:r>
        <w:rPr>
          <w:rFonts w:ascii="Times New Roman"/>
          <w:b w:val="false"/>
          <w:i w:val="false"/>
          <w:color w:val="000000"/>
          <w:sz w:val="28"/>
        </w:rPr>
        <w:t>
      9.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5"/>
    <w:p>
      <w:pPr>
        <w:spacing w:after="0"/>
        <w:ind w:left="0"/>
        <w:jc w:val="left"/>
      </w:pPr>
      <w:r>
        <w:rPr>
          <w:rFonts w:ascii="Times New Roman"/>
          <w:b/>
          <w:i w:val="false"/>
          <w:color w:val="000000"/>
        </w:rPr>
        <w:t xml:space="preserve"> 4. Тұрғын үй көмегін қаржыландыру және төлеу тәртібі</w:t>
      </w:r>
    </w:p>
    <w:bookmarkStart w:name="z16" w:id="6"/>
    <w:p>
      <w:pPr>
        <w:spacing w:after="0"/>
        <w:ind w:left="0"/>
        <w:jc w:val="both"/>
      </w:pPr>
      <w:r>
        <w:rPr>
          <w:rFonts w:ascii="Times New Roman"/>
          <w:b w:val="false"/>
          <w:i w:val="false"/>
          <w:color w:val="000000"/>
          <w:sz w:val="28"/>
        </w:rPr>
        <w:t>
      10.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