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26841" w14:textId="3a268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Махамбет аудандық мәслихатының 2011 жылғы 21 желтоқсандағы № 314 "Махамбет ауданының 2012-2014 жылдарға арналған аудандық бюджеті туралы" шешіміне өзгерістер мен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Махамбет аудандық мәслихатының 2012 жылғы 10 желтоқсандағы № 50 шешімі. Атырау облысының Әділет департаментінде 2012 жылғы 12 желтоқсанда № 2655 тіркелді. Күші жойылды - Атырау облысы Махамбет аудандық мәслихатының 2013 жылғы 28 наурыздағы № 81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Ескерту. Күші жойылды - Атырау облысы Махамбет аудандық мәслихатының 2013.03.28 № 81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 9-бабының 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>,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6-бабының 1-тармағының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аудандық әкімдігінің 2012-2014 жылдарға арналған аудандық бюджетті нақтылау туралы ұсынысын қарап,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1-тармақта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"3 678 154" деген сандар "3 653 199"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"1 312 291" деген сандар "1 345 437"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"16 309" деген сандар "7 597"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"76 192" деген сандар "17 722"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"2 273 362" деген сандар "2 282 443"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"3 680 098" деген сандар "3 655 143"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3-тармақта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"1 575 539" деген сандар "1 584 620"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"8 194" деген сандар "8 188"деген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"26 080" деген сандар "21 690"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"2 000" деген сандар "1 000"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"4 625" деген сандар "4 623"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он бірінші абзац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"1 253 935" деген сандар "1 233 683"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"9 100" деген сандар "5 974"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"5 680" саны "3 974"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келесі мазмұндағы жиырма жетінші абзацпен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"кіріс бөлігінің орындалмауына байланысты аудандық бюджеттердің шығыстарын қаржыландыруға – 40 000 мың теңге.".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көрсетілген шешімге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2 қосымшалар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 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2012 жылдың 1 қаңтарынан бастап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мәслихаттың кезектен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тыс 8-сессиясының төрағасы                 Р. Үмбеталиев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 хатшысы                  А. Құрманбаев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Аудандық мәслихаттың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10 желтоқсандағы № 50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"Аудандық мәслихаттың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21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314 "Махамбет ауданының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2012-2014 жылдарға арналған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аудандық бюджеті туралы"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өзгерістер енгізу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туралы" шешіміне 1 қосымша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жылға арналған аудандық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8"/>
        <w:gridCol w:w="828"/>
        <w:gridCol w:w="827"/>
        <w:gridCol w:w="9457"/>
        <w:gridCol w:w="2040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0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16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3 653 199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1 345 437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267 544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267 544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209 462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209 462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840 377</w:t>
            </w:r>
          </w:p>
        </w:tc>
      </w:tr>
      <w:tr>
        <w:trPr>
          <w:trHeight w:val="19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798 681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11 820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29 415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25 190</w:t>
            </w:r>
          </w:p>
        </w:tc>
      </w:tr>
      <w:tr>
        <w:trPr>
          <w:trHeight w:val="22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2 384</w:t>
            </w:r>
          </w:p>
        </w:tc>
      </w:tr>
      <w:tr>
        <w:trPr>
          <w:trHeight w:val="22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үшін түсетін түсімдер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2 221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20 369</w:t>
            </w:r>
          </w:p>
        </w:tc>
      </w:tr>
      <w:tr>
        <w:trPr>
          <w:trHeight w:val="13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</w:tr>
      <w:tr>
        <w:trPr>
          <w:trHeight w:val="25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2 864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2 864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7 597</w:t>
            </w:r>
          </w:p>
        </w:tc>
      </w:tr>
      <w:tr>
        <w:trPr>
          <w:trHeight w:val="6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2 053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2 053</w:t>
            </w:r>
          </w:p>
        </w:tc>
      </w:tr>
      <w:tr>
        <w:trPr>
          <w:trHeight w:val="12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басқа да кірістер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4 282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4 282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1 262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1 262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17 722</w:t>
            </w:r>
          </w:p>
        </w:tc>
      </w:tr>
      <w:tr>
        <w:trPr>
          <w:trHeight w:val="27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</w:t>
            </w:r>
          </w:p>
        </w:tc>
      </w:tr>
      <w:tr>
        <w:trPr>
          <w:trHeight w:val="27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</w:t>
            </w:r>
          </w:p>
        </w:tc>
      </w:tr>
      <w:tr>
        <w:trPr>
          <w:trHeight w:val="27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16 791</w:t>
            </w:r>
          </w:p>
        </w:tc>
      </w:tr>
      <w:tr>
        <w:trPr>
          <w:trHeight w:val="27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16 791</w:t>
            </w:r>
          </w:p>
        </w:tc>
      </w:tr>
      <w:tr>
        <w:trPr>
          <w:trHeight w:val="27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2 282 443</w:t>
            </w:r>
          </w:p>
        </w:tc>
      </w:tr>
      <w:tr>
        <w:trPr>
          <w:trHeight w:val="27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2 282 443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2 282 443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9"/>
        <w:gridCol w:w="810"/>
        <w:gridCol w:w="810"/>
        <w:gridCol w:w="9493"/>
        <w:gridCol w:w="2038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18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3 655 143</w:t>
            </w:r>
          </w:p>
        </w:tc>
      </w:tr>
      <w:tr>
        <w:trPr>
          <w:trHeight w:val="24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206 382</w:t>
            </w:r>
          </w:p>
        </w:tc>
      </w:tr>
      <w:tr>
        <w:trPr>
          <w:trHeight w:val="24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13 857</w:t>
            </w:r>
          </w:p>
        </w:tc>
      </w:tr>
      <w:tr>
        <w:trPr>
          <w:trHeight w:val="15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13 616</w:t>
            </w:r>
          </w:p>
        </w:tc>
      </w:tr>
      <w:tr>
        <w:trPr>
          <w:trHeight w:val="7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</w:t>
            </w:r>
          </w:p>
        </w:tc>
      </w:tr>
      <w:tr>
        <w:trPr>
          <w:trHeight w:val="6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43 480</w:t>
            </w:r>
          </w:p>
        </w:tc>
      </w:tr>
      <w:tr>
        <w:trPr>
          <w:trHeight w:val="6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41 980</w:t>
            </w:r>
          </w:p>
        </w:tc>
      </w:tr>
      <w:tr>
        <w:trPr>
          <w:trHeight w:val="24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10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122 350</w:t>
            </w:r>
          </w:p>
        </w:tc>
      </w:tr>
      <w:tr>
        <w:trPr>
          <w:trHeight w:val="6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118 794</w:t>
            </w:r>
          </w:p>
        </w:tc>
      </w:tr>
      <w:tr>
        <w:trPr>
          <w:trHeight w:val="24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3 556</w:t>
            </w:r>
          </w:p>
        </w:tc>
      </w:tr>
      <w:tr>
        <w:trPr>
          <w:trHeight w:val="6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17 555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бюджетін орындау және ауданның (облыстық маңызы бар қаланың)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16 369</w:t>
            </w:r>
          </w:p>
        </w:tc>
      </w:tr>
      <w:tr>
        <w:trPr>
          <w:trHeight w:val="9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</w:t>
            </w:r>
          </w:p>
        </w:tc>
      </w:tr>
      <w:tr>
        <w:trPr>
          <w:trHeight w:val="25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 жөніндегі жұмысты  ұйымдастыру және біржолғы талондарды сатудан түскен сомаларды толық алынуын қамтамасыз ету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</w:t>
            </w:r>
          </w:p>
        </w:tc>
      </w:tr>
      <w:tr>
        <w:trPr>
          <w:trHeight w:val="24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</w:tr>
      <w:tr>
        <w:trPr>
          <w:trHeight w:val="21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9 140</w:t>
            </w:r>
          </w:p>
        </w:tc>
      </w:tr>
      <w:tr>
        <w:trPr>
          <w:trHeight w:val="19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9 056</w:t>
            </w:r>
          </w:p>
        </w:tc>
      </w:tr>
      <w:tr>
        <w:trPr>
          <w:trHeight w:val="16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</w:tr>
      <w:tr>
        <w:trPr>
          <w:trHeight w:val="6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2 339</w:t>
            </w:r>
          </w:p>
        </w:tc>
      </w:tr>
      <w:tr>
        <w:trPr>
          <w:trHeight w:val="27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2 339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2 339</w:t>
            </w:r>
          </w:p>
        </w:tc>
      </w:tr>
      <w:tr>
        <w:trPr>
          <w:trHeight w:val="28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 сот, қылмыстық-атқару қызметі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жол жүрісі қауіпсіздігін қамтамасыз ету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1 711 469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354 752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және оқыту ұйымдарын қолдау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297 661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жалпы үлгідегі, арнайы (түзету), дарынды балалар үшін мамандандырылған, жетім балалар мен ата-аналарының қамқорынсыз қалған балалар үшін балабақшалар, шағын орталықтар, мектеп интернаттары, кәмелеттік жасқа толмағандарды бейімдеу орталықтары тәрбиешілеріне біліктілік санаты үшін қосымша ақының мөлшерін ұлғайту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2 360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54 731</w:t>
            </w:r>
          </w:p>
        </w:tc>
      </w:tr>
      <w:tr>
        <w:trPr>
          <w:trHeight w:val="7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1 356 717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16 635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1 183 304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30 618</w:t>
            </w:r>
          </w:p>
        </w:tc>
      </w:tr>
      <w:tr>
        <w:trPr>
          <w:trHeight w:val="39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"Назарбаев Зияткерлік мектептері" ДБҰ-ның оқу бағдарламалары бойынша біліктілікті арттырудан өткен мұғалімдерге еңбекақыны арттыру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бастауыш, негізгі орта және жалпы орта білім беру: мектептер, мектеп-интернаттар: (жалпы үлгідегі,арнайы (түзету), дарынды балалар үшін мамандандырылған, жетім балалар мен ата-аналарының қамқорынсыз қалған балалар үшін) ұйымдарының мұғалімдерінебіліктілік санаты үшін қосымша ақының мөлшерін ұлғайту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19 330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7 839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2 600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оқу-әдістемелік кешендерді сатып алу және жеткізу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16 258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өткізу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7 024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мекемелеріне жұмыстағы жоғары көрсеткіштері үшін гранттарды табыс ету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үйде оқытылатын мүгедек балаларды жабдықпен, бағдарламалық қамтыммен қамтамасыз ету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2 782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Ведомостволық бағыныстағы мемлекеттік мекемелерінің және ұйымдарының күрделі шығыстары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68 218</w:t>
            </w:r>
          </w:p>
        </w:tc>
      </w:tr>
      <w:tr>
        <w:trPr>
          <w:trHeight w:val="10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қамсыздандыру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154 959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21 470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21 470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133 489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49 724</w:t>
            </w:r>
          </w:p>
        </w:tc>
      </w:tr>
      <w:tr>
        <w:trPr>
          <w:trHeight w:val="13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5 755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жекеленген топтарына әлеуметтік көмек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16 535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1 319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29 506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 және ымдау тілі мамандарының, жеке көмекшілердің қызмет көрсету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6 394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13 444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8 663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үй–коммуналдық шаруашылық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1 383 125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15 450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қаланың, кенттің, ауылдық (селолық), ауылдық (селолық) округтің мемлекеттік тұрғын үй қорының сақталуын ұйымдастыру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15 450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 бойынша ауылдық елді мекендерді дамыту шеңберінде объектілерді жөндеу және абаттандыру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 бойынша ауылдық елді мекендерді дамыту шеңберінде объектілерді жөндеу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 бойынша ауылдық елді мекендерді дамыту шеңберінде объектілерді жөндеу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39 500</w:t>
            </w:r>
          </w:p>
        </w:tc>
      </w:tr>
      <w:tr>
        <w:trPr>
          <w:trHeight w:val="10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Азаматтердың жекеленген санаттарын тұрғын үймен қамтамасыз ету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39 500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Авариялық және ескі тұрғын үйлерді бұзу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объектісіне техникалық паспорттар дайындау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 бойынша ауылдық елді мекендерді дамыту шеңберінде объектілерді жөндеу және абаттандыру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 бойынша ауылдық елді мекендерді дамыту шеңберінде объектілерді  реконструкциялау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 бойынша ауылдық елді мекендерді дамыту шеңберінде объектілерді жөндеу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7 874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1 900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салу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сатып алу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 шеңберінде инженерлік коммуникациялық инфрақұрылымдардың дамуы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 шеңберінде тұрғын жай салу және (немесе) сатып алу және инженерлік коммуникациялық инфрақұрылымдардың дамуы (немесе) сатып алу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073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 бойынша ауылдық елді мекендерді дамыту шеңберінде объектілерді салу және (немесе) реконструкциялау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бағдарламасының екінші бағыты шеңберінде жетіспейтін инженерлік-коммуникациялық инфрақұрылымды дамытуға мен жайластыруға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5 974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сумен жабдықтауды ұйымдастыру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мәдениет және тілдерді дамыту бөлімі 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 трансферттер есебінен мәдениет объектілерін метериалдық-техникалық жарақтандыруға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52 538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 қызмет етуі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31 666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20 872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газ жүйелерін қолдануды ұйымдастыру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1 241 937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  дамыту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8 254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беру жүйесін дамыту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1 233 683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23 719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13 308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5 755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 ұстау және туысы жоқ адамдарды жерлеу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және көгалдандыру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4 656 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1 350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көркейтуді дамыту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1 350</w:t>
            </w:r>
          </w:p>
        </w:tc>
      </w:tr>
      <w:tr>
        <w:trPr>
          <w:trHeight w:val="25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кеңестік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118 069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61 971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мәдени–демалыс жұмыстарын қолдау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61 971</w:t>
            </w:r>
          </w:p>
        </w:tc>
      </w:tr>
      <w:tr>
        <w:trPr>
          <w:trHeight w:val="6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4 878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Мәдени–демалыс жұмысын қолдау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4 878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 және көгалдандыру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2 465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өткізу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1 695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объектілерін дамыту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31 625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кітапханалардың жұмыс істеуі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31 625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1 346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1 346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5 137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мемлекетік саясатты іске асыру жөніндегі қызметтер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4 873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</w:t>
            </w:r>
          </w:p>
        </w:tc>
      </w:tr>
      <w:tr>
        <w:trPr>
          <w:trHeight w:val="54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4  933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4 692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  өңірлік бағдарламаларды іске асыру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5 714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сопрт саласындағы мемлекеттік саясатты іске асыру жөніндегі қызметтер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5 473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43 392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4 623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 әлеуметтік көмек көрсетуі жөніндегі шараларды іске асыру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4 623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шаруашылық бөлімі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8 647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8 538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7 850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7 239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жанауарлардан алынатын өнімдер мен шикізаттың құнын иелеріне өтеу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эпзоотиялық аурулары бойынша ветеринариялық іс-шараларды жүргізу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бірдейлендіру жөніндегі іс-шараларды жүргізу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шаруашылығынның объектілерін дамыту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7 157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6 916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алқаптарын бір түрден екіншісіне ауыстыру жөніндегі жұмыстар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жер-шаруашылық орналастыру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аймақтарға бөлу жөніндегі жұмыстарды ұйымдастыру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қалалардың, кенттердің, ауылдардың (селолардың), ауылдық (селолық) округтердің шекарасын белгілеу кезінде жүргізілетін жерге орналастыру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15 115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15 115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13 721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6 774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6 533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 бөлімі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6 947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6 706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қала құрылысы даму аумағын және елді мекендердің бас жоспарлары схемаларын әзірлеу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инфрақұрылымын дамыту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15 901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5 934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"Өңірлерді дамыту" Бағдарламасы шеңберінде өңірлерді экономикалық дамытуға жәрдемдесу бойынша іске асыру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5 934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1 109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1 109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 жобалардың (бағдарламалардың) техникалық-экономикалық негіздемелерін әзірлеу және оған сараптама жүргізу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Моноқалаларды абаттандыру мәселелерін шешуге іс-шаралар өткізу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 бастамаларға арналған шығыстар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үй-оммуналдық шаруашылығы, жолаушылар көлігі және автомобиль жолдары бөлімі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8 858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8 640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Өңірлерді дамыту" бағдарламасы шеңберінде инженерлік инфрақұрылымын дамыту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Моноқалаларды абаттандыру мәселелерін шешуге-іс-шаралар өткізу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және (немесе) ұлғайту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5 174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5 174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 пайдаланылмаған) нысаналы трансферттерді қайтару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5 174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саласындағы еңбекақы төлеу қорының өзгеруіне байланысты жоғарғы тұрған бюджеттерге берілетін ағымдағы нысаналы трансферттер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9"/>
        <w:gridCol w:w="810"/>
        <w:gridCol w:w="810"/>
        <w:gridCol w:w="9534"/>
        <w:gridCol w:w="2017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16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18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IІІ. Таза бюджеттік кредит беру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28 925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31 551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31 551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31 551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 бюджеттік кредиттер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31 551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9"/>
        <w:gridCol w:w="810"/>
        <w:gridCol w:w="810"/>
        <w:gridCol w:w="9554"/>
        <w:gridCol w:w="1997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</w:t>
            </w:r>
          </w:p>
        </w:tc>
        <w:tc>
          <w:tcPr>
            <w:tcW w:w="19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16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2 626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2 626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2 626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2 618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бюджеттік кредиттердің сомаларын қайтару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16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18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Қаржы активтерімен жасалатын операциялар бойынша сальдо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тұлғаның жарғылық капиталын қалыптастыру немесе ұлғайту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8"/>
        <w:gridCol w:w="829"/>
        <w:gridCol w:w="827"/>
        <w:gridCol w:w="9540"/>
        <w:gridCol w:w="1976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9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16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1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қаржы активтерін сатудан түсетін түсімдер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қаржы активтерін сатудан түсетін түсімдер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қаржы активтерін сатудан түсетін түсімдер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ел ішінде сатудан түсетін түсімдер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8"/>
        <w:gridCol w:w="809"/>
        <w:gridCol w:w="807"/>
        <w:gridCol w:w="9578"/>
        <w:gridCol w:w="1978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9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16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1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-30 869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30 869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31 551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31 551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келісім–шарттары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31 551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9"/>
        <w:gridCol w:w="808"/>
        <w:gridCol w:w="808"/>
        <w:gridCol w:w="9585"/>
        <w:gridCol w:w="1970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16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2 626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2 626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2 618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берілген пайдаланылмаған бюджеттік кредиттерді қайтару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7"/>
        <w:gridCol w:w="806"/>
        <w:gridCol w:w="805"/>
        <w:gridCol w:w="9591"/>
        <w:gridCol w:w="1971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9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16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18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қалдықтарының қозғалысы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1 944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1 944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1 944</w:t>
            </w:r>
          </w:p>
        </w:tc>
      </w:tr>
    </w:tbl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Аудандық мәслихаттың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10 желтоқсандағы № 50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"Аудандық мәслихаттың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21 желтоқсандағы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314 "Махамбет ауданының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2012-2014 жылдарға арналған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аудандық бюджеті туралы"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өзгерістер енгізу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туралы" шешіміне 2 қосымша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Ауылдық (селолық) округтер әкімдері аппараттары арқылы қаржыландырылатын бюджеттік бағдарламаларды қаржыландыру мөлшері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(мың теңге)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6"/>
        <w:gridCol w:w="5622"/>
        <w:gridCol w:w="1171"/>
        <w:gridCol w:w="1214"/>
        <w:gridCol w:w="1192"/>
        <w:gridCol w:w="1172"/>
        <w:gridCol w:w="1214"/>
        <w:gridCol w:w="1489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Бағдарламалар коды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округтердің атауы</w:t>
            </w:r>
          </w:p>
        </w:tc>
      </w:tr>
      <w:tr>
        <w:trPr>
          <w:trHeight w:val="45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атауы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Ақжайық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Алмалы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Бақсай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Бейбарыс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 аудандық маңызы бар қаланың, кенттің ауылдық (селолық) округтің әкімінің аппаратының қызметін қамтамасыз ету жөніндегі қызметтер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9670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9611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8968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10009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11626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12282</w:t>
            </w:r>
          </w:p>
        </w:tc>
      </w:tr>
      <w:tr>
        <w:trPr>
          <w:trHeight w:val="16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1378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2609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2766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 тәрбие және оқыту ұйымдарын қолдау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12385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31317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16428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20345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13515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21413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деңгейдегі мәдени демалыс жұмысын қолдау 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3345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5300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4224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4112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3598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6589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қаланың, кенттің ауылдық (селолық), ауылдық (селолық) округтің мемлекеттік тұрғын үй қорының сақталуын ұйымдастыру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 ұстау және туысы жоқ адамдарды жерлеу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және көгалдандыру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сумен жабдықтауды ұйымдастыру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</w:t>
            </w:r>
          </w:p>
        </w:tc>
      </w:tr>
      <w:tr>
        <w:trPr>
          <w:trHeight w:val="481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жалпы үлгідегі, арнайы (түзету), дарынды балалар үшін мамандандырылған, жетім балалар мен ата-аналарының қамқорынсыз қалған балалар үшін балабақшалар, шағын орталықтар, мектеп интернаттары, кәмелеттік жасқа толмағандарды бейімдеу орталықтары тәрбиешілеріне біліктілік санаты үшін қосымша ақының мөлшерін ұлғайту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</w:tr>
      <w:tr>
        <w:trPr>
          <w:trHeight w:val="85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"Өңірлерді дамыту" Бағдарламасы шеңберінде өңірлерді экономикалық дамытуға жәрдемдесу бойынша іске асыру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1934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85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2433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5789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2579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Жинағы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29790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50766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31150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36837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40366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49508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таблицаның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5"/>
        <w:gridCol w:w="5362"/>
        <w:gridCol w:w="1148"/>
        <w:gridCol w:w="1148"/>
        <w:gridCol w:w="1212"/>
        <w:gridCol w:w="1170"/>
        <w:gridCol w:w="1443"/>
        <w:gridCol w:w="1592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Бағдарламалар коды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округтердің атауы</w:t>
            </w:r>
          </w:p>
        </w:tc>
      </w:tr>
      <w:tr>
        <w:trPr>
          <w:trHeight w:val="16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атауы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Жалғансай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Есбол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Сарытоғай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Сарайшық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Махамбет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 аудандық маңызы бар қаланың, кенттің ауылдық (селолық) округтің әкімінің аппаратының қызметін қамтамасыз ету жөніндегі қызметтер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8949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11345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9939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11488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14907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118794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2192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8939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21470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 тәрбие және оқыту ұйымдарын қолдау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29332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28776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15942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17474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90734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297661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деңгейдегі мәдени демалыс жұмысын қолдау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4597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6972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4045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4216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14973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61971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қаланың, кенттің ауылдық (селолық), ауылдық (селолық) округтің мемлекеттік тұрғын үй қорының сақталуын ұйымдастыру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15450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15450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7677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13308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3715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5755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 ұстау және туысы жоқ адамдарды жерлеу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және көгалдандыру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3538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4656</w:t>
            </w:r>
          </w:p>
        </w:tc>
      </w:tr>
      <w:tr>
        <w:trPr>
          <w:trHeight w:val="142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сумен жабдықтауды ұйымдастыру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</w:t>
            </w:r>
          </w:p>
        </w:tc>
      </w:tr>
      <w:tr>
        <w:trPr>
          <w:trHeight w:val="25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3556</w:t>
            </w:r>
          </w:p>
        </w:tc>
      </w:tr>
      <w:tr>
        <w:trPr>
          <w:trHeight w:val="70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жалпы үлгідегі, арнайы (түзету), дарынды балалар үшін мамандандырылған, жетім балалар мен ата-аналарының қамқорынсыз қалған балалар үшін балабақшалар, шағын орталықтар, мектеп интернаттары, кәмелеттік жасқа толмағандарды бейімдеу орталықтары тәрбиешілеріне біліктілік санаты үшін қосымша ақының мөлшерін ұлғайту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</w:t>
            </w:r>
          </w:p>
        </w:tc>
      </w:tr>
      <w:tr>
        <w:trPr>
          <w:trHeight w:val="85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"Өңірлерді дамыту" Бағдарламасы шеңберінде өңірлерді экономикалық дамытуға жәрдемдесу бойынша іске асыру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5934</w:t>
            </w:r>
          </w:p>
        </w:tc>
      </w:tr>
      <w:tr>
        <w:trPr>
          <w:trHeight w:val="85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4759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39171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54731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Жинағы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45321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49363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49074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39677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185163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607015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