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1d59" w14:textId="db11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2011 жылғы 21 желтоқсандағы № 314 "Махамбет ауданының 2012-2014 жылдарға арналған аудандық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2012 жылғы 3 тамызда № 37 шешімі. Атырау облысының Әділет департаментінде 2012 жылғы 21 тамызда № 4-3-180 тіркелді. Күші жойылды - Атырау облысы Махамбет аудандық мәслихатының 2013 жылғы 28 наурыздағы № 81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Махамбет аудандық мәслихатының 2013.03.28 № 81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9-бабының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әкімдігінің 2012-2014 жылдарға арналған аудандық бюджетті нақтылау туралы ұсынысын қарап,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21 желтоқсандағы № 314 "Махамбет ауданының 2012-2014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4-3-167 санымен тіркелген, аудандық "Жайық шұғыласы" газетінің 2012 жылғы 2 ақпандағы № 5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"4 154 999" деген сандар "4 157 499"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"2 750 208" деген сандар "2 752 708"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"4 156 943" деген сандар "4 159 443"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таза бюджеттік кредит беру – 31 543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"-33 495" деген сандар "-33 487"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тапшылығын қаржыландыру –33 487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31 551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қалдықтарының қозғалысы – 1 944 мың теңге.".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"2 052 385" деген сандар "2 054 885"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"37 000" деген сандар "39 500"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6-сессиясының төрағасы                     Т. Есенғазиев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А. Құрманбаев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 тамыздағы № 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"Аудандық мәслихаттың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314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"Махамбет ауданының 2012-2014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шешіміне өзгерістер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толықтырулар енгізу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86"/>
        <w:gridCol w:w="785"/>
        <w:gridCol w:w="9747"/>
        <w:gridCol w:w="1915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4 157 499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1 312 291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236 764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95 985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968 833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934 402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11 679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22 444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8 304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</w:t>
            </w:r>
          </w:p>
        </w:tc>
      </w:tr>
      <w:tr>
        <w:trPr>
          <w:trHeight w:val="2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4 371</w:t>
            </w:r>
          </w:p>
        </w:tc>
      </w:tr>
      <w:tr>
        <w:trPr>
          <w:trHeight w:val="13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2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16 308</w:t>
            </w:r>
          </w:p>
        </w:tc>
      </w:tr>
      <w:tr>
        <w:trPr>
          <w:trHeight w:val="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1 905</w:t>
            </w:r>
          </w:p>
        </w:tc>
      </w:tr>
      <w:tr>
        <w:trPr>
          <w:trHeight w:val="12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28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12 003</w:t>
            </w:r>
          </w:p>
        </w:tc>
      </w:tr>
      <w:tr>
        <w:trPr>
          <w:trHeight w:val="2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76 192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75 992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2 752 708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2 752 708</w:t>
            </w:r>
          </w:p>
        </w:tc>
      </w:tr>
      <w:tr>
        <w:trPr>
          <w:trHeight w:val="2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2 752 708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749"/>
        <w:gridCol w:w="769"/>
        <w:gridCol w:w="9722"/>
        <w:gridCol w:w="19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4 159 443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204 565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15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13 328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41 980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120 816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119 916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17 885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16 021</w:t>
            </w:r>
          </w:p>
        </w:tc>
      </w:tr>
      <w:tr>
        <w:trPr>
          <w:trHeight w:val="9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19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9 056</w:t>
            </w:r>
          </w:p>
        </w:tc>
      </w:tr>
      <w:tr>
        <w:trPr>
          <w:trHeight w:val="16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7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</w:t>
            </w:r>
          </w:p>
        </w:tc>
      </w:tr>
      <w:tr>
        <w:trPr>
          <w:trHeight w:val="28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 сот, қылмыстық-атқару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1 651 165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347 141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344 169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2 972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1 304 024</w:t>
            </w:r>
          </w:p>
        </w:tc>
      </w:tr>
      <w:tr>
        <w:trPr>
          <w:trHeight w:val="7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1 171 477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30 618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23 108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7 839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16 258</w:t>
            </w:r>
          </w:p>
        </w:tc>
      </w:tr>
      <w:tr>
        <w:trPr>
          <w:trHeight w:val="1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мекемелеріне жұмыстағы жоғары көрсеткіштері үшін гранттарды табыс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Ведомостволық бағыныстағы мемлекеттік мекемелерінің және ұйымдарының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40 013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175 882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1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21 225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154 657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53 062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3 184</w:t>
            </w:r>
          </w:p>
        </w:tc>
      </w:tr>
      <w:tr>
        <w:trPr>
          <w:trHeight w:val="1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2 519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жекеленген топтарына әлеуметтік көмек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19 523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41 082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4 999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18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үй–коммуналдық шаруашылық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1 935 814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ауылдық (селолық), ауылдық (селолық) округтің мемлекеттік тұрғын үй қорының сақталуын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Азаматтердың жекеленген санаттарын тұрғын үймен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инфрақұрылымдардың дамуы (немесе) сатып алу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салу және (немесе) реконструкциялау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сумен жабдықтауды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мәдениет объектілерін метериалдық-техникалық жарақтандыруға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57 376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31 666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1 793 616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10 199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 жүйесін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1 783 417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19 965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3 817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3 878 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114 932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59 953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мәдени–демалыс жұмыстарын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59 953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 қолдау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 және көгалдандыру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2 465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4 431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сопрт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41 428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эпизоотиялық аурулары бойынша ветеринариялық іс-шараларды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шаруашылығынның объектілерін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6 574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 бір түрден екіншісіне ауыстыру жөніндегі жұмыстар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кенттердің, ауылдардың (селолардың), ауылдық (селолық) округтердің шекарасын белгілеу кезінде жүргізілетін жерге орналастыру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15 115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13 016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6 706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инфрақұрылымын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5 934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(бағдарламалардың) техникалық-экономикалық негіздемелерін әзірлеу және оған сараптама жүргізу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бастамаларға арналған шығыстар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дамыту" бағдарламасы шеңберінде инженерлік инфрақұрылымын дамыту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шешуге-іс-шаралар өткізу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5 173</w:t>
            </w:r>
          </w:p>
        </w:tc>
      </w:tr>
      <w:tr>
        <w:trPr>
          <w:trHeight w:val="22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жоғарғы тұрған бюджеттерге берілетін ағымдағы нысаналы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90"/>
        <w:gridCol w:w="790"/>
        <w:gridCol w:w="9711"/>
        <w:gridCol w:w="189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 беру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31 543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90"/>
        <w:gridCol w:w="790"/>
        <w:gridCol w:w="9714"/>
        <w:gridCol w:w="189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 капиталын қалыптастыру немесе ұлғайту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89"/>
        <w:gridCol w:w="788"/>
        <w:gridCol w:w="9718"/>
        <w:gridCol w:w="18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89"/>
        <w:gridCol w:w="788"/>
        <w:gridCol w:w="9696"/>
        <w:gridCol w:w="191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-33 487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33 487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келісім–шарттары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790"/>
        <w:gridCol w:w="790"/>
        <w:gridCol w:w="9694"/>
        <w:gridCol w:w="191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789"/>
        <w:gridCol w:w="788"/>
        <w:gridCol w:w="9696"/>
        <w:gridCol w:w="191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  <w:tr>
        <w:trPr>
          <w:trHeight w:val="2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