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f006" w14:textId="616f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әлеуметтік жұмыс орындарын ұйымдастыратын жұмыс берушілер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2 сәуірдегі № 95 қаулысы. Атырау облыстық Әділет департаментінде 2012 жылғы 4 сәуірде № 4-2-170 тіркелді. Күші жойылды - Жылыой ауданы әкімдігінің 2012 жылғы 30 мамырдағы № 171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Жылыой ауданы әкімдігінің 2012.05.30 № 171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27 тамыздағы № 972 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Жылыой ауданы бойынша әлеуметтік жұмыс орындарын ұйымдастыратын жұмыс берушілер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Жылыой аудандық әкімдігінің 2012 жылғы 12 наурыздағы № 77 "Жылыой ауданы бойынша әлеуметтік жұмыс орындарын ұйымдастыратын жұмыс берушілер тізбесін бекіту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І. Елтезеровке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  бастап күшіне енеді және оның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"Автостройсервис"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Т. Аманбаев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"Атырау-Сауда"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А.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"Ғимарат"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Қ.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"Дана"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Ғ. Гадилов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"Жаңа Таң"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Ы. Шақпақ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"Жасулан и К"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Д. Нұрғанов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"Сагиева А.Т"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"Бекбусинова Ш.А"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"Есенгалиева М.С"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"Кабдешова Н.К"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"Сисенбердиев А.Ж"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                              "Хабдешева Р.К"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"ЖылыойСтройСервис"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С.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"Жылыой Тазалық"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"Құлсарыгаз"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Т.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"Сымбат"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Қ. Әбдіғали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әлеуметтік жұмыс орындарын ұйымдастыратын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79"/>
        <w:gridCol w:w="2294"/>
        <w:gridCol w:w="1925"/>
        <w:gridCol w:w="1577"/>
        <w:gridCol w:w="1447"/>
        <w:gridCol w:w="2252"/>
      </w:tblGrid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қаржынын өтелетін айлық жалақы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"Автостройсервис"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механизатор-операторы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"Атырау-Сауда"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қызметкері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"Ғимарат"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"Дана"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көтеруші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қызметкері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Таң"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"Жасулан и К"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"Сагиева А.Т"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"Бекбусинова Ш.А"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"Есенгалиева М.С"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"Кабдешова Н.К"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Жеке кәсіпкер "Сисенбердиев А.Ж"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"Хабдешева Р.К"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"ЖылыойСтройСервис"жауапкершілігі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Тазалық"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 жүргізуші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"Құлсарыгаз"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құрастырушы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"Сымбат" жауапкершілігі шектеулі серіктестігі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