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97dd1" w14:textId="9f97d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Жастар практикасын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әкімдігінің 2012 жылғы 9 сәуірдегі № 498 қаулысы. Атырау облысының Әділет департаментінде 2012 жылғы 23 сәуірде № 4-1-158 тіркелді. Күші жойылды - Атырау қалалық әкімдігінің 2012 жылғы 13 маусымдағы № 951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Атырау қалалық әкімдігінің </w:t>
      </w:r>
      <w:r>
        <w:rPr>
          <w:rFonts w:ascii="Times New Roman"/>
          <w:b w:val="false"/>
          <w:i w:val="false"/>
          <w:color w:val="ff0000"/>
          <w:sz w:val="28"/>
        </w:rPr>
        <w:t>13.06.</w:t>
      </w:r>
      <w:r>
        <w:rPr>
          <w:rFonts w:ascii="Times New Roman"/>
          <w:b w:val="false"/>
          <w:i w:val="false"/>
          <w:color w:val="ff0000"/>
          <w:sz w:val="28"/>
        </w:rPr>
        <w:t>2012</w:t>
      </w:r>
      <w:r>
        <w:rPr>
          <w:rFonts w:ascii="Times New Roman"/>
          <w:b w:val="false"/>
          <w:i w:val="false"/>
          <w:color w:val="800000"/>
          <w:sz w:val="28"/>
        </w:rPr>
        <w:t xml:space="preserve"> № 951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</w:t>
      </w:r>
      <w:r>
        <w:rPr>
          <w:rFonts w:ascii="Times New Roman"/>
          <w:b w:val="false"/>
          <w:i w:val="false"/>
          <w:color w:val="000000"/>
          <w:sz w:val="28"/>
        </w:rPr>
        <w:t>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 және Қазақстан Республикасының 2001 жылғы 23 қаңтардағы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>, 7 бабы </w:t>
      </w:r>
      <w:r>
        <w:rPr>
          <w:rFonts w:ascii="Times New Roman"/>
          <w:b w:val="false"/>
          <w:i w:val="false"/>
          <w:color w:val="000000"/>
          <w:sz w:val="28"/>
        </w:rPr>
        <w:t xml:space="preserve">5-7) </w:t>
      </w:r>
      <w:r>
        <w:rPr>
          <w:rFonts w:ascii="Times New Roman"/>
          <w:b w:val="false"/>
          <w:i w:val="false"/>
          <w:color w:val="000000"/>
          <w:sz w:val="28"/>
        </w:rPr>
        <w:t>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18-2 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31 наурыздағы № </w:t>
      </w:r>
      <w:r>
        <w:rPr>
          <w:rFonts w:ascii="Times New Roman"/>
          <w:b w:val="false"/>
          <w:i w:val="false"/>
          <w:color w:val="000000"/>
          <w:sz w:val="28"/>
        </w:rPr>
        <w:t>316</w:t>
      </w:r>
      <w:r>
        <w:rPr>
          <w:rFonts w:ascii="Times New Roman"/>
          <w:b w:val="false"/>
          <w:i w:val="false"/>
          <w:color w:val="000000"/>
          <w:sz w:val="28"/>
        </w:rPr>
        <w:t xml:space="preserve"> "Жұмыспен қамту 2020 бағдарламасын бекіту туралы" қаулысына және Қазақстан Республикасы Үкіметінің 2001 жылғы 19 маусымдағы № </w:t>
      </w:r>
      <w:r>
        <w:rPr>
          <w:rFonts w:ascii="Times New Roman"/>
          <w:b w:val="false"/>
          <w:i w:val="false"/>
          <w:color w:val="000000"/>
          <w:sz w:val="28"/>
        </w:rPr>
        <w:t>836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"Халықты жұмыспен қамту туралы" Қазақстан Республикасының 2001 жылғы 23 қаңтардағы Заңын іске асыру жөніндегі шаралар туралы" қаулысына сәйкес, қалалық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2012 жылы өңірлік еңбек нарығындағы қажеттілікке сәйкес жастар практикасын өту үшін жұмыс орындарын ұйымдастыратын жұмыс берушілердің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А.С. Қарабаеваға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еніп, алғаш ресми жарияланғаннан кейін күнтізбелік он күн өткен соң қолданысқа енгізіледі және 2012 жылдың 1 ақпанынан туындаған құқықтық қатынастарға таралады.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 әкімі 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 Керімов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қалалық әкімдігінің 12 сәуірдегі 2012 жылғы № 498 қаулысымен бекітілген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жастар практикасын өткізуге жұмыс орындарын ұйымдастыруды ұсынатын жұмыс берушілердің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5446"/>
        <w:gridCol w:w="1699"/>
        <w:gridCol w:w="1741"/>
        <w:gridCol w:w="1429"/>
        <w:gridCol w:w="1264"/>
      </w:tblGrid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Кәсібі (мамандығы)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жұмыс орында рының саны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практикасының ұзақтығы (ай)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 мөлшері (теңге)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тұрғын үй-коммуналдық шаруашылығы, жолаушылар көлігі және автокөлік жолдары бөлімі" мемлекеттік мекемесі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жүргізушы, мұрағатшы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облысының төтенше жағдайлар департаменті" мемлекеттік мекемесі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жүргізушы, мұрағатшы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облысының сот актілерін орындау департаменті" мемлекеттік мекемесі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жүргізушы, мұрағатшы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"Ізгілік" қалалық қайырымдылық қоғамдық қорының басқармасы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халықтық демократиялық партиясы қоғамдық бірлестігінің" Атырау облыстық филиалы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облысының статистика департаменті" мемлекеттік мекемесі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жүргізушы, мұрағатшы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ауыл шаурашылығы бөлімі" мемлекеттік мекемесі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жүргізушы, мұрағатшы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мәдениет және тілдерді дамыту бөлімі" мемлекеттік мекемесі 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"Зейнатақы төлеу жөніндегі мемлекеттік орталығы Атырау облыстық филиалы" мемлекеттік мекемесі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Жер ресурсарын басқару жөніндегі АГЕНТТІГІ МЕМЖЕРҒЫЛӨНОРТАЛЫҒЫ Атырау еншілес мемлекеттік кәсіпорны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сәулет және қала құрылысы басқармасы" мемлекеттік мекемесі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қаласы бойынша салық басқармасы" мемлекеттік мекемесі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қаласы мемлекеттік мұрағат" мемлекеттік мекемесі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және әдебиеті пәні мұғалімі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кәсіпкерлік бөлімі" мемлекеттік мекемесі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жүргізушы, мұрағатшы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қаласының біріккен қорғаныс істері жөніндегі басқармасы" мемлекеттік мекемесі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қалалық әділет басқармасы" мемлекеттік мекемесі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бойынша бақылау және әлеуметтік қорғау департаменті" мемлекеттік мекемесі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Қаржыгер, заңгер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облысының мамандандырылған табиғат қорғау прокуратурасы" мемлекеттік мекемесі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Денсаулық сақтау министрлігі Мемлекеттік санитарлық- эпидемиологиялық қадағалау Комитетінің Атырау облысы бойынша департаменті Атырау қаласы бойынша Мемлекеттік санитарлық эпидемиологиялық қадағалау басқармасы" мемлекеттік мекемесі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жүргізушы, мұрағатшы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жер ресурстарын басқару агенттігінің Атырау облысы бойынша аумақтық жер инспекциясы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жүргізушы, мұрағатшы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ветеринария бөлімі" мемлекеттік мекемесі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жүргізушы, мұрағатшы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153"/>
        <w:gridCol w:w="602"/>
        <w:gridCol w:w="1633"/>
        <w:gridCol w:w="1673"/>
        <w:gridCol w:w="1373"/>
        <w:gridCol w:w="121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жұмылдыру дайындығы, азаматтық қорғаныс, авариялар мен дүлей апаттардың алдын алуды және жоюды ұйымдастыру басқармасы"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жүргізушы, мұрағатшы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Атырау қаласы Балықшы кенттік округі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жүргізушы, мұрағатшы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"Мирас" оқу орталығы қоғамдық қоры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 ресурстарын пайдалануды реттеу және қорғау жөніндегі Жайық-Каспий бассейндік инспекциясы"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Заңгер, қаржыгер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 мемлекеттік мүлік және жекешелендіру комитетінің "Каспий" өңіраралық мемлекеттік мүлік және жекешелендіру департаменті" мемлекеттік мекемесінің Атырау облысы бойынша филиалы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жүргізушы, мұрағатшы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жер қатынастары басқармасы"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орналастырушы,заңгер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қаласы ішкі істер басқармасы көші-қон полиция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халықтық демократиялық партиясы" қоғамдық бірлестігінің Атырау қалалық мәслихат депутаттық фракциясы"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жүргізушы, мұрағатшы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балалардың құқықтарын қорғау департаменті"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Атырау қаласы Геолог селолық округі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Заңгер, қаржыгер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қалалық соты"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"Салюс"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энергетика және тұрғын үй коммуналдық шаруашылық басқармасы"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жүргізушы, мұрағатшы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бәсекелестікті қорғау агенттігінің (монополияға қарсы агенттік) Маңғыстау және Атырау облыстары бойынша өңіраралық инспекциясы"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жүргізушы, мұрағатшы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"Темірбанк" Акционерлік қоғамы, Атырау қаласындағы филиалы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білім бөлімі"мемілекеттік мекемесіне қарасты 80 орындық "№ 12 "Үміт" бала-бақшасы" коммуналдық мемлекеттік қазналық касіпорыны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жүргізушы, мұрағатшы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облыстық ішкі істер департаменті жол полиция басқармасы" мемлекеттік мекемесі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жүргізушы, мұрағатшы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"Центр Сертификации "Батыс Серт" жауапкершілігі шектеулі серіктестігі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 бойынша 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қалалық жұмыспен қамту және әлеуметтік бағдарламаларбөлімі" мемлекеттік мекемесі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жүргізушы, мұрағатшы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жұмыспен қамту орталығы" мемлекеттік мекемесі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Заңгер, есеп және аудит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Құрлыс және тұрғын үй-коммуналдық шаруашылық істер агенттігінің Атырау облысы (қаласы) бойынша Мемлекеттік сәулет-құрлыс бақылау және лицензиялау департаменті" мемлекеттік мекемесі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жүргізушы, мұрағатшы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мемлекеттік мұрағаты" мемлекеттік мекемесі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жүргізушы, мұрағатшы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"Апаттар медицинасының темір жол госпитальдары" Акционерлік қоғамының филиалы-"Атырау темір жол ауруханасы"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жүргізушы, мұрағатшы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және Маңғыстау облыстары бойынша Атырау қаласындағы "Каспий" өңіраралық көліктік бақылау инспекциясы" мемлекеттік мекемесі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жүргізушы, мұрағатшы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Индустрия және жаңа технологиялар министрлігі Техникалық реттеу және метрология комитетінің "Қазақстан стандарттау және сертификаттау институты (ҚазСтИн)" шаруашылық жүргізу құқығындағы республикалық мемлекеттік кәсіпорнының Атырау филиалы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жүргізушы, мұрағатшы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"NGN SERVICE" Жауапкершілігі шектеулі серіктестігі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жүргізушы, мұрағатшы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Халықтық Демократиялық партиясы жанындағы "Жас Отан" Жастар қанаты" қоғамдық бірлестігігінің Атырау облыстық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"Мектепке дейінгі №1 авторлық гимназиясы" коммуналдық мемлекеттік қазналық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Тәрбиеші, шет тілдері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"Атырау" әлеуметтік-кәсіпкерлік корпорациясы "Ұлттық компаниясы" акционерлік қоғамы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қаласының прокуратурасы"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"Атыраугидрогеология"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 инспекторының көмекшісі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