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5864" w14:textId="fa45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389 қаулысы. Солтүстік Қазақстан облысының Әділет департаментінде 2013 жылғы 25 қаңтарда N 2127 тіркелді. Күші жойылды Солтүстік Қазақстан облысы Шал ақын аудандық әкімдігінің 2013 жылғы 24 мамырдағы N 142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әкімдігінің 24.05.2013 N 142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әкімдігі ҚАУЛЫ ЕТЕДІ:</w:t>
      </w:r>
      <w:r>
        <w:br/>
      </w:r>
      <w:r>
        <w:rPr>
          <w:rFonts w:ascii="Times New Roman"/>
          <w:b w:val="false"/>
          <w:i w:val="false"/>
          <w:color w:val="000000"/>
          <w:sz w:val="28"/>
        </w:rPr>
        <w:t>
      1.Қоса беріліп отырған:</w:t>
      </w:r>
      <w:r>
        <w:br/>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5) «Негізгі орта, жалпы орта білім беру ұйымдарында экстернат нысанында оқытуға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Шал ақын ауданы әкімінің орынбасары Зина Сапуанқызы Байғаскинаға жүктелсін.</w:t>
      </w:r>
      <w:r>
        <w:br/>
      </w:r>
      <w:r>
        <w:rPr>
          <w:rFonts w:ascii="Times New Roman"/>
          <w:b w:val="false"/>
          <w:i w:val="false"/>
          <w:color w:val="000000"/>
          <w:sz w:val="28"/>
        </w:rPr>
        <w:t>
      4. Осы қаулы алғашқы ресми жарияланған күннен бастап он күнтізбелік күн өткеннен кейін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Шал ақын ауданы</w:t>
      </w:r>
      <w:r>
        <w:br/>
      </w:r>
      <w:r>
        <w:rPr>
          <w:rFonts w:ascii="Times New Roman"/>
          <w:b w:val="false"/>
          <w:i w:val="false"/>
          <w:color w:val="000000"/>
          <w:sz w:val="28"/>
        </w:rPr>
        <w:t>
</w:t>
      </w:r>
      <w:r>
        <w:rPr>
          <w:rFonts w:ascii="Times New Roman"/>
          <w:b w:val="false"/>
          <w:i/>
          <w:color w:val="000000"/>
          <w:sz w:val="28"/>
        </w:rPr>
        <w:t>      әкімінің міндетін атқарушы                    Е. Исин</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 № 389</w:t>
      </w:r>
      <w:r>
        <w:br/>
      </w:r>
      <w:r>
        <w:rPr>
          <w:rFonts w:ascii="Times New Roman"/>
          <w:b w:val="false"/>
          <w:i w:val="false"/>
          <w:color w:val="000000"/>
          <w:sz w:val="28"/>
        </w:rPr>
        <w:t>
қаулысымен бекітілген</w:t>
      </w:r>
    </w:p>
    <w:bookmarkEnd w:id="2"/>
    <w:bookmarkStart w:name="z4" w:id="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(бұдан әрі – регламент) регламентінде келесі ұғымдар қолданылады:</w:t>
      </w:r>
      <w:r>
        <w:br/>
      </w:r>
      <w:r>
        <w:rPr>
          <w:rFonts w:ascii="Times New Roman"/>
          <w:b w:val="false"/>
          <w:i w:val="false"/>
          <w:color w:val="000000"/>
          <w:sz w:val="28"/>
        </w:rPr>
        <w:t>
      1) уәкілетті орган – «Солтүстік Қазақстан облысы Шал ақын ауданының білім бөлімі» мемлекеттік мекемесі;</w:t>
      </w:r>
      <w:r>
        <w:br/>
      </w:r>
      <w:r>
        <w:rPr>
          <w:rFonts w:ascii="Times New Roman"/>
          <w:b w:val="false"/>
          <w:i w:val="false"/>
          <w:color w:val="000000"/>
          <w:sz w:val="28"/>
        </w:rPr>
        <w:t>
      2) уәкілетті органның басшылығы – «Солтүстік Қазақстан облысы Шал ақын ауданының білім бөлімі» мемлекеттік мекемесінің басшылығы;</w:t>
      </w:r>
      <w:r>
        <w:br/>
      </w:r>
      <w:r>
        <w:rPr>
          <w:rFonts w:ascii="Times New Roman"/>
          <w:b w:val="false"/>
          <w:i w:val="false"/>
          <w:color w:val="000000"/>
          <w:sz w:val="28"/>
        </w:rPr>
        <w:t>
      3) аудан әкімдігі – тиісті аумақта өз құзіреті аясында жергілікті мемлекеттік басқару және өзін-өзі басқаруды жүзеге асыратын, аудан әкімімен басқарылатын алқалы атқарушы орган.</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аудандық білім бөлімі - «Солтүстік Қазақстан облысы Шал ақын ауданының білім бөлімі» мемлекеттік мекемесімен (бұдан әрі – білім бөлімі)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8. Мемлекеттік қызмет жеке тұлғаларға көрсетіледі (бұдан әрі - мемлекеттік қызметті алушы).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9. Мемлекеттік қызмет көрсету мәселелері, сондай-ақ мемлекеттік қызмет көрсету барысы туралы толық ақпарат мекенжайлары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уәкілетті органның фойелерінде орналасқан стенділерде, shal@edu-sko.kz интернет-ресурсында орналасады.</w:t>
      </w:r>
      <w:r>
        <w:br/>
      </w:r>
      <w:r>
        <w:rPr>
          <w:rFonts w:ascii="Times New Roman"/>
          <w:b w:val="false"/>
          <w:i w:val="false"/>
          <w:color w:val="000000"/>
          <w:sz w:val="28"/>
        </w:rPr>
        <w:t>
      10. Мемлекеттік қызмет көрсетудің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11.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12.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аудандық білім бөлімі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14.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15.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16.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17.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білім бөлімі дайын анықтамалар мен қаралған құжаттардың екі ай сақталуын жүзеге асырады.</w:t>
      </w:r>
      <w:r>
        <w:br/>
      </w:r>
      <w:r>
        <w:rPr>
          <w:rFonts w:ascii="Times New Roman"/>
          <w:b w:val="false"/>
          <w:i w:val="false"/>
          <w:color w:val="000000"/>
          <w:sz w:val="28"/>
        </w:rPr>
        <w:t>
      18.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туралы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19.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мемлекеттік қызметті алушы уәкілетті органға өтініш береді;</w:t>
      </w:r>
      <w:r>
        <w:br/>
      </w:r>
      <w:r>
        <w:rPr>
          <w:rFonts w:ascii="Times New Roman"/>
          <w:b w:val="false"/>
          <w:i w:val="false"/>
          <w:color w:val="000000"/>
          <w:sz w:val="28"/>
        </w:rPr>
        <w:t>
      1) уәкілетті органның жауапты маманы өтінішке тіркеу жүргізеді, тұтынушыға тиісті құжаттарды қабылдағаны туралы қолхат береді, онда мемлекеттік қызметті алатын күні көрсетіледі және қарастыру үшін құжаттарды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жауапты орындаушыны анықтайды, бұрыштама салады және құжаттарды орындау үшін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баланы тәрбиелеуге үміткер адамның тұрғын үй-тұрмыстық жағдайына тексеру жүргізіледі, акт дайындалады. Жетімдерді, ата-анасының қамқорлығынсыз қалған балаларды әлеуметтік қамсыздандыруға арналған құжаттарды ресімдеу туралы қаулы жобасын (бұдан әрі – қаулы) дайындайды және аудан әкімдігіне жібереді не бас тарту туралы дәлелді жауап рәсімдейді.</w:t>
      </w:r>
      <w:r>
        <w:br/>
      </w:r>
      <w:r>
        <w:rPr>
          <w:rFonts w:ascii="Times New Roman"/>
          <w:b w:val="false"/>
          <w:i w:val="false"/>
          <w:color w:val="000000"/>
          <w:sz w:val="28"/>
        </w:rPr>
        <w:t>
      4) аудан әкімдігі әкімдік қаулысын қабылдайды, аудан әкімі қаулыға және қаулы үзіндісіне қол қояды;</w:t>
      </w:r>
      <w:r>
        <w:br/>
      </w:r>
      <w:r>
        <w:rPr>
          <w:rFonts w:ascii="Times New Roman"/>
          <w:b w:val="false"/>
          <w:i w:val="false"/>
          <w:color w:val="000000"/>
          <w:sz w:val="28"/>
        </w:rPr>
        <w:t>
      5) уәкілетті органның жауапты маманы әкімдік қаулысының үзіндісі негізінде анықтама рәсімдейді және уәкілетті органның басшылығына қол қоюға анықтама не бас тарту туралы дәлелді жауап жолдайды;</w:t>
      </w:r>
      <w:r>
        <w:br/>
      </w:r>
      <w:r>
        <w:rPr>
          <w:rFonts w:ascii="Times New Roman"/>
          <w:b w:val="false"/>
          <w:i w:val="false"/>
          <w:color w:val="000000"/>
          <w:sz w:val="28"/>
        </w:rPr>
        <w:t>
      6) уәкілетті органның басшылығы анықтамаға не қызмет ұсынудан бас тарту туралы дәлелді жауапқа қол қояды;</w:t>
      </w:r>
      <w:r>
        <w:br/>
      </w:r>
      <w:r>
        <w:rPr>
          <w:rFonts w:ascii="Times New Roman"/>
          <w:b w:val="false"/>
          <w:i w:val="false"/>
          <w:color w:val="000000"/>
          <w:sz w:val="28"/>
        </w:rPr>
        <w:t>
      7) уәкілетті органның жауапты маманы мемлекеттік қызмет нәтижесін тіркейді және мемлекеттік қызметті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тәртібінің сипаттамасы</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аудан әкімдігі.</w:t>
      </w:r>
      <w:r>
        <w:br/>
      </w:r>
      <w:r>
        <w:rPr>
          <w:rFonts w:ascii="Times New Roman"/>
          <w:b w:val="false"/>
          <w:i w:val="false"/>
          <w:color w:val="000000"/>
          <w:sz w:val="28"/>
        </w:rPr>
        <w:t>
      21.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22. ҚФБ мен мемлекеттік қызмет көрсету процесіндегі әкімшілік әрекеттердің логикалық бір ізділігі арасындағы өзара байланысты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қатысатын уәкілетті органның басшылары және лауазымды тұлғалары, аудан әкімі (әрі қарай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14" w:id="1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білім бөлімі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ауданының білім бөлімі» мемлекеттік мекемесі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Сергеевка қаласы, Желтоқсан көшесі, 14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2-12-37</w:t>
            </w:r>
            <w:r>
              <w:br/>
            </w:r>
            <w:r>
              <w:rPr>
                <w:rFonts w:ascii="Times New Roman"/>
                <w:b w:val="false"/>
                <w:i w:val="false"/>
                <w:color w:val="000000"/>
                <w:sz w:val="20"/>
              </w:rPr>
              <w:t>
shal</w:t>
            </w:r>
            <w:r>
              <w:br/>
            </w:r>
            <w:r>
              <w:rPr>
                <w:rFonts w:ascii="Times New Roman"/>
                <w:b w:val="false"/>
                <w:i w:val="false"/>
                <w:color w:val="000000"/>
                <w:sz w:val="20"/>
              </w:rPr>
              <w:t>
@edu.sko.kz</w:t>
            </w:r>
          </w:p>
        </w:tc>
      </w:tr>
    </w:tbl>
    <w:bookmarkStart w:name="z16" w:id="15"/>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2-қосымша</w:t>
      </w:r>
    </w:p>
    <w:bookmarkEnd w:id="15"/>
    <w:bookmarkStart w:name="z17" w:id="16"/>
    <w:p>
      <w:pPr>
        <w:spacing w:after="0"/>
        <w:ind w:left="0"/>
        <w:jc w:val="left"/>
      </w:pPr>
      <w:r>
        <w:rPr>
          <w:rFonts w:ascii="Times New Roman"/>
          <w:b/>
          <w:i w:val="false"/>
          <w:color w:val="000000"/>
        </w:rPr>
        <w:t xml:space="preserve"> 
Үлгі</w:t>
      </w:r>
    </w:p>
    <w:bookmarkEnd w:id="16"/>
    <w:bookmarkStart w:name="z18" w:id="17"/>
    <w:p>
      <w:pPr>
        <w:spacing w:after="0"/>
        <w:ind w:left="0"/>
        <w:jc w:val="both"/>
      </w:pPr>
      <w:r>
        <w:rPr>
          <w:rFonts w:ascii="Times New Roman"/>
          <w:b w:val="false"/>
          <w:i w:val="false"/>
          <w:color w:val="000000"/>
          <w:sz w:val="28"/>
        </w:rPr>
        <w:t>
Солтүстік Қазақстан облысы Шал ақын ауданы әкімінің қаулысына</w:t>
      </w:r>
      <w:r>
        <w:br/>
      </w:r>
      <w:r>
        <w:rPr>
          <w:rFonts w:ascii="Times New Roman"/>
          <w:b w:val="false"/>
          <w:i w:val="false"/>
          <w:color w:val="000000"/>
          <w:sz w:val="28"/>
        </w:rPr>
        <w:t>
қосымшадан үзінді</w:t>
      </w:r>
    </w:p>
    <w:bookmarkEnd w:id="17"/>
    <w:bookmarkStart w:name="z19" w:id="18"/>
    <w:p>
      <w:pPr>
        <w:spacing w:after="0"/>
        <w:ind w:left="0"/>
        <w:jc w:val="both"/>
      </w:pPr>
      <w:r>
        <w:rPr>
          <w:rFonts w:ascii="Times New Roman"/>
          <w:b w:val="false"/>
          <w:i w:val="false"/>
          <w:color w:val="000000"/>
          <w:sz w:val="28"/>
        </w:rPr>
        <w:t>
елді мекен _______________________</w:t>
      </w:r>
      <w:r>
        <w:br/>
      </w:r>
      <w:r>
        <w:rPr>
          <w:rFonts w:ascii="Times New Roman"/>
          <w:b w:val="false"/>
          <w:i w:val="false"/>
          <w:color w:val="000000"/>
          <w:sz w:val="28"/>
        </w:rPr>
        <w:t>
20__жылғы «___ » _________ № _____</w:t>
      </w:r>
    </w:p>
    <w:bookmarkEnd w:id="18"/>
    <w:bookmarkStart w:name="z20" w:id="19"/>
    <w:p>
      <w:pPr>
        <w:spacing w:after="0"/>
        <w:ind w:left="0"/>
        <w:jc w:val="left"/>
      </w:pPr>
      <w:r>
        <w:rPr>
          <w:rFonts w:ascii="Times New Roman"/>
          <w:b/>
          <w:i w:val="false"/>
          <w:color w:val="000000"/>
        </w:rPr>
        <w:t xml:space="preserve"> 
Қорғаншылық (қамқоршылық)</w:t>
      </w:r>
      <w:r>
        <w:br/>
      </w:r>
      <w:r>
        <w:rPr>
          <w:rFonts w:ascii="Times New Roman"/>
          <w:b/>
          <w:i w:val="false"/>
          <w:color w:val="000000"/>
        </w:rPr>
        <w:t>
белгілеу туралы</w:t>
      </w:r>
    </w:p>
    <w:bookmarkEnd w:id="19"/>
    <w:bookmarkStart w:name="z21" w:id="20"/>
    <w:p>
      <w:pPr>
        <w:spacing w:after="0"/>
        <w:ind w:left="0"/>
        <w:jc w:val="both"/>
      </w:pPr>
      <w:r>
        <w:rPr>
          <w:rFonts w:ascii="Times New Roman"/>
          <w:b w:val="false"/>
          <w:i w:val="false"/>
          <w:color w:val="000000"/>
          <w:sz w:val="28"/>
        </w:rPr>
        <w:t>
      «Неке және отбасы туралы» Қазақстан Республикасының 2011 жылғы 26 желтоқсандағы Заңының 120 және 121-баптарына сәйкес, (Т.А.Ә.)_________________ өтініші және білім бөлімінің құжаттары негізінде Солтүстік Қазақстан облысы Шал ақын ауданы әкімдігі</w:t>
      </w:r>
      <w:r>
        <w:br/>
      </w:r>
      <w:r>
        <w:rPr>
          <w:rFonts w:ascii="Times New Roman"/>
          <w:b w:val="false"/>
          <w:i w:val="false"/>
          <w:color w:val="000000"/>
          <w:sz w:val="28"/>
        </w:rPr>
        <w:t>
      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142"/>
        <w:gridCol w:w="5355"/>
        <w:gridCol w:w="4171"/>
      </w:tblGrid>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2" w:id="21"/>
    <w:p>
      <w:pPr>
        <w:spacing w:after="0"/>
        <w:ind w:left="0"/>
        <w:jc w:val="both"/>
      </w:pPr>
      <w:r>
        <w:rPr>
          <w:rFonts w:ascii="Times New Roman"/>
          <w:b w:val="false"/>
          <w:i w:val="false"/>
          <w:color w:val="000000"/>
          <w:sz w:val="28"/>
        </w:rPr>
        <w:t>
      2. Қолда бар тұрғын үй _____________________ бекітіліп берілсін</w:t>
      </w:r>
    </w:p>
    <w:bookmarkEnd w:id="21"/>
    <w:bookmarkStart w:name="z23" w:id="2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ауданының әкімі _____________ қолы (Т.А.Ә.)</w:t>
      </w:r>
      <w:r>
        <w:br/>
      </w:r>
      <w:r>
        <w:rPr>
          <w:rFonts w:ascii="Times New Roman"/>
          <w:b w:val="false"/>
          <w:i w:val="false"/>
          <w:color w:val="000000"/>
          <w:sz w:val="28"/>
        </w:rPr>
        <w:t>
      М.О.</w:t>
      </w:r>
    </w:p>
    <w:bookmarkEnd w:id="22"/>
    <w:bookmarkStart w:name="z24" w:id="23"/>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3-қосымша</w:t>
      </w:r>
    </w:p>
    <w:bookmarkEnd w:id="23"/>
    <w:bookmarkStart w:name="z25" w:id="24"/>
    <w:p>
      <w:pPr>
        <w:spacing w:after="0"/>
        <w:ind w:left="0"/>
        <w:jc w:val="left"/>
      </w:pPr>
      <w:r>
        <w:rPr>
          <w:rFonts w:ascii="Times New Roman"/>
          <w:b/>
          <w:i w:val="false"/>
          <w:color w:val="000000"/>
        </w:rPr>
        <w:t xml:space="preserve"> 
Жолдама</w:t>
      </w:r>
    </w:p>
    <w:bookmarkEnd w:id="24"/>
    <w:bookmarkStart w:name="z26" w:id="25"/>
    <w:p>
      <w:pPr>
        <w:spacing w:after="0"/>
        <w:ind w:left="0"/>
        <w:jc w:val="left"/>
      </w:pPr>
      <w:r>
        <w:rPr>
          <w:rFonts w:ascii="Times New Roman"/>
          <w:b/>
          <w:i w:val="false"/>
          <w:color w:val="000000"/>
        </w:rPr>
        <w:t xml:space="preserve"> 
Қамқоршының (бала асырап алушының) денсаулық жағдайы туралы қорытынды</w:t>
      </w:r>
    </w:p>
    <w:bookmarkEnd w:id="25"/>
    <w:bookmarkStart w:name="z27" w:id="26"/>
    <w:p>
      <w:pPr>
        <w:spacing w:after="0"/>
        <w:ind w:left="0"/>
        <w:jc w:val="both"/>
      </w:pPr>
      <w:r>
        <w:rPr>
          <w:rFonts w:ascii="Times New Roman"/>
          <w:b w:val="false"/>
          <w:i w:val="false"/>
          <w:color w:val="000000"/>
          <w:sz w:val="28"/>
        </w:rPr>
        <w:t>
Т.А.Ә.____________________________________________________________</w:t>
      </w:r>
      <w:r>
        <w:br/>
      </w:r>
      <w:r>
        <w:rPr>
          <w:rFonts w:ascii="Times New Roman"/>
          <w:b w:val="false"/>
          <w:i w:val="false"/>
          <w:color w:val="000000"/>
          <w:sz w:val="28"/>
        </w:rPr>
        <w:t>
Туған жылы________________________________________________________</w:t>
      </w:r>
      <w:r>
        <w:br/>
      </w:r>
      <w:r>
        <w:rPr>
          <w:rFonts w:ascii="Times New Roman"/>
          <w:b w:val="false"/>
          <w:i w:val="false"/>
          <w:color w:val="000000"/>
          <w:sz w:val="28"/>
        </w:rPr>
        <w:t>
Үйінің мекенжайы__________________________________________________</w:t>
      </w:r>
      <w:r>
        <w:br/>
      </w:r>
      <w:r>
        <w:rPr>
          <w:rFonts w:ascii="Times New Roman"/>
          <w:b w:val="false"/>
          <w:i w:val="false"/>
          <w:color w:val="000000"/>
          <w:sz w:val="28"/>
        </w:rPr>
        <w:t>
Психиатр__________________________________________________________</w:t>
      </w:r>
      <w:r>
        <w:br/>
      </w:r>
      <w:r>
        <w:rPr>
          <w:rFonts w:ascii="Times New Roman"/>
          <w:b w:val="false"/>
          <w:i w:val="false"/>
          <w:color w:val="000000"/>
          <w:sz w:val="28"/>
        </w:rPr>
        <w:t>
Нарколог__________________________________________________________</w:t>
      </w:r>
      <w:r>
        <w:br/>
      </w:r>
      <w:r>
        <w:rPr>
          <w:rFonts w:ascii="Times New Roman"/>
          <w:b w:val="false"/>
          <w:i w:val="false"/>
          <w:color w:val="000000"/>
          <w:sz w:val="28"/>
        </w:rPr>
        <w:t>
Дерматовенеролог _________________________________________________</w:t>
      </w:r>
      <w:r>
        <w:br/>
      </w:r>
      <w:r>
        <w:rPr>
          <w:rFonts w:ascii="Times New Roman"/>
          <w:b w:val="false"/>
          <w:i w:val="false"/>
          <w:color w:val="000000"/>
          <w:sz w:val="28"/>
        </w:rPr>
        <w:t>
Кеуде қуысының рентгеноскопиясы___________________________________</w:t>
      </w:r>
      <w:r>
        <w:br/>
      </w:r>
      <w:r>
        <w:rPr>
          <w:rFonts w:ascii="Times New Roman"/>
          <w:b w:val="false"/>
          <w:i w:val="false"/>
          <w:color w:val="000000"/>
          <w:sz w:val="28"/>
        </w:rPr>
        <w:t>
Терапевт__________________________________________________________</w:t>
      </w:r>
      <w:r>
        <w:br/>
      </w:r>
      <w:r>
        <w:rPr>
          <w:rFonts w:ascii="Times New Roman"/>
          <w:b w:val="false"/>
          <w:i w:val="false"/>
          <w:color w:val="000000"/>
          <w:sz w:val="28"/>
        </w:rPr>
        <w:t>
Қорытынды_________________________________________________________</w:t>
      </w:r>
    </w:p>
    <w:bookmarkEnd w:id="26"/>
    <w:bookmarkStart w:name="z28" w:id="2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4-қосымша</w:t>
      </w:r>
    </w:p>
    <w:bookmarkEnd w:id="27"/>
    <w:bookmarkStart w:name="z29"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 кесте. Орталық арқылы ҚФБ әрекетін сипаттау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2510"/>
        <w:gridCol w:w="2776"/>
        <w:gridCol w:w="2530"/>
        <w:gridCol w:w="1998"/>
        <w:gridCol w:w="2224"/>
        <w:gridCol w:w="2019"/>
        <w:gridCol w:w="25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баланы тәрбиелеуге үміткер адамның тұрғын үй-тұрмыс-</w:t>
            </w:r>
            <w:r>
              <w:br/>
            </w:r>
            <w:r>
              <w:rPr>
                <w:rFonts w:ascii="Times New Roman"/>
                <w:b w:val="false"/>
                <w:i w:val="false"/>
                <w:color w:val="000000"/>
                <w:sz w:val="20"/>
              </w:rPr>
              <w:t>
тық жағдайына тексеру жүргізіле-</w:t>
            </w:r>
            <w:r>
              <w:br/>
            </w:r>
            <w:r>
              <w:rPr>
                <w:rFonts w:ascii="Times New Roman"/>
                <w:b w:val="false"/>
                <w:i w:val="false"/>
                <w:color w:val="000000"/>
                <w:sz w:val="20"/>
              </w:rPr>
              <w:t>
ді, акт құрастыра-</w:t>
            </w:r>
            <w:r>
              <w:br/>
            </w:r>
            <w:r>
              <w:rPr>
                <w:rFonts w:ascii="Times New Roman"/>
                <w:b w:val="false"/>
                <w:i w:val="false"/>
                <w:color w:val="000000"/>
                <w:sz w:val="20"/>
              </w:rPr>
              <w:t>
ды. Әкімдіктің қаулы жобасын дайындайды және аудан әкімдігіне жібереді не бас тарту туралы дәлелді жауап рәсімдейді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қаулысын қабылдай-</w:t>
            </w:r>
            <w:r>
              <w:br/>
            </w:r>
            <w:r>
              <w:rPr>
                <w:rFonts w:ascii="Times New Roman"/>
                <w:b w:val="false"/>
                <w:i w:val="false"/>
                <w:color w:val="000000"/>
                <w:sz w:val="20"/>
              </w:rPr>
              <w:t>
ды, аудан әкімдігі-</w:t>
            </w:r>
            <w:r>
              <w:br/>
            </w:r>
            <w:r>
              <w:rPr>
                <w:rFonts w:ascii="Times New Roman"/>
                <w:b w:val="false"/>
                <w:i w:val="false"/>
                <w:color w:val="000000"/>
                <w:sz w:val="20"/>
              </w:rPr>
              <w:t>
нің қаулысына және қаулы үзінді-</w:t>
            </w:r>
            <w:r>
              <w:br/>
            </w:r>
            <w:r>
              <w:rPr>
                <w:rFonts w:ascii="Times New Roman"/>
                <w:b w:val="false"/>
                <w:i w:val="false"/>
                <w:color w:val="000000"/>
                <w:sz w:val="20"/>
              </w:rPr>
              <w:t>
сіне қол қою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рәсімдеу, құжаттарды қол қоюға уәкілетті органның басшылы-</w:t>
            </w:r>
            <w:r>
              <w:br/>
            </w:r>
            <w:r>
              <w:rPr>
                <w:rFonts w:ascii="Times New Roman"/>
                <w:b w:val="false"/>
                <w:i w:val="false"/>
                <w:color w:val="000000"/>
                <w:sz w:val="20"/>
              </w:rPr>
              <w:t>
ғына жолдау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ға не қызмет көрсету-</w:t>
            </w:r>
            <w:r>
              <w:br/>
            </w:r>
            <w:r>
              <w:rPr>
                <w:rFonts w:ascii="Times New Roman"/>
                <w:b w:val="false"/>
                <w:i w:val="false"/>
                <w:color w:val="000000"/>
                <w:sz w:val="20"/>
              </w:rPr>
              <w:t>
ден бас тарту туралы дәлелді жауапқа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орындаушыға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жобасы не бас тарту туралы дәлелді жауап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қаулысы және әкімдік қаулысы-</w:t>
            </w:r>
            <w:r>
              <w:br/>
            </w:r>
            <w:r>
              <w:rPr>
                <w:rFonts w:ascii="Times New Roman"/>
                <w:b w:val="false"/>
                <w:i w:val="false"/>
                <w:color w:val="000000"/>
                <w:sz w:val="20"/>
              </w:rPr>
              <w:t>
нан үзінді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w:t>
            </w:r>
            <w:r>
              <w:br/>
            </w:r>
            <w:r>
              <w:rPr>
                <w:rFonts w:ascii="Times New Roman"/>
                <w:b w:val="false"/>
                <w:i w:val="false"/>
                <w:color w:val="000000"/>
                <w:sz w:val="20"/>
              </w:rPr>
              <w:t>
белік күн ішінде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left"/>
      </w:pPr>
      <w:r>
        <w:rPr>
          <w:rFonts w:ascii="Times New Roman"/>
          <w:b/>
          <w:i w:val="false"/>
          <w:color w:val="000000"/>
        </w:rPr>
        <w:t xml:space="preserve"> 
Пайдалану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5216"/>
        <w:gridCol w:w="4709"/>
        <w:gridCol w:w="5218"/>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Аудан әкімдігі</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өтінітші тіркеу, қолхат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Әкімдіктің қаулы жобасын дайындау және аудан әкімдігіне жіберу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Әкімдік қаулысы, аудан әкімімен әкімдік қаулысына және қаулысының үзіндісіне қол қою</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беру</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Анықтаманы қарау және қол қою</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Анықтаманы рәсімдеу, құжаттарды басшылыққа қол қоюға жолдау</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left"/>
      </w:pPr>
      <w:r>
        <w:rPr>
          <w:rFonts w:ascii="Times New Roman"/>
          <w:b/>
          <w:i w:val="false"/>
          <w:color w:val="000000"/>
        </w:rPr>
        <w:t xml:space="preserve"> 
Пайдалану нұсқалары. Баламалы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6"/>
        <w:gridCol w:w="6702"/>
        <w:gridCol w:w="6702"/>
      </w:tblGrid>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Уәкілетті органның жауапты маманы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Уәкілетті органның басшылығы</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жауапты орындаушыны белгілеу, бұрыштама салу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баланы тәрбиелеуге үміткер адамның тұрғын үй-тұрмыстық жағдайына тексеру жүргізу, акт құрастыру. Қызмет ұсынудан бас тарту туралы дәлелді жауап дайындау</w:t>
            </w:r>
          </w:p>
        </w:tc>
      </w:tr>
      <w:tr>
        <w:trPr>
          <w:trHeight w:val="30" w:hRule="atLeast"/>
        </w:trPr>
        <w:tc>
          <w:tcPr>
            <w:tcW w:w="6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ұсынудан бас тарту туралы дәлелді жауапты тіркеу және беру</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жауапты қарау және қол қою</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 арналған</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регламентіне 5-қосымша</w:t>
      </w:r>
    </w:p>
    <w:bookmarkEnd w:id="31"/>
    <w:bookmarkStart w:name="z33"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 ізділігі арасындағы өзара әрекеттесуді бейнелейтін сызбалар</w:t>
      </w:r>
    </w:p>
    <w:bookmarkEnd w:id="32"/>
    <w:p>
      <w:pPr>
        <w:spacing w:after="0"/>
        <w:ind w:left="0"/>
        <w:jc w:val="both"/>
      </w:pPr>
      <w:r>
        <w:drawing>
          <wp:inline distT="0" distB="0" distL="0" distR="0">
            <wp:extent cx="111506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50600" cy="6337300"/>
                    </a:xfrm>
                    <a:prstGeom prst="rect">
                      <a:avLst/>
                    </a:prstGeom>
                  </pic:spPr>
                </pic:pic>
              </a:graphicData>
            </a:graphic>
          </wp:inline>
        </w:drawing>
      </w:r>
    </w:p>
    <w:bookmarkStart w:name="z34" w:id="3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әкімдігінің</w:t>
      </w:r>
      <w:r>
        <w:br/>
      </w:r>
      <w:r>
        <w:rPr>
          <w:rFonts w:ascii="Times New Roman"/>
          <w:b w:val="false"/>
          <w:i w:val="false"/>
          <w:color w:val="000000"/>
          <w:sz w:val="28"/>
        </w:rPr>
        <w:t>
2012 жылғы 21 желтоқсандағы № 389</w:t>
      </w:r>
      <w:r>
        <w:br/>
      </w:r>
      <w:r>
        <w:rPr>
          <w:rFonts w:ascii="Times New Roman"/>
          <w:b w:val="false"/>
          <w:i w:val="false"/>
          <w:color w:val="000000"/>
          <w:sz w:val="28"/>
        </w:rPr>
        <w:t>
қаулысымен бекітілген</w:t>
      </w:r>
    </w:p>
    <w:bookmarkEnd w:id="33"/>
    <w:bookmarkStart w:name="z35" w:id="34"/>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регламенті</w:t>
      </w:r>
      <w:r>
        <w:br/>
      </w:r>
      <w:r>
        <w:rPr>
          <w:rFonts w:ascii="Times New Roman"/>
          <w:b/>
          <w:i w:val="false"/>
          <w:color w:val="000000"/>
        </w:rPr>
        <w:t>
1. Негізгі ұғымдар</w:t>
      </w:r>
    </w:p>
    <w:bookmarkEnd w:id="34"/>
    <w:bookmarkStart w:name="z36" w:id="3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және қысқартулар қолданылады:</w:t>
      </w:r>
      <w:r>
        <w:br/>
      </w:r>
      <w:r>
        <w:rPr>
          <w:rFonts w:ascii="Times New Roman"/>
          <w:b w:val="false"/>
          <w:i w:val="false"/>
          <w:color w:val="000000"/>
          <w:sz w:val="28"/>
        </w:rPr>
        <w:t>
      1) уәкілетті орган – «Шал ақын ауданының білім бөлімі» мемлекеттік мекемесі;</w:t>
      </w:r>
      <w:r>
        <w:br/>
      </w:r>
      <w:r>
        <w:rPr>
          <w:rFonts w:ascii="Times New Roman"/>
          <w:b w:val="false"/>
          <w:i w:val="false"/>
          <w:color w:val="000000"/>
          <w:sz w:val="28"/>
        </w:rPr>
        <w:t>
      2) уәкілетті органның басшылығы – «Шал ақын ауданының білім бөлімі» мемлекеттік мекемесінің басшылығы;</w:t>
      </w:r>
    </w:p>
    <w:bookmarkEnd w:id="35"/>
    <w:bookmarkStart w:name="z37" w:id="36"/>
    <w:p>
      <w:pPr>
        <w:spacing w:after="0"/>
        <w:ind w:left="0"/>
        <w:jc w:val="left"/>
      </w:pPr>
      <w:r>
        <w:rPr>
          <w:rFonts w:ascii="Times New Roman"/>
          <w:b/>
          <w:i w:val="false"/>
          <w:color w:val="000000"/>
        </w:rPr>
        <w:t xml:space="preserve"> 
2. Жалпы ережелер</w:t>
      </w:r>
    </w:p>
    <w:bookmarkEnd w:id="36"/>
    <w:bookmarkStart w:name="z38" w:id="3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аудандық білім бөлімі - «Шал ақын ауданының білім бөлімі» мемлекеттік мекемесімен (бұдан әрі- білім бөлімі) және Шал ақын ауданының білім беру ұйымдарымен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жергілікті және республикалық бюджет есебінен тегін көрсетіледі.</w:t>
      </w:r>
      <w:r>
        <w:br/>
      </w:r>
      <w:r>
        <w:rPr>
          <w:rFonts w:ascii="Times New Roman"/>
          <w:b w:val="false"/>
          <w:i w:val="false"/>
          <w:color w:val="000000"/>
          <w:sz w:val="28"/>
        </w:rPr>
        <w:t>
      6. Мемлекеттік қызмет «Білім туралы» Қазақстан Республикасының 2007 жылғы 27 шілдедегі Заңының 6-бабының 4-тармағының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Көрсетілетін мемлекеттік қызметтің аяқталу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8.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p>
    <w:bookmarkEnd w:id="37"/>
    <w:bookmarkStart w:name="z39" w:id="3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8"/>
    <w:bookmarkStart w:name="z40" w:id="39"/>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ұйымдарындағы стендтерде, сондай-ақ, уәкілетті органның shal@edu-sko.kz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10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11. Мемлекеттік қызмет алдын ала жазылусыз және қызметті жедел ресімдеусіз уәкілетті орган мен білім беру ұйымдарының бекітілген жұмыс кестесіне сәйкес күтізбелік жыл бойына жүргізіледі.</w:t>
      </w:r>
      <w:r>
        <w:br/>
      </w:r>
      <w:r>
        <w:rPr>
          <w:rFonts w:ascii="Times New Roman"/>
          <w:b w:val="false"/>
          <w:i w:val="false"/>
          <w:color w:val="000000"/>
          <w:sz w:val="28"/>
        </w:rPr>
        <w:t>
      12.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1) ата-аналардан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4) денсаулығы жағдайы туралы анықтама (медициналық төлқұжат).</w:t>
      </w:r>
      <w:r>
        <w:br/>
      </w:r>
      <w:r>
        <w:rPr>
          <w:rFonts w:ascii="Times New Roman"/>
          <w:b w:val="false"/>
          <w:i w:val="false"/>
          <w:color w:val="000000"/>
          <w:sz w:val="28"/>
        </w:rPr>
        <w:t>
      14. Мемлекеттік қызметті алу үшін қажетті құжаттар тізбесі білім беру ұйымының фойесінде, сондай-ақ,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15. Мемлекеттік қызметті алуға қажетті құжаттар тізбесі білім бөлімі мен білім беру ұйымындағы мемлекеттік қызметті ұсынуға жауапты тұлғаға тапсырылады.</w:t>
      </w:r>
      <w:r>
        <w:br/>
      </w:r>
      <w:r>
        <w:rPr>
          <w:rFonts w:ascii="Times New Roman"/>
          <w:b w:val="false"/>
          <w:i w:val="false"/>
          <w:color w:val="000000"/>
          <w:sz w:val="28"/>
        </w:rPr>
        <w:t>
      16. Білім бөлімі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17.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18. Мемлекеттік қызметті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19. Мемлекеттік қызметті алушыдан өтініш алғаннан бастап және мемлекеттік қызмет нәтижесін беруге дейінгі мемлекеттік қызмет көрсету сатылары:</w:t>
      </w:r>
      <w:r>
        <w:br/>
      </w:r>
      <w:r>
        <w:rPr>
          <w:rFonts w:ascii="Times New Roman"/>
          <w:b w:val="false"/>
          <w:i w:val="false"/>
          <w:color w:val="000000"/>
          <w:sz w:val="28"/>
        </w:rPr>
        <w:t>
      уәкілетті орган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уәкілетті органның жауапты маманына өтініш береді, жауапты маман өтінішті тіркейді, мемлекеттік қызметті алушыға құжаттарды қабылдағандығы туралы қолхат береді және құжаттарды қарау үшін уәкілетті органның басшылығына тапсырады;</w:t>
      </w:r>
      <w:r>
        <w:br/>
      </w:r>
      <w:r>
        <w:rPr>
          <w:rFonts w:ascii="Times New Roman"/>
          <w:b w:val="false"/>
          <w:i w:val="false"/>
          <w:color w:val="000000"/>
          <w:sz w:val="28"/>
        </w:rPr>
        <w:t>
      2) уәкілетті органның басшылығы келіп түскен құжаттармен танысады, бұрыштама салады және құжаттарды уәкілетті органның жауапты орындаушысына жолдайды;</w:t>
      </w:r>
      <w:r>
        <w:br/>
      </w:r>
      <w:r>
        <w:rPr>
          <w:rFonts w:ascii="Times New Roman"/>
          <w:b w:val="false"/>
          <w:i w:val="false"/>
          <w:color w:val="000000"/>
          <w:sz w:val="28"/>
        </w:rPr>
        <w:t>
      3) уәкілетті органның жауапты орындаушысы келіп түскен құжаттарды қарайды, жолдама не бас тарту туралы дәлелді жауап дайындайды, қол қою үшін уәкілетті органның басшылығына жібереді;</w:t>
      </w:r>
      <w:r>
        <w:br/>
      </w:r>
      <w:r>
        <w:rPr>
          <w:rFonts w:ascii="Times New Roman"/>
          <w:b w:val="false"/>
          <w:i w:val="false"/>
          <w:color w:val="000000"/>
          <w:sz w:val="28"/>
        </w:rPr>
        <w:t>
      4) уәкілетті органның басшылығы жолдамаға не бас тарту туралы дәлелді жауапқа қол қояды,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көрсету нәтижесін тіркейді және мемлекеттік қызметті алушыға береді білім беру ұйымдары арқылы:</w:t>
      </w:r>
      <w:r>
        <w:br/>
      </w:r>
      <w:r>
        <w:rPr>
          <w:rFonts w:ascii="Times New Roman"/>
          <w:b w:val="false"/>
          <w:i w:val="false"/>
          <w:color w:val="000000"/>
          <w:sz w:val="28"/>
        </w:rPr>
        <w:t>
      1) мемлекеттік қызметті алушы қала сыртындағы және мектеп жанындағы лагерьлерге жолдама (бұдан әрі - жолдама) беру туралы білім беру ұйымының хатшысына өтініш береді, білім беру ұйымының хатшысы өтінішті тіркейді, мемлекеттік қызметті алушыға құжаттарды қабылдағандығы туралы қолхат береді және құжаттарды қарау үшін білім беру ұйымының басшылығына тапсырады;</w:t>
      </w:r>
      <w:r>
        <w:br/>
      </w:r>
      <w:r>
        <w:rPr>
          <w:rFonts w:ascii="Times New Roman"/>
          <w:b w:val="false"/>
          <w:i w:val="false"/>
          <w:color w:val="000000"/>
          <w:sz w:val="28"/>
        </w:rPr>
        <w:t>
      2) білім беру ұйымының басшылығы келіп түскен құжаттармен танысады, бұрыштама салады және құжаттарды тәрбие жұмысы жөніндегі директордың орынбасарына (бұдан әрі - орынбасар) жолдайды;</w:t>
      </w:r>
      <w:r>
        <w:br/>
      </w:r>
      <w:r>
        <w:rPr>
          <w:rFonts w:ascii="Times New Roman"/>
          <w:b w:val="false"/>
          <w:i w:val="false"/>
          <w:color w:val="000000"/>
          <w:sz w:val="28"/>
        </w:rPr>
        <w:t>
      3) орынбасар жолдама беру үшін өтініш дайындайды және құжаттар топтамасын уәкілетті органға жібереді;</w:t>
      </w:r>
      <w:r>
        <w:br/>
      </w:r>
      <w:r>
        <w:rPr>
          <w:rFonts w:ascii="Times New Roman"/>
          <w:b w:val="false"/>
          <w:i w:val="false"/>
          <w:color w:val="000000"/>
          <w:sz w:val="28"/>
        </w:rPr>
        <w:t>
      4) уәкілетті орган келіп түскен құжаттарды қарайды, жолдама не бас тарту туралы дәлелді жауап дайындайды және білім беру ұйымына жолдайды;</w:t>
      </w:r>
      <w:r>
        <w:br/>
      </w:r>
      <w:r>
        <w:rPr>
          <w:rFonts w:ascii="Times New Roman"/>
          <w:b w:val="false"/>
          <w:i w:val="false"/>
          <w:color w:val="000000"/>
          <w:sz w:val="28"/>
        </w:rPr>
        <w:t>
      5) білім беру ұйымының хатшысы мемлекеттік қызметті алушыға жолдама не бас тарту туралы дәлелді жауап береді.</w:t>
      </w:r>
    </w:p>
    <w:bookmarkEnd w:id="39"/>
    <w:bookmarkStart w:name="z41" w:id="4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40"/>
    <w:bookmarkStart w:name="z42" w:id="41"/>
    <w:p>
      <w:pPr>
        <w:spacing w:after="0"/>
        <w:ind w:left="0"/>
        <w:jc w:val="both"/>
      </w:pPr>
      <w:r>
        <w:rPr>
          <w:rFonts w:ascii="Times New Roman"/>
          <w:b w:val="false"/>
          <w:i w:val="false"/>
          <w:color w:val="000000"/>
          <w:sz w:val="28"/>
        </w:rPr>
        <w:t>
      20.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білім беру ұйымының хатшысы;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білім беру ұйымы директорының орынбасары;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21.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41"/>
    <w:bookmarkStart w:name="z43" w:id="4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2"/>
    <w:bookmarkStart w:name="z44" w:id="43"/>
    <w:p>
      <w:pPr>
        <w:spacing w:after="0"/>
        <w:ind w:left="0"/>
        <w:jc w:val="both"/>
      </w:pPr>
      <w:r>
        <w:rPr>
          <w:rFonts w:ascii="Times New Roman"/>
          <w:b w:val="false"/>
          <w:i w:val="false"/>
          <w:color w:val="000000"/>
          <w:sz w:val="28"/>
        </w:rPr>
        <w:t>
      23. Мемлекеттік қызмет көрсетуге қатысатын уәкілетті органның, білім беру ұйымдарының басшылары және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3"/>
    <w:bookmarkStart w:name="z45" w:id="4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1-қосымша</w:t>
      </w:r>
    </w:p>
    <w:bookmarkEnd w:id="44"/>
    <w:bookmarkStart w:name="z46" w:id="45"/>
    <w:p>
      <w:pPr>
        <w:spacing w:after="0"/>
        <w:ind w:left="0"/>
        <w:jc w:val="left"/>
      </w:pPr>
      <w:r>
        <w:rPr>
          <w:rFonts w:ascii="Times New Roman"/>
          <w:b/>
          <w:i w:val="false"/>
          <w:color w:val="000000"/>
        </w:rPr>
        <w:t xml:space="preserve"> 
Мемлекеттік қызмет көрсету бойынша білім бөлімі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3441"/>
        <w:gridCol w:w="3548"/>
        <w:gridCol w:w="3097"/>
      </w:tblGrid>
      <w:tr>
        <w:trPr>
          <w:trHeight w:val="6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білім бөлімі» мемлекеттік мекемесі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Шал ақын ауданы, Сергеевка қаласы,</w:t>
            </w:r>
            <w:r>
              <w:br/>
            </w:r>
            <w:r>
              <w:rPr>
                <w:rFonts w:ascii="Times New Roman"/>
                <w:b w:val="false"/>
                <w:i w:val="false"/>
                <w:color w:val="000000"/>
                <w:sz w:val="20"/>
              </w:rPr>
              <w:t>
Желтоқсан көшесі, 14 үй</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 сағат 9.00 бастап 18.30 дейін, түскі үзіліс 13.00-14.30, сенбі, демалыс күндері – сенбі және жексенбі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r>
              <w:br/>
            </w:r>
            <w:r>
              <w:rPr>
                <w:rFonts w:ascii="Times New Roman"/>
                <w:b w:val="false"/>
                <w:i w:val="false"/>
                <w:color w:val="000000"/>
                <w:sz w:val="20"/>
              </w:rPr>
              <w:t>
shal@edu-sko.kz</w:t>
            </w:r>
          </w:p>
        </w:tc>
      </w:tr>
    </w:tbl>
    <w:bookmarkStart w:name="z47" w:id="4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2-қосымша</w:t>
      </w:r>
    </w:p>
    <w:bookmarkEnd w:id="46"/>
    <w:bookmarkStart w:name="z48" w:id="47"/>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977"/>
        <w:gridCol w:w="3421"/>
        <w:gridCol w:w="3510"/>
        <w:gridCol w:w="2286"/>
      </w:tblGrid>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мекемесінің атауы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Белоградовка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Белоградовка селосы, Западная көшесі, 2 ұй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5-20-01</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Двойники бастауыш мектебі» коммуналдық мемлекеттік мекемесі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Двойники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5-20-21</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Жанаталап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 Жанталап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5-21-26</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Жанасу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Двойники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5-20-24</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Көктерек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Көктерек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5-21-03</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Құртай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Құртай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5-16-07</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Лесхоз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Ровное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5-20-83</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Миней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Меней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5-21-90</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Рясинка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Рясинка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5-16-84</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Тельманово бастауыш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Тельманово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5-16-26</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Ақсу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Ақсу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5-16-75</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Алқаағаш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Алқаағаш селосы   Мұкан  Бексейітұлы көшесі,1 ұй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5-13-95</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Астаған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Остаған селосы Школьная көшесі 1 ұй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5-21-25</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«С.Сауытбеков атындағы Балуан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Балуан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5-20-17</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Бірлік негізгі мектебі» коммуналдық мемлекеттік мекемесі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Бірлік селосы Школьная көшесі, 1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5-20-18</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Городецкое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Городецкое селосы Центральная көшесі, 28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5-26-22</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Еңбек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Еңбек селосы   Алтынсарина көшесі, 7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5-18-09</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Жалтыр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Жалтыр  селосы, Мектеп көшесі, 1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5-21-27</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Куприяновка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Куприяновка селосы, Новая көшесі, 1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5-19-98</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Мерген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Мерген ауылы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5-10-90</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Ольгинка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Ольгинка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5-17-54</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Садовка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Садовка  селосы , Ж.Жабаев көшесі, 18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5-16-83</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Социал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Социал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5-16-73</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Ступинка негізгі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Ступинка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5-23-59</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Ақан-Барақ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Ақан-Барақ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2-28-79</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Афанасьвка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5-29-12</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«Ғ.Малдыбаев атындағы  Жаңажол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Жаңажол  селосы, Школьная көшесі, 1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5-16-74</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Қаратал орта мектебі» коммуналдық мемлекеттік мекемесі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Қаратал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5-22-19</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Кеңес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Кеңес селосы Достық көшесі, 6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5-14-90</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Крещенка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Крещенка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5-18-22</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Кривощеково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Кривощеково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2-43-10</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Новопокровка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2-47-60</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Октябрьское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Ұзынжар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2-34-47</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Приишимка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Повозочное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2-92-03</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Семиполка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Семиполка  селосы Советская көшесі, 7 ұй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2-32-36</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қазақ орта мектеп-интернаты» коммуналдық мемлекеттік мекемесі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Малдыбаева көшесі, 11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2-10-09</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«М.Ахметбеков атындағы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Ысқақ Ыбыраев ауылы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5-31-19</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«Социалистік Еңбек Ері Есім Шайкин атындағы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Малдыбаева көшесі,. 11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2-77-38</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Сухорабовка орта мектебі»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Сухорабовка селосы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2-52-93</w:t>
            </w:r>
          </w:p>
        </w:tc>
      </w:tr>
      <w:tr>
        <w:trPr>
          <w:trHeight w:val="6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Е.А.Бөкетов атындағы мектеп-гимназиясы» коммуналдық мемлекеттік мекемесі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Победа көшесі, 25 үй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9.00 -дан 18.00- дейін, 13.00-14.00 түскі үзіліс, демалыс-</w:t>
            </w:r>
            <w:r>
              <w:br/>
            </w:r>
            <w:r>
              <w:rPr>
                <w:rFonts w:ascii="Times New Roman"/>
                <w:b w:val="false"/>
                <w:i w:val="false"/>
                <w:color w:val="000000"/>
                <w:sz w:val="20"/>
              </w:rPr>
              <w:t>
сенбі және жексенбі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2-02-05</w:t>
            </w:r>
          </w:p>
        </w:tc>
      </w:tr>
    </w:tbl>
    <w:bookmarkStart w:name="z49" w:id="48"/>
    <w:p>
      <w:pPr>
        <w:spacing w:after="0"/>
        <w:ind w:left="0"/>
        <w:jc w:val="both"/>
      </w:pP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3-қосымша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ұйымының атауы</w:t>
            </w:r>
          </w:p>
          <w:p>
            <w:pPr>
              <w:spacing w:after="20"/>
              <w:ind w:left="20"/>
              <w:jc w:val="both"/>
            </w:pPr>
            <w:r>
              <w:rPr>
                <w:rFonts w:ascii="Times New Roman"/>
                <w:b w:val="false"/>
                <w:i w:val="false"/>
                <w:color w:val="000000"/>
                <w:sz w:val="20"/>
              </w:rPr>
              <w:t>№ ________ жолдама</w:t>
            </w:r>
          </w:p>
          <w:p>
            <w:pPr>
              <w:spacing w:after="20"/>
              <w:ind w:left="20"/>
              <w:jc w:val="both"/>
            </w:pPr>
            <w:r>
              <w:rPr>
                <w:rFonts w:ascii="Times New Roman"/>
                <w:b w:val="false"/>
                <w:i w:val="false"/>
                <w:color w:val="000000"/>
                <w:sz w:val="20"/>
              </w:rPr>
              <w:t>Аты-жөні _________________________</w:t>
            </w:r>
            <w:r>
              <w:br/>
            </w:r>
            <w:r>
              <w:rPr>
                <w:rFonts w:ascii="Times New Roman"/>
                <w:b w:val="false"/>
                <w:i w:val="false"/>
                <w:color w:val="000000"/>
                <w:sz w:val="20"/>
              </w:rPr>
              <w:t>
Туған күні: _____________________</w:t>
            </w:r>
            <w:r>
              <w:br/>
            </w:r>
            <w:r>
              <w:rPr>
                <w:rFonts w:ascii="Times New Roman"/>
                <w:b w:val="false"/>
                <w:i w:val="false"/>
                <w:color w:val="000000"/>
                <w:sz w:val="20"/>
              </w:rPr>
              <w:t>
Мекен-жайы________________________</w:t>
            </w:r>
            <w:r>
              <w:br/>
            </w:r>
            <w:r>
              <w:rPr>
                <w:rFonts w:ascii="Times New Roman"/>
                <w:b w:val="false"/>
                <w:i w:val="false"/>
                <w:color w:val="000000"/>
                <w:sz w:val="20"/>
              </w:rPr>
              <w:t>
Мектебі:__________________________</w:t>
            </w:r>
            <w:r>
              <w:br/>
            </w:r>
            <w:r>
              <w:rPr>
                <w:rFonts w:ascii="Times New Roman"/>
                <w:b w:val="false"/>
                <w:i w:val="false"/>
                <w:color w:val="000000"/>
                <w:sz w:val="20"/>
              </w:rPr>
              <w:t>
Сыныбы:___________________________</w:t>
            </w:r>
            <w:r>
              <w:br/>
            </w:r>
            <w:r>
              <w:rPr>
                <w:rFonts w:ascii="Times New Roman"/>
                <w:b w:val="false"/>
                <w:i w:val="false"/>
                <w:color w:val="000000"/>
                <w:sz w:val="20"/>
              </w:rPr>
              <w:t>
Ата-анасының аты-жөні_____________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Жұмыс орны:______________________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кері талон №_______</w:t>
            </w:r>
          </w:p>
          <w:p>
            <w:pPr>
              <w:spacing w:after="20"/>
              <w:ind w:left="20"/>
              <w:jc w:val="both"/>
            </w:pPr>
            <w:r>
              <w:rPr>
                <w:rFonts w:ascii="Times New Roman"/>
                <w:b w:val="false"/>
                <w:i w:val="false"/>
                <w:color w:val="000000"/>
                <w:sz w:val="20"/>
              </w:rPr>
              <w:t>Аты-жөні__________________________</w:t>
            </w:r>
          </w:p>
          <w:p>
            <w:pPr>
              <w:spacing w:after="20"/>
              <w:ind w:left="20"/>
              <w:jc w:val="both"/>
            </w:pPr>
            <w:r>
              <w:rPr>
                <w:rFonts w:ascii="Times New Roman"/>
                <w:b w:val="false"/>
                <w:i w:val="false"/>
                <w:color w:val="000000"/>
                <w:sz w:val="20"/>
              </w:rPr>
              <w:t>20  жылдың «   » __________бастап</w:t>
            </w:r>
            <w:r>
              <w:br/>
            </w:r>
            <w:r>
              <w:rPr>
                <w:rFonts w:ascii="Times New Roman"/>
                <w:b w:val="false"/>
                <w:i w:val="false"/>
                <w:color w:val="000000"/>
                <w:sz w:val="20"/>
              </w:rPr>
              <w:t>
20 жылғы «   »_______________дейін</w:t>
            </w:r>
            <w:r>
              <w:br/>
            </w:r>
            <w:r>
              <w:rPr>
                <w:rFonts w:ascii="Times New Roman"/>
                <w:b w:val="false"/>
                <w:i w:val="false"/>
                <w:color w:val="000000"/>
                <w:sz w:val="20"/>
              </w:rPr>
              <w:t>
__________________________________</w:t>
            </w:r>
            <w:r>
              <w:br/>
            </w:r>
            <w:r>
              <w:rPr>
                <w:rFonts w:ascii="Times New Roman"/>
                <w:b w:val="false"/>
                <w:i w:val="false"/>
                <w:color w:val="000000"/>
                <w:sz w:val="20"/>
              </w:rPr>
              <w:t>
          болды</w:t>
            </w:r>
          </w:p>
          <w:p>
            <w:pPr>
              <w:spacing w:after="20"/>
              <w:ind w:left="20"/>
              <w:jc w:val="both"/>
            </w:pPr>
            <w:r>
              <w:rPr>
                <w:rFonts w:ascii="Times New Roman"/>
                <w:b w:val="false"/>
                <w:i w:val="false"/>
                <w:color w:val="000000"/>
                <w:sz w:val="20"/>
              </w:rPr>
              <w:t>Директор:_______________________</w:t>
            </w:r>
          </w:p>
        </w:tc>
      </w:tr>
    </w:tbl>
    <w:bookmarkStart w:name="z51"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7687"/>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Жолдама денсаулығы туралы анықтама болғанда ғана жарамды.</w:t>
            </w:r>
            <w:r>
              <w:br/>
            </w:r>
            <w:r>
              <w:rPr>
                <w:rFonts w:ascii="Times New Roman"/>
                <w:b w:val="false"/>
                <w:i w:val="false"/>
                <w:color w:val="000000"/>
                <w:sz w:val="20"/>
              </w:rPr>
              <w:t>
Жолға шығар алдында бала жуындырылған және таза киімде болуы тиіс</w:t>
            </w:r>
          </w:p>
          <w:p>
            <w:pPr>
              <w:spacing w:after="20"/>
              <w:ind w:left="20"/>
              <w:jc w:val="both"/>
            </w:pPr>
            <w:r>
              <w:rPr>
                <w:rFonts w:ascii="Times New Roman"/>
                <w:b/>
                <w:i w:val="false"/>
                <w:color w:val="000000"/>
                <w:sz w:val="20"/>
              </w:rPr>
              <w:t>Өзімен бірге:</w:t>
            </w:r>
            <w:r>
              <w:br/>
            </w:r>
            <w:r>
              <w:rPr>
                <w:rFonts w:ascii="Times New Roman"/>
                <w:b w:val="false"/>
                <w:i w:val="false"/>
                <w:color w:val="000000"/>
                <w:sz w:val="20"/>
              </w:rPr>
              <w:t>
1. Іш киім 2 дана</w:t>
            </w:r>
            <w:r>
              <w:br/>
            </w:r>
            <w:r>
              <w:rPr>
                <w:rFonts w:ascii="Times New Roman"/>
                <w:b w:val="false"/>
                <w:i w:val="false"/>
                <w:color w:val="000000"/>
                <w:sz w:val="20"/>
              </w:rPr>
              <w:t>
2. Шұлық 3 дана</w:t>
            </w:r>
            <w:r>
              <w:br/>
            </w:r>
            <w:r>
              <w:rPr>
                <w:rFonts w:ascii="Times New Roman"/>
                <w:b w:val="false"/>
                <w:i w:val="false"/>
                <w:color w:val="000000"/>
                <w:sz w:val="20"/>
              </w:rPr>
              <w:t>
3. Жеке гигиеналық заттар (тіс пастасы, тіс щеткасы, сусабын, сабын, жуыну жөкесі, тарақ)</w:t>
            </w:r>
            <w:r>
              <w:br/>
            </w:r>
            <w:r>
              <w:rPr>
                <w:rFonts w:ascii="Times New Roman"/>
                <w:b w:val="false"/>
                <w:i w:val="false"/>
                <w:color w:val="000000"/>
                <w:sz w:val="20"/>
              </w:rPr>
              <w:t>
4.Футболка, шорты;</w:t>
            </w:r>
            <w:r>
              <w:br/>
            </w:r>
            <w:r>
              <w:rPr>
                <w:rFonts w:ascii="Times New Roman"/>
                <w:b w:val="false"/>
                <w:i w:val="false"/>
                <w:color w:val="000000"/>
                <w:sz w:val="20"/>
              </w:rPr>
              <w:t>
5. Шалбар (джинсы);</w:t>
            </w:r>
            <w:r>
              <w:br/>
            </w:r>
            <w:r>
              <w:rPr>
                <w:rFonts w:ascii="Times New Roman"/>
                <w:b w:val="false"/>
                <w:i w:val="false"/>
                <w:color w:val="000000"/>
                <w:sz w:val="20"/>
              </w:rPr>
              <w:t>
6. Күрте (жылы күрте немесе кеудеше);</w:t>
            </w:r>
            <w:r>
              <w:br/>
            </w:r>
            <w:r>
              <w:rPr>
                <w:rFonts w:ascii="Times New Roman"/>
                <w:b w:val="false"/>
                <w:i w:val="false"/>
                <w:color w:val="000000"/>
                <w:sz w:val="20"/>
              </w:rPr>
              <w:t>
7. Суға түскенде киетін киім;</w:t>
            </w:r>
            <w:r>
              <w:br/>
            </w:r>
            <w:r>
              <w:rPr>
                <w:rFonts w:ascii="Times New Roman"/>
                <w:b w:val="false"/>
                <w:i w:val="false"/>
                <w:color w:val="000000"/>
                <w:sz w:val="20"/>
              </w:rPr>
              <w:t>
8. Бас киім (кепка, панамка);</w:t>
            </w:r>
            <w:r>
              <w:br/>
            </w:r>
            <w:r>
              <w:rPr>
                <w:rFonts w:ascii="Times New Roman"/>
                <w:b w:val="false"/>
                <w:i w:val="false"/>
                <w:color w:val="000000"/>
                <w:sz w:val="20"/>
              </w:rPr>
              <w:t>
9. Спорттық костюм;</w:t>
            </w:r>
            <w:r>
              <w:br/>
            </w:r>
            <w:r>
              <w:rPr>
                <w:rFonts w:ascii="Times New Roman"/>
                <w:b w:val="false"/>
                <w:i w:val="false"/>
                <w:color w:val="000000"/>
                <w:sz w:val="20"/>
              </w:rPr>
              <w:t>
10. Спорттық аяқ киімдер;</w:t>
            </w:r>
            <w:r>
              <w:br/>
            </w:r>
            <w:r>
              <w:rPr>
                <w:rFonts w:ascii="Times New Roman"/>
                <w:b w:val="false"/>
                <w:i w:val="false"/>
                <w:color w:val="000000"/>
                <w:sz w:val="20"/>
              </w:rPr>
              <w:t>
11. Шәркей (сланцы);</w:t>
            </w:r>
            <w:r>
              <w:br/>
            </w:r>
            <w:r>
              <w:rPr>
                <w:rFonts w:ascii="Times New Roman"/>
                <w:b w:val="false"/>
                <w:i w:val="false"/>
                <w:color w:val="000000"/>
                <w:sz w:val="20"/>
              </w:rPr>
              <w:t>
12. Сүлгі – 2 дана (моншаға, бетке арналған) болуы тиіс</w:t>
            </w:r>
            <w:r>
              <w:br/>
            </w:r>
            <w:r>
              <w:rPr>
                <w:rFonts w:ascii="Times New Roman"/>
                <w:b w:val="false"/>
                <w:i w:val="false"/>
                <w:color w:val="000000"/>
                <w:sz w:val="20"/>
              </w:rPr>
              <w:t>
</w:t>
            </w:r>
            <w:r>
              <w:rPr>
                <w:rFonts w:ascii="Times New Roman"/>
                <w:b/>
                <w:i w:val="false"/>
                <w:color w:val="000000"/>
                <w:sz w:val="20"/>
              </w:rPr>
              <w:t>Құнды заттар үшін әкімшілікке жауапкершілік жүктелмейді!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Балалардың сауықтыру ұйымының атауы
№ ________ жолдама</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w:t>
            </w:r>
            <w:r>
              <w:br/>
            </w:r>
            <w:r>
              <w:rPr>
                <w:rFonts w:ascii="Times New Roman"/>
                <w:b/>
                <w:i w:val="false"/>
                <w:color w:val="000000"/>
                <w:sz w:val="20"/>
              </w:rPr>
              <w:t>
Мекен-жайы:
</w:t>
            </w:r>
          </w:p>
        </w:tc>
      </w:tr>
    </w:tbl>
    <w:bookmarkStart w:name="z52" w:id="51"/>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4-қосымша</w:t>
      </w:r>
    </w:p>
    <w:bookmarkEnd w:id="51"/>
    <w:bookmarkStart w:name="z53" w:id="52"/>
    <w:p>
      <w:pPr>
        <w:spacing w:after="0"/>
        <w:ind w:left="0"/>
        <w:jc w:val="left"/>
      </w:pPr>
      <w:r>
        <w:rPr>
          <w:rFonts w:ascii="Times New Roman"/>
          <w:b/>
          <w:i w:val="false"/>
          <w:color w:val="000000"/>
        </w:rPr>
        <w:t xml:space="preserve"> 
Әрбір ҚФЕ әкімшілік әрекеттердің (шаралардың) бір ізділігі мен өзара әрекеттерін мәтіндік кестелік сипаттау</w:t>
      </w:r>
      <w:r>
        <w:br/>
      </w:r>
      <w:r>
        <w:rPr>
          <w:rFonts w:ascii="Times New Roman"/>
          <w:b/>
          <w:i w:val="false"/>
          <w:color w:val="000000"/>
        </w:rPr>
        <w:t>
1. кесте. Уәкілетті орган арқылы СФЕ іс-әрекетінің сипатталуы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670"/>
        <w:gridCol w:w="3227"/>
        <w:gridCol w:w="2970"/>
        <w:gridCol w:w="3227"/>
        <w:gridCol w:w="3742"/>
        <w:gridCol w:w="35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орындаушыны белгілеу, бұрыштама салу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жауапты дайындау, уәкілетті органның басшылығына қол қоюға жолдау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Жолдамаға не қызмет көрсетуден бас тарту туралы дәлелді жауапқа қол қою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жолдама не қызмет көрсетуден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уәкілетті органның жауапты орындаушысына құжаттарды жіберу</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 бас тарту туралы дәлелді жауап 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53"/>
    <w:p>
      <w:pPr>
        <w:spacing w:after="0"/>
        <w:ind w:left="0"/>
        <w:jc w:val="left"/>
      </w:pPr>
      <w:r>
        <w:rPr>
          <w:rFonts w:ascii="Times New Roman"/>
          <w:b/>
          <w:i w:val="false"/>
          <w:color w:val="000000"/>
        </w:rPr>
        <w:t xml:space="preserve"> 
2-кесте. Білім ұйымдары арқылы СФЕ іс-әрекетінің сипатталуы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682"/>
        <w:gridCol w:w="3241"/>
        <w:gridCol w:w="2983"/>
        <w:gridCol w:w="3241"/>
        <w:gridCol w:w="3758"/>
        <w:gridCol w:w="35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іс-әрекеті (жұмыс барысы, ағыны)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ағыны)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орынбасары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хатшысы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өтінішті тіркеу, қолхат беру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 бұрыштама салу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және құжаттар топтамасын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қарастыру, жолдама не бас тарту туралы дәлелді жауап дайындау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беру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беру ұйымының орынбасарына орындауға жіберу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жіберу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 бас тарту туралы дәлелді жауап алу туралы қолтаңба</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5" w:id="54"/>
    <w:p>
      <w:pPr>
        <w:spacing w:after="0"/>
        <w:ind w:left="0"/>
        <w:jc w:val="left"/>
      </w:pPr>
      <w:r>
        <w:rPr>
          <w:rFonts w:ascii="Times New Roman"/>
          <w:b/>
          <w:i w:val="false"/>
          <w:color w:val="000000"/>
        </w:rPr>
        <w:t xml:space="preserve"> 
Пайдалану нұсқалары. Негізгі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жолдама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Жолдама беру</w:t>
            </w:r>
          </w:p>
        </w:tc>
      </w:tr>
    </w:tbl>
    <w:bookmarkStart w:name="z56" w:id="55"/>
    <w:p>
      <w:pPr>
        <w:spacing w:after="0"/>
        <w:ind w:left="0"/>
        <w:jc w:val="left"/>
      </w:pPr>
      <w:r>
        <w:rPr>
          <w:rFonts w:ascii="Times New Roman"/>
          <w:b/>
          <w:i w:val="false"/>
          <w:color w:val="000000"/>
        </w:rPr>
        <w:t xml:space="preserve"> 
Пайдалану нұсқалары. Баламалы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3875"/>
        <w:gridCol w:w="4408"/>
        <w:gridCol w:w="3610"/>
        <w:gridCol w:w="4143"/>
      </w:tblGrid>
      <w:tr>
        <w:trPr>
          <w:trHeight w:val="103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СФЕ</w:t>
            </w:r>
            <w:r>
              <w:br/>
            </w:r>
            <w:r>
              <w:rPr>
                <w:rFonts w:ascii="Times New Roman"/>
                <w:b w:val="false"/>
                <w:i w:val="false"/>
                <w:color w:val="000000"/>
                <w:sz w:val="20"/>
              </w:rPr>
              <w:t>
Білім беру ұйымының хатшысы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СФЕ</w:t>
            </w:r>
            <w:r>
              <w:br/>
            </w:r>
            <w:r>
              <w:rPr>
                <w:rFonts w:ascii="Times New Roman"/>
                <w:b w:val="false"/>
                <w:i w:val="false"/>
                <w:color w:val="000000"/>
                <w:sz w:val="20"/>
              </w:rPr>
              <w:t>
Білім беру ұйымының басшылығы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СФЕ</w:t>
            </w:r>
            <w:r>
              <w:br/>
            </w:r>
            <w:r>
              <w:rPr>
                <w:rFonts w:ascii="Times New Roman"/>
                <w:b w:val="false"/>
                <w:i w:val="false"/>
                <w:color w:val="000000"/>
                <w:sz w:val="20"/>
              </w:rPr>
              <w:t>
Білім беру ұйымының орынбасары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СФЕ</w:t>
            </w:r>
            <w:r>
              <w:br/>
            </w:r>
            <w:r>
              <w:rPr>
                <w:rFonts w:ascii="Times New Roman"/>
                <w:b w:val="false"/>
                <w:i w:val="false"/>
                <w:color w:val="000000"/>
                <w:sz w:val="20"/>
              </w:rPr>
              <w:t>
Уәкілетті орган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СФЕ</w:t>
            </w:r>
            <w:r>
              <w:br/>
            </w:r>
            <w:r>
              <w:rPr>
                <w:rFonts w:ascii="Times New Roman"/>
                <w:b w:val="false"/>
                <w:i w:val="false"/>
                <w:color w:val="000000"/>
                <w:sz w:val="20"/>
              </w:rPr>
              <w:t>
Білім беру ұйымының хатшысы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қызметті алушы ұсынған құжаттарды қабылдау, өтінішті тіркеу, қолхат беру</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Мемлекеттік қызметті алушымен ұсынылған құжаттарды қарастыру, білім беру ұйымының орынбасарына жіберу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Қолдаухат дайындау, құжаттарды уәкілетті органға жіберу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Ұсынылған құжаттарды қарау, бас тарту туралы дәлелді жауап дайындау, білім беру ұйымына жолдау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Бас тарту туралы дәлелді жауап беру</w:t>
            </w:r>
          </w:p>
        </w:tc>
      </w:tr>
    </w:tbl>
    <w:bookmarkStart w:name="z57"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5-қосымша</w:t>
      </w:r>
    </w:p>
    <w:bookmarkEnd w:id="56"/>
    <w:bookmarkStart w:name="z58" w:id="5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r>
        <w:br/>
      </w:r>
      <w:r>
        <w:rPr>
          <w:rFonts w:ascii="Times New Roman"/>
          <w:b/>
          <w:i w:val="false"/>
          <w:color w:val="000000"/>
        </w:rPr>
        <w:t>
Білім беру ұйымына мемлекеттік қызметті алушы алушының жүгінген кездегі СФЕ іс-әрекетінің сипаттамасы</w:t>
      </w:r>
    </w:p>
    <w:bookmarkEnd w:id="57"/>
    <w:p>
      <w:pPr>
        <w:spacing w:after="0"/>
        <w:ind w:left="0"/>
        <w:jc w:val="both"/>
      </w:pPr>
      <w:r>
        <w:drawing>
          <wp:inline distT="0" distB="0" distL="0" distR="0">
            <wp:extent cx="8432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32800" cy="4419600"/>
                    </a:xfrm>
                    <a:prstGeom prst="rect">
                      <a:avLst/>
                    </a:prstGeom>
                  </pic:spPr>
                </pic:pic>
              </a:graphicData>
            </a:graphic>
          </wp:inline>
        </w:drawing>
      </w:r>
    </w:p>
    <w:bookmarkStart w:name="z59" w:id="58"/>
    <w:p>
      <w:pPr>
        <w:spacing w:after="0"/>
        <w:ind w:left="0"/>
        <w:jc w:val="left"/>
      </w:pPr>
      <w:r>
        <w:rPr>
          <w:rFonts w:ascii="Times New Roman"/>
          <w:b/>
          <w:i w:val="false"/>
          <w:color w:val="000000"/>
        </w:rPr>
        <w:t xml:space="preserve"> 
2-кесте. Уәкілетті органға мемлекеттік қызметті алушы алушының жүгінген кездегі СФЕ іс-әрекетінің сипаттамасы</w:t>
      </w:r>
    </w:p>
    <w:bookmarkEnd w:id="58"/>
    <w:p>
      <w:pPr>
        <w:spacing w:after="0"/>
        <w:ind w:left="0"/>
        <w:jc w:val="both"/>
      </w:pPr>
      <w:r>
        <w:drawing>
          <wp:inline distT="0" distB="0" distL="0" distR="0">
            <wp:extent cx="9105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05900" cy="7620000"/>
                    </a:xfrm>
                    <a:prstGeom prst="rect">
                      <a:avLst/>
                    </a:prstGeom>
                  </pic:spPr>
                </pic:pic>
              </a:graphicData>
            </a:graphic>
          </wp:inline>
        </w:drawing>
      </w:r>
    </w:p>
    <w:bookmarkStart w:name="z60" w:id="59"/>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 № 389</w:t>
      </w:r>
      <w:r>
        <w:br/>
      </w:r>
      <w:r>
        <w:rPr>
          <w:rFonts w:ascii="Times New Roman"/>
          <w:b w:val="false"/>
          <w:i w:val="false"/>
          <w:color w:val="000000"/>
          <w:sz w:val="28"/>
        </w:rPr>
        <w:t>
қаулысымен бекітілді</w:t>
      </w:r>
    </w:p>
    <w:bookmarkEnd w:id="59"/>
    <w:bookmarkStart w:name="z61" w:id="60"/>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w:t>
      </w:r>
      <w:r>
        <w:br/>
      </w:r>
      <w:r>
        <w:rPr>
          <w:rFonts w:ascii="Times New Roman"/>
          <w:b/>
          <w:i w:val="false"/>
          <w:color w:val="000000"/>
        </w:rPr>
        <w:t>
1. Жалпы ережелер</w:t>
      </w:r>
    </w:p>
    <w:bookmarkEnd w:id="60"/>
    <w:bookmarkStart w:name="z62" w:id="61"/>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жергілікті атқарушы органымен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Шал ақын ауданының білім бөлімі» мемлекеттік мекемесінің (бұдан әрі – білім бөлімі) фойесінде, сондай-ақ білім бөлімінің shal@edu-sko.kz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6. Көрсетілетін мемлекеттік қызметтің аяқталу нәтижесі осы регламентің </w:t>
      </w:r>
      <w:r>
        <w:rPr>
          <w:rFonts w:ascii="Times New Roman"/>
          <w:b w:val="false"/>
          <w:i w:val="false"/>
          <w:color w:val="000000"/>
          <w:sz w:val="28"/>
        </w:rPr>
        <w:t>3-қосымшасына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мемлекеттік мекемелердегі білім алушылары мен тәрбиеленушілеріне (бұдан әрі – мемлекеттік қызметті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1"/>
    <w:bookmarkStart w:name="z63"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64" w:id="6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5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9. Мемлекеттік қызмет оқу жылы бойына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10. Мемлекеттік қызмет мемлекеттік қызметті алушыларға, оның ішінде дене мүмкіндігі шектеулі адамдарға қызмет көрсету үшін жағдай жасалған, ауданның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регламентің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регламентің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регламентің 7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12. Мемлекеттік қызметті алуға арналған өтініштің үлгісі және қажетті құжаттар тізбесі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13.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14. Мемлекеттік қызметті алу үшін барлық құжаттарды тапсыру кезінде мемлекеттік қызметті алушыға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16. Мемлекеттік қызметті ұсынудан бас тартуға мемлекеттік қызметті алушының осы регламентің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17. Мемлекеттік қызметті алушыдан өтініш алған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мемлекеттік қызметті алушы жалпы білім беретін мектептің осы қызметті көрсетуге жауапты қызметкердің кабинетіне құжаттарды тапсырады;</w:t>
      </w:r>
      <w:r>
        <w:br/>
      </w:r>
      <w:r>
        <w:rPr>
          <w:rFonts w:ascii="Times New Roman"/>
          <w:b w:val="false"/>
          <w:i w:val="false"/>
          <w:color w:val="000000"/>
          <w:sz w:val="28"/>
        </w:rPr>
        <w:t>
      1) жалпы білім беретін мектептің жауапты қызметкері өтінішке тіркеу жүргізеді, мемлекеттік қызмет алушыға қажетті құжаттарды қабылдағандығы жөнінде қолхат береді және құжаттарды қарастыру үшін жалпы білім беретін мектеп директорына тапсырады;</w:t>
      </w:r>
      <w:r>
        <w:br/>
      </w:r>
      <w:r>
        <w:rPr>
          <w:rFonts w:ascii="Times New Roman"/>
          <w:b w:val="false"/>
          <w:i w:val="false"/>
          <w:color w:val="000000"/>
          <w:sz w:val="28"/>
        </w:rPr>
        <w:t>
      2) жалпы білім беретін мектеп директоры келіп түскен құжаттармен танысады, бұрыштама қояды және құжаттарды жалпы білім беретін мектептің жауапты орындаушысына тапсырады;</w:t>
      </w:r>
      <w:r>
        <w:br/>
      </w:r>
      <w:r>
        <w:rPr>
          <w:rFonts w:ascii="Times New Roman"/>
          <w:b w:val="false"/>
          <w:i w:val="false"/>
          <w:color w:val="000000"/>
          <w:sz w:val="28"/>
        </w:rPr>
        <w:t>
      3) жалпы білім беретін мектептің жауапты орындаушысы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дайындайды. Басқа санаттағы білім алушылар мен тәрбиеленушілер үшін білім беру ұйымы басқармасының алқалық органына қарастыруға жолдайды;</w:t>
      </w:r>
      <w:r>
        <w:br/>
      </w:r>
      <w:r>
        <w:rPr>
          <w:rFonts w:ascii="Times New Roman"/>
          <w:b w:val="false"/>
          <w:i w:val="false"/>
          <w:color w:val="000000"/>
          <w:sz w:val="28"/>
        </w:rPr>
        <w:t>
      4) осы регламенттің 7 тармағы 4), 5) тармақшаларында көрсетілген тұлғалар санаты үшін алқалық орган отбасының материалдық–тұрмыстық жағдайына тексеру жүргізеді.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5) жалпы білім беретін мектептің жауапты орындаушысы ауданның жергілікті атқарушы органына тегін тамақтануды ұсыну туралы қолдаухат жолдайды;</w:t>
      </w:r>
      <w:r>
        <w:br/>
      </w:r>
      <w:r>
        <w:rPr>
          <w:rFonts w:ascii="Times New Roman"/>
          <w:b w:val="false"/>
          <w:i w:val="false"/>
          <w:color w:val="000000"/>
          <w:sz w:val="28"/>
        </w:rPr>
        <w:t>
      6) ауданның жергілікті атқарушы органы келіп түскен құжаттарды қарайды, хаттама рәсімдейді, жалпы білім беретін мектептердегі жекелеген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r>
        <w:br/>
      </w:r>
      <w:r>
        <w:rPr>
          <w:rFonts w:ascii="Times New Roman"/>
          <w:b w:val="false"/>
          <w:i w:val="false"/>
          <w:color w:val="000000"/>
          <w:sz w:val="28"/>
        </w:rPr>
        <w:t>
      7) жалпы білім беретін мектептің жауапты орындаушысы анықтама не бас тарту туралы дәлелді жауап дайындайды, жалпы білім беретін мектеп директорына қол қоюға жібереді;</w:t>
      </w:r>
      <w:r>
        <w:br/>
      </w:r>
      <w:r>
        <w:rPr>
          <w:rFonts w:ascii="Times New Roman"/>
          <w:b w:val="false"/>
          <w:i w:val="false"/>
          <w:color w:val="000000"/>
          <w:sz w:val="28"/>
        </w:rPr>
        <w:t>
      8) жалпы білім беретін мектеп директоры анықтамаға не бас тарту туралы дәлелді жауапқа қол қояды, мемлекеттік қызметті алушыға беру үшін жауапты қызметкерге жолдайды;</w:t>
      </w:r>
      <w:r>
        <w:br/>
      </w:r>
      <w:r>
        <w:rPr>
          <w:rFonts w:ascii="Times New Roman"/>
          <w:b w:val="false"/>
          <w:i w:val="false"/>
          <w:color w:val="000000"/>
          <w:sz w:val="28"/>
        </w:rPr>
        <w:t>
      9) жалпы білім беретін мектептің жауапты қызметкері мемлекеттік қызмет нәтижесін тіркейді және мемлекеттік қызметті алушыға анықтама не бас тарту туралы дәлелді жауап береді.</w:t>
      </w:r>
    </w:p>
    <w:bookmarkEnd w:id="63"/>
    <w:bookmarkStart w:name="z65" w:id="64"/>
    <w:p>
      <w:pPr>
        <w:spacing w:after="0"/>
        <w:ind w:left="0"/>
        <w:jc w:val="left"/>
      </w:pPr>
      <w:r>
        <w:rPr>
          <w:rFonts w:ascii="Times New Roman"/>
          <w:b/>
          <w:i w:val="false"/>
          <w:color w:val="000000"/>
        </w:rPr>
        <w:t xml:space="preserve"> 
4. Мемлекеттік қызметті көрсету процесіндегі іс-әрекет</w:t>
      </w:r>
      <w:r>
        <w:br/>
      </w:r>
      <w:r>
        <w:rPr>
          <w:rFonts w:ascii="Times New Roman"/>
          <w:b/>
          <w:i w:val="false"/>
          <w:color w:val="000000"/>
        </w:rPr>
        <w:t>
(өзара іс-қимыл) тәртібінің сипаттамасы</w:t>
      </w:r>
    </w:p>
    <w:bookmarkEnd w:id="64"/>
    <w:bookmarkStart w:name="z66" w:id="65"/>
    <w:p>
      <w:pPr>
        <w:spacing w:after="0"/>
        <w:ind w:left="0"/>
        <w:jc w:val="both"/>
      </w:pPr>
      <w:r>
        <w:rPr>
          <w:rFonts w:ascii="Times New Roman"/>
          <w:b w:val="false"/>
          <w:i w:val="false"/>
          <w:color w:val="000000"/>
          <w:sz w:val="28"/>
        </w:rPr>
        <w:t>
      18. Мемлекеттік қызмет көрсету процесіне мынадай құрылымдық-фукционалдық бірліктер (әрі қарай - ҚФБ) қатысады:</w:t>
      </w:r>
      <w:r>
        <w:br/>
      </w:r>
      <w:r>
        <w:rPr>
          <w:rFonts w:ascii="Times New Roman"/>
          <w:b w:val="false"/>
          <w:i w:val="false"/>
          <w:color w:val="000000"/>
          <w:sz w:val="28"/>
        </w:rPr>
        <w:t>
      1) жалпы білім беретін мектептің жауапты қызметкері;</w:t>
      </w:r>
      <w:r>
        <w:br/>
      </w:r>
      <w:r>
        <w:rPr>
          <w:rFonts w:ascii="Times New Roman"/>
          <w:b w:val="false"/>
          <w:i w:val="false"/>
          <w:color w:val="000000"/>
          <w:sz w:val="28"/>
        </w:rPr>
        <w:t>
      2) жалпы білім беретін мектептің директоры;</w:t>
      </w:r>
      <w:r>
        <w:br/>
      </w:r>
      <w:r>
        <w:rPr>
          <w:rFonts w:ascii="Times New Roman"/>
          <w:b w:val="false"/>
          <w:i w:val="false"/>
          <w:color w:val="000000"/>
          <w:sz w:val="28"/>
        </w:rPr>
        <w:t>
      3) жалпы білім беретін мектептің жауапты орындаушысы;</w:t>
      </w:r>
      <w:r>
        <w:br/>
      </w:r>
      <w:r>
        <w:rPr>
          <w:rFonts w:ascii="Times New Roman"/>
          <w:b w:val="false"/>
          <w:i w:val="false"/>
          <w:color w:val="000000"/>
          <w:sz w:val="28"/>
        </w:rPr>
        <w:t>
      4) білім беру ұйымы басқармасының алқалық органы;</w:t>
      </w:r>
      <w:r>
        <w:br/>
      </w:r>
      <w:r>
        <w:rPr>
          <w:rFonts w:ascii="Times New Roman"/>
          <w:b w:val="false"/>
          <w:i w:val="false"/>
          <w:color w:val="000000"/>
          <w:sz w:val="28"/>
        </w:rPr>
        <w:t>
      5) ауданның жергілікті атқарушы органы.</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p>
    <w:bookmarkEnd w:id="65"/>
    <w:bookmarkStart w:name="z67" w:id="66"/>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6"/>
    <w:bookmarkStart w:name="z68" w:id="67"/>
    <w:p>
      <w:pPr>
        <w:spacing w:after="0"/>
        <w:ind w:left="0"/>
        <w:jc w:val="both"/>
      </w:pPr>
      <w:r>
        <w:rPr>
          <w:rFonts w:ascii="Times New Roman"/>
          <w:b w:val="false"/>
          <w:i w:val="false"/>
          <w:color w:val="000000"/>
          <w:sz w:val="28"/>
        </w:rPr>
        <w:t>
      21. Мемлекеттік қызмет көрсету процесіне қатысатын жалпы білім беретін мектептің, ауданның жергілікті атқарушы орган басшылары мен лауазымды тұлғалары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67"/>
    <w:bookmarkStart w:name="z69" w:id="68"/>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1-қосымша</w:t>
      </w:r>
    </w:p>
    <w:bookmarkEnd w:id="68"/>
    <w:bookmarkStart w:name="z70" w:id="6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ауданның жергілікті атқарушы органы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0"/>
        <w:gridCol w:w="3784"/>
        <w:gridCol w:w="3059"/>
        <w:gridCol w:w="2767"/>
      </w:tblGrid>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әкімінің аппараты» мемлекеттік мекемесі</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Сергеевка қаласы, Победа көшесі, 35 үй</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18.30 дейін, 13.00-14.30 түскі үзіліс, демалыс – сенбі және жексенбі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2-12-41</w:t>
            </w:r>
          </w:p>
        </w:tc>
      </w:tr>
    </w:tbl>
    <w:bookmarkStart w:name="z71" w:id="70"/>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2-қосымша</w:t>
      </w:r>
    </w:p>
    <w:bookmarkEnd w:id="70"/>
    <w:bookmarkStart w:name="z72" w:id="71"/>
    <w:p>
      <w:pPr>
        <w:spacing w:after="0"/>
        <w:ind w:left="0"/>
        <w:jc w:val="left"/>
      </w:pPr>
      <w:r>
        <w:rPr>
          <w:rFonts w:ascii="Times New Roman"/>
          <w:b/>
          <w:i w:val="false"/>
          <w:color w:val="000000"/>
        </w:rPr>
        <w:t xml:space="preserve"> 
Білім бөлімі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7"/>
        <w:gridCol w:w="3746"/>
        <w:gridCol w:w="3260"/>
        <w:gridCol w:w="2597"/>
      </w:tblGrid>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ауданының білім бөлімі» мемлекеттік мекемесі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Сергеевка қаласы, Желтоқсан көшесі, 14 үй</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18.30 дейін, 13.00-14.30 түскі үзіліс, демалыс –сенбі және жексенбі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w:t>
            </w:r>
            <w:r>
              <w:br/>
            </w:r>
            <w:r>
              <w:rPr>
                <w:rFonts w:ascii="Times New Roman"/>
                <w:b w:val="false"/>
                <w:i w:val="false"/>
                <w:color w:val="000000"/>
                <w:sz w:val="20"/>
              </w:rPr>
              <w:t>
2-12-37</w:t>
            </w:r>
            <w:r>
              <w:br/>
            </w:r>
            <w:r>
              <w:rPr>
                <w:rFonts w:ascii="Times New Roman"/>
                <w:b w:val="false"/>
                <w:i w:val="false"/>
                <w:color w:val="000000"/>
                <w:sz w:val="20"/>
              </w:rPr>
              <w:t>
shal</w:t>
            </w:r>
            <w:r>
              <w:br/>
            </w:r>
            <w:r>
              <w:rPr>
                <w:rFonts w:ascii="Times New Roman"/>
                <w:b w:val="false"/>
                <w:i w:val="false"/>
                <w:color w:val="000000"/>
                <w:sz w:val="20"/>
              </w:rPr>
              <w:t>
@edu-sko.kz</w:t>
            </w:r>
          </w:p>
        </w:tc>
      </w:tr>
    </w:tbl>
    <w:bookmarkStart w:name="z73" w:id="7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3-қосымша</w:t>
      </w:r>
    </w:p>
    <w:bookmarkEnd w:id="72"/>
    <w:bookmarkStart w:name="z74" w:id="73"/>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73"/>
    <w:bookmarkStart w:name="z75" w:id="74"/>
    <w:p>
      <w:pPr>
        <w:spacing w:after="0"/>
        <w:ind w:left="0"/>
        <w:jc w:val="both"/>
      </w:pPr>
      <w:r>
        <w:rPr>
          <w:rFonts w:ascii="Times New Roman"/>
          <w:b w:val="false"/>
          <w:i w:val="false"/>
          <w:color w:val="000000"/>
          <w:sz w:val="28"/>
        </w:rPr>
        <w:t xml:space="preserve">
      Осы анықтама ___________________________ 20__ - 20__ оқу                                     (Т.А.Ә.) </w:t>
      </w:r>
      <w:r>
        <w:br/>
      </w:r>
      <w:r>
        <w:rPr>
          <w:rFonts w:ascii="Times New Roman"/>
          <w:b w:val="false"/>
          <w:i w:val="false"/>
          <w:color w:val="000000"/>
          <w:sz w:val="28"/>
        </w:rPr>
        <w:t>
жылында тегін ыстық тамақпен қамтамасыз етілген оқушылар мен тәрбиеленушілердің тізіміне енгендігі туралы берілді.</w:t>
      </w:r>
    </w:p>
    <w:bookmarkEnd w:id="74"/>
    <w:bookmarkStart w:name="z76" w:id="75"/>
    <w:p>
      <w:pPr>
        <w:spacing w:after="0"/>
        <w:ind w:left="0"/>
        <w:jc w:val="both"/>
      </w:pPr>
      <w:r>
        <w:rPr>
          <w:rFonts w:ascii="Times New Roman"/>
          <w:b w:val="false"/>
          <w:i w:val="false"/>
          <w:color w:val="000000"/>
          <w:sz w:val="28"/>
        </w:rPr>
        <w:t>
      М.О.            Мектеп директорының қолы, күні</w:t>
      </w:r>
    </w:p>
    <w:bookmarkEnd w:id="75"/>
    <w:bookmarkStart w:name="z77" w:id="7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4-қосымша</w:t>
      </w:r>
    </w:p>
    <w:bookmarkEnd w:id="76"/>
    <w:bookmarkStart w:name="z78" w:id="77"/>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77"/>
    <w:bookmarkStart w:name="z79" w:id="78"/>
    <w:p>
      <w:pPr>
        <w:spacing w:after="0"/>
        <w:ind w:left="0"/>
        <w:jc w:val="both"/>
      </w:pPr>
      <w:r>
        <w:rPr>
          <w:rFonts w:ascii="Times New Roman"/>
          <w:b w:val="false"/>
          <w:i w:val="false"/>
          <w:color w:val="000000"/>
          <w:sz w:val="28"/>
        </w:rPr>
        <w:t>
№ _____________ мектеп директорына</w:t>
      </w:r>
      <w:r>
        <w:br/>
      </w:r>
      <w:r>
        <w:rPr>
          <w:rFonts w:ascii="Times New Roman"/>
          <w:b w:val="false"/>
          <w:i w:val="false"/>
          <w:color w:val="000000"/>
          <w:sz w:val="28"/>
        </w:rPr>
        <w:t xml:space="preserve">
(мектептің аты)                  </w:t>
      </w:r>
      <w:r>
        <w:br/>
      </w:r>
      <w:r>
        <w:rPr>
          <w:rFonts w:ascii="Times New Roman"/>
          <w:b w:val="false"/>
          <w:i w:val="false"/>
          <w:color w:val="000000"/>
          <w:sz w:val="28"/>
        </w:rPr>
        <w:t>
____________________________________</w:t>
      </w:r>
      <w:r>
        <w:br/>
      </w:r>
      <w:r>
        <w:rPr>
          <w:rFonts w:ascii="Times New Roman"/>
          <w:b w:val="false"/>
          <w:i w:val="false"/>
          <w:color w:val="000000"/>
          <w:sz w:val="28"/>
        </w:rPr>
        <w:t>
( ______ ауданның, _________облыстың)</w:t>
      </w:r>
      <w:r>
        <w:br/>
      </w:r>
      <w:r>
        <w:rPr>
          <w:rFonts w:ascii="Times New Roman"/>
          <w:b w:val="false"/>
          <w:i w:val="false"/>
          <w:color w:val="000000"/>
          <w:sz w:val="28"/>
        </w:rPr>
        <w:t>
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(елді мекен атауы, тұрғылықты</w:t>
      </w:r>
      <w:r>
        <w:br/>
      </w:r>
      <w:r>
        <w:rPr>
          <w:rFonts w:ascii="Times New Roman"/>
          <w:b w:val="false"/>
          <w:i w:val="false"/>
          <w:color w:val="000000"/>
          <w:sz w:val="28"/>
        </w:rPr>
        <w:t>
мекенжайы, телефоны)</w:t>
      </w:r>
    </w:p>
    <w:bookmarkEnd w:id="78"/>
    <w:bookmarkStart w:name="z80" w:id="79"/>
    <w:p>
      <w:pPr>
        <w:spacing w:after="0"/>
        <w:ind w:left="0"/>
        <w:jc w:val="left"/>
      </w:pPr>
      <w:r>
        <w:rPr>
          <w:rFonts w:ascii="Times New Roman"/>
          <w:b/>
          <w:i w:val="false"/>
          <w:color w:val="000000"/>
        </w:rPr>
        <w:t xml:space="preserve"> 
Өтініш</w:t>
      </w:r>
    </w:p>
    <w:bookmarkEnd w:id="79"/>
    <w:bookmarkStart w:name="z81" w:id="80"/>
    <w:p>
      <w:pPr>
        <w:spacing w:after="0"/>
        <w:ind w:left="0"/>
        <w:jc w:val="both"/>
      </w:pPr>
      <w:r>
        <w:rPr>
          <w:rFonts w:ascii="Times New Roman"/>
          <w:b w:val="false"/>
          <w:i w:val="false"/>
          <w:color w:val="000000"/>
          <w:sz w:val="28"/>
        </w:rPr>
        <w:t>
      Менің кәмелеттік жасқа толмаған (Т.А.Ә. туған күні) (мектеп №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bookmarkEnd w:id="80"/>
    <w:bookmarkStart w:name="z82" w:id="81"/>
    <w:p>
      <w:pPr>
        <w:spacing w:after="0"/>
        <w:ind w:left="0"/>
        <w:jc w:val="both"/>
      </w:pPr>
      <w:r>
        <w:rPr>
          <w:rFonts w:ascii="Times New Roman"/>
          <w:b w:val="false"/>
          <w:i w:val="false"/>
          <w:color w:val="000000"/>
          <w:sz w:val="28"/>
        </w:rPr>
        <w:t>
Күні, қолы</w:t>
      </w:r>
    </w:p>
    <w:bookmarkEnd w:id="81"/>
    <w:bookmarkStart w:name="z83" w:id="8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5-қосымша</w:t>
      </w:r>
    </w:p>
    <w:bookmarkEnd w:id="82"/>
    <w:bookmarkStart w:name="z84" w:id="83"/>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83"/>
    <w:bookmarkStart w:name="z85" w:id="84"/>
    <w:p>
      <w:pPr>
        <w:spacing w:after="0"/>
        <w:ind w:left="0"/>
        <w:jc w:val="both"/>
      </w:pPr>
      <w:r>
        <w:rPr>
          <w:rFonts w:ascii="Times New Roman"/>
          <w:b w:val="false"/>
          <w:i w:val="false"/>
          <w:color w:val="000000"/>
          <w:sz w:val="28"/>
        </w:rPr>
        <w:t>
______________________ мектеп (мектептің № немесе атауын көрсету)</w:t>
      </w:r>
      <w:r>
        <w:br/>
      </w:r>
      <w:r>
        <w:rPr>
          <w:rFonts w:ascii="Times New Roman"/>
          <w:b w:val="false"/>
          <w:i w:val="false"/>
          <w:color w:val="000000"/>
          <w:sz w:val="28"/>
        </w:rPr>
        <w:t>
____________________________________________________ (елді мекеннің, ауданның, қаланың және облыстың атауы)</w:t>
      </w:r>
      <w:r>
        <w:br/>
      </w:r>
      <w:r>
        <w:rPr>
          <w:rFonts w:ascii="Times New Roman"/>
          <w:b w:val="false"/>
          <w:i w:val="false"/>
          <w:color w:val="000000"/>
          <w:sz w:val="28"/>
        </w:rPr>
        <w:t>
      Құжаттың алынғаны туралы № _______ қолхат</w:t>
      </w:r>
      <w:r>
        <w:br/>
      </w:r>
      <w:r>
        <w:rPr>
          <w:rFonts w:ascii="Times New Roman"/>
          <w:b w:val="false"/>
          <w:i w:val="false"/>
          <w:color w:val="000000"/>
          <w:sz w:val="28"/>
        </w:rPr>
        <w:t>
      _________________________________ мынадай құжаттар алынды:</w:t>
      </w:r>
      <w:r>
        <w:br/>
      </w:r>
      <w:r>
        <w:rPr>
          <w:rFonts w:ascii="Times New Roman"/>
          <w:b w:val="false"/>
          <w:i w:val="false"/>
          <w:color w:val="000000"/>
          <w:sz w:val="28"/>
        </w:rPr>
        <w:t>
      (тұтынушының Т.А.Ә.)</w:t>
      </w:r>
      <w:r>
        <w:br/>
      </w: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 ______________________________________________________</w:t>
      </w:r>
    </w:p>
    <w:bookmarkEnd w:id="84"/>
    <w:bookmarkStart w:name="z86" w:id="85"/>
    <w:p>
      <w:pPr>
        <w:spacing w:after="0"/>
        <w:ind w:left="0"/>
        <w:jc w:val="both"/>
      </w:pPr>
      <w:r>
        <w:rPr>
          <w:rFonts w:ascii="Times New Roman"/>
          <w:b w:val="false"/>
          <w:i w:val="false"/>
          <w:color w:val="000000"/>
          <w:sz w:val="28"/>
        </w:rPr>
        <w:t>
Қабылдады _________ (қолы)</w:t>
      </w:r>
      <w:r>
        <w:br/>
      </w:r>
      <w:r>
        <w:rPr>
          <w:rFonts w:ascii="Times New Roman"/>
          <w:b w:val="false"/>
          <w:i w:val="false"/>
          <w:color w:val="000000"/>
          <w:sz w:val="28"/>
        </w:rPr>
        <w:t>
20__ ж. "__" _____________</w:t>
      </w:r>
    </w:p>
    <w:bookmarkEnd w:id="85"/>
    <w:bookmarkStart w:name="z87" w:id="86"/>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6-қосымша</w:t>
      </w:r>
    </w:p>
    <w:bookmarkEnd w:id="86"/>
    <w:bookmarkStart w:name="z88" w:id="8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r>
        <w:br/>
      </w:r>
      <w:r>
        <w:rPr>
          <w:rFonts w:ascii="Times New Roman"/>
          <w:b/>
          <w:i w:val="false"/>
          <w:color w:val="000000"/>
        </w:rPr>
        <w:t>
1 кесте ҚФБ 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184"/>
        <w:gridCol w:w="2619"/>
        <w:gridCol w:w="2867"/>
        <w:gridCol w:w="3115"/>
        <w:gridCol w:w="2867"/>
        <w:gridCol w:w="2619"/>
        <w:gridCol w:w="28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орындаушысы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Алқалық орган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мектептің жауапты қызметкері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қызметті алушының ұсынған құжаттарын қабылдау, қолхат 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w:t>
            </w:r>
            <w:r>
              <w:br/>
            </w:r>
            <w:r>
              <w:rPr>
                <w:rFonts w:ascii="Times New Roman"/>
                <w:b w:val="false"/>
                <w:i w:val="false"/>
                <w:color w:val="000000"/>
                <w:sz w:val="20"/>
              </w:rPr>
              <w:t>
7 тармағы 1), 2), 3) тармақшаларын-</w:t>
            </w:r>
            <w:r>
              <w:br/>
            </w:r>
            <w:r>
              <w:rPr>
                <w:rFonts w:ascii="Times New Roman"/>
                <w:b w:val="false"/>
                <w:i w:val="false"/>
                <w:color w:val="000000"/>
                <w:sz w:val="20"/>
              </w:rPr>
              <w:t>
да көрсетілген жекелеген санаттағы білім алушылар мен тәрбиеленуші-</w:t>
            </w:r>
            <w:r>
              <w:br/>
            </w:r>
            <w:r>
              <w:rPr>
                <w:rFonts w:ascii="Times New Roman"/>
                <w:b w:val="false"/>
                <w:i w:val="false"/>
                <w:color w:val="000000"/>
                <w:sz w:val="20"/>
              </w:rPr>
              <w:t>
лерге тегін тамақтануды ұсыну үшін білім бөліміне қолдаухат дайындау. Басқа санаттағы білім алушы-</w:t>
            </w:r>
            <w:r>
              <w:br/>
            </w:r>
            <w:r>
              <w:rPr>
                <w:rFonts w:ascii="Times New Roman"/>
                <w:b w:val="false"/>
                <w:i w:val="false"/>
                <w:color w:val="000000"/>
                <w:sz w:val="20"/>
              </w:rPr>
              <w:t>
лар мен тәрбиеленуші-</w:t>
            </w:r>
            <w:r>
              <w:br/>
            </w:r>
            <w:r>
              <w:rPr>
                <w:rFonts w:ascii="Times New Roman"/>
                <w:b w:val="false"/>
                <w:i w:val="false"/>
                <w:color w:val="000000"/>
                <w:sz w:val="20"/>
              </w:rPr>
              <w:t>
лер үшін білім беру ұйымы басқармасының алқалық органына қарастыруға жолдайды;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регламенттің 7 тармағы</w:t>
            </w:r>
            <w:r>
              <w:br/>
            </w:r>
            <w:r>
              <w:rPr>
                <w:rFonts w:ascii="Times New Roman"/>
                <w:b w:val="false"/>
                <w:i w:val="false"/>
                <w:color w:val="000000"/>
                <w:sz w:val="20"/>
              </w:rPr>
              <w:t>
4), 5) тармақшала-</w:t>
            </w:r>
            <w:r>
              <w:br/>
            </w:r>
            <w:r>
              <w:rPr>
                <w:rFonts w:ascii="Times New Roman"/>
                <w:b w:val="false"/>
                <w:i w:val="false"/>
                <w:color w:val="000000"/>
                <w:sz w:val="20"/>
              </w:rPr>
              <w:t>
рында көрсетілген тұлғалар санаты үшін алқалық орган отбасының материалдық–</w:t>
            </w:r>
            <w:r>
              <w:br/>
            </w:r>
            <w:r>
              <w:rPr>
                <w:rFonts w:ascii="Times New Roman"/>
                <w:b w:val="false"/>
                <w:i w:val="false"/>
                <w:color w:val="000000"/>
                <w:sz w:val="20"/>
              </w:rPr>
              <w:t>
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органына тегін тамақтануды ұсыну туралы қолдаухат жолдау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214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құжаттарды жалпы білім беретін мектептің жауапты орындаушысына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 дайындау, білім беру ұйымы басқармасының алқалық органына қарастыруға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материалдық– тұрмыстық жағдайын тексеру актісі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Қолдаухатты жергілікті атқарушы органға жіберу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Хаттамадан үзінді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89"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4832"/>
        <w:gridCol w:w="5821"/>
        <w:gridCol w:w="5574"/>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қимылы (жұмыстың барысы, ағыны)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орындаушысы</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директоры</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жауапты қызметкері</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дайындау, жалпы білім беретін мектептің директорына қол қоюға жіберу</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 ұсынудан бас тарту туралы дәлелді жауапты тіркеу және беру</w:t>
            </w:r>
          </w:p>
        </w:tc>
      </w:tr>
      <w:tr>
        <w:trPr>
          <w:trHeight w:val="21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1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0" w:id="89"/>
    <w:p>
      <w:pPr>
        <w:spacing w:after="0"/>
        <w:ind w:left="0"/>
        <w:jc w:val="left"/>
      </w:pPr>
      <w:r>
        <w:rPr>
          <w:rFonts w:ascii="Times New Roman"/>
          <w:b/>
          <w:i w:val="false"/>
          <w:color w:val="000000"/>
        </w:rPr>
        <w:t xml:space="preserve"> 
Қолдану нұсқалары. Негізгі процесс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3489"/>
        <w:gridCol w:w="4428"/>
        <w:gridCol w:w="4448"/>
        <w:gridCol w:w="3968"/>
      </w:tblGrid>
      <w:tr>
        <w:trPr>
          <w:trHeight w:val="103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 ұсынған құжаттарды қабылдау, өтінішті тіркеу қолхат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r>
              <w:br/>
            </w:r>
            <w:r>
              <w:rPr>
                <w:rFonts w:ascii="Times New Roman"/>
                <w:b w:val="false"/>
                <w:i w:val="false"/>
                <w:color w:val="000000"/>
                <w:sz w:val="20"/>
              </w:rPr>
              <w:t>
жолдау</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мектептердегі жекелей санаттағы білім алушылар мен тәрбиеленушілерге тегін тамақтануды ұсыну туралы не жалпы білім беретін мектепте қызмет ұсынудан бас тарту туралы хаттамадан үзінді жібереді;</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90"/>
    <w:p>
      <w:pPr>
        <w:spacing w:after="0"/>
        <w:ind w:left="0"/>
        <w:jc w:val="left"/>
      </w:pPr>
      <w:r>
        <w:rPr>
          <w:rFonts w:ascii="Times New Roman"/>
          <w:b/>
          <w:i w:val="false"/>
          <w:color w:val="000000"/>
        </w:rPr>
        <w:t xml:space="preserve"> 
Қолдану нұсқалары. Баламалы процесс</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4"/>
        <w:gridCol w:w="3485"/>
        <w:gridCol w:w="4443"/>
        <w:gridCol w:w="4444"/>
        <w:gridCol w:w="3964"/>
      </w:tblGrid>
      <w:tr>
        <w:trPr>
          <w:trHeight w:val="1035"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Жалпы білім беретін мектептің жауапты қызметкері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Жалпы білім беретін мектептің директоры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Жалпы білім беретін мектептің жауапты орындаушысы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Алқалық орган</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Ауданның жергілікті атқарушы органы</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тіркеу және мемлекеттік қызмет алушы ұсынған құжаттарды қабылдау, қолхат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бұрыштама қою, жалпы білім беретін мектептің жауапты орындаушысына</w:t>
            </w:r>
          </w:p>
          <w:p>
            <w:pPr>
              <w:spacing w:after="20"/>
              <w:ind w:left="20"/>
              <w:jc w:val="both"/>
            </w:pPr>
            <w:r>
              <w:rPr>
                <w:rFonts w:ascii="Times New Roman"/>
                <w:b w:val="false"/>
                <w:i w:val="false"/>
                <w:color w:val="000000"/>
                <w:sz w:val="20"/>
              </w:rPr>
              <w:t xml:space="preserve">жолдау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Осы регламенттің 7 тармағы 1), 2), 3) тармақшаларында көрсетілген жекелеген санаттағы білім алушылар мен тәрбиеленушілерге тегін тамақтануды ұсыну үшін білім бөліміне қолдаухат дайындау. Басқа санаттағы білім алушылар мен тәрбиеленушілер үшін білім беру ұйымы басқармасының алқалық органына қарастыруға жолдайды;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Осы регламенттің 7 тармағы 4), 5) тармақшаларында көрсетілген тұлғалар санаты үшін алқалық орган отбасының материалдық–тұрмыстық жағдайына тексеру жүргізу. Қажет болған жағдайда алқалық орган көрсетілген санаттар үшін қаржылық және материалдық көмек көрсету туралы шешім қабылдау үшін қажетті құжаттарды сұратуға құқылы;</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 қарайды, хаттама рәсімдейді, жалпы білім беретін мектепте қызмет ұсынудан бас тарту туралы хаттамадан үзінді жібереді;</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Ауданның жергілікті атқарушы органда тегін тамақтануды ұсыну туралы қолдаухат жіберу</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Бас тарту туралы дәлелді жауапты тіркеу және мемлекеттік қызметті алушыға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дәлелді жауапқа қол қою</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Бас тарту туралы дәлелді жауапты дайындау, жалпы білім беретін мектеп директорына қол қою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91"/>
    <w:p>
      <w:pPr>
        <w:spacing w:after="0"/>
        <w:ind w:left="0"/>
        <w:jc w:val="both"/>
      </w:pPr>
      <w:r>
        <w:rPr>
          <w:rFonts w:ascii="Times New Roman"/>
          <w:b w:val="false"/>
          <w:i w:val="false"/>
          <w:color w:val="000000"/>
          <w:sz w:val="28"/>
        </w:rPr>
        <w:t>
 </w:t>
      </w:r>
    </w:p>
    <w:bookmarkEnd w:id="91"/>
    <w:bookmarkStart w:name="z93" w:id="92"/>
    <w:p>
      <w:pPr>
        <w:spacing w:after="0"/>
        <w:ind w:left="0"/>
        <w:jc w:val="both"/>
      </w:pP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үшін құжаттар</w:t>
      </w:r>
      <w:r>
        <w:br/>
      </w:r>
      <w:r>
        <w:rPr>
          <w:rFonts w:ascii="Times New Roman"/>
          <w:b w:val="false"/>
          <w:i w:val="false"/>
          <w:color w:val="000000"/>
          <w:sz w:val="28"/>
        </w:rPr>
        <w:t>
қабылдау» мемлекеттік қызмет</w:t>
      </w:r>
      <w:r>
        <w:br/>
      </w:r>
      <w:r>
        <w:rPr>
          <w:rFonts w:ascii="Times New Roman"/>
          <w:b w:val="false"/>
          <w:i w:val="false"/>
          <w:color w:val="000000"/>
          <w:sz w:val="28"/>
        </w:rPr>
        <w:t>
регламентіне 7-қосымша</w:t>
      </w:r>
    </w:p>
    <w:bookmarkEnd w:id="92"/>
    <w:bookmarkStart w:name="z94" w:id="93"/>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93"/>
    <w:p>
      <w:pPr>
        <w:spacing w:after="0"/>
        <w:ind w:left="0"/>
        <w:jc w:val="both"/>
      </w:pPr>
      <w:r>
        <w:drawing>
          <wp:inline distT="0" distB="0" distL="0" distR="0">
            <wp:extent cx="13436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36600" cy="6197600"/>
                    </a:xfrm>
                    <a:prstGeom prst="rect">
                      <a:avLst/>
                    </a:prstGeom>
                  </pic:spPr>
                </pic:pic>
              </a:graphicData>
            </a:graphic>
          </wp:inline>
        </w:drawing>
      </w:r>
    </w:p>
    <w:bookmarkStart w:name="z95" w:id="9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 № 389</w:t>
      </w:r>
      <w:r>
        <w:br/>
      </w:r>
      <w:r>
        <w:rPr>
          <w:rFonts w:ascii="Times New Roman"/>
          <w:b w:val="false"/>
          <w:i w:val="false"/>
          <w:color w:val="000000"/>
          <w:sz w:val="28"/>
        </w:rPr>
        <w:t>
қаулысымен бекітілген</w:t>
      </w:r>
    </w:p>
    <w:bookmarkEnd w:id="94"/>
    <w:bookmarkStart w:name="z96" w:id="9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w:t>
      </w:r>
      <w:r>
        <w:br/>
      </w:r>
      <w:r>
        <w:rPr>
          <w:rFonts w:ascii="Times New Roman"/>
          <w:b/>
          <w:i w:val="false"/>
          <w:color w:val="000000"/>
        </w:rPr>
        <w:t>
1. Жалпы ережелер</w:t>
      </w:r>
    </w:p>
    <w:bookmarkEnd w:id="95"/>
    <w:bookmarkStart w:name="z97" w:id="96"/>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қызметі (бұдан әрі – регламент)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(селолық) округ әкімінің аппараттарымен (бұдан әрі - әкімдік) көрсетіледі.</w:t>
      </w:r>
      <w:r>
        <w:br/>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3. Мемлекеттік қызмет «Білім туралы» Қазақстан Республикасының 2007 жылғы 27 шілдедегі Заңының 6-бабының </w:t>
      </w:r>
      <w:r>
        <w:rPr>
          <w:rFonts w:ascii="Times New Roman"/>
          <w:b w:val="false"/>
          <w:i w:val="false"/>
          <w:color w:val="000000"/>
          <w:sz w:val="28"/>
        </w:rPr>
        <w:t>5-тармағына</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қаулысының 2-тармағының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4. Мемлекеттік қызмет тәртібі туралы толық ақпарат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әкімдіктердің фойесінде, сондай-ақ «Шал ақын ауданы әкімінің аппараты» мемлекеттік мекемесінің shalakyn-akimat@sko.kz, «Солтүстік Қазақстан облысы Шал ақын ауданының білім бөлімі» мемлекеттік мекемесінің shal@edu-sko.kz интернет-ресурстарында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5. Көрсетілетін мемлекеттік қызметті аяқтау нәтижесі осы Регламентке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мерзімі: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p>
    <w:bookmarkEnd w:id="96"/>
    <w:bookmarkStart w:name="z98" w:id="97"/>
    <w:p>
      <w:pPr>
        <w:spacing w:after="0"/>
        <w:ind w:left="0"/>
        <w:jc w:val="left"/>
      </w:pPr>
      <w:r>
        <w:rPr>
          <w:rFonts w:ascii="Times New Roman"/>
          <w:b/>
          <w:i w:val="false"/>
          <w:color w:val="000000"/>
        </w:rPr>
        <w:t xml:space="preserve"> 
2. Мемлекеттік қызмет көрсетудің тәртібі</w:t>
      </w:r>
    </w:p>
    <w:bookmarkEnd w:id="97"/>
    <w:bookmarkStart w:name="z99" w:id="98"/>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заңды өкілдің баланы жалпы білім беретін білім беру ұйымдарына тегін тасымалдаумен қамтамасыз етуге арналған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немесе жеке куәлігінің түпнұсқасы және көшірмесі;</w:t>
      </w:r>
      <w:r>
        <w:br/>
      </w:r>
      <w:r>
        <w:rPr>
          <w:rFonts w:ascii="Times New Roman"/>
          <w:b w:val="false"/>
          <w:i w:val="false"/>
          <w:color w:val="000000"/>
          <w:sz w:val="28"/>
        </w:rPr>
        <w:t>
      3)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w:t>
      </w:r>
      <w:r>
        <w:rPr>
          <w:rFonts w:ascii="Times New Roman"/>
          <w:b w:val="false"/>
          <w:i w:val="false"/>
          <w:color w:val="000000"/>
          <w:sz w:val="28"/>
        </w:rPr>
        <w:t>
      13. Өтініштің, баланың туу туралы куәлігінің көшірмесі немесе жеке куәлігі және оқу орнынан алынған анықтама аталған қызметті көрсетуге жауапты әлеуметтік мәселелерді басқаратын әкімдік маманының кабинетіне тапсырылады.</w:t>
      </w:r>
      <w:r>
        <w:br/>
      </w:r>
      <w:r>
        <w:rPr>
          <w:rFonts w:ascii="Times New Roman"/>
          <w:b w:val="false"/>
          <w:i w:val="false"/>
          <w:color w:val="000000"/>
          <w:sz w:val="28"/>
        </w:rPr>
        <w:t>
      14. Мемлекеттік қызметті алу үшін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Анықтама беру туралы мәлімет осы регламентке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17. Мемлекеттік қызметті алу үшін әкімдікке мемлекеттік қызметті алушы жүгінген сәттен бастап және мемлекеттік қызметтер нәтижесін беру мезетіне дейінгі мемлекеттік қызмет көрсетудің сатылары:</w:t>
      </w:r>
      <w:r>
        <w:br/>
      </w:r>
      <w:r>
        <w:rPr>
          <w:rFonts w:ascii="Times New Roman"/>
          <w:b w:val="false"/>
          <w:i w:val="false"/>
          <w:color w:val="000000"/>
          <w:sz w:val="28"/>
        </w:rPr>
        <w:t>
      1) мемлекеттік қызметті алушы мемлекеттік қызмет алу үшін әкімдікке өтініш жазады. Әкімдіктің маманы өтінішті тіркейді, ұсынылған құжаттарды тексереді, мемлекеттік қызметті алушыға құжаттарды алғандығы туралы қолхат береді;</w:t>
      </w:r>
      <w:r>
        <w:br/>
      </w:r>
      <w:r>
        <w:rPr>
          <w:rFonts w:ascii="Times New Roman"/>
          <w:b w:val="false"/>
          <w:i w:val="false"/>
          <w:color w:val="000000"/>
          <w:sz w:val="28"/>
        </w:rPr>
        <w:t>
      2) әкімдік маманы анықтама не қызмет көрсетуден бас тарту туралы дәлелді жауап дайындайды және ауылдық (селолық) округ әкіміне қарауға тапсырады;</w:t>
      </w:r>
      <w:r>
        <w:br/>
      </w:r>
      <w:r>
        <w:rPr>
          <w:rFonts w:ascii="Times New Roman"/>
          <w:b w:val="false"/>
          <w:i w:val="false"/>
          <w:color w:val="000000"/>
          <w:sz w:val="28"/>
        </w:rPr>
        <w:t>
      3) ауылдық (селолық) округтің әкімі анықтаманы не қызмет көрсетуден бас тарту туралы дәлелді жауапты қарайды, құжаттарға қол қояды;</w:t>
      </w:r>
      <w:r>
        <w:br/>
      </w:r>
      <w:r>
        <w:rPr>
          <w:rFonts w:ascii="Times New Roman"/>
          <w:b w:val="false"/>
          <w:i w:val="false"/>
          <w:color w:val="000000"/>
          <w:sz w:val="28"/>
        </w:rPr>
        <w:t>
      4) әкімдік маманы шығыс құжаттары журналына анықтаманы не қызмет көрсетуден бас тарту туралы дәлелді жауапты тіркейді;</w:t>
      </w:r>
      <w:r>
        <w:br/>
      </w:r>
      <w:r>
        <w:rPr>
          <w:rFonts w:ascii="Times New Roman"/>
          <w:b w:val="false"/>
          <w:i w:val="false"/>
          <w:color w:val="000000"/>
          <w:sz w:val="28"/>
        </w:rPr>
        <w:t>
      5) әкімдік маманы мемлекеттік қызметті алушыға анықтама не қызмет көрсетуден бас тарту туралы дәлелді жауап береді.</w:t>
      </w:r>
    </w:p>
    <w:bookmarkEnd w:id="98"/>
    <w:bookmarkStart w:name="z100" w:id="99"/>
    <w:p>
      <w:pPr>
        <w:spacing w:after="0"/>
        <w:ind w:left="0"/>
        <w:jc w:val="left"/>
      </w:pPr>
      <w:r>
        <w:rPr>
          <w:rFonts w:ascii="Times New Roman"/>
          <w:b/>
          <w:i w:val="false"/>
          <w:color w:val="000000"/>
        </w:rPr>
        <w:t xml:space="preserve"> 
3. Мемлекеттік қызмет көрсету процесіндегі әрекет (өзара әрекет) тәртібін сипаттау</w:t>
      </w:r>
    </w:p>
    <w:bookmarkEnd w:id="99"/>
    <w:bookmarkStart w:name="z101" w:id="100"/>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(әрі қарай – ҚФБ):</w:t>
      </w:r>
      <w:r>
        <w:br/>
      </w:r>
      <w:r>
        <w:rPr>
          <w:rFonts w:ascii="Times New Roman"/>
          <w:b w:val="false"/>
          <w:i w:val="false"/>
          <w:color w:val="000000"/>
          <w:sz w:val="28"/>
        </w:rPr>
        <w:t>
      1) әкімдік маманы;</w:t>
      </w:r>
      <w:r>
        <w:br/>
      </w:r>
      <w:r>
        <w:rPr>
          <w:rFonts w:ascii="Times New Roman"/>
          <w:b w:val="false"/>
          <w:i w:val="false"/>
          <w:color w:val="000000"/>
          <w:sz w:val="28"/>
        </w:rPr>
        <w:t>
      2) ауылдық (селолық) округтің әкімі.</w:t>
      </w:r>
      <w:r>
        <w:br/>
      </w:r>
      <w:r>
        <w:rPr>
          <w:rFonts w:ascii="Times New Roman"/>
          <w:b w:val="false"/>
          <w:i w:val="false"/>
          <w:color w:val="000000"/>
          <w:sz w:val="28"/>
        </w:rPr>
        <w:t>
      19. Әрбір әкімшілік әрекетті орындау мерзімі көрсетіліп әрбір ҚФБ-мен әкімшілік әрекеттің (рәсімнің) өзара әрекеті мен бір ізділіктің мәтіндік кестелік сипаттамасы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бейнелейтін сызба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p>
    <w:bookmarkEnd w:id="100"/>
    <w:bookmarkStart w:name="z102" w:id="101"/>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101"/>
    <w:bookmarkStart w:name="z103" w:id="102"/>
    <w:p>
      <w:pPr>
        <w:spacing w:after="0"/>
        <w:ind w:left="0"/>
        <w:jc w:val="both"/>
      </w:pPr>
      <w:r>
        <w:rPr>
          <w:rFonts w:ascii="Times New Roman"/>
          <w:b w:val="false"/>
          <w:i w:val="false"/>
          <w:color w:val="000000"/>
          <w:sz w:val="28"/>
        </w:rPr>
        <w:t>
      21. Мемлекеттік қызмет көрсету процесіне қатысатын ауылдық (селолық) округтің әкімі, әкімдік маманы мемлекеттік қызмет көрсетуге жауапты тұлғалар болып табылады (бұдан әрі – лауазымды тұлға).</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02"/>
    <w:bookmarkStart w:name="z104" w:id="103"/>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3"/>
    <w:bookmarkStart w:name="z105" w:id="104"/>
    <w:p>
      <w:pPr>
        <w:spacing w:after="0"/>
        <w:ind w:left="0"/>
        <w:jc w:val="left"/>
      </w:pPr>
      <w:r>
        <w:rPr>
          <w:rFonts w:ascii="Times New Roman"/>
          <w:b/>
          <w:i w:val="false"/>
          <w:color w:val="000000"/>
        </w:rPr>
        <w:t xml:space="preserve"> 
«Білім алушылар мен тәрбиеленушілерді жалпы білім беру ұйымдарына және үйлеріне кері тегін тасымалдауды қамтамасыз ету» мемлекеттік қызмет көрсететін</w:t>
      </w:r>
      <w:r>
        <w:br/>
      </w:r>
      <w:r>
        <w:rPr>
          <w:rFonts w:ascii="Times New Roman"/>
          <w:b/>
          <w:i w:val="false"/>
          <w:color w:val="000000"/>
        </w:rPr>
        <w:t>
мемлекеттік мекемелердің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265"/>
        <w:gridCol w:w="4499"/>
        <w:gridCol w:w="445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мәліметтері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Приишим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151307</w:t>
            </w:r>
          </w:p>
          <w:p>
            <w:pPr>
              <w:spacing w:after="20"/>
              <w:ind w:left="20"/>
              <w:jc w:val="both"/>
            </w:pPr>
            <w:r>
              <w:rPr>
                <w:rFonts w:ascii="Times New Roman"/>
                <w:b w:val="false"/>
                <w:i w:val="false"/>
                <w:color w:val="000000"/>
                <w:sz w:val="20"/>
              </w:rPr>
              <w:t>Солтүстік Қазақстан облысы Шал ақын ауданы Повозочное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87153429132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151310 </w:t>
            </w:r>
          </w:p>
          <w:p>
            <w:pPr>
              <w:spacing w:after="20"/>
              <w:ind w:left="20"/>
              <w:jc w:val="both"/>
            </w:pPr>
            <w:r>
              <w:rPr>
                <w:rFonts w:ascii="Times New Roman"/>
                <w:b w:val="false"/>
                <w:i w:val="false"/>
                <w:color w:val="000000"/>
                <w:sz w:val="20"/>
              </w:rPr>
              <w:t>Солтүстік Қазақстан облысы Шал ақын ауданы Сухорабовка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87153425333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Кривощеково селолық округ әкімдігінің аппараты» ММ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151304 </w:t>
            </w:r>
          </w:p>
          <w:p>
            <w:pPr>
              <w:spacing w:after="20"/>
              <w:ind w:left="20"/>
              <w:jc w:val="both"/>
            </w:pPr>
            <w:r>
              <w:rPr>
                <w:rFonts w:ascii="Times New Roman"/>
                <w:b w:val="false"/>
                <w:i w:val="false"/>
                <w:color w:val="000000"/>
                <w:sz w:val="20"/>
              </w:rPr>
              <w:t>Солтүстік Қазақстан облысы Шал ақын ауданы Кривощеково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87153424369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Октябрьск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w:t>
            </w:r>
          </w:p>
          <w:p>
            <w:pPr>
              <w:spacing w:after="20"/>
              <w:ind w:left="20"/>
              <w:jc w:val="both"/>
            </w:pPr>
            <w:r>
              <w:rPr>
                <w:rFonts w:ascii="Times New Roman"/>
                <w:b w:val="false"/>
                <w:i w:val="false"/>
                <w:color w:val="000000"/>
                <w:sz w:val="20"/>
              </w:rPr>
              <w:t>Солтүстік Қазақстан облысы Шал ақын ауданы Ұзынжар а.</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87153423483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Семиполка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w:t>
            </w:r>
          </w:p>
          <w:p>
            <w:pPr>
              <w:spacing w:after="20"/>
              <w:ind w:left="20"/>
              <w:jc w:val="both"/>
            </w:pPr>
            <w:r>
              <w:rPr>
                <w:rFonts w:ascii="Times New Roman"/>
                <w:b w:val="false"/>
                <w:i w:val="false"/>
                <w:color w:val="000000"/>
                <w:sz w:val="20"/>
              </w:rPr>
              <w:t>Солтүстік Қазақстан облысы Шал ақын ауданы Семиполка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87153423231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Ступинка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151309</w:t>
            </w:r>
            <w:r>
              <w:br/>
            </w:r>
            <w:r>
              <w:rPr>
                <w:rFonts w:ascii="Times New Roman"/>
                <w:b w:val="false"/>
                <w:i w:val="false"/>
                <w:color w:val="000000"/>
                <w:sz w:val="20"/>
              </w:rPr>
              <w:t>
Солтүстік Қазақстан облысы Шал ақын ауданы Ступинка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Юбилейный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151303</w:t>
            </w:r>
          </w:p>
          <w:p>
            <w:pPr>
              <w:spacing w:after="20"/>
              <w:ind w:left="20"/>
              <w:jc w:val="both"/>
            </w:pPr>
            <w:r>
              <w:rPr>
                <w:rFonts w:ascii="Times New Roman"/>
                <w:b w:val="false"/>
                <w:i w:val="false"/>
                <w:color w:val="000000"/>
                <w:sz w:val="20"/>
              </w:rPr>
              <w:t>Солтүстік Қазақстан облысы Шал ақын ауданы Крещенка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87153451829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w:t>
            </w:r>
          </w:p>
          <w:p>
            <w:pPr>
              <w:spacing w:after="20"/>
              <w:ind w:left="20"/>
              <w:jc w:val="both"/>
            </w:pPr>
            <w:r>
              <w:rPr>
                <w:rFonts w:ascii="Times New Roman"/>
                <w:b w:val="false"/>
                <w:i w:val="false"/>
                <w:color w:val="000000"/>
                <w:sz w:val="20"/>
              </w:rPr>
              <w:t>Солтүстік Қазақстан облысы Шал ақын ауданы Новопокровка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87153424782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151301</w:t>
            </w:r>
          </w:p>
          <w:p>
            <w:pPr>
              <w:spacing w:after="20"/>
              <w:ind w:left="20"/>
              <w:jc w:val="both"/>
            </w:pPr>
            <w:r>
              <w:rPr>
                <w:rFonts w:ascii="Times New Roman"/>
                <w:b w:val="false"/>
                <w:i w:val="false"/>
                <w:color w:val="000000"/>
                <w:sz w:val="20"/>
              </w:rPr>
              <w:t>Солтүстік Қазақстан облысы Шал ақын ауданы Афанасьевка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87153452940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Аютас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p>
            <w:pPr>
              <w:spacing w:after="20"/>
              <w:ind w:left="20"/>
              <w:jc w:val="both"/>
            </w:pPr>
            <w:r>
              <w:rPr>
                <w:rFonts w:ascii="Times New Roman"/>
                <w:b w:val="false"/>
                <w:i w:val="false"/>
                <w:color w:val="000000"/>
                <w:sz w:val="20"/>
              </w:rPr>
              <w:t>Солтүстік Қазақстан облысы Шал ақын ауданы Қаратал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87153452218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Жаңажол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151309</w:t>
            </w:r>
          </w:p>
          <w:p>
            <w:pPr>
              <w:spacing w:after="20"/>
              <w:ind w:left="20"/>
              <w:jc w:val="both"/>
            </w:pPr>
            <w:r>
              <w:rPr>
                <w:rFonts w:ascii="Times New Roman"/>
                <w:b w:val="false"/>
                <w:i w:val="false"/>
                <w:color w:val="000000"/>
                <w:sz w:val="20"/>
              </w:rPr>
              <w:t>Солтүстік Қазақстан облысы Шал ақын ауданы Жаңажол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87153452515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151302</w:t>
            </w:r>
          </w:p>
          <w:p>
            <w:pPr>
              <w:spacing w:after="20"/>
              <w:ind w:left="20"/>
              <w:jc w:val="both"/>
            </w:pPr>
            <w:r>
              <w:rPr>
                <w:rFonts w:ascii="Times New Roman"/>
                <w:b w:val="false"/>
                <w:i w:val="false"/>
                <w:color w:val="000000"/>
                <w:sz w:val="20"/>
              </w:rPr>
              <w:t>Солтүстік Қазақстан облысы Шал ақын ауданы Городецк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87153452715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 әкім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p>
          <w:p>
            <w:pPr>
              <w:spacing w:after="20"/>
              <w:ind w:left="20"/>
              <w:jc w:val="both"/>
            </w:pPr>
            <w:r>
              <w:rPr>
                <w:rFonts w:ascii="Times New Roman"/>
                <w:b w:val="false"/>
                <w:i w:val="false"/>
                <w:color w:val="000000"/>
                <w:sz w:val="20"/>
              </w:rPr>
              <w:t>Солтүстік Қазақстан облысы Шал ақын ауданы Сергеевка қ.</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87153421669</w:t>
            </w:r>
          </w:p>
        </w:tc>
      </w:tr>
    </w:tbl>
    <w:bookmarkStart w:name="z106" w:id="105"/>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05"/>
    <w:bookmarkStart w:name="z107" w:id="106"/>
    <w:p>
      <w:pPr>
        <w:spacing w:after="0"/>
        <w:ind w:left="0"/>
        <w:jc w:val="both"/>
      </w:pPr>
      <w:r>
        <w:rPr>
          <w:rFonts w:ascii="Times New Roman"/>
          <w:b w:val="false"/>
          <w:i w:val="false"/>
          <w:color w:val="000000"/>
          <w:sz w:val="28"/>
        </w:rPr>
        <w:t>
Жалпы білім беретін білім беру ұйымдарына және үйге тегін тасымалдаумен қамтамасыз ету туралы анықтаманың үлгісі</w:t>
      </w:r>
    </w:p>
    <w:bookmarkEnd w:id="106"/>
    <w:bookmarkStart w:name="z108" w:id="107"/>
    <w:p>
      <w:pPr>
        <w:spacing w:after="0"/>
        <w:ind w:left="0"/>
        <w:jc w:val="left"/>
      </w:pPr>
      <w:r>
        <w:rPr>
          <w:rFonts w:ascii="Times New Roman"/>
          <w:b/>
          <w:i w:val="false"/>
          <w:color w:val="000000"/>
        </w:rPr>
        <w:t xml:space="preserve"> 
Анықтама</w:t>
      </w:r>
    </w:p>
    <w:bookmarkEnd w:id="107"/>
    <w:bookmarkStart w:name="z109" w:id="108"/>
    <w:p>
      <w:pPr>
        <w:spacing w:after="0"/>
        <w:ind w:left="0"/>
        <w:jc w:val="both"/>
      </w:pPr>
      <w:r>
        <w:rPr>
          <w:rFonts w:ascii="Times New Roman"/>
          <w:b w:val="false"/>
          <w:i w:val="false"/>
          <w:color w:val="000000"/>
          <w:sz w:val="28"/>
        </w:rPr>
        <w:t>
      ______________________________________________ берілді.</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 ______________________________жалпы білім беру ұйымына</w:t>
      </w:r>
      <w:r>
        <w:br/>
      </w:r>
      <w:r>
        <w:rPr>
          <w:rFonts w:ascii="Times New Roman"/>
          <w:b w:val="false"/>
          <w:i w:val="false"/>
          <w:color w:val="000000"/>
          <w:sz w:val="28"/>
        </w:rPr>
        <w:t>
            (мектептің атауы)</w:t>
      </w:r>
      <w:r>
        <w:br/>
      </w:r>
      <w:r>
        <w:rPr>
          <w:rFonts w:ascii="Times New Roman"/>
          <w:b w:val="false"/>
          <w:i w:val="false"/>
          <w:color w:val="000000"/>
          <w:sz w:val="28"/>
        </w:rPr>
        <w:t>
және үйге тегін тасымалдаумен қамтамасыз етілетін болады.</w:t>
      </w:r>
      <w:r>
        <w:br/>
      </w:r>
      <w:r>
        <w:rPr>
          <w:rFonts w:ascii="Times New Roman"/>
          <w:b w:val="false"/>
          <w:i w:val="false"/>
          <w:color w:val="000000"/>
          <w:sz w:val="28"/>
        </w:rPr>
        <w:t>
      Анықтаманың оқу жылы бойы күші бар.</w:t>
      </w:r>
    </w:p>
    <w:bookmarkEnd w:id="108"/>
    <w:bookmarkStart w:name="z110" w:id="109"/>
    <w:p>
      <w:pPr>
        <w:spacing w:after="0"/>
        <w:ind w:left="0"/>
        <w:jc w:val="both"/>
      </w:pPr>
      <w:r>
        <w:rPr>
          <w:rFonts w:ascii="Times New Roman"/>
          <w:b w:val="false"/>
          <w:i w:val="false"/>
          <w:color w:val="000000"/>
          <w:sz w:val="28"/>
        </w:rPr>
        <w:t>
      Ауылдық (селолық)</w:t>
      </w:r>
      <w:r>
        <w:br/>
      </w:r>
      <w:r>
        <w:rPr>
          <w:rFonts w:ascii="Times New Roman"/>
          <w:b w:val="false"/>
          <w:i w:val="false"/>
          <w:color w:val="000000"/>
          <w:sz w:val="28"/>
        </w:rPr>
        <w:t>
      округтің әкімі</w:t>
      </w:r>
      <w:r>
        <w:br/>
      </w:r>
      <w:r>
        <w:rPr>
          <w:rFonts w:ascii="Times New Roman"/>
          <w:b w:val="false"/>
          <w:i w:val="false"/>
          <w:color w:val="000000"/>
          <w:sz w:val="28"/>
        </w:rPr>
        <w:t>
      __________________                Т.А.Ә._______________________</w:t>
      </w:r>
      <w:r>
        <w:br/>
      </w:r>
      <w:r>
        <w:rPr>
          <w:rFonts w:ascii="Times New Roman"/>
          <w:b w:val="false"/>
          <w:i w:val="false"/>
          <w:color w:val="000000"/>
          <w:sz w:val="28"/>
        </w:rPr>
        <w:t>
      (елді мекеннің атауы)                    (аты-жөні және қолы)</w:t>
      </w:r>
      <w:r>
        <w:br/>
      </w:r>
      <w:r>
        <w:rPr>
          <w:rFonts w:ascii="Times New Roman"/>
          <w:b w:val="false"/>
          <w:i w:val="false"/>
          <w:color w:val="000000"/>
          <w:sz w:val="28"/>
        </w:rPr>
        <w:t>
      М.О.</w:t>
      </w:r>
    </w:p>
    <w:bookmarkEnd w:id="109"/>
    <w:bookmarkStart w:name="z111" w:id="110"/>
    <w:p>
      <w:pPr>
        <w:spacing w:after="0"/>
        <w:ind w:left="0"/>
        <w:jc w:val="both"/>
      </w:pP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11"/>
    <w:bookmarkStart w:name="z113" w:id="112"/>
    <w:p>
      <w:pPr>
        <w:spacing w:after="0"/>
        <w:ind w:left="0"/>
        <w:jc w:val="left"/>
      </w:pPr>
      <w:r>
        <w:rPr>
          <w:rFonts w:ascii="Times New Roman"/>
          <w:b/>
          <w:i w:val="false"/>
          <w:color w:val="000000"/>
        </w:rPr>
        <w:t xml:space="preserve"> 
Өтініш үлгісі</w:t>
      </w:r>
    </w:p>
    <w:bookmarkEnd w:id="112"/>
    <w:bookmarkStart w:name="z114" w:id="113"/>
    <w:p>
      <w:pPr>
        <w:spacing w:after="0"/>
        <w:ind w:left="0"/>
        <w:jc w:val="both"/>
      </w:pPr>
      <w:r>
        <w:rPr>
          <w:rFonts w:ascii="Times New Roman"/>
          <w:b w:val="false"/>
          <w:i w:val="false"/>
          <w:color w:val="000000"/>
          <w:sz w:val="28"/>
        </w:rPr>
        <w:t>
Ауылдық (селолық) округтің әкіміне</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_____________________________</w:t>
      </w:r>
    </w:p>
    <w:bookmarkEnd w:id="113"/>
    <w:bookmarkStart w:name="z115" w:id="114"/>
    <w:p>
      <w:pPr>
        <w:spacing w:after="0"/>
        <w:ind w:left="0"/>
        <w:jc w:val="left"/>
      </w:pPr>
      <w:r>
        <w:rPr>
          <w:rFonts w:ascii="Times New Roman"/>
          <w:b/>
          <w:i w:val="false"/>
          <w:color w:val="000000"/>
        </w:rPr>
        <w:t xml:space="preserve"> 
Өтініш</w:t>
      </w:r>
    </w:p>
    <w:bookmarkEnd w:id="114"/>
    <w:bookmarkStart w:name="z116" w:id="115"/>
    <w:p>
      <w:pPr>
        <w:spacing w:after="0"/>
        <w:ind w:left="0"/>
        <w:jc w:val="both"/>
      </w:pPr>
      <w:r>
        <w:rPr>
          <w:rFonts w:ascii="Times New Roman"/>
          <w:b w:val="false"/>
          <w:i w:val="false"/>
          <w:color w:val="000000"/>
          <w:sz w:val="28"/>
        </w:rPr>
        <w:t>
      Сізден менің кәмелетке толмаған (Т.А.Ә. туған жылы), (елді мекеннің, ауданның атауын көрсету) тұратын және (жалпы білім беретін мектептің толық атауы, № сыныбында оқитын) баламды 20.. - 20.. (оқу жылын көрсету) оқу жылы жалпы білім беру ұйымына және үйге тегін тасымалдаумен қамтамасыз етуіңізді сұраймын.</w:t>
      </w:r>
    </w:p>
    <w:bookmarkEnd w:id="115"/>
    <w:bookmarkStart w:name="z117" w:id="116"/>
    <w:p>
      <w:pPr>
        <w:spacing w:after="0"/>
        <w:ind w:left="0"/>
        <w:jc w:val="both"/>
      </w:pPr>
      <w:r>
        <w:rPr>
          <w:rFonts w:ascii="Times New Roman"/>
          <w:b w:val="false"/>
          <w:i w:val="false"/>
          <w:color w:val="000000"/>
          <w:sz w:val="28"/>
        </w:rPr>
        <w:t>
Күні «___»__________ж.</w:t>
      </w:r>
      <w:r>
        <w:br/>
      </w:r>
      <w:r>
        <w:rPr>
          <w:rFonts w:ascii="Times New Roman"/>
          <w:b w:val="false"/>
          <w:i w:val="false"/>
          <w:color w:val="000000"/>
          <w:sz w:val="28"/>
        </w:rPr>
        <w:t>
Өтініш берушінің қолы _____________</w:t>
      </w:r>
      <w:r>
        <w:br/>
      </w:r>
      <w:r>
        <w:rPr>
          <w:rFonts w:ascii="Times New Roman"/>
          <w:b w:val="false"/>
          <w:i w:val="false"/>
          <w:color w:val="000000"/>
          <w:sz w:val="28"/>
        </w:rPr>
        <w:t>
 </w:t>
      </w:r>
    </w:p>
    <w:bookmarkEnd w:id="116"/>
    <w:bookmarkStart w:name="z118" w:id="11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7"/>
    <w:bookmarkStart w:name="z119" w:id="118"/>
    <w:p>
      <w:pPr>
        <w:spacing w:after="0"/>
        <w:ind w:left="0"/>
        <w:jc w:val="left"/>
      </w:pPr>
      <w:r>
        <w:rPr>
          <w:rFonts w:ascii="Times New Roman"/>
          <w:b/>
          <w:i w:val="false"/>
          <w:color w:val="000000"/>
        </w:rPr>
        <w:t xml:space="preserve"> 
Оқу орнынан анықтаманың үлгісі</w:t>
      </w:r>
      <w:r>
        <w:br/>
      </w:r>
      <w:r>
        <w:rPr>
          <w:rFonts w:ascii="Times New Roman"/>
          <w:b/>
          <w:i w:val="false"/>
          <w:color w:val="000000"/>
        </w:rPr>
        <w:t>
АНЫҚТАМА</w:t>
      </w:r>
    </w:p>
    <w:bookmarkEnd w:id="118"/>
    <w:bookmarkStart w:name="z120" w:id="119"/>
    <w:p>
      <w:pPr>
        <w:spacing w:after="0"/>
        <w:ind w:left="0"/>
        <w:jc w:val="both"/>
      </w:pPr>
      <w:r>
        <w:rPr>
          <w:rFonts w:ascii="Times New Roman"/>
          <w:b w:val="false"/>
          <w:i w:val="false"/>
          <w:color w:val="000000"/>
          <w:sz w:val="28"/>
        </w:rPr>
        <w:t>
______________________________________________________берілді</w:t>
      </w:r>
      <w:r>
        <w:br/>
      </w:r>
      <w:r>
        <w:rPr>
          <w:rFonts w:ascii="Times New Roman"/>
          <w:b w:val="false"/>
          <w:i w:val="false"/>
          <w:color w:val="000000"/>
          <w:sz w:val="28"/>
        </w:rPr>
        <w:t>
       (білім алушының және тәрбиеленушінің Т.А.Ә.)</w:t>
      </w:r>
      <w:r>
        <w:br/>
      </w:r>
      <w:r>
        <w:rPr>
          <w:rFonts w:ascii="Times New Roman"/>
          <w:b w:val="false"/>
          <w:i w:val="false"/>
          <w:color w:val="000000"/>
          <w:sz w:val="28"/>
        </w:rPr>
        <w:t>
Ол __________________________________________________________</w:t>
      </w:r>
      <w:r>
        <w:br/>
      </w:r>
      <w:r>
        <w:rPr>
          <w:rFonts w:ascii="Times New Roman"/>
          <w:b w:val="false"/>
          <w:i w:val="false"/>
          <w:color w:val="000000"/>
          <w:sz w:val="28"/>
        </w:rPr>
        <w:t>
            (мектептің толық атауын көрсету)</w:t>
      </w:r>
      <w:r>
        <w:br/>
      </w:r>
      <w:r>
        <w:rPr>
          <w:rFonts w:ascii="Times New Roman"/>
          <w:b w:val="false"/>
          <w:i w:val="false"/>
          <w:color w:val="000000"/>
          <w:sz w:val="28"/>
        </w:rPr>
        <w:t>
_____ сыныбында ______ ауысымда (оқу кезеңі сағат ___ дан ____ дейін) оқиды және тасымалдауға мұқтаж.</w:t>
      </w:r>
      <w:r>
        <w:br/>
      </w:r>
      <w:r>
        <w:rPr>
          <w:rFonts w:ascii="Times New Roman"/>
          <w:b w:val="false"/>
          <w:i w:val="false"/>
          <w:color w:val="000000"/>
          <w:sz w:val="28"/>
        </w:rPr>
        <w:t>
      Анықтама талап еткен орынға көрсету үшін берілді.</w:t>
      </w:r>
    </w:p>
    <w:bookmarkEnd w:id="119"/>
    <w:bookmarkStart w:name="z121" w:id="120"/>
    <w:p>
      <w:pPr>
        <w:spacing w:after="0"/>
        <w:ind w:left="0"/>
        <w:jc w:val="both"/>
      </w:pPr>
      <w:r>
        <w:rPr>
          <w:rFonts w:ascii="Times New Roman"/>
          <w:b w:val="false"/>
          <w:i w:val="false"/>
          <w:color w:val="000000"/>
          <w:sz w:val="28"/>
        </w:rPr>
        <w:t>
      №____ мектептің директоры            Т.А.Ә._______________</w:t>
      </w:r>
      <w:r>
        <w:br/>
      </w:r>
      <w:r>
        <w:rPr>
          <w:rFonts w:ascii="Times New Roman"/>
          <w:b w:val="false"/>
          <w:i w:val="false"/>
          <w:color w:val="000000"/>
          <w:sz w:val="28"/>
        </w:rPr>
        <w:t>
      (мектептің атауын көрсету)            (аты-жөні және қолы)</w:t>
      </w:r>
      <w:r>
        <w:br/>
      </w:r>
      <w:r>
        <w:rPr>
          <w:rFonts w:ascii="Times New Roman"/>
          <w:b w:val="false"/>
          <w:i w:val="false"/>
          <w:color w:val="000000"/>
          <w:sz w:val="28"/>
        </w:rPr>
        <w:t>
      М.О.</w:t>
      </w:r>
    </w:p>
    <w:bookmarkEnd w:id="120"/>
    <w:bookmarkStart w:name="z122" w:id="121"/>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1"/>
    <w:bookmarkStart w:name="z123" w:id="122"/>
    <w:p>
      <w:pPr>
        <w:spacing w:after="0"/>
        <w:ind w:left="0"/>
        <w:jc w:val="left"/>
      </w:pPr>
      <w:r>
        <w:rPr>
          <w:rFonts w:ascii="Times New Roman"/>
          <w:b/>
          <w:i w:val="false"/>
          <w:color w:val="000000"/>
        </w:rPr>
        <w:t xml:space="preserve"> 
Тұтынушыдан құжаттардың алынғандығы туралы қолхаттың үлгісі</w:t>
      </w:r>
    </w:p>
    <w:bookmarkEnd w:id="122"/>
    <w:bookmarkStart w:name="z124" w:id="123"/>
    <w:p>
      <w:pPr>
        <w:spacing w:after="0"/>
        <w:ind w:left="0"/>
        <w:jc w:val="both"/>
      </w:pPr>
      <w:r>
        <w:rPr>
          <w:rFonts w:ascii="Times New Roman"/>
          <w:b w:val="false"/>
          <w:i w:val="false"/>
          <w:color w:val="000000"/>
          <w:sz w:val="28"/>
        </w:rPr>
        <w:t>
«______________ ауылдық (селолық) округі әкімінің аппараты» ММ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мекеннің, ауданның, облыстың атауы)</w:t>
      </w:r>
      <w:r>
        <w:br/>
      </w:r>
      <w:r>
        <w:rPr>
          <w:rFonts w:ascii="Times New Roman"/>
          <w:b w:val="false"/>
          <w:i w:val="false"/>
          <w:color w:val="000000"/>
          <w:sz w:val="28"/>
        </w:rPr>
        <w:t>
құжаттарды қабылдау жөніндегі № ______ қолхат</w:t>
      </w:r>
    </w:p>
    <w:bookmarkEnd w:id="123"/>
    <w:bookmarkStart w:name="z125" w:id="124"/>
    <w:p>
      <w:pPr>
        <w:spacing w:after="0"/>
        <w:ind w:left="0"/>
        <w:jc w:val="both"/>
      </w:pPr>
      <w:r>
        <w:rPr>
          <w:rFonts w:ascii="Times New Roman"/>
          <w:b w:val="false"/>
          <w:i w:val="false"/>
          <w:color w:val="000000"/>
          <w:sz w:val="28"/>
        </w:rPr>
        <w:t>
      ________________________ дан төмендегі құжаттар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 ________ __________ кім берді ____________________________</w:t>
      </w:r>
      <w:r>
        <w:br/>
      </w:r>
      <w:r>
        <w:rPr>
          <w:rFonts w:ascii="Times New Roman"/>
          <w:b w:val="false"/>
          <w:i w:val="false"/>
          <w:color w:val="000000"/>
          <w:sz w:val="28"/>
        </w:rPr>
        <w:t>
      3. Оқу орнынан анықтама.</w:t>
      </w:r>
    </w:p>
    <w:bookmarkEnd w:id="124"/>
    <w:bookmarkStart w:name="z126" w:id="125"/>
    <w:p>
      <w:pPr>
        <w:spacing w:after="0"/>
        <w:ind w:left="0"/>
        <w:jc w:val="both"/>
      </w:pPr>
      <w:r>
        <w:rPr>
          <w:rFonts w:ascii="Times New Roman"/>
          <w:b w:val="false"/>
          <w:i w:val="false"/>
          <w:color w:val="000000"/>
          <w:sz w:val="28"/>
        </w:rPr>
        <w:t>
Әкімдіктің қабылдаған маманы _____________ (қолы)</w:t>
      </w:r>
    </w:p>
    <w:bookmarkEnd w:id="125"/>
    <w:bookmarkStart w:name="z127" w:id="126"/>
    <w:p>
      <w:pPr>
        <w:spacing w:after="0"/>
        <w:ind w:left="0"/>
        <w:jc w:val="both"/>
      </w:pPr>
      <w:r>
        <w:rPr>
          <w:rFonts w:ascii="Times New Roman"/>
          <w:b w:val="false"/>
          <w:i w:val="false"/>
          <w:color w:val="000000"/>
          <w:sz w:val="28"/>
        </w:rPr>
        <w:t>
"__" _____________ 20__ ж.</w:t>
      </w:r>
    </w:p>
    <w:bookmarkEnd w:id="126"/>
    <w:bookmarkStart w:name="z128" w:id="127"/>
    <w:p>
      <w:pPr>
        <w:spacing w:after="0"/>
        <w:ind w:left="0"/>
        <w:jc w:val="both"/>
      </w:pPr>
      <w:r>
        <w:rPr>
          <w:rFonts w:ascii="Times New Roman"/>
          <w:b w:val="false"/>
          <w:i w:val="false"/>
          <w:color w:val="000000"/>
          <w:sz w:val="28"/>
        </w:rPr>
        <w:t>
 </w:t>
      </w:r>
    </w:p>
    <w:bookmarkEnd w:id="127"/>
    <w:bookmarkStart w:name="z129" w:id="12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28"/>
    <w:bookmarkStart w:name="z130" w:id="129"/>
    <w:p>
      <w:pPr>
        <w:spacing w:after="0"/>
        <w:ind w:left="0"/>
        <w:jc w:val="left"/>
      </w:pPr>
      <w:r>
        <w:rPr>
          <w:rFonts w:ascii="Times New Roman"/>
          <w:b/>
          <w:i w:val="false"/>
          <w:color w:val="000000"/>
        </w:rPr>
        <w:t xml:space="preserve"> 
Білім алушылар мен тәрбиеленушілерді жалпы білім беретін білім беру ұйымдарына және үйлеріне тегін тасымалдауды ұсыну үшін құжаттар қабылдау туралы анықтаманы есепке алу кітабының үлгісі</w:t>
      </w:r>
    </w:p>
    <w:bookmarkEnd w:id="129"/>
    <w:bookmarkStart w:name="z131" w:id="130"/>
    <w:p>
      <w:pPr>
        <w:spacing w:after="0"/>
        <w:ind w:left="0"/>
        <w:jc w:val="left"/>
      </w:pPr>
      <w:r>
        <w:rPr>
          <w:rFonts w:ascii="Times New Roman"/>
          <w:b/>
          <w:i w:val="false"/>
          <w:color w:val="000000"/>
        </w:rPr>
        <w:t xml:space="preserve"> 
«______________ ауылдық (селолық) округі әкімінің аппараты» ММ</w:t>
      </w:r>
      <w:r>
        <w:br/>
      </w:r>
      <w:r>
        <w:rPr>
          <w:rFonts w:ascii="Times New Roman"/>
          <w:b/>
          <w:i w:val="false"/>
          <w:color w:val="000000"/>
        </w:rPr>
        <w:t>
______________________________________________________</w:t>
      </w:r>
      <w:r>
        <w:br/>
      </w:r>
      <w:r>
        <w:rPr>
          <w:rFonts w:ascii="Times New Roman"/>
          <w:b/>
          <w:i w:val="false"/>
          <w:color w:val="000000"/>
        </w:rPr>
        <w:t>
(елді мекеннің, ауданның, облыстың атауы)</w:t>
      </w:r>
      <w:r>
        <w:br/>
      </w:r>
      <w:r>
        <w:rPr>
          <w:rFonts w:ascii="Times New Roman"/>
          <w:b/>
          <w:i w:val="false"/>
          <w:color w:val="000000"/>
        </w:rPr>
        <w:t>
Анықтаманы есепке алу кітабы*</w:t>
      </w:r>
    </w:p>
    <w:bookmarkEnd w:id="130"/>
    <w:bookmarkStart w:name="z132" w:id="131"/>
    <w:p>
      <w:pPr>
        <w:spacing w:after="0"/>
        <w:ind w:left="0"/>
        <w:jc w:val="both"/>
      </w:pPr>
      <w:r>
        <w:rPr>
          <w:rFonts w:ascii="Times New Roman"/>
          <w:b w:val="false"/>
          <w:i w:val="false"/>
          <w:color w:val="000000"/>
          <w:sz w:val="28"/>
        </w:rPr>
        <w:t>
Кітап _______________ жылы басталды</w:t>
      </w:r>
      <w:r>
        <w:br/>
      </w:r>
      <w:r>
        <w:rPr>
          <w:rFonts w:ascii="Times New Roman"/>
          <w:b w:val="false"/>
          <w:i w:val="false"/>
          <w:color w:val="000000"/>
          <w:sz w:val="28"/>
        </w:rPr>
        <w:t>
Кітап _____________ жылы аяқталды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145"/>
        <w:gridCol w:w="4634"/>
        <w:gridCol w:w="3132"/>
        <w:gridCol w:w="2819"/>
      </w:tblGrid>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берген лауазымды адамның Т.А.Ә. және қолы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тұтынушының Т.А.Ә. және қолы</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2"/>
    <w:p>
      <w:pPr>
        <w:spacing w:after="0"/>
        <w:ind w:left="0"/>
        <w:jc w:val="both"/>
      </w:pPr>
      <w:r>
        <w:rPr>
          <w:rFonts w:ascii="Times New Roman"/>
          <w:b w:val="false"/>
          <w:i w:val="false"/>
          <w:color w:val="000000"/>
          <w:sz w:val="28"/>
        </w:rPr>
        <w:t>
Ескерту: Анықтаманы есепке алу кітабы нөмірленеді, тігіледі және әкімнің қолымен және мөрімен бекітіледі.</w:t>
      </w:r>
    </w:p>
    <w:bookmarkEnd w:id="132"/>
    <w:bookmarkStart w:name="z134" w:id="133"/>
    <w:p>
      <w:pPr>
        <w:spacing w:after="0"/>
        <w:ind w:left="0"/>
        <w:jc w:val="both"/>
      </w:pPr>
      <w:r>
        <w:rPr>
          <w:rFonts w:ascii="Times New Roman"/>
          <w:b w:val="false"/>
          <w:i w:val="false"/>
          <w:color w:val="000000"/>
          <w:sz w:val="28"/>
        </w:rPr>
        <w:t>
 </w:t>
      </w:r>
    </w:p>
    <w:bookmarkEnd w:id="133"/>
    <w:bookmarkStart w:name="z135" w:id="134"/>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134"/>
    <w:bookmarkStart w:name="z136" w:id="135"/>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2315"/>
        <w:gridCol w:w="2944"/>
        <w:gridCol w:w="2814"/>
        <w:gridCol w:w="2663"/>
        <w:gridCol w:w="2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Процестердің іс - әрекеті (жұмыстың барысы, ағыны)</w:t>
            </w:r>
          </w:p>
        </w:tc>
      </w:tr>
      <w:tr>
        <w:trPr>
          <w:trHeight w:val="6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(жұмыстың барысы, ағыны)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округтің әкімі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маманы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(процесс, рәсім, операция) және оны сипаттау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тексеру, өтінішті тіркеу, мемлекеттік қызметті алушыға құжаттарды алғандығы туралы қолхат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директорымен ұсынылған оқушылардың тізімі бойынша білім алушылардың (тәрбиеленушілердің) деректерін тексеруді жүзеге асыру, анықтама не қызмет көрсетуден бас тарту туралы дәлелді жауап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қызмет көрсетуден бас тарту туралы дәлелді жауапты қарау және қол қою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ұйымдастыру-өкімдік шешім)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жауапқа қол қою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 және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36"/>
    <w:p>
      <w:pPr>
        <w:spacing w:after="0"/>
        <w:ind w:left="0"/>
        <w:jc w:val="both"/>
      </w:pPr>
      <w:r>
        <w:rPr>
          <w:rFonts w:ascii="Times New Roman"/>
          <w:b w:val="false"/>
          <w:i w:val="false"/>
          <w:color w:val="000000"/>
          <w:sz w:val="28"/>
        </w:rPr>
        <w:t>
 </w:t>
      </w:r>
    </w:p>
    <w:bookmarkEnd w:id="136"/>
    <w:bookmarkStart w:name="z138" w:id="137"/>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 үйлеріне</w:t>
      </w:r>
      <w:r>
        <w:br/>
      </w:r>
      <w:r>
        <w:rPr>
          <w:rFonts w:ascii="Times New Roman"/>
          <w:b w:val="false"/>
          <w:i w:val="false"/>
          <w:color w:val="000000"/>
          <w:sz w:val="28"/>
        </w:rPr>
        <w:t>
кері тегін тасымалдауды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8-қосымша</w:t>
      </w:r>
    </w:p>
    <w:bookmarkEnd w:id="137"/>
    <w:bookmarkStart w:name="z139" w:id="138"/>
    <w:p>
      <w:pPr>
        <w:spacing w:after="0"/>
        <w:ind w:left="0"/>
        <w:jc w:val="left"/>
      </w:pPr>
      <w:r>
        <w:rPr>
          <w:rFonts w:ascii="Times New Roman"/>
          <w:b/>
          <w:i w:val="false"/>
          <w:color w:val="000000"/>
        </w:rPr>
        <w:t xml:space="preserve"> 
ҚФБ және мемлекеттік қызмет көрсету процесіндегі әкімшілік іс-әрекеттердің логикалық бір ізділігі арасындағы өзара байланысты бейнелейтін сызба</w:t>
      </w:r>
    </w:p>
    <w:bookmarkEnd w:id="138"/>
    <w:p>
      <w:pPr>
        <w:spacing w:after="0"/>
        <w:ind w:left="0"/>
        <w:jc w:val="both"/>
      </w:pPr>
      <w:r>
        <w:drawing>
          <wp:inline distT="0" distB="0" distL="0" distR="0">
            <wp:extent cx="655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53200" cy="6083300"/>
                    </a:xfrm>
                    <a:prstGeom prst="rect">
                      <a:avLst/>
                    </a:prstGeom>
                  </pic:spPr>
                </pic:pic>
              </a:graphicData>
            </a:graphic>
          </wp:inline>
        </w:drawing>
      </w:r>
    </w:p>
    <w:bookmarkStart w:name="z140" w:id="13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 № 389</w:t>
      </w:r>
      <w:r>
        <w:br/>
      </w:r>
      <w:r>
        <w:rPr>
          <w:rFonts w:ascii="Times New Roman"/>
          <w:b w:val="false"/>
          <w:i w:val="false"/>
          <w:color w:val="000000"/>
          <w:sz w:val="28"/>
        </w:rPr>
        <w:t>
қаулысымен бекітілді</w:t>
      </w:r>
    </w:p>
    <w:bookmarkEnd w:id="139"/>
    <w:bookmarkStart w:name="z141" w:id="140"/>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w:t>
      </w:r>
      <w:r>
        <w:br/>
      </w:r>
      <w:r>
        <w:rPr>
          <w:rFonts w:ascii="Times New Roman"/>
          <w:b/>
          <w:i w:val="false"/>
          <w:color w:val="000000"/>
        </w:rPr>
        <w:t>
1. Негізгі ұғымдар</w:t>
      </w:r>
    </w:p>
    <w:bookmarkEnd w:id="140"/>
    <w:bookmarkStart w:name="z142" w:id="141"/>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білім мекемесі – меншік нысанына және ведомстволық бағыныстылығына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беру мекемесі;</w:t>
      </w:r>
      <w:r>
        <w:br/>
      </w:r>
      <w:r>
        <w:rPr>
          <w:rFonts w:ascii="Times New Roman"/>
          <w:b w:val="false"/>
          <w:i w:val="false"/>
          <w:color w:val="000000"/>
          <w:sz w:val="28"/>
        </w:rPr>
        <w:t>
      2) жергiлiктi атқарушы орган (әкiмдiк)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 (әрі қарай - ЖАО);</w:t>
      </w:r>
      <w:r>
        <w:br/>
      </w:r>
      <w:r>
        <w:rPr>
          <w:rFonts w:ascii="Times New Roman"/>
          <w:b w:val="false"/>
          <w:i w:val="false"/>
          <w:color w:val="000000"/>
          <w:sz w:val="28"/>
        </w:rPr>
        <w:t>
      3) ҚФБ - құрылымдық-функционалдық бірліктер: уәкілетті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w:t>
      </w:r>
      <w:r>
        <w:br/>
      </w:r>
      <w:r>
        <w:rPr>
          <w:rFonts w:ascii="Times New Roman"/>
          <w:b w:val="false"/>
          <w:i w:val="false"/>
          <w:color w:val="000000"/>
          <w:sz w:val="28"/>
        </w:rPr>
        <w:t>
      4) мемлекеттік қызметті алушы – жеке тұлға;</w:t>
      </w:r>
      <w:r>
        <w:br/>
      </w:r>
      <w:r>
        <w:rPr>
          <w:rFonts w:ascii="Times New Roman"/>
          <w:b w:val="false"/>
          <w:i w:val="false"/>
          <w:color w:val="000000"/>
          <w:sz w:val="28"/>
        </w:rPr>
        <w:t>
      5) уәкілетті орган – «Шал ақын ауданының білім бөлімі» мемлекеттік мекемесі;</w:t>
      </w:r>
      <w:r>
        <w:br/>
      </w:r>
      <w:r>
        <w:rPr>
          <w:rFonts w:ascii="Times New Roman"/>
          <w:b w:val="false"/>
          <w:i w:val="false"/>
          <w:color w:val="000000"/>
          <w:sz w:val="28"/>
        </w:rPr>
        <w:t>
      6)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41"/>
    <w:bookmarkStart w:name="z143" w:id="142"/>
    <w:p>
      <w:pPr>
        <w:spacing w:after="0"/>
        <w:ind w:left="0"/>
        <w:jc w:val="left"/>
      </w:pPr>
      <w:r>
        <w:rPr>
          <w:rFonts w:ascii="Times New Roman"/>
          <w:b/>
          <w:i w:val="false"/>
          <w:color w:val="000000"/>
        </w:rPr>
        <w:t xml:space="preserve"> 
2. Жалпы ережелер</w:t>
      </w:r>
    </w:p>
    <w:bookmarkEnd w:id="142"/>
    <w:bookmarkStart w:name="z144" w:id="14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3. Мемлекеттік қызмет көрсету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w:t>
      </w:r>
      <w:r>
        <w:rPr>
          <w:rFonts w:ascii="Times New Roman"/>
          <w:b w:val="false"/>
          <w:i w:val="false"/>
          <w:color w:val="000000"/>
          <w:sz w:val="28"/>
        </w:rPr>
        <w:t xml:space="preserve"> келісімімен «Шал ақын ауданының білім бөлімі» мемлекеттік мекемесімен (бұдан әрі – уәкілетті орган) және Шал ақын ауданының білім мекемелерімен көрсетіледі.</w:t>
      </w:r>
      <w:r>
        <w:br/>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«Білім туралы» Қазақстан Республикасының 2007 жылғы 27 шілдедегі Заңының </w:t>
      </w:r>
      <w:r>
        <w:rPr>
          <w:rFonts w:ascii="Times New Roman"/>
          <w:b w:val="false"/>
          <w:i w:val="false"/>
          <w:color w:val="000000"/>
          <w:sz w:val="28"/>
        </w:rPr>
        <w:t>21-3) тармақшасына</w:t>
      </w:r>
      <w:r>
        <w:rPr>
          <w:rFonts w:ascii="Times New Roman"/>
          <w:b w:val="false"/>
          <w:i w:val="false"/>
          <w:color w:val="000000"/>
          <w:sz w:val="28"/>
        </w:rPr>
        <w:t xml:space="preserve"> 6 бабы 4 тармағына,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 1119 бекітілген </w:t>
      </w:r>
      <w:r>
        <w:rPr>
          <w:rFonts w:ascii="Times New Roman"/>
          <w:b w:val="false"/>
          <w:i w:val="false"/>
          <w:color w:val="000000"/>
          <w:sz w:val="28"/>
        </w:rPr>
        <w:t>қаулысы</w:t>
      </w:r>
      <w:r>
        <w:rPr>
          <w:rFonts w:ascii="Times New Roman"/>
          <w:b w:val="false"/>
          <w:i w:val="false"/>
          <w:color w:val="000000"/>
          <w:sz w:val="28"/>
        </w:rPr>
        <w:t xml:space="preserve"> ұсынылған.</w:t>
      </w:r>
      <w:r>
        <w:br/>
      </w:r>
      <w:r>
        <w:rPr>
          <w:rFonts w:ascii="Times New Roman"/>
          <w:b w:val="false"/>
          <w:i w:val="false"/>
          <w:color w:val="000000"/>
          <w:sz w:val="28"/>
        </w:rPr>
        <w:t>
      7. Мемлекеттік қызмет көрсетудің нәтижесі экстернат нысанында оқуға рұқсат беруді немесе қызметті ұсынудан бас тарту туралы дәлелді жауапты береді.</w:t>
      </w:r>
      <w:r>
        <w:br/>
      </w:r>
      <w:r>
        <w:rPr>
          <w:rFonts w:ascii="Times New Roman"/>
          <w:b w:val="false"/>
          <w:i w:val="false"/>
          <w:color w:val="000000"/>
          <w:sz w:val="28"/>
        </w:rPr>
        <w:t>
      8. Мемлекеттік қызмет азаматтық тұлғаларға көрсетіледі (бұдан әрі – мемлекеттік қызмет алушы).</w:t>
      </w:r>
    </w:p>
    <w:bookmarkEnd w:id="143"/>
    <w:bookmarkStart w:name="z145" w:id="144"/>
    <w:p>
      <w:pPr>
        <w:spacing w:after="0"/>
        <w:ind w:left="0"/>
        <w:jc w:val="left"/>
      </w:pPr>
      <w:r>
        <w:rPr>
          <w:rFonts w:ascii="Times New Roman"/>
          <w:b/>
          <w:i w:val="false"/>
          <w:color w:val="000000"/>
        </w:rPr>
        <w:t xml:space="preserve"> 
3. Мемлекеттiк қызметті көрсету тәртiбiне қойылатын талаптар</w:t>
      </w:r>
    </w:p>
    <w:bookmarkEnd w:id="144"/>
    <w:bookmarkStart w:name="z146" w:id="145"/>
    <w:p>
      <w:pPr>
        <w:spacing w:after="0"/>
        <w:ind w:left="0"/>
        <w:jc w:val="both"/>
      </w:pPr>
      <w:r>
        <w:rPr>
          <w:rFonts w:ascii="Times New Roman"/>
          <w:b w:val="false"/>
          <w:i w:val="false"/>
          <w:color w:val="000000"/>
          <w:sz w:val="28"/>
        </w:rPr>
        <w:t>
      9. Мемлекеттік қызметті көрсету тәртібі туралы толық ақпарат білім беру ұйымдары ғимараттарының ақпараттық стендтерінде, сондай-ақ shal@edu-sko.kz уәкілетті органның ресми сайтында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10. Мемлекеттік қызметті көрсету мерзімі алушы осы Регламенттің 13-тармағында айқындалған қажетті құжаттарды тапсырған сәттен бастап он бес жұмыс күнін құрайды.</w:t>
      </w:r>
      <w:r>
        <w:br/>
      </w:r>
      <w:r>
        <w:rPr>
          <w:rFonts w:ascii="Times New Roman"/>
          <w:b w:val="false"/>
          <w:i w:val="false"/>
          <w:color w:val="000000"/>
          <w:sz w:val="28"/>
        </w:rPr>
        <w:t>
      11. Мемлекеттік қызмет демалыс және мереке күндерін қоспағанда, сағат 13.00-ден 14.30-ға дейін түскі үзіліспен, сағат 9.00-ден 18.30-ға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12.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өтінішке жататындар:</w:t>
      </w:r>
      <w:r>
        <w:br/>
      </w:r>
      <w:r>
        <w:rPr>
          <w:rFonts w:ascii="Times New Roman"/>
          <w:b w:val="false"/>
          <w:i w:val="false"/>
          <w:color w:val="000000"/>
          <w:sz w:val="28"/>
        </w:rPr>
        <w:t>
      1) білім алушылардың денсаулығы туралы медициналық-әлеуметтік сараптаманың анықтама-қорытындысын (бұдан әрі – МӘС);</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14. Мемлекеттік қызметті алу үшін қажетті барлық құжаттарды тапсырған кезде алушыға алынған күні туралы белгі қойылған тізімдеме беріледі:</w:t>
      </w:r>
      <w:r>
        <w:br/>
      </w:r>
      <w:r>
        <w:rPr>
          <w:rFonts w:ascii="Times New Roman"/>
          <w:b w:val="false"/>
          <w:i w:val="false"/>
          <w:color w:val="000000"/>
          <w:sz w:val="28"/>
        </w:rPr>
        <w:t>
      1) сұранысты қабылдау нөмірі мен күні;</w:t>
      </w:r>
      <w:r>
        <w:br/>
      </w:r>
      <w:r>
        <w:rPr>
          <w:rFonts w:ascii="Times New Roman"/>
          <w:b w:val="false"/>
          <w:i w:val="false"/>
          <w:color w:val="000000"/>
          <w:sz w:val="28"/>
        </w:rPr>
        <w:t>
      2) сұратқан мемлекеттік қызметтің түрлері;</w:t>
      </w:r>
      <w:r>
        <w:br/>
      </w:r>
      <w:r>
        <w:rPr>
          <w:rFonts w:ascii="Times New Roman"/>
          <w:b w:val="false"/>
          <w:i w:val="false"/>
          <w:color w:val="000000"/>
          <w:sz w:val="28"/>
        </w:rPr>
        <w:t>
      3) қосымшада берілген құжаттардың саны мен атаулары;</w:t>
      </w:r>
      <w:r>
        <w:br/>
      </w:r>
      <w:r>
        <w:rPr>
          <w:rFonts w:ascii="Times New Roman"/>
          <w:b w:val="false"/>
          <w:i w:val="false"/>
          <w:color w:val="000000"/>
          <w:sz w:val="28"/>
        </w:rPr>
        <w:t>
      4) құжаттарды беру күндері (уақыты) мен орындары;</w:t>
      </w:r>
      <w:r>
        <w:br/>
      </w:r>
      <w:r>
        <w:rPr>
          <w:rFonts w:ascii="Times New Roman"/>
          <w:b w:val="false"/>
          <w:i w:val="false"/>
          <w:color w:val="000000"/>
          <w:sz w:val="28"/>
        </w:rPr>
        <w:t>
      5) құжаттарды ресімдеуге өтінішті қабылдаған қызметкердің тегі, аты, әкесінің аты;</w:t>
      </w:r>
      <w:r>
        <w:br/>
      </w:r>
      <w:r>
        <w:rPr>
          <w:rFonts w:ascii="Times New Roman"/>
          <w:b w:val="false"/>
          <w:i w:val="false"/>
          <w:color w:val="000000"/>
          <w:sz w:val="28"/>
        </w:rPr>
        <w:t>
      6) мемлекеттік қызмет алушының тегі, аты, әкесінің аты, оның байланыс телефоны.</w:t>
      </w:r>
      <w:r>
        <w:br/>
      </w:r>
      <w:r>
        <w:rPr>
          <w:rFonts w:ascii="Times New Roman"/>
          <w:b w:val="false"/>
          <w:i w:val="false"/>
          <w:color w:val="000000"/>
          <w:sz w:val="28"/>
        </w:rPr>
        <w:t>
      15. көрсетілген қызмет нәтижесін жеткізу – алушының жеке қатысуымен болады.</w:t>
      </w:r>
      <w:r>
        <w:br/>
      </w:r>
      <w:r>
        <w:rPr>
          <w:rFonts w:ascii="Times New Roman"/>
          <w:b w:val="false"/>
          <w:i w:val="false"/>
          <w:color w:val="000000"/>
          <w:sz w:val="28"/>
        </w:rPr>
        <w:t>
      16. Мемлекеттік қызметті ұсынуда бас тартудың негізі болып келеді:</w:t>
      </w:r>
      <w:r>
        <w:br/>
      </w:r>
      <w:r>
        <w:rPr>
          <w:rFonts w:ascii="Times New Roman"/>
          <w:b w:val="false"/>
          <w:i w:val="false"/>
          <w:color w:val="000000"/>
          <w:sz w:val="28"/>
        </w:rPr>
        <w:t>
      1)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17. Мемлекеттiк қызметтi алу үшiн алушыдан өтiнiш алған сәттен бастап мемлекеттiк қызметтiң нәтижесiн беру сәтiне дейiнгі мемлекеттiк қызмет көрсету кезеңдерi:</w:t>
      </w:r>
      <w:r>
        <w:br/>
      </w:r>
      <w:r>
        <w:rPr>
          <w:rFonts w:ascii="Times New Roman"/>
          <w:b w:val="false"/>
          <w:i w:val="false"/>
          <w:color w:val="000000"/>
          <w:sz w:val="28"/>
        </w:rPr>
        <w:t>
      1) мемлекеттік қызмет алушы ағым оқу жылының 1 қыркүйегіне дейін кешіктірмей білім ұйымы жетекшісінің атына еркін нысанда өтінішті және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w:t>
      </w:r>
      <w:r>
        <w:br/>
      </w:r>
      <w:r>
        <w:rPr>
          <w:rFonts w:ascii="Times New Roman"/>
          <w:b w:val="false"/>
          <w:i w:val="false"/>
          <w:color w:val="000000"/>
          <w:sz w:val="28"/>
        </w:rPr>
        <w:t>
      2) білім беру ұйымның бастығы қарар қойып, білім ұйымының жауапты тұлғасына орындау үшін жібереді;</w:t>
      </w:r>
      <w:r>
        <w:br/>
      </w:r>
      <w:r>
        <w:rPr>
          <w:rFonts w:ascii="Times New Roman"/>
          <w:b w:val="false"/>
          <w:i w:val="false"/>
          <w:color w:val="000000"/>
          <w:sz w:val="28"/>
        </w:rPr>
        <w:t>
      3) білім беру ұйымының жауапты тұлғасы уәкілетті органға ілеспе хатпен барлық құжаттар жиынтығын жібереді;</w:t>
      </w:r>
      <w:r>
        <w:br/>
      </w:r>
      <w:r>
        <w:rPr>
          <w:rFonts w:ascii="Times New Roman"/>
          <w:b w:val="false"/>
          <w:i w:val="false"/>
          <w:color w:val="000000"/>
          <w:sz w:val="28"/>
        </w:rPr>
        <w:t>
      4) уәкілетті органның маманы келіп түскен хатты тіркейді, қарар қою үшін уәкілетті орган басшысына жібереді;</w:t>
      </w:r>
      <w:r>
        <w:br/>
      </w:r>
      <w:r>
        <w:rPr>
          <w:rFonts w:ascii="Times New Roman"/>
          <w:b w:val="false"/>
          <w:i w:val="false"/>
          <w:color w:val="000000"/>
          <w:sz w:val="28"/>
        </w:rPr>
        <w:t>
      5) уәкілетті органның басшысы қарар қойып, орындау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келіп түскен құжаттардың және деректердің толықтығын және сенімділігін тексеруді іске асырады, экстернатпен оқуға рұқсатты даярлайды немесе дәйекті себептері көрсетілген қызмет көрсетуден бас тарту құжатын дайындайды;</w:t>
      </w:r>
      <w:r>
        <w:br/>
      </w:r>
      <w:r>
        <w:rPr>
          <w:rFonts w:ascii="Times New Roman"/>
          <w:b w:val="false"/>
          <w:i w:val="false"/>
          <w:color w:val="000000"/>
          <w:sz w:val="28"/>
        </w:rPr>
        <w:t>
      7) жергiлiктi атқарушы орган мемлекеттік қызмет алушыға экстернатпен оқуға рұқсат береді немесе себептері көрсетілген қызмет көрсетуден бас тартады;</w:t>
      </w:r>
      <w:r>
        <w:br/>
      </w:r>
      <w:r>
        <w:rPr>
          <w:rFonts w:ascii="Times New Roman"/>
          <w:b w:val="false"/>
          <w:i w:val="false"/>
          <w:color w:val="000000"/>
          <w:sz w:val="28"/>
        </w:rPr>
        <w:t>
      8) уәкілетті органның маманы мемлекеттік қызмет көрсету қорытындысын білім беру ұйымына жібереді;</w:t>
      </w:r>
      <w:r>
        <w:br/>
      </w:r>
      <w:r>
        <w:rPr>
          <w:rFonts w:ascii="Times New Roman"/>
          <w:b w:val="false"/>
          <w:i w:val="false"/>
          <w:color w:val="000000"/>
          <w:sz w:val="28"/>
        </w:rPr>
        <w:t>
      9)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w:t>
      </w:r>
    </w:p>
    <w:bookmarkEnd w:id="145"/>
    <w:bookmarkStart w:name="z147" w:id="146"/>
    <w:p>
      <w:pPr>
        <w:spacing w:after="0"/>
        <w:ind w:left="0"/>
        <w:jc w:val="left"/>
      </w:pPr>
      <w:r>
        <w:rPr>
          <w:rFonts w:ascii="Times New Roman"/>
          <w:b/>
          <w:i w:val="false"/>
          <w:color w:val="000000"/>
        </w:rPr>
        <w:t xml:space="preserve"> 
4. Мемлекеттік қызмет көрсету үдерісiндегі іс-әрекет (өзара іс-әрекет) тәртiбiнiң сипаттамасы</w:t>
      </w:r>
    </w:p>
    <w:bookmarkEnd w:id="146"/>
    <w:bookmarkStart w:name="z148" w:id="147"/>
    <w:p>
      <w:pPr>
        <w:spacing w:after="0"/>
        <w:ind w:left="0"/>
        <w:jc w:val="both"/>
      </w:pPr>
      <w:r>
        <w:rPr>
          <w:rFonts w:ascii="Times New Roman"/>
          <w:b w:val="false"/>
          <w:i w:val="false"/>
          <w:color w:val="000000"/>
          <w:sz w:val="28"/>
        </w:rPr>
        <w:t>
      18. Мемлекеттiк қызмет көрсету үдерісінде мынадай ҚФБ әрекет етеді:</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ЖАО;</w:t>
      </w:r>
      <w:r>
        <w:br/>
      </w:r>
      <w:r>
        <w:rPr>
          <w:rFonts w:ascii="Times New Roman"/>
          <w:b w:val="false"/>
          <w:i w:val="false"/>
          <w:color w:val="000000"/>
          <w:sz w:val="28"/>
        </w:rPr>
        <w:t>
      6) уәкілетті органның жауапты маманы.</w:t>
      </w:r>
      <w:r>
        <w:br/>
      </w:r>
      <w:r>
        <w:rPr>
          <w:rFonts w:ascii="Times New Roman"/>
          <w:b w:val="false"/>
          <w:i w:val="false"/>
          <w:color w:val="000000"/>
          <w:sz w:val="28"/>
        </w:rPr>
        <w:t>
      19. Әрбір әкiмшiлiк іс-әрекеттiң (рәсiмнің) орындалу мерзiмi көрсетіле отырып, әрбір ҚФБ әкiмшiлiк іс-әрекеттерінiң (рәсiмдердiң) дәйектілігі мен өзара іс-әрекетiнің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20. Мемлекеттiк қызметтi көрсету үдерісiндегі әкiмшiлiк іс-әрекеттердiң қисынды дәйектілігі мен ҚФБ арасындағы өзара байланысты айғақтайтын сызба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p>
    <w:bookmarkEnd w:id="147"/>
    <w:bookmarkStart w:name="z149" w:id="148"/>
    <w:p>
      <w:pPr>
        <w:spacing w:after="0"/>
        <w:ind w:left="0"/>
        <w:jc w:val="left"/>
      </w:pPr>
      <w:r>
        <w:rPr>
          <w:rFonts w:ascii="Times New Roman"/>
          <w:b/>
          <w:i w:val="false"/>
          <w:color w:val="000000"/>
        </w:rPr>
        <w:t xml:space="preserve"> 
5. Мемлекеттік қызметті көрсететін лауазымды </w:t>
      </w:r>
      <w:r>
        <w:br/>
      </w:r>
      <w:r>
        <w:rPr>
          <w:rFonts w:ascii="Times New Roman"/>
          <w:b/>
          <w:i w:val="false"/>
          <w:color w:val="000000"/>
        </w:rPr>
        <w:t>
тұлғалардың жауапкершілігі</w:t>
      </w:r>
    </w:p>
    <w:bookmarkEnd w:id="148"/>
    <w:bookmarkStart w:name="z150" w:id="149"/>
    <w:p>
      <w:pPr>
        <w:spacing w:after="0"/>
        <w:ind w:left="0"/>
        <w:jc w:val="both"/>
      </w:pPr>
      <w:r>
        <w:rPr>
          <w:rFonts w:ascii="Times New Roman"/>
          <w:b w:val="false"/>
          <w:i w:val="false"/>
          <w:color w:val="000000"/>
          <w:sz w:val="28"/>
        </w:rPr>
        <w:t>
      21. Мемлекеттiк қызметтi көрсетуге жауапты тұлға регламенттің </w:t>
      </w:r>
      <w:r>
        <w:rPr>
          <w:rFonts w:ascii="Times New Roman"/>
          <w:b w:val="false"/>
          <w:i w:val="false"/>
          <w:color w:val="000000"/>
          <w:sz w:val="28"/>
        </w:rPr>
        <w:t>18 тармағында</w:t>
      </w:r>
      <w:r>
        <w:rPr>
          <w:rFonts w:ascii="Times New Roman"/>
          <w:b w:val="false"/>
          <w:i w:val="false"/>
          <w:color w:val="000000"/>
          <w:sz w:val="28"/>
        </w:rPr>
        <w:t xml:space="preserve"> көрсетілген мемлекеттік қызмет көрсету (бұдан әрi – лауазымды тұлға) қолданысындағы барлық тұлғалар жатады.</w:t>
      </w:r>
      <w:r>
        <w:br/>
      </w:r>
      <w:r>
        <w:rPr>
          <w:rFonts w:ascii="Times New Roman"/>
          <w:b w:val="false"/>
          <w:i w:val="false"/>
          <w:color w:val="000000"/>
          <w:sz w:val="28"/>
        </w:rPr>
        <w:t>
      Қызметтік тұлғалар мемлекеттік қызметті сапалы және тиімді көрсетуге жауапты болады, сонымен қатар мемлекеттік қызмет көрсетуде қабылданған шешімдері мен іс-әрекеттеріне (жауапсыздығына) жауапты, мемлекеттік қызметті Қазақстан Республикасының заңнамаларына сәйкес көрсетілген тәртіппен және мерзімінде орындауға міндетті.</w:t>
      </w:r>
    </w:p>
    <w:bookmarkEnd w:id="149"/>
    <w:bookmarkStart w:name="z151" w:id="150"/>
    <w:p>
      <w:pPr>
        <w:spacing w:after="0"/>
        <w:ind w:left="0"/>
        <w:jc w:val="both"/>
      </w:pPr>
      <w:r>
        <w:rPr>
          <w:rFonts w:ascii="Times New Roman"/>
          <w:b w:val="false"/>
          <w:i w:val="false"/>
          <w:color w:val="000000"/>
          <w:sz w:val="28"/>
        </w:rPr>
        <w:t>
«Негізгі орта,</w:t>
      </w:r>
      <w:r>
        <w:br/>
      </w:r>
      <w:r>
        <w:rPr>
          <w:rFonts w:ascii="Times New Roman"/>
          <w:b w:val="false"/>
          <w:i w:val="false"/>
          <w:color w:val="000000"/>
          <w:sz w:val="28"/>
        </w:rPr>
        <w:t>
жалпы орта білім беру ұйымдарында</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50"/>
    <w:bookmarkStart w:name="z152" w:id="151"/>
    <w:p>
      <w:pPr>
        <w:spacing w:after="0"/>
        <w:ind w:left="0"/>
        <w:jc w:val="left"/>
      </w:pPr>
      <w:r>
        <w:rPr>
          <w:rFonts w:ascii="Times New Roman"/>
          <w:b/>
          <w:i w:val="false"/>
          <w:color w:val="000000"/>
        </w:rPr>
        <w:t xml:space="preserve"> 
Мемлекеттік қызмет көрсету бойынша уәкілетті орган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62"/>
        <w:gridCol w:w="4738"/>
        <w:gridCol w:w="2361"/>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білім бөлімі» мемлекеттік мекемесі</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14</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8-(71534)-2-12-37</w:t>
            </w:r>
          </w:p>
        </w:tc>
      </w:tr>
    </w:tbl>
    <w:bookmarkStart w:name="z153" w:id="152"/>
    <w:p>
      <w:pPr>
        <w:spacing w:after="0"/>
        <w:ind w:left="0"/>
        <w:jc w:val="both"/>
      </w:pPr>
      <w:r>
        <w:rPr>
          <w:rFonts w:ascii="Times New Roman"/>
          <w:b w:val="false"/>
          <w:i w:val="false"/>
          <w:color w:val="000000"/>
          <w:sz w:val="28"/>
        </w:rPr>
        <w:t>
   </w:t>
      </w:r>
    </w:p>
    <w:bookmarkEnd w:id="152"/>
    <w:bookmarkStart w:name="z154" w:id="153"/>
    <w:p>
      <w:pPr>
        <w:spacing w:after="0"/>
        <w:ind w:left="0"/>
        <w:jc w:val="both"/>
      </w:pPr>
      <w:r>
        <w:rPr>
          <w:rFonts w:ascii="Times New Roman"/>
          <w:b w:val="false"/>
          <w:i w:val="false"/>
          <w:color w:val="000000"/>
          <w:sz w:val="28"/>
        </w:rPr>
        <w:t>
«Негізгі орта,</w:t>
      </w:r>
      <w:r>
        <w:br/>
      </w:r>
      <w:r>
        <w:rPr>
          <w:rFonts w:ascii="Times New Roman"/>
          <w:b w:val="false"/>
          <w:i w:val="false"/>
          <w:color w:val="000000"/>
          <w:sz w:val="28"/>
        </w:rPr>
        <w:t>
жалпы орта білім беру ұйымдарында</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3"/>
    <w:bookmarkStart w:name="z155" w:id="154"/>
    <w:p>
      <w:pPr>
        <w:spacing w:after="0"/>
        <w:ind w:left="0"/>
        <w:jc w:val="left"/>
      </w:pPr>
      <w:r>
        <w:rPr>
          <w:rFonts w:ascii="Times New Roman"/>
          <w:b/>
          <w:i w:val="false"/>
          <w:color w:val="000000"/>
        </w:rPr>
        <w:t xml:space="preserve"> 
Мемлекеттік қызмет көрсету бойынша білім беру ұйымдары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265"/>
        <w:gridCol w:w="4499"/>
        <w:gridCol w:w="445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мәліметтері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Приишим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151307</w:t>
            </w:r>
            <w:r>
              <w:br/>
            </w:r>
            <w:r>
              <w:rPr>
                <w:rFonts w:ascii="Times New Roman"/>
                <w:b w:val="false"/>
                <w:i w:val="false"/>
                <w:color w:val="000000"/>
                <w:sz w:val="20"/>
              </w:rPr>
              <w:t>
Солтүстік Қазақстан облысы Шал ақын ауданы Повозочное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87153429132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Сухорабовка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151310</w:t>
            </w:r>
            <w:r>
              <w:br/>
            </w:r>
            <w:r>
              <w:rPr>
                <w:rFonts w:ascii="Times New Roman"/>
                <w:b w:val="false"/>
                <w:i w:val="false"/>
                <w:color w:val="000000"/>
                <w:sz w:val="20"/>
              </w:rPr>
              <w:t>
Солтүстік Қазақстан облысы Шал ақын ауданы Сухорабовка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87153425333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Кривощеково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151304</w:t>
            </w:r>
            <w:r>
              <w:br/>
            </w:r>
            <w:r>
              <w:rPr>
                <w:rFonts w:ascii="Times New Roman"/>
                <w:b w:val="false"/>
                <w:i w:val="false"/>
                <w:color w:val="000000"/>
                <w:sz w:val="20"/>
              </w:rPr>
              <w:t>
Солтүстік Қазақстан облысы Шал ақын ауданы Кривощеково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87153424369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Октябрьск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w:t>
            </w:r>
            <w:r>
              <w:br/>
            </w:r>
            <w:r>
              <w:rPr>
                <w:rFonts w:ascii="Times New Roman"/>
                <w:b w:val="false"/>
                <w:i w:val="false"/>
                <w:color w:val="000000"/>
                <w:sz w:val="20"/>
              </w:rPr>
              <w:t>
Солтүстік Қазақстан облысы Шал ақын ауданы Ұзынжар а.</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87153423483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Семиполка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w:t>
            </w:r>
            <w:r>
              <w:br/>
            </w:r>
            <w:r>
              <w:rPr>
                <w:rFonts w:ascii="Times New Roman"/>
                <w:b w:val="false"/>
                <w:i w:val="false"/>
                <w:color w:val="000000"/>
                <w:sz w:val="20"/>
              </w:rPr>
              <w:t>
Солтүстік Қазақстан облысы Шал ақын ауданы Семиполка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87153423231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Ступинка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151309</w:t>
            </w:r>
            <w:r>
              <w:br/>
            </w:r>
            <w:r>
              <w:rPr>
                <w:rFonts w:ascii="Times New Roman"/>
                <w:b w:val="false"/>
                <w:i w:val="false"/>
                <w:color w:val="000000"/>
                <w:sz w:val="20"/>
              </w:rPr>
              <w:t>
Солтүстік Қазақстан облысы Шал ақын ауданы Ступинка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87153452191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Юбилейный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151303</w:t>
            </w:r>
            <w:r>
              <w:br/>
            </w:r>
            <w:r>
              <w:rPr>
                <w:rFonts w:ascii="Times New Roman"/>
                <w:b w:val="false"/>
                <w:i w:val="false"/>
                <w:color w:val="000000"/>
                <w:sz w:val="20"/>
              </w:rPr>
              <w:t>
Солтүстік Қазақстан облысы Шал ақын ауданы Крещенка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87153451829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Новопокровка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w:t>
            </w:r>
            <w:r>
              <w:br/>
            </w:r>
            <w:r>
              <w:rPr>
                <w:rFonts w:ascii="Times New Roman"/>
                <w:b w:val="false"/>
                <w:i w:val="false"/>
                <w:color w:val="000000"/>
                <w:sz w:val="20"/>
              </w:rPr>
              <w:t>
Солтүстік Қазақстан облысы Шал ақын ауданы Новопокровка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87153424782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151301</w:t>
            </w:r>
            <w:r>
              <w:br/>
            </w:r>
            <w:r>
              <w:rPr>
                <w:rFonts w:ascii="Times New Roman"/>
                <w:b w:val="false"/>
                <w:i w:val="false"/>
                <w:color w:val="000000"/>
                <w:sz w:val="20"/>
              </w:rPr>
              <w:t>
Солтүстік Қазақстан облысы Шал ақын ауданы Афанасьевка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87153452940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Аютас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r>
              <w:br/>
            </w:r>
            <w:r>
              <w:rPr>
                <w:rFonts w:ascii="Times New Roman"/>
                <w:b w:val="false"/>
                <w:i w:val="false"/>
                <w:color w:val="000000"/>
                <w:sz w:val="20"/>
              </w:rPr>
              <w:t>
Солтүстік Қазақстан облысы Шал ақын ауданы Қаратал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87153452218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Жаңажол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151309</w:t>
            </w:r>
            <w:r>
              <w:br/>
            </w:r>
            <w:r>
              <w:rPr>
                <w:rFonts w:ascii="Times New Roman"/>
                <w:b w:val="false"/>
                <w:i w:val="false"/>
                <w:color w:val="000000"/>
                <w:sz w:val="20"/>
              </w:rPr>
              <w:t>
Солтүстік Қазақстан облысы Шал ақын ауданы Жаңажол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87153452515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Городецк селолық округ әкімдігінің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151302</w:t>
            </w:r>
            <w:r>
              <w:br/>
            </w:r>
            <w:r>
              <w:rPr>
                <w:rFonts w:ascii="Times New Roman"/>
                <w:b w:val="false"/>
                <w:i w:val="false"/>
                <w:color w:val="000000"/>
                <w:sz w:val="20"/>
              </w:rPr>
              <w:t>
Солтүстік Қазақстан облысы Шал ақын ауданы Городецк с.</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87153452715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 әкім аппараты» ММ</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w:t>
            </w:r>
            <w:r>
              <w:br/>
            </w:r>
            <w:r>
              <w:rPr>
                <w:rFonts w:ascii="Times New Roman"/>
                <w:b w:val="false"/>
                <w:i w:val="false"/>
                <w:color w:val="000000"/>
                <w:sz w:val="20"/>
              </w:rPr>
              <w:t>
Солтүстік Қазақстан облысы Шал ақын ауданы Сергеевка қ.</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87153421669</w:t>
            </w:r>
          </w:p>
        </w:tc>
      </w:tr>
    </w:tbl>
    <w:bookmarkStart w:name="z156" w:id="155"/>
    <w:p>
      <w:pPr>
        <w:spacing w:after="0"/>
        <w:ind w:left="0"/>
        <w:jc w:val="both"/>
      </w:pPr>
      <w:r>
        <w:rPr>
          <w:rFonts w:ascii="Times New Roman"/>
          <w:b w:val="false"/>
          <w:i w:val="false"/>
          <w:color w:val="000000"/>
          <w:sz w:val="28"/>
        </w:rPr>
        <w:t>
 </w:t>
      </w:r>
    </w:p>
    <w:bookmarkEnd w:id="155"/>
    <w:bookmarkStart w:name="z157" w:id="156"/>
    <w:p>
      <w:pPr>
        <w:spacing w:after="0"/>
        <w:ind w:left="0"/>
        <w:jc w:val="both"/>
      </w:pPr>
      <w:r>
        <w:rPr>
          <w:rFonts w:ascii="Times New Roman"/>
          <w:b w:val="false"/>
          <w:i w:val="false"/>
          <w:color w:val="000000"/>
          <w:sz w:val="28"/>
        </w:rPr>
        <w:t>
«Негізгі орта,</w:t>
      </w:r>
      <w:r>
        <w:br/>
      </w:r>
      <w:r>
        <w:rPr>
          <w:rFonts w:ascii="Times New Roman"/>
          <w:b w:val="false"/>
          <w:i w:val="false"/>
          <w:color w:val="000000"/>
          <w:sz w:val="28"/>
        </w:rPr>
        <w:t>
жалпы орта білім беру ұйымдарында</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56"/>
    <w:bookmarkStart w:name="z158" w:id="157"/>
    <w:p>
      <w:pPr>
        <w:spacing w:after="0"/>
        <w:ind w:left="0"/>
        <w:jc w:val="left"/>
      </w:pPr>
      <w:r>
        <w:rPr>
          <w:rFonts w:ascii="Times New Roman"/>
          <w:b/>
          <w:i w:val="false"/>
          <w:color w:val="000000"/>
        </w:rPr>
        <w:t xml:space="preserve"> 
1. Әкiмшiлiк іс-әрекеттердiң (рәсiмдердiң) дәйектілігі мен өзара іс-әрекетiнің сипаттамасы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952"/>
        <w:gridCol w:w="2169"/>
        <w:gridCol w:w="1952"/>
        <w:gridCol w:w="2169"/>
        <w:gridCol w:w="2170"/>
        <w:gridCol w:w="1953"/>
        <w:gridCol w:w="2170"/>
        <w:gridCol w:w="1736"/>
        <w:gridCol w:w="1736"/>
        <w:gridCol w:w="17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үдерістiң (жұмыстар барысының, ағынының) әрекеті </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ұйымның бастығы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басшысы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 орган-</w:t>
            </w:r>
            <w:r>
              <w:br/>
            </w:r>
            <w:r>
              <w:rPr>
                <w:rFonts w:ascii="Times New Roman"/>
                <w:b w:val="false"/>
                <w:i w:val="false"/>
                <w:color w:val="000000"/>
                <w:sz w:val="20"/>
              </w:rPr>
              <w:t>
ның маманы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(үдеріс-</w:t>
            </w:r>
            <w:r>
              <w:br/>
            </w:r>
            <w:r>
              <w:rPr>
                <w:rFonts w:ascii="Times New Roman"/>
                <w:b w:val="false"/>
                <w:i w:val="false"/>
                <w:color w:val="000000"/>
                <w:sz w:val="20"/>
              </w:rPr>
              <w:t>
тiң, рәсiм-</w:t>
            </w:r>
            <w:r>
              <w:br/>
            </w:r>
            <w:r>
              <w:rPr>
                <w:rFonts w:ascii="Times New Roman"/>
                <w:b w:val="false"/>
                <w:i w:val="false"/>
                <w:color w:val="000000"/>
                <w:sz w:val="20"/>
              </w:rPr>
              <w:t>
нiң, опера-</w:t>
            </w:r>
            <w:r>
              <w:br/>
            </w:r>
            <w:r>
              <w:rPr>
                <w:rFonts w:ascii="Times New Roman"/>
                <w:b w:val="false"/>
                <w:i w:val="false"/>
                <w:color w:val="000000"/>
                <w:sz w:val="20"/>
              </w:rPr>
              <w:t>
цияның) атауы және олардың сипат-</w:t>
            </w:r>
            <w:r>
              <w:br/>
            </w:r>
            <w:r>
              <w:rPr>
                <w:rFonts w:ascii="Times New Roman"/>
                <w:b w:val="false"/>
                <w:i w:val="false"/>
                <w:color w:val="000000"/>
                <w:sz w:val="20"/>
              </w:rPr>
              <w:t>
тамасы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пен құжат-</w:t>
            </w:r>
            <w:r>
              <w:br/>
            </w:r>
            <w:r>
              <w:rPr>
                <w:rFonts w:ascii="Times New Roman"/>
                <w:b w:val="false"/>
                <w:i w:val="false"/>
                <w:color w:val="000000"/>
                <w:sz w:val="20"/>
              </w:rPr>
              <w:t>
тарды қабылдау және өтінішті тіркеу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қойып, уәкілет-</w:t>
            </w:r>
            <w:r>
              <w:br/>
            </w:r>
            <w:r>
              <w:rPr>
                <w:rFonts w:ascii="Times New Roman"/>
                <w:b w:val="false"/>
                <w:i w:val="false"/>
                <w:color w:val="000000"/>
                <w:sz w:val="20"/>
              </w:rPr>
              <w:t>
ті органына жіберу үшін білім ұйымының жауапты тұлға-</w:t>
            </w:r>
            <w:r>
              <w:br/>
            </w:r>
            <w:r>
              <w:rPr>
                <w:rFonts w:ascii="Times New Roman"/>
                <w:b w:val="false"/>
                <w:i w:val="false"/>
                <w:color w:val="000000"/>
                <w:sz w:val="20"/>
              </w:rPr>
              <w:t>
сына орындау үшін жібереді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ілеспе хатпен барлық құжаттар жиынтығын жібереді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тіркейді, қарар қою үшін уәкілет-</w:t>
            </w:r>
            <w:r>
              <w:br/>
            </w:r>
            <w:r>
              <w:rPr>
                <w:rFonts w:ascii="Times New Roman"/>
                <w:b w:val="false"/>
                <w:i w:val="false"/>
                <w:color w:val="000000"/>
                <w:sz w:val="20"/>
              </w:rPr>
              <w:t>
ті орган басшысына жібереді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қойып, орындау үшін жауапты маманға жібереді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w:t>
            </w:r>
            <w:r>
              <w:br/>
            </w:r>
            <w:r>
              <w:rPr>
                <w:rFonts w:ascii="Times New Roman"/>
                <w:b w:val="false"/>
                <w:i w:val="false"/>
                <w:color w:val="000000"/>
                <w:sz w:val="20"/>
              </w:rPr>
              <w:t>
тардың және деректер-</w:t>
            </w:r>
            <w:r>
              <w:br/>
            </w:r>
            <w:r>
              <w:rPr>
                <w:rFonts w:ascii="Times New Roman"/>
                <w:b w:val="false"/>
                <w:i w:val="false"/>
                <w:color w:val="000000"/>
                <w:sz w:val="20"/>
              </w:rPr>
              <w:t>
дің толықты-</w:t>
            </w:r>
            <w:r>
              <w:br/>
            </w:r>
            <w:r>
              <w:rPr>
                <w:rFonts w:ascii="Times New Roman"/>
                <w:b w:val="false"/>
                <w:i w:val="false"/>
                <w:color w:val="000000"/>
                <w:sz w:val="20"/>
              </w:rPr>
              <w:t>
ғын және сенімді-</w:t>
            </w:r>
            <w:r>
              <w:br/>
            </w:r>
            <w:r>
              <w:rPr>
                <w:rFonts w:ascii="Times New Roman"/>
                <w:b w:val="false"/>
                <w:i w:val="false"/>
                <w:color w:val="000000"/>
                <w:sz w:val="20"/>
              </w:rPr>
              <w:t>
лігін тексеру-</w:t>
            </w:r>
            <w:r>
              <w:br/>
            </w:r>
            <w:r>
              <w:rPr>
                <w:rFonts w:ascii="Times New Roman"/>
                <w:b w:val="false"/>
                <w:i w:val="false"/>
                <w:color w:val="000000"/>
                <w:sz w:val="20"/>
              </w:rPr>
              <w:t>
ді іске асырады, экстернатпен оқуға рұқсатты даярлайды немесе дәйекті себептері көрсетіл-</w:t>
            </w:r>
            <w:r>
              <w:br/>
            </w:r>
            <w:r>
              <w:rPr>
                <w:rFonts w:ascii="Times New Roman"/>
                <w:b w:val="false"/>
                <w:i w:val="false"/>
                <w:color w:val="000000"/>
                <w:sz w:val="20"/>
              </w:rPr>
              <w:t>
ген қызмет көрсету-</w:t>
            </w:r>
            <w:r>
              <w:br/>
            </w:r>
            <w:r>
              <w:rPr>
                <w:rFonts w:ascii="Times New Roman"/>
                <w:b w:val="false"/>
                <w:i w:val="false"/>
                <w:color w:val="000000"/>
                <w:sz w:val="20"/>
              </w:rPr>
              <w:t>
ден бас тарту құжатын дайындай-</w:t>
            </w:r>
            <w:r>
              <w:br/>
            </w:r>
            <w:r>
              <w:rPr>
                <w:rFonts w:ascii="Times New Roman"/>
                <w:b w:val="false"/>
                <w:i w:val="false"/>
                <w:color w:val="000000"/>
                <w:sz w:val="20"/>
              </w:rPr>
              <w:t>
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алушыға экстер-</w:t>
            </w:r>
            <w:r>
              <w:br/>
            </w:r>
            <w:r>
              <w:rPr>
                <w:rFonts w:ascii="Times New Roman"/>
                <w:b w:val="false"/>
                <w:i w:val="false"/>
                <w:color w:val="000000"/>
                <w:sz w:val="20"/>
              </w:rPr>
              <w:t>
натпен оқуға рұқсат береді немесе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w:t>
            </w:r>
            <w:r>
              <w:br/>
            </w:r>
            <w:r>
              <w:rPr>
                <w:rFonts w:ascii="Times New Roman"/>
                <w:b w:val="false"/>
                <w:i w:val="false"/>
                <w:color w:val="000000"/>
                <w:sz w:val="20"/>
              </w:rPr>
              <w:t>
туден бас тартады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көрсету қоры-</w:t>
            </w:r>
            <w:r>
              <w:br/>
            </w:r>
            <w:r>
              <w:rPr>
                <w:rFonts w:ascii="Times New Roman"/>
                <w:b w:val="false"/>
                <w:i w:val="false"/>
                <w:color w:val="000000"/>
                <w:sz w:val="20"/>
              </w:rPr>
              <w:t>
тынды-</w:t>
            </w:r>
            <w:r>
              <w:br/>
            </w:r>
            <w:r>
              <w:rPr>
                <w:rFonts w:ascii="Times New Roman"/>
                <w:b w:val="false"/>
                <w:i w:val="false"/>
                <w:color w:val="000000"/>
                <w:sz w:val="20"/>
              </w:rPr>
              <w:t>
сын білім беру ұйымына жібе-</w:t>
            </w:r>
            <w:r>
              <w:br/>
            </w:r>
            <w:r>
              <w:rPr>
                <w:rFonts w:ascii="Times New Roman"/>
                <w:b w:val="false"/>
                <w:i w:val="false"/>
                <w:color w:val="000000"/>
                <w:sz w:val="20"/>
              </w:rPr>
              <w:t>
реді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көрсету қоры-</w:t>
            </w:r>
            <w:r>
              <w:br/>
            </w:r>
            <w:r>
              <w:rPr>
                <w:rFonts w:ascii="Times New Roman"/>
                <w:b w:val="false"/>
                <w:i w:val="false"/>
                <w:color w:val="000000"/>
                <w:sz w:val="20"/>
              </w:rPr>
              <w:t>
тынды-</w:t>
            </w:r>
            <w:r>
              <w:br/>
            </w:r>
            <w:r>
              <w:rPr>
                <w:rFonts w:ascii="Times New Roman"/>
                <w:b w:val="false"/>
                <w:i w:val="false"/>
                <w:color w:val="000000"/>
                <w:sz w:val="20"/>
              </w:rPr>
              <w:t>
сын тіркей-</w:t>
            </w:r>
            <w:r>
              <w:br/>
            </w:r>
            <w:r>
              <w:rPr>
                <w:rFonts w:ascii="Times New Roman"/>
                <w:b w:val="false"/>
                <w:i w:val="false"/>
                <w:color w:val="000000"/>
                <w:sz w:val="20"/>
              </w:rPr>
              <w:t>
ді және мемле-</w:t>
            </w:r>
            <w:r>
              <w:br/>
            </w:r>
            <w:r>
              <w:rPr>
                <w:rFonts w:ascii="Times New Roman"/>
                <w:b w:val="false"/>
                <w:i w:val="false"/>
                <w:color w:val="000000"/>
                <w:sz w:val="20"/>
              </w:rPr>
              <w:t>
кеттік қызмет алушы-</w:t>
            </w:r>
            <w:r>
              <w:br/>
            </w:r>
            <w:r>
              <w:rPr>
                <w:rFonts w:ascii="Times New Roman"/>
                <w:b w:val="false"/>
                <w:i w:val="false"/>
                <w:color w:val="000000"/>
                <w:sz w:val="20"/>
              </w:rPr>
              <w:t>
ға экстер-</w:t>
            </w:r>
            <w:r>
              <w:br/>
            </w:r>
            <w:r>
              <w:rPr>
                <w:rFonts w:ascii="Times New Roman"/>
                <w:b w:val="false"/>
                <w:i w:val="false"/>
                <w:color w:val="000000"/>
                <w:sz w:val="20"/>
              </w:rPr>
              <w:t>
натпен оқуға рұқсат беру немесе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w:t>
            </w:r>
            <w:r>
              <w:br/>
            </w:r>
            <w:r>
              <w:rPr>
                <w:rFonts w:ascii="Times New Roman"/>
                <w:b w:val="false"/>
                <w:i w:val="false"/>
                <w:color w:val="000000"/>
                <w:sz w:val="20"/>
              </w:rPr>
              <w:t>
туден бас тарту туралы дәлелді жауапты береді</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тiк қызметті алушыға құжаттар-</w:t>
            </w:r>
            <w:r>
              <w:br/>
            </w:r>
            <w:r>
              <w:rPr>
                <w:rFonts w:ascii="Times New Roman"/>
                <w:b w:val="false"/>
                <w:i w:val="false"/>
                <w:color w:val="000000"/>
                <w:sz w:val="20"/>
              </w:rPr>
              <w:t>
дың алынған күні туралы белгі қойылған тізімде-</w:t>
            </w:r>
            <w:r>
              <w:br/>
            </w:r>
            <w:r>
              <w:rPr>
                <w:rFonts w:ascii="Times New Roman"/>
                <w:b w:val="false"/>
                <w:i w:val="false"/>
                <w:color w:val="000000"/>
                <w:sz w:val="20"/>
              </w:rPr>
              <w:t>
мені беру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 оқуға рұқсат немесе дәйекті себептері көрсетіл-</w:t>
            </w:r>
            <w:r>
              <w:br/>
            </w:r>
            <w:r>
              <w:rPr>
                <w:rFonts w:ascii="Times New Roman"/>
                <w:b w:val="false"/>
                <w:i w:val="false"/>
                <w:color w:val="000000"/>
                <w:sz w:val="20"/>
              </w:rPr>
              <w:t>
ген қызмет көрсету-</w:t>
            </w:r>
            <w:r>
              <w:br/>
            </w:r>
            <w:r>
              <w:rPr>
                <w:rFonts w:ascii="Times New Roman"/>
                <w:b w:val="false"/>
                <w:i w:val="false"/>
                <w:color w:val="000000"/>
                <w:sz w:val="20"/>
              </w:rPr>
              <w:t>
ден бас тарту құжаты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 оқуға рұқсат немесе дәйекті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w:t>
            </w:r>
            <w:r>
              <w:br/>
            </w:r>
            <w:r>
              <w:rPr>
                <w:rFonts w:ascii="Times New Roman"/>
                <w:b w:val="false"/>
                <w:i w:val="false"/>
                <w:color w:val="000000"/>
                <w:sz w:val="20"/>
              </w:rPr>
              <w:t>
туден бас тарту құжаты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 оқуға рұқсат немесе дәйекті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w:t>
            </w:r>
            <w:r>
              <w:br/>
            </w:r>
            <w:r>
              <w:rPr>
                <w:rFonts w:ascii="Times New Roman"/>
                <w:b w:val="false"/>
                <w:i w:val="false"/>
                <w:color w:val="000000"/>
                <w:sz w:val="20"/>
              </w:rPr>
              <w:t>
туден бас тарту құжаты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w:t>
            </w:r>
            <w:r>
              <w:br/>
            </w:r>
            <w:r>
              <w:rPr>
                <w:rFonts w:ascii="Times New Roman"/>
                <w:b w:val="false"/>
                <w:i w:val="false"/>
                <w:color w:val="000000"/>
                <w:sz w:val="20"/>
              </w:rPr>
              <w:t>
натпен оқуға рұқсат немесе дәйекті себеп-</w:t>
            </w:r>
            <w:r>
              <w:br/>
            </w:r>
            <w:r>
              <w:rPr>
                <w:rFonts w:ascii="Times New Roman"/>
                <w:b w:val="false"/>
                <w:i w:val="false"/>
                <w:color w:val="000000"/>
                <w:sz w:val="20"/>
              </w:rPr>
              <w:t>
тері көрсе-</w:t>
            </w:r>
            <w:r>
              <w:br/>
            </w:r>
            <w:r>
              <w:rPr>
                <w:rFonts w:ascii="Times New Roman"/>
                <w:b w:val="false"/>
                <w:i w:val="false"/>
                <w:color w:val="000000"/>
                <w:sz w:val="20"/>
              </w:rPr>
              <w:t>
тілген қызмет көрсе-</w:t>
            </w:r>
            <w:r>
              <w:br/>
            </w:r>
            <w:r>
              <w:rPr>
                <w:rFonts w:ascii="Times New Roman"/>
                <w:b w:val="false"/>
                <w:i w:val="false"/>
                <w:color w:val="000000"/>
                <w:sz w:val="20"/>
              </w:rPr>
              <w:t>
туден бас тарту құжаты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 тапсыр-</w:t>
            </w:r>
            <w:r>
              <w:br/>
            </w:r>
            <w:r>
              <w:rPr>
                <w:rFonts w:ascii="Times New Roman"/>
                <w:b w:val="false"/>
                <w:i w:val="false"/>
                <w:color w:val="000000"/>
                <w:sz w:val="20"/>
              </w:rPr>
              <w:t>
ғанда бірден беріледі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w:t>
            </w:r>
            <w:r>
              <w:br/>
            </w:r>
            <w:r>
              <w:rPr>
                <w:rFonts w:ascii="Times New Roman"/>
                <w:b w:val="false"/>
                <w:i w:val="false"/>
                <w:color w:val="000000"/>
                <w:sz w:val="20"/>
              </w:rPr>
              <w:t>
мінде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w:t>
            </w:r>
            <w:r>
              <w:br/>
            </w:r>
            <w:r>
              <w:rPr>
                <w:rFonts w:ascii="Times New Roman"/>
                <w:b w:val="false"/>
                <w:i w:val="false"/>
                <w:color w:val="000000"/>
                <w:sz w:val="20"/>
              </w:rPr>
              <w:t>
мінде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w:t>
            </w:r>
            <w:r>
              <w:br/>
            </w:r>
            <w:r>
              <w:rPr>
                <w:rFonts w:ascii="Times New Roman"/>
                <w:b w:val="false"/>
                <w:i w:val="false"/>
                <w:color w:val="000000"/>
                <w:sz w:val="20"/>
              </w:rPr>
              <w:t>
мінде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мерзімінде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мерзі-</w:t>
            </w:r>
            <w:r>
              <w:br/>
            </w:r>
            <w:r>
              <w:rPr>
                <w:rFonts w:ascii="Times New Roman"/>
                <w:b w:val="false"/>
                <w:i w:val="false"/>
                <w:color w:val="000000"/>
                <w:sz w:val="20"/>
              </w:rPr>
              <w:t>
мінде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қызмет алушы келген-</w:t>
            </w:r>
            <w:r>
              <w:br/>
            </w:r>
            <w:r>
              <w:rPr>
                <w:rFonts w:ascii="Times New Roman"/>
                <w:b w:val="false"/>
                <w:i w:val="false"/>
                <w:color w:val="000000"/>
                <w:sz w:val="20"/>
              </w:rPr>
              <w:t>
де құжат-</w:t>
            </w:r>
            <w:r>
              <w:br/>
            </w:r>
            <w:r>
              <w:rPr>
                <w:rFonts w:ascii="Times New Roman"/>
                <w:b w:val="false"/>
                <w:i w:val="false"/>
                <w:color w:val="000000"/>
                <w:sz w:val="20"/>
              </w:rPr>
              <w:t>
тарды бірден бері-</w:t>
            </w:r>
            <w:r>
              <w:br/>
            </w:r>
            <w:r>
              <w:rPr>
                <w:rFonts w:ascii="Times New Roman"/>
                <w:b w:val="false"/>
                <w:i w:val="false"/>
                <w:color w:val="000000"/>
                <w:sz w:val="20"/>
              </w:rPr>
              <w:t>
леді</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58"/>
    <w:p>
      <w:pPr>
        <w:spacing w:after="0"/>
        <w:ind w:left="0"/>
        <w:jc w:val="left"/>
      </w:pPr>
      <w:r>
        <w:rPr>
          <w:rFonts w:ascii="Times New Roman"/>
          <w:b/>
          <w:i w:val="false"/>
          <w:color w:val="000000"/>
        </w:rPr>
        <w:t xml:space="preserve"> 
2. сызба Пайдалану нұсқалары (негізгі үдеріс)</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2268"/>
        <w:gridCol w:w="2886"/>
        <w:gridCol w:w="2886"/>
        <w:gridCol w:w="3918"/>
        <w:gridCol w:w="3919"/>
      </w:tblGrid>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 жауапты тұлғасы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705"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құжаттарды қабылдау, тіркеу және мемлекеттiк қызметті алушыға құжаттардың алынған күні туралы белгі қойылған тізімдемені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Қарар қойып, уәкілетті органына жіберу үшін білім ұйымының жауапты тұлғасына орындау үшін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тіркейді, қарар қою үшін уәкілетті орган басшысына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Қарар қойып, орындау үшін жауапты маманға жібереді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құжаттардың және деректердің толықтығын және сенімділігін тексеруді іске асырады, экстернатпен оқуға рұқсатты даярлайды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Мемлекеттік қызмет алушыға экстернатпен оқуға рұқсат береді</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Уәкілетті органға барлық құжаттар жиынтығын жібереді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Білім беру ұйымына рұқсат етуге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оқуға рұқсат етуді тіркейді және мемлекеттiк қызметті алушыға 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59"/>
    <w:p>
      <w:pPr>
        <w:spacing w:after="0"/>
        <w:ind w:left="0"/>
        <w:jc w:val="both"/>
      </w:pPr>
      <w:r>
        <w:rPr>
          <w:rFonts w:ascii="Times New Roman"/>
          <w:b w:val="false"/>
          <w:i w:val="false"/>
          <w:color w:val="000000"/>
          <w:sz w:val="28"/>
        </w:rPr>
        <w:t>
 </w:t>
      </w:r>
    </w:p>
    <w:bookmarkEnd w:id="159"/>
    <w:bookmarkStart w:name="z161" w:id="160"/>
    <w:p>
      <w:pPr>
        <w:spacing w:after="0"/>
        <w:ind w:left="0"/>
        <w:jc w:val="left"/>
      </w:pPr>
      <w:r>
        <w:rPr>
          <w:rFonts w:ascii="Times New Roman"/>
          <w:b/>
          <w:i w:val="false"/>
          <w:color w:val="000000"/>
        </w:rPr>
        <w:t xml:space="preserve"> 
3 сызба. Пайдалану нұсқалары (альтернативті үдеріс)</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3"/>
        <w:gridCol w:w="2268"/>
        <w:gridCol w:w="2886"/>
        <w:gridCol w:w="2886"/>
        <w:gridCol w:w="3918"/>
        <w:gridCol w:w="3919"/>
      </w:tblGrid>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ұйымы жауапты тұлғасы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xml:space="preserve">
Өтінішті және құжаттарды қабылдау, тіркеу және мемлекеттiк қызметті алушыға құжаттардың алынған күні туралы белгі қойылған тізімдемені беру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Тұлғаны экстернат нысанында аттеста-</w:t>
            </w:r>
            <w:r>
              <w:br/>
            </w:r>
            <w:r>
              <w:rPr>
                <w:rFonts w:ascii="Times New Roman"/>
                <w:b w:val="false"/>
                <w:i w:val="false"/>
                <w:color w:val="000000"/>
                <w:sz w:val="20"/>
              </w:rPr>
              <w:t>
цияға жіберу туралы бұйрыққа қол қойылады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тіркейді, қарар қою үшін уәкілетті орган басшысына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Қарар қойып, орындау үшін жауапты маманға жібереді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себептері көрсетілген қызмет көрсетуден бас тартады</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Уәкілетті органға барлық құжаттар жиынтығын жібереді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Білім беру ұйымына дәйекті себептері көрсетілген қызмет көрсетуден бас тарту туралы жауап жібереді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r>
              <w:br/>
            </w:r>
            <w:r>
              <w:rPr>
                <w:rFonts w:ascii="Times New Roman"/>
                <w:b w:val="false"/>
                <w:i w:val="false"/>
                <w:color w:val="000000"/>
                <w:sz w:val="20"/>
              </w:rPr>
              <w:t>
дәйекті себептері көрсетілген қызмет көрсетуден бас тарту туралы жауапты тіркейді, және мемлекеттiк қызметті алушыға береді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61"/>
    <w:p>
      <w:pPr>
        <w:spacing w:after="0"/>
        <w:ind w:left="0"/>
        <w:jc w:val="both"/>
      </w:pPr>
      <w:r>
        <w:rPr>
          <w:rFonts w:ascii="Times New Roman"/>
          <w:b w:val="false"/>
          <w:i w:val="false"/>
          <w:color w:val="000000"/>
          <w:sz w:val="28"/>
        </w:rPr>
        <w:t>
 </w:t>
      </w:r>
    </w:p>
    <w:bookmarkEnd w:id="161"/>
    <w:bookmarkStart w:name="z163" w:id="162"/>
    <w:p>
      <w:pPr>
        <w:spacing w:after="0"/>
        <w:ind w:left="0"/>
        <w:jc w:val="both"/>
      </w:pPr>
      <w:r>
        <w:rPr>
          <w:rFonts w:ascii="Times New Roman"/>
          <w:b w:val="false"/>
          <w:i w:val="false"/>
          <w:color w:val="000000"/>
          <w:sz w:val="28"/>
        </w:rPr>
        <w:t>
«Негізгі орта,</w:t>
      </w:r>
      <w:r>
        <w:br/>
      </w:r>
      <w:r>
        <w:rPr>
          <w:rFonts w:ascii="Times New Roman"/>
          <w:b w:val="false"/>
          <w:i w:val="false"/>
          <w:color w:val="000000"/>
          <w:sz w:val="28"/>
        </w:rPr>
        <w:t>
жалпы орта білім беру ұйымдарында</w:t>
      </w:r>
      <w:r>
        <w:br/>
      </w:r>
      <w:r>
        <w:rPr>
          <w:rFonts w:ascii="Times New Roman"/>
          <w:b w:val="false"/>
          <w:i w:val="false"/>
          <w:color w:val="000000"/>
          <w:sz w:val="28"/>
        </w:rPr>
        <w:t>
экстернат нысанында оқытуға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62"/>
    <w:bookmarkStart w:name="z164" w:id="163"/>
    <w:p>
      <w:pPr>
        <w:spacing w:after="0"/>
        <w:ind w:left="0"/>
        <w:jc w:val="left"/>
      </w:pPr>
      <w:r>
        <w:rPr>
          <w:rFonts w:ascii="Times New Roman"/>
          <w:b/>
          <w:i w:val="false"/>
          <w:color w:val="000000"/>
        </w:rPr>
        <w:t xml:space="preserve"> 
Әкімшілік іс-әрекеттің логикалық жүйелілігі арасындағы байланысты көрсететін кесте</w:t>
      </w:r>
    </w:p>
    <w:bookmarkEnd w:id="163"/>
    <w:p>
      <w:pPr>
        <w:spacing w:after="0"/>
        <w:ind w:left="0"/>
        <w:jc w:val="both"/>
      </w:pPr>
      <w:r>
        <w:drawing>
          <wp:inline distT="0" distB="0" distL="0" distR="0">
            <wp:extent cx="116586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58600" cy="655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