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5b1a" w14:textId="d745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9 қазандағы N 280 қаулысы. Солтүстік Қазақстан облысының Әділет департаментінде 2012 жылғы 13 қарашада N 1948 тіркелді. Күші жойылды Солтүстік Қазақстан облысы Шал ақын аудандық әкімдігінің 2013 жылғы 24 мамырдағы N 142 Қаулысымен</w:t>
      </w:r>
    </w:p>
    <w:p>
      <w:pPr>
        <w:spacing w:after="0"/>
        <w:ind w:left="0"/>
        <w:jc w:val="both"/>
      </w:pPr>
      <w:bookmarkStart w:name="z36" w:id="0"/>
      <w:r>
        <w:rPr>
          <w:rFonts w:ascii="Times New Roman"/>
          <w:b w:val="false"/>
          <w:i w:val="false"/>
          <w:color w:val="ff0000"/>
          <w:sz w:val="28"/>
        </w:rPr>
        <w:t>
      Ескерту. Күші жойылды Солтүстік Қазақстан облысы Шал ақын аудандық әкімдігінің 2013 жылғы 24 мамырдағы N 142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«Дене шынықтыру және спорт саласында жергілікті атқарушы органдармен дене шынықтыру және спорт істері бойынша Қазақстан Республикасы Агенттігімен көрсетілетін мемлекеттік қызмет стандарттарын бекiту туралы» Қазақстан Республикасы Үкiметiнiң 2012 жылғы 27 шілдедегі № 981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Шал ақын ауданы әкімінің орынбасары Зина Сапуанқызы Байғаскинаға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Шал ақын ауданының әкімі                   Қ. Тінеев</w:t>
      </w:r>
    </w:p>
    <w:bookmarkStart w:name="z5" w:id="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жылдың 9 қазандағы № 280</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Пайдаланылатын терминдер мен аббревиатураларға анықтама:</w:t>
      </w:r>
      <w:r>
        <w:br/>
      </w:r>
      <w:r>
        <w:rPr>
          <w:rFonts w:ascii="Times New Roman"/>
          <w:b w:val="false"/>
          <w:i w:val="false"/>
          <w:color w:val="000000"/>
          <w:sz w:val="28"/>
        </w:rPr>
        <w:t>
      1) ауданның дене шынықтыру және спорт мәселесі бойынша жергілікті атқарушы орган - «Солтүстік Қазақстан облысы Шал ақын ауданының дене шынықтыру және спорт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«Солтүстік Қазақстан облысы Шал ақын ауданының дене шынықтыру және спорт бөлімі» ауданның дене шынықтыру және спорт мәселесі бойынша жергілікті атқарушы орган мемлекеттік мекемесімен (бұдан әрі - жергілікті атқарушы орган),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Шал ақын ауданы бойынша бөлімі (бұдан әрі - Орталық) арқылы көрсетіледі.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«Дене шынықтыру және спорт туралы» Қазақстан Республикасының 1999 жылғы 2 желтоқсандағы Заңының 22-1 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сондай-ақ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Қазақстан Республикасы Үкіметінің 2012 жылғы 27 шілдедегі № 981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e-mail: shalakyn sport@.sko.kz, интернет - ресурстарында,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3" w:id="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(күтуге арналған орындықтар, стенділер) адамдар үшін жағдайлар көзделген.</w:t>
      </w:r>
      <w:r>
        <w:br/>
      </w: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r>
        <w:br/>
      </w:r>
      <w:r>
        <w:rPr>
          <w:rFonts w:ascii="Times New Roman"/>
          <w:b w:val="false"/>
          <w:i w:val="false"/>
          <w:color w:val="000000"/>
          <w:sz w:val="28"/>
        </w:rPr>
        <w:t>
</w:t>
      </w:r>
      <w:r>
        <w:rPr>
          <w:rFonts w:ascii="Times New Roman"/>
          <w:b w:val="false"/>
          <w:i w:val="false"/>
          <w:color w:val="000000"/>
          <w:sz w:val="28"/>
        </w:rPr>
        <w:t>
      11. «1 жасөспірімдер арасындағы спортшысы», «2 жасөспірімдер арасындағы спортшысы», «3 жасөспірімдер арасындағы спортшысы» спорттық разрядтарын меншіктеу туралы мемлекеттік қызмет алу үшін тұтынушы Орталыққа құжаттар тізбесін береді:</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 алу үшін алушы Орталыққа мынадай құжаттар тізбесін ұсынады: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санатсыз жаттықтырушы» санатын меншіктеуді қоспағанда);</w:t>
      </w:r>
      <w:r>
        <w:br/>
      </w:r>
      <w:r>
        <w:rPr>
          <w:rFonts w:ascii="Times New Roman"/>
          <w:b w:val="false"/>
          <w:i w:val="false"/>
          <w:color w:val="000000"/>
          <w:sz w:val="28"/>
        </w:rPr>
        <w:t>
      5) аталмыш спорт түрі бойынша облыстық федерацияның мөрімен расталған жарыстар хаттамасының көшірмесі («Біліктілігі жоғары және орта деңгейдегі санатсыз жаттықтырушы» санатын меншіктеуден қоспағанда);</w:t>
      </w:r>
      <w:r>
        <w:br/>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цифрлық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осы Регламенттің 5 қосымшасына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r>
        <w:br/>
      </w:r>
      <w:r>
        <w:rPr>
          <w:rFonts w:ascii="Times New Roman"/>
          <w:b w:val="false"/>
          <w:i w:val="false"/>
          <w:color w:val="000000"/>
          <w:sz w:val="28"/>
        </w:rPr>
        <w:t>
      «Біліктілігі жоғары деңгейдегі екінші санатты нұсқаушы-спортшы»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 хаты;</w:t>
      </w:r>
      <w:r>
        <w:br/>
      </w:r>
      <w:r>
        <w:rPr>
          <w:rFonts w:ascii="Times New Roman"/>
          <w:b w:val="false"/>
          <w:i w:val="false"/>
          <w:color w:val="000000"/>
          <w:sz w:val="28"/>
        </w:rPr>
        <w:t>
      5) алдындағы біліктілік санатын меншіктеу туралы куәліктің көшірмесі.</w:t>
      </w:r>
      <w:r>
        <w:br/>
      </w:r>
      <w:r>
        <w:rPr>
          <w:rFonts w:ascii="Times New Roman"/>
          <w:b w:val="false"/>
          <w:i w:val="false"/>
          <w:color w:val="000000"/>
          <w:sz w:val="28"/>
        </w:rPr>
        <w:t>
      Құжаттар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Орталыққа жеткізеді.</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алушыдан өтініш алған мерзімнен бастап мемлекеттік қызметтің нәтижесін беруге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Орталықтан құжаттарды қабылдайды және жергілікті атқарушы органның басшысына қарауға тапсырады;</w:t>
      </w:r>
      <w:r>
        <w:br/>
      </w:r>
      <w:r>
        <w:rPr>
          <w:rFonts w:ascii="Times New Roman"/>
          <w:b w:val="false"/>
          <w:i w:val="false"/>
          <w:color w:val="000000"/>
          <w:sz w:val="28"/>
        </w:rPr>
        <w:t>
      5) жергілікті атқарушы органның басшысы ұсынылған құжаттарды қарайды, құжаттарды жергілікті атқарушы органның жауапты орындаушысына жолдайды;</w:t>
      </w:r>
      <w:r>
        <w:br/>
      </w:r>
      <w:r>
        <w:rPr>
          <w:rFonts w:ascii="Times New Roman"/>
          <w:b w:val="false"/>
          <w:i w:val="false"/>
          <w:color w:val="000000"/>
          <w:sz w:val="28"/>
        </w:rPr>
        <w:t>
      6) жергілікті атқарушы органның жауапты орындаушысы құжаттардың толықтығын және дұрыстығын тексереді, спорттық атақтар, разрядтар (бұдан әрі - Комиссия) бойынша комиссияға қарауға жолдайды;</w:t>
      </w:r>
      <w:r>
        <w:br/>
      </w:r>
      <w:r>
        <w:rPr>
          <w:rFonts w:ascii="Times New Roman"/>
          <w:b w:val="false"/>
          <w:i w:val="false"/>
          <w:color w:val="000000"/>
          <w:sz w:val="28"/>
        </w:rPr>
        <w:t>
      7) Комиссия ұсынылған құжаттарды қарастырады. Комиссия отырысында қарастыру кезінде спорттық атақтар, разрядтар және спорт бойынша соттық санат беру туралы немесе спорттық атақтар, разрядтар және спорт төреші санатын беруге ұсынылған құжаттарды қарастырудан бас тарту туралы шешім қабылдайды;</w:t>
      </w:r>
      <w:r>
        <w:br/>
      </w:r>
      <w:r>
        <w:rPr>
          <w:rFonts w:ascii="Times New Roman"/>
          <w:b w:val="false"/>
          <w:i w:val="false"/>
          <w:color w:val="000000"/>
          <w:sz w:val="28"/>
        </w:rPr>
        <w:t>
      8) жергілікті атқарушы органның басшысы Комиссияның хаттамасы негізінде Комиссия отырысы өткен күннен үш күн ішінде спорттық атақтар немесе спорттық разрядтар беру туралы бұйрық шығарады;</w:t>
      </w:r>
      <w:r>
        <w:br/>
      </w:r>
      <w:r>
        <w:rPr>
          <w:rFonts w:ascii="Times New Roman"/>
          <w:b w:val="false"/>
          <w:i w:val="false"/>
          <w:color w:val="000000"/>
          <w:sz w:val="28"/>
        </w:rPr>
        <w:t>
      9) жергілікті атқарушы органның жауапты орындаушысы үзінді не электрондық құжат үлгісінде мемлекеттік қызмет көрсетуден бас тарту туралы дәлелді жауап дайындайды және жергілікті атқарушы органның басшысына қол қоюға жібереді;</w:t>
      </w:r>
      <w:r>
        <w:br/>
      </w:r>
      <w:r>
        <w:rPr>
          <w:rFonts w:ascii="Times New Roman"/>
          <w:b w:val="false"/>
          <w:i w:val="false"/>
          <w:color w:val="000000"/>
          <w:sz w:val="28"/>
        </w:rPr>
        <w:t>
      10) жергілікті атқарушы органның басшысы үзіндіге не бас тарту туралы дәлелді жауапқа қол қояды және жергілікті атқарушы органның жауапты маманына жібереді;</w:t>
      </w:r>
      <w:r>
        <w:br/>
      </w:r>
      <w:r>
        <w:rPr>
          <w:rFonts w:ascii="Times New Roman"/>
          <w:b w:val="false"/>
          <w:i w:val="false"/>
          <w:color w:val="000000"/>
          <w:sz w:val="28"/>
        </w:rPr>
        <w:t>
      11) жергілікті атқарушы органның жауапты маманы мемлекеттік қызмет көрсету нәтижесін тіркейді және Орталыққа жолдайды;</w:t>
      </w:r>
      <w:r>
        <w:br/>
      </w:r>
      <w:r>
        <w:rPr>
          <w:rFonts w:ascii="Times New Roman"/>
          <w:b w:val="false"/>
          <w:i w:val="false"/>
          <w:color w:val="000000"/>
          <w:sz w:val="28"/>
        </w:rPr>
        <w:t>
      12) Орталық инспекторы алушыға үзінді не электрондық құжат үлгісінде мемлекеттік қызмет көрсетуден бас тарту туралы дәлелді жауап береді.</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3" w:id="6"/>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орындаушысы;</w:t>
      </w:r>
      <w:r>
        <w:br/>
      </w:r>
      <w:r>
        <w:rPr>
          <w:rFonts w:ascii="Times New Roman"/>
          <w:b w:val="false"/>
          <w:i w:val="false"/>
          <w:color w:val="000000"/>
          <w:sz w:val="28"/>
        </w:rPr>
        <w:t>
      6) спорттық атақтар, разрядтар беру бойынша комиссия.</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6" w:id="7"/>
    <w:p>
      <w:pPr>
        <w:spacing w:after="0"/>
        <w:ind w:left="0"/>
        <w:jc w:val="both"/>
      </w:pPr>
      <w:r>
        <w:rPr>
          <w:rFonts w:ascii="Times New Roman"/>
          <w:b w:val="false"/>
          <w:i w:val="false"/>
          <w:color w:val="000000"/>
          <w:sz w:val="28"/>
        </w:rPr>
        <w:t>
      21. Мемлекеттік қызмет көрсету процесіне қатысатын жергілікті атқарушы органның, Орталықтың басшылары, лауазымды тұлғалары,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
    <w:bookmarkStart w:name="z27" w:id="8"/>
    <w:p>
      <w:pPr>
        <w:spacing w:after="0"/>
        <w:ind w:left="0"/>
        <w:jc w:val="both"/>
      </w:pPr>
      <w:r>
        <w:rPr>
          <w:rFonts w:ascii="Times New Roman"/>
          <w:b w:val="false"/>
          <w:i w:val="false"/>
          <w:color w:val="000000"/>
          <w:sz w:val="28"/>
        </w:rPr>
        <w:t>
«Екiншi және үшiншi, жасөспiрiмдер арасындағы</w:t>
      </w:r>
      <w:r>
        <w:br/>
      </w:r>
      <w:r>
        <w:rPr>
          <w:rFonts w:ascii="Times New Roman"/>
          <w:b w:val="false"/>
          <w:i w:val="false"/>
          <w:color w:val="000000"/>
          <w:sz w:val="28"/>
        </w:rPr>
        <w:t>
бірiншi, екiншi және үшiншi, біліктiлiгi жоғары</w:t>
      </w:r>
      <w:r>
        <w:br/>
      </w:r>
      <w:r>
        <w:rPr>
          <w:rFonts w:ascii="Times New Roman"/>
          <w:b w:val="false"/>
          <w:i w:val="false"/>
          <w:color w:val="000000"/>
          <w:sz w:val="28"/>
        </w:rPr>
        <w:t>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 1-қосымша</w:t>
      </w:r>
    </w:p>
    <w:bookmarkEnd w:id="8"/>
    <w:p>
      <w:pPr>
        <w:spacing w:after="0"/>
        <w:ind w:left="0"/>
        <w:jc w:val="left"/>
      </w:pPr>
      <w:r>
        <w:rPr>
          <w:rFonts w:ascii="Times New Roman"/>
          <w:b/>
          <w:i w:val="false"/>
          <w:color w:val="000000"/>
        </w:rPr>
        <w:t xml:space="preserve"> Мемлекеттік қызмет көрсету бойынша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993"/>
        <w:gridCol w:w="3769"/>
        <w:gridCol w:w="3345"/>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дене шынықтыру және спорт бөлімі» мемлекеттік мекемесі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Победа көшесі, 9</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18.30-ға дейін, түскі үзіліс сағат 13.00-14.30, демалыс күндері – сенбі және жексенбі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8(71534)-2-14-23</w:t>
            </w:r>
          </w:p>
        </w:tc>
      </w:tr>
    </w:tbl>
    <w:bookmarkStart w:name="z28" w:id="9"/>
    <w:p>
      <w:pPr>
        <w:spacing w:after="0"/>
        <w:ind w:left="0"/>
        <w:jc w:val="both"/>
      </w:pPr>
      <w:r>
        <w:rPr>
          <w:rFonts w:ascii="Times New Roman"/>
          <w:b w:val="false"/>
          <w:i w:val="false"/>
          <w:color w:val="000000"/>
          <w:sz w:val="28"/>
        </w:rPr>
        <w:t>
«Екiншi және үшiншi, жасөспiрiмдер арасындағы</w:t>
      </w:r>
      <w:r>
        <w:br/>
      </w:r>
      <w:r>
        <w:rPr>
          <w:rFonts w:ascii="Times New Roman"/>
          <w:b w:val="false"/>
          <w:i w:val="false"/>
          <w:color w:val="000000"/>
          <w:sz w:val="28"/>
        </w:rPr>
        <w:t>
бірiншi, екiншi және үшiншi, біліктiлiгi жоғары</w:t>
      </w:r>
      <w:r>
        <w:br/>
      </w:r>
      <w:r>
        <w:rPr>
          <w:rFonts w:ascii="Times New Roman"/>
          <w:b w:val="false"/>
          <w:i w:val="false"/>
          <w:color w:val="000000"/>
          <w:sz w:val="28"/>
        </w:rPr>
        <w:t>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 2-қосымша</w:t>
      </w:r>
    </w:p>
    <w:bookmarkEnd w:id="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724"/>
        <w:gridCol w:w="2811"/>
        <w:gridCol w:w="2858"/>
        <w:gridCol w:w="3045"/>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Шал ақын ауданы бойынша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Желтоқсан көшесі, 31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8(71534)2-73-90</w:t>
            </w:r>
          </w:p>
        </w:tc>
      </w:tr>
    </w:tbl>
    <w:bookmarkStart w:name="z29" w:id="10"/>
    <w:p>
      <w:pPr>
        <w:spacing w:after="0"/>
        <w:ind w:left="0"/>
        <w:jc w:val="both"/>
      </w:pPr>
      <w:r>
        <w:rPr>
          <w:rFonts w:ascii="Times New Roman"/>
          <w:b w:val="false"/>
          <w:i w:val="false"/>
          <w:color w:val="000000"/>
          <w:sz w:val="28"/>
        </w:rPr>
        <w:t>
«Екiншi және үшiншi, жасөспiрiмдер арасындағы</w:t>
      </w:r>
      <w:r>
        <w:br/>
      </w:r>
      <w:r>
        <w:rPr>
          <w:rFonts w:ascii="Times New Roman"/>
          <w:b w:val="false"/>
          <w:i w:val="false"/>
          <w:color w:val="000000"/>
          <w:sz w:val="28"/>
        </w:rPr>
        <w:t>
бірiншi, екiншi және үшiншi, біліктiлiгi жоғары</w:t>
      </w:r>
      <w:r>
        <w:br/>
      </w:r>
      <w:r>
        <w:rPr>
          <w:rFonts w:ascii="Times New Roman"/>
          <w:b w:val="false"/>
          <w:i w:val="false"/>
          <w:color w:val="000000"/>
          <w:sz w:val="28"/>
        </w:rPr>
        <w:t>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 3-қосымша</w:t>
      </w:r>
    </w:p>
    <w:bookmarkEnd w:id="10"/>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655"/>
        <w:gridCol w:w="1047"/>
        <w:gridCol w:w="784"/>
        <w:gridCol w:w="784"/>
        <w:gridCol w:w="1962"/>
        <w:gridCol w:w="4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w:t>
            </w:r>
            <w:r>
              <w:br/>
            </w:r>
            <w:r>
              <w:rPr>
                <w:rFonts w:ascii="Times New Roman"/>
                <w:b w:val="false"/>
                <w:i w:val="false"/>
                <w:color w:val="000000"/>
                <w:sz w:val="20"/>
              </w:rPr>
              <w:t>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«__»____</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303"/>
        <w:gridCol w:w="3303"/>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405"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4227"/>
        <w:gridCol w:w="4626"/>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r>
              <w:br/>
            </w:r>
            <w:r>
              <w:rPr>
                <w:rFonts w:ascii="Times New Roman"/>
                <w:b w:val="false"/>
                <w:i w:val="false"/>
                <w:color w:val="000000"/>
                <w:sz w:val="20"/>
              </w:rPr>
              <w:t>
жіберілген күні 20___жыл «______»___________</w:t>
            </w:r>
          </w:p>
        </w:tc>
      </w:tr>
    </w:tbl>
    <w:bookmarkStart w:name="z30" w:id="11"/>
    <w:p>
      <w:pPr>
        <w:spacing w:after="0"/>
        <w:ind w:left="0"/>
        <w:jc w:val="both"/>
      </w:pPr>
      <w:r>
        <w:rPr>
          <w:rFonts w:ascii="Times New Roman"/>
          <w:b w:val="false"/>
          <w:i w:val="false"/>
          <w:color w:val="000000"/>
          <w:sz w:val="28"/>
        </w:rPr>
        <w:t>
«Екiншi және үшiншi, жасөспiрiмдер арасындағы</w:t>
      </w:r>
      <w:r>
        <w:br/>
      </w:r>
      <w:r>
        <w:rPr>
          <w:rFonts w:ascii="Times New Roman"/>
          <w:b w:val="false"/>
          <w:i w:val="false"/>
          <w:color w:val="000000"/>
          <w:sz w:val="28"/>
        </w:rPr>
        <w:t>
бірiншi, екiншi және үшiншi, біліктiлiгi жоғары</w:t>
      </w:r>
      <w:r>
        <w:br/>
      </w:r>
      <w:r>
        <w:rPr>
          <w:rFonts w:ascii="Times New Roman"/>
          <w:b w:val="false"/>
          <w:i w:val="false"/>
          <w:color w:val="000000"/>
          <w:sz w:val="28"/>
        </w:rPr>
        <w:t>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 4-қосымша</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Нәтижелер туралы анықтама _____________________________________________________________________берілді Т.А.Ә.</w:t>
      </w:r>
      <w:r>
        <w:br/>
      </w:r>
      <w:r>
        <w:rPr>
          <w:rFonts w:ascii="Times New Roman"/>
          <w:b w:val="false"/>
          <w:i w:val="false"/>
          <w:color w:val="000000"/>
          <w:sz w:val="28"/>
        </w:rPr>
        <w:t>
_____________________________________________________________________ қаласы</w:t>
      </w:r>
      <w:r>
        <w:br/>
      </w:r>
      <w:r>
        <w:rPr>
          <w:rFonts w:ascii="Times New Roman"/>
          <w:b w:val="false"/>
          <w:i w:val="false"/>
          <w:color w:val="000000"/>
          <w:sz w:val="28"/>
        </w:rPr>
        <w:t>
Жарыстың өткен мерзімі және орны _____________________________________________________________________</w:t>
      </w:r>
      <w:r>
        <w:br/>
      </w:r>
      <w:r>
        <w:rPr>
          <w:rFonts w:ascii="Times New Roman"/>
          <w:b w:val="false"/>
          <w:i w:val="false"/>
          <w:color w:val="000000"/>
          <w:sz w:val="28"/>
        </w:rPr>
        <w:t>
Салмақ санаты _____________________________________________________________________ кг дейін.</w:t>
      </w:r>
      <w:r>
        <w:br/>
      </w:r>
      <w:r>
        <w:rPr>
          <w:rFonts w:ascii="Times New Roman"/>
          <w:b w:val="false"/>
          <w:i w:val="false"/>
          <w:color w:val="000000"/>
          <w:sz w:val="28"/>
        </w:rPr>
        <w:t>
Алған орны _____________________________________________________________________</w:t>
      </w:r>
    </w:p>
    <w:p>
      <w:pPr>
        <w:spacing w:after="0"/>
        <w:ind w:left="0"/>
        <w:jc w:val="both"/>
      </w:pPr>
      <w:r>
        <w:rPr>
          <w:rFonts w:ascii="Times New Roman"/>
          <w:b w:val="false"/>
          <w:i w:val="false"/>
          <w:color w:val="000000"/>
          <w:sz w:val="28"/>
        </w:rPr>
        <w:t>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227"/>
        <w:gridCol w:w="2643"/>
        <w:gridCol w:w="2643"/>
        <w:gridCol w:w="264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Жарыстың бас төрешісінің қолы өткізуші ұйымның мөрімен расталады____________________________________________________________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20__ жылғы «___» ________________</w:t>
      </w:r>
    </w:p>
    <w:bookmarkStart w:name="z31" w:id="12"/>
    <w:p>
      <w:pPr>
        <w:spacing w:after="0"/>
        <w:ind w:left="0"/>
        <w:jc w:val="both"/>
      </w:pPr>
      <w:r>
        <w:rPr>
          <w:rFonts w:ascii="Times New Roman"/>
          <w:b w:val="false"/>
          <w:i w:val="false"/>
          <w:color w:val="000000"/>
          <w:sz w:val="28"/>
        </w:rPr>
        <w:t>
«Екiншi және үшiншi, жасөспiрiмдер арасындағы</w:t>
      </w:r>
      <w:r>
        <w:br/>
      </w:r>
      <w:r>
        <w:rPr>
          <w:rFonts w:ascii="Times New Roman"/>
          <w:b w:val="false"/>
          <w:i w:val="false"/>
          <w:color w:val="000000"/>
          <w:sz w:val="28"/>
        </w:rPr>
        <w:t>
бірiншi, екiншi және үшiншi, біліктiлiгi жоғары</w:t>
      </w:r>
      <w:r>
        <w:br/>
      </w:r>
      <w:r>
        <w:rPr>
          <w:rFonts w:ascii="Times New Roman"/>
          <w:b w:val="false"/>
          <w:i w:val="false"/>
          <w:color w:val="000000"/>
          <w:sz w:val="28"/>
        </w:rPr>
        <w:t>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 5-қосымша</w:t>
      </w:r>
    </w:p>
    <w:bookmarkEnd w:id="12"/>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 1. Біліктілігі жоғары деңгейдегі жоғары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куәліктің болуы тиіс, соның ішінде:</w:t>
      </w:r>
      <w:r>
        <w:br/>
      </w:r>
      <w:r>
        <w:rPr>
          <w:rFonts w:ascii="Times New Roman"/>
          <w:b w:val="false"/>
          <w:i w:val="false"/>
          <w:color w:val="000000"/>
          <w:sz w:val="28"/>
        </w:rPr>
        <w:t>
      Олимпиада, Паралимпиада, Сурдлимпиа ойындарда спорт түрлерінен бағдарлама немесе спорттың ойын түрлерінен жеке, командалық нөмірлерде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ойындарда жеке немесе командалық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универсиадаларда, халықаралық жасөспірімдер ойындарда жеке немесе командалық ойын түрлерінен 1-5 орын алған немесе студенттер мен жастар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 – оқытушы ретінде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2. Біліктілігі жоғары деңгейдегі бірінші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ойындарға бір қатысушыны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төрт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3. Біліктілігі жоғары деңгейдегі екінші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r>
        <w:br/>
      </w:r>
      <w:r>
        <w:rPr>
          <w:rFonts w:ascii="Times New Roman"/>
          <w:b w:val="false"/>
          <w:i w:val="false"/>
          <w:color w:val="000000"/>
          <w:sz w:val="28"/>
        </w:rPr>
        <w:t>
      жасөспірімдер арасындағы мүгедектер спорты түрлерінен әлем немесе Азия чемпионаттарында 6-8 орын алған бір спортшыны дайындау;</w:t>
      </w:r>
      <w:r>
        <w:br/>
      </w:r>
      <w:r>
        <w:rPr>
          <w:rFonts w:ascii="Times New Roman"/>
          <w:b w:val="false"/>
          <w:i w:val="false"/>
          <w:color w:val="000000"/>
          <w:sz w:val="28"/>
        </w:rPr>
        <w:t>
      спортта дарынды балаларға арналған мектеп – интернатқа немесе спорт колледжіне одан әрі жаттығуы үшін екі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дипломның, сондай-ақ көрсетілген оқу орыны мен факультетін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Біліктілігі жоғары деңгейдегі санаты жоқ жаттықтырушы</w:t>
      </w:r>
      <w:r>
        <w:br/>
      </w: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Біліктілігі орта деңгейдегі жоғары санатты жаттықтырушы</w:t>
      </w:r>
      <w:r>
        <w:br/>
      </w: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ойындарында спорт түрлерінен немесе спорттың ойын түрлерінен жеке, командалық бағдарлама нөмірлерінде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ойындарда спорттың жеке немесе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ойындарда спорттың жеке немесе ойын түрлерінен 1-5 орын алған немесе жастар мен мүгедек студенттер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Біліктілігі орта деңгейдегі бірінші санатты жаттықтырушы</w:t>
      </w:r>
      <w:r>
        <w:br/>
      </w: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Паралимпиада, Сурдлимпиада ойындардың бір қатысушысын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кешенді халықаралық жасөспірімдер ойындарда жеке немесе спорт ойын түрлерінен 6-9 орын алған бір спортшыны дайындау;</w:t>
      </w:r>
      <w:r>
        <w:br/>
      </w:r>
      <w:r>
        <w:rPr>
          <w:rFonts w:ascii="Times New Roman"/>
          <w:b w:val="false"/>
          <w:i w:val="false"/>
          <w:color w:val="000000"/>
          <w:sz w:val="28"/>
        </w:rPr>
        <w:t>
      жеткіншектер арасындағы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екі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Біліктілігі орта деңгейдегі екінші санатты жаттықтырушы</w:t>
      </w:r>
      <w:r>
        <w:br/>
      </w: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8. Бiлiктiлiгi орта деңгейдегi санаты жоқ жаттықтырушы</w:t>
      </w:r>
      <w:r>
        <w:br/>
      </w: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9. Бiлiктiлiгi жоғары деңгейдегi жоғары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10. Бiлiктiлiгi жоғары деңгейдегi бiрiншi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11. Бiлiктiлiгi жоғары деңгейдегi екiншi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12. Бiлiктiлiгi жоғары деңгейдегi санаты жоқ әдiскер</w:t>
      </w:r>
      <w:r>
        <w:br/>
      </w: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13. Бiлiктiлiгi орта деңгейдегi жоғары санатты әдiскер</w:t>
      </w:r>
      <w:r>
        <w:br/>
      </w: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14. Бiлiктiлiгi орта деңгейдегi бiрiншi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3 жыл жұмыс өтiлi болуы тиіс;</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15. Бiлiктiлiгi орта деңгейдегi екiншi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1 жыл жұмыс өтiлi болуы тиіс;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16. Бiлiктiлiгi орта деңгейдегi санаты жоқ әдiскер</w:t>
      </w:r>
      <w:r>
        <w:br/>
      </w: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17. Бiлiктiлiгi жоғары деңгейдегi жоғары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18. Бiлiктiлiгi жоғары деңгейдегi бірінші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19. Бiлiктiлiгi жоғары деңгейдегi екiншi санатты нұсқаушы-спортшы</w:t>
      </w:r>
      <w:r>
        <w:br/>
      </w: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Start w:name="z32" w:id="13"/>
    <w:p>
      <w:pPr>
        <w:spacing w:after="0"/>
        <w:ind w:left="0"/>
        <w:jc w:val="both"/>
      </w:pPr>
      <w:r>
        <w:rPr>
          <w:rFonts w:ascii="Times New Roman"/>
          <w:b w:val="false"/>
          <w:i w:val="false"/>
          <w:color w:val="000000"/>
          <w:sz w:val="28"/>
        </w:rPr>
        <w:t>
«Екiншi және үшiншi, жасөспiрiмдер арасындағы</w:t>
      </w:r>
      <w:r>
        <w:br/>
      </w:r>
      <w:r>
        <w:rPr>
          <w:rFonts w:ascii="Times New Roman"/>
          <w:b w:val="false"/>
          <w:i w:val="false"/>
          <w:color w:val="000000"/>
          <w:sz w:val="28"/>
        </w:rPr>
        <w:t>
бірiншi, екiншi және үшiншi, біліктiлiгi жоғары</w:t>
      </w:r>
      <w:r>
        <w:br/>
      </w:r>
      <w:r>
        <w:rPr>
          <w:rFonts w:ascii="Times New Roman"/>
          <w:b w:val="false"/>
          <w:i w:val="false"/>
          <w:color w:val="000000"/>
          <w:sz w:val="28"/>
        </w:rPr>
        <w:t>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 6-қосымша</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(дене шынықтыру және спорт жөніндегі</w:t>
      </w:r>
      <w:r>
        <w:br/>
      </w:r>
      <w:r>
        <w:rPr>
          <w:rFonts w:ascii="Times New Roman"/>
          <w:b w:val="false"/>
          <w:i w:val="false"/>
          <w:color w:val="000000"/>
          <w:sz w:val="28"/>
        </w:rPr>
        <w:t>
ведомоствоның немесе жергілікті атқарушы</w:t>
      </w:r>
      <w:r>
        <w:br/>
      </w: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      Мен, _____________________________________________________________________</w:t>
      </w:r>
      <w:r>
        <w:br/>
      </w:r>
      <w:r>
        <w:rPr>
          <w:rFonts w:ascii="Times New Roman"/>
          <w:b w:val="false"/>
          <w:i w:val="false"/>
          <w:color w:val="000000"/>
          <w:sz w:val="28"/>
        </w:rPr>
        <w:t>
      Туған жылы _____________________________________________________________________</w:t>
      </w:r>
      <w:r>
        <w:br/>
      </w:r>
      <w:r>
        <w:rPr>
          <w:rFonts w:ascii="Times New Roman"/>
          <w:b w:val="false"/>
          <w:i w:val="false"/>
          <w:color w:val="000000"/>
          <w:sz w:val="28"/>
        </w:rPr>
        <w:t>
      Спорттық атағы _______________________________________________, құрметті атағы ______________________________________________________</w:t>
      </w:r>
      <w:r>
        <w:br/>
      </w:r>
      <w:r>
        <w:rPr>
          <w:rFonts w:ascii="Times New Roman"/>
          <w:b w:val="false"/>
          <w:i w:val="false"/>
          <w:color w:val="000000"/>
          <w:sz w:val="28"/>
        </w:rPr>
        <w:t>
      Жұмыс орны, атқаратын қызметі _____________________________________________________________________</w:t>
      </w:r>
      <w:r>
        <w:br/>
      </w:r>
      <w:r>
        <w:rPr>
          <w:rFonts w:ascii="Times New Roman"/>
          <w:b w:val="false"/>
          <w:i w:val="false"/>
          <w:color w:val="000000"/>
          <w:sz w:val="28"/>
        </w:rPr>
        <w:t>
      Жаттықтырушы-оқытушылық жұмыс өтілі _____________________________________________________________________</w:t>
      </w:r>
      <w:r>
        <w:br/>
      </w:r>
      <w:r>
        <w:rPr>
          <w:rFonts w:ascii="Times New Roman"/>
          <w:b w:val="false"/>
          <w:i w:val="false"/>
          <w:color w:val="000000"/>
          <w:sz w:val="28"/>
        </w:rPr>
        <w:t>
      Үйінің мекенжайы: _____________________________________________________________________</w:t>
      </w:r>
      <w:r>
        <w:br/>
      </w:r>
      <w:r>
        <w:rPr>
          <w:rFonts w:ascii="Times New Roman"/>
          <w:b w:val="false"/>
          <w:i w:val="false"/>
          <w:color w:val="000000"/>
          <w:sz w:val="28"/>
        </w:rPr>
        <w:t>
      Маған _____________________________________________________________________</w:t>
      </w:r>
      <w:r>
        <w:br/>
      </w:r>
      <w:r>
        <w:rPr>
          <w:rFonts w:ascii="Times New Roman"/>
          <w:b w:val="false"/>
          <w:i w:val="false"/>
          <w:color w:val="000000"/>
          <w:sz w:val="28"/>
        </w:rPr>
        <w:t>
      беру туралы мәселені қарауыңызды сұраймын.</w:t>
      </w:r>
      <w:r>
        <w:br/>
      </w:r>
      <w:r>
        <w:rPr>
          <w:rFonts w:ascii="Times New Roman"/>
          <w:b w:val="false"/>
          <w:i w:val="false"/>
          <w:color w:val="000000"/>
          <w:sz w:val="28"/>
        </w:rPr>
        <w:t>
      Спорттық атақты беру үшін мына жұмыс нәтижелерін негіз ретінде санаймын: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 ____________ 20___ ж.</w:t>
      </w:r>
      <w:r>
        <w:br/>
      </w:r>
      <w:r>
        <w:rPr>
          <w:rFonts w:ascii="Times New Roman"/>
          <w:b w:val="false"/>
          <w:i w:val="false"/>
          <w:color w:val="000000"/>
          <w:sz w:val="28"/>
        </w:rPr>
        <w:t>
      __________________________</w:t>
      </w:r>
      <w:r>
        <w:br/>
      </w:r>
      <w:r>
        <w:rPr>
          <w:rFonts w:ascii="Times New Roman"/>
          <w:b w:val="false"/>
          <w:i w:val="false"/>
          <w:color w:val="000000"/>
          <w:sz w:val="28"/>
        </w:rPr>
        <w:t>
      (жеке басының қолы)</w:t>
      </w:r>
    </w:p>
    <w:bookmarkStart w:name="z33" w:id="14"/>
    <w:p>
      <w:pPr>
        <w:spacing w:after="0"/>
        <w:ind w:left="0"/>
        <w:jc w:val="both"/>
      </w:pPr>
      <w:r>
        <w:rPr>
          <w:rFonts w:ascii="Times New Roman"/>
          <w:b w:val="false"/>
          <w:i w:val="false"/>
          <w:color w:val="000000"/>
          <w:sz w:val="28"/>
        </w:rPr>
        <w:t>
«Екiншi және үшiншi, жасөспiрiмдер арасындағы</w:t>
      </w:r>
      <w:r>
        <w:br/>
      </w:r>
      <w:r>
        <w:rPr>
          <w:rFonts w:ascii="Times New Roman"/>
          <w:b w:val="false"/>
          <w:i w:val="false"/>
          <w:color w:val="000000"/>
          <w:sz w:val="28"/>
        </w:rPr>
        <w:t>
бірiншi, екiншi және үшiншi, біліктiлiгi жоғары</w:t>
      </w:r>
      <w:r>
        <w:br/>
      </w:r>
      <w:r>
        <w:rPr>
          <w:rFonts w:ascii="Times New Roman"/>
          <w:b w:val="false"/>
          <w:i w:val="false"/>
          <w:color w:val="000000"/>
          <w:sz w:val="28"/>
        </w:rPr>
        <w:t>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 7-қосымша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АНЫҚТАМА_____________________________________________________________________(тегі,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157"/>
        <w:gridCol w:w="1078"/>
        <w:gridCol w:w="2157"/>
        <w:gridCol w:w="1753"/>
        <w:gridCol w:w="1753"/>
        <w:gridCol w:w="1754"/>
        <w:gridCol w:w="175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w:t>
            </w:r>
            <w:r>
              <w:br/>
            </w:r>
            <w:r>
              <w:rPr>
                <w:rFonts w:ascii="Times New Roman"/>
                <w:b w:val="false"/>
                <w:i w:val="false"/>
                <w:color w:val="000000"/>
                <w:sz w:val="20"/>
              </w:rPr>
              <w:t>
ген)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w:t>
      </w:r>
      <w:r>
        <w:br/>
      </w:r>
      <w:r>
        <w:rPr>
          <w:rFonts w:ascii="Times New Roman"/>
          <w:b w:val="false"/>
          <w:i w:val="false"/>
          <w:color w:val="000000"/>
          <w:sz w:val="28"/>
        </w:rPr>
        <w:t>
      Басшының қолы</w:t>
      </w:r>
      <w:r>
        <w:br/>
      </w:r>
      <w:r>
        <w:rPr>
          <w:rFonts w:ascii="Times New Roman"/>
          <w:b w:val="false"/>
          <w:i w:val="false"/>
          <w:color w:val="000000"/>
          <w:sz w:val="28"/>
        </w:rPr>
        <w:t>
      М.О. «____» ________________ ж.</w:t>
      </w:r>
      <w:r>
        <w:br/>
      </w: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Start w:name="z34" w:id="15"/>
    <w:p>
      <w:pPr>
        <w:spacing w:after="0"/>
        <w:ind w:left="0"/>
        <w:jc w:val="both"/>
      </w:pPr>
      <w:r>
        <w:rPr>
          <w:rFonts w:ascii="Times New Roman"/>
          <w:b w:val="false"/>
          <w:i w:val="false"/>
          <w:color w:val="000000"/>
          <w:sz w:val="28"/>
        </w:rPr>
        <w:t>
«Екiншi және үшiншi, жасөспiрiмдер арасындағы</w:t>
      </w:r>
      <w:r>
        <w:br/>
      </w:r>
      <w:r>
        <w:rPr>
          <w:rFonts w:ascii="Times New Roman"/>
          <w:b w:val="false"/>
          <w:i w:val="false"/>
          <w:color w:val="000000"/>
          <w:sz w:val="28"/>
        </w:rPr>
        <w:t>
бірiншi, екiншi және үшiншi, біліктiлiгi жоғары</w:t>
      </w:r>
      <w:r>
        <w:br/>
      </w:r>
      <w:r>
        <w:rPr>
          <w:rFonts w:ascii="Times New Roman"/>
          <w:b w:val="false"/>
          <w:i w:val="false"/>
          <w:color w:val="000000"/>
          <w:sz w:val="28"/>
        </w:rPr>
        <w:t>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 8-қосымша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888"/>
        <w:gridCol w:w="1763"/>
        <w:gridCol w:w="1839"/>
        <w:gridCol w:w="1887"/>
        <w:gridCol w:w="2108"/>
        <w:gridCol w:w="1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 (жұмыс-</w:t>
            </w:r>
            <w:r>
              <w:br/>
            </w:r>
            <w:r>
              <w:rPr>
                <w:rFonts w:ascii="Times New Roman"/>
                <w:b w:val="false"/>
                <w:i w:val="false"/>
                <w:color w:val="000000"/>
                <w:sz w:val="20"/>
              </w:rPr>
              <w:t>
тың ағыны, барысы)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r>
              <w:br/>
            </w:r>
            <w:r>
              <w:rPr>
                <w:rFonts w:ascii="Times New Roman"/>
                <w:b w:val="false"/>
                <w:i w:val="false"/>
                <w:color w:val="000000"/>
                <w:sz w:val="20"/>
              </w:rPr>
              <w:t>
нің инспек-</w:t>
            </w:r>
            <w:r>
              <w:br/>
            </w:r>
            <w:r>
              <w:rPr>
                <w:rFonts w:ascii="Times New Roman"/>
                <w:b w:val="false"/>
                <w:i w:val="false"/>
                <w:color w:val="000000"/>
                <w:sz w:val="20"/>
              </w:rPr>
              <w:t>
торы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маманы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комиссиясы</w:t>
            </w:r>
          </w:p>
        </w:tc>
      </w:tr>
      <w:tr>
        <w:trPr>
          <w:trHeight w:val="58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w:t>
            </w:r>
            <w:r>
              <w:br/>
            </w:r>
            <w:r>
              <w:rPr>
                <w:rFonts w:ascii="Times New Roman"/>
                <w:b w:val="false"/>
                <w:i w:val="false"/>
                <w:color w:val="000000"/>
                <w:sz w:val="20"/>
              </w:rPr>
              <w:t>
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w:t>
            </w:r>
            <w:r>
              <w:br/>
            </w:r>
            <w:r>
              <w:rPr>
                <w:rFonts w:ascii="Times New Roman"/>
                <w:b w:val="false"/>
                <w:i w:val="false"/>
                <w:color w:val="000000"/>
                <w:sz w:val="20"/>
              </w:rPr>
              <w:t>
ғын тексеру, құжаттар тізбесі толық тапсырыл-маған жағдайда құжаттар-ды қабылдау-дан бас тарту, алушыға жетіспей-тін құжаттар-ды көрсету-</w:t>
            </w:r>
            <w:r>
              <w:br/>
            </w:r>
            <w:r>
              <w:rPr>
                <w:rFonts w:ascii="Times New Roman"/>
                <w:b w:val="false"/>
                <w:i w:val="false"/>
                <w:color w:val="000000"/>
                <w:sz w:val="20"/>
              </w:rPr>
              <w:t>
мен қолхат беру. Құжаттар тізбесі толық болған жағдайда өтінішті тіркеу, алушыға қолхат беру, құжаттар-ды Орталық-</w:t>
            </w:r>
            <w:r>
              <w:br/>
            </w:r>
            <w:r>
              <w:rPr>
                <w:rFonts w:ascii="Times New Roman"/>
                <w:b w:val="false"/>
                <w:i w:val="false"/>
                <w:color w:val="000000"/>
                <w:sz w:val="20"/>
              </w:rPr>
              <w:t>
тың жинақтау бөліміне тапсыру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жергілікті атқарушы органның басшысы-на қарауға тапсыру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құжаттарды тексеру. Спорттық атақтар, разряд-</w:t>
            </w:r>
            <w:r>
              <w:br/>
            </w:r>
            <w:r>
              <w:rPr>
                <w:rFonts w:ascii="Times New Roman"/>
                <w:b w:val="false"/>
                <w:i w:val="false"/>
                <w:color w:val="000000"/>
                <w:sz w:val="20"/>
              </w:rPr>
              <w:t>
тар және спорт төреші санатын беру не спорттық атақтар, разряд-</w:t>
            </w:r>
            <w:r>
              <w:br/>
            </w:r>
            <w:r>
              <w:rPr>
                <w:rFonts w:ascii="Times New Roman"/>
                <w:b w:val="false"/>
                <w:i w:val="false"/>
                <w:color w:val="000000"/>
                <w:sz w:val="20"/>
              </w:rPr>
              <w:t>
тар және спорт төреші санатын беруге ұсыныл-</w:t>
            </w:r>
            <w:r>
              <w:br/>
            </w:r>
            <w:r>
              <w:rPr>
                <w:rFonts w:ascii="Times New Roman"/>
                <w:b w:val="false"/>
                <w:i w:val="false"/>
                <w:color w:val="000000"/>
                <w:sz w:val="20"/>
              </w:rPr>
              <w:t>
ған құжаттарды қараудан бас тарту</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ұйымдастыру - өкімдік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органға жіберу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орындаушыға жіберу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отырысы-ның хаттама-сы</w:t>
            </w:r>
          </w:p>
        </w:tc>
      </w:tr>
      <w:tr>
        <w:trPr>
          <w:trHeight w:val="21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ішінде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2140"/>
        <w:gridCol w:w="2291"/>
        <w:gridCol w:w="2492"/>
        <w:gridCol w:w="2127"/>
        <w:gridCol w:w="2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 (жұмыс-</w:t>
            </w:r>
            <w:r>
              <w:br/>
            </w:r>
            <w:r>
              <w:rPr>
                <w:rFonts w:ascii="Times New Roman"/>
                <w:b w:val="false"/>
                <w:i w:val="false"/>
                <w:color w:val="000000"/>
                <w:sz w:val="20"/>
              </w:rPr>
              <w:t>
тың ағыны, барысы)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сипатта-масы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электронды құжат үлгісінде мемлекеттік қызмет ұсынудан бас тарту туралы дәлелді жауап дайындау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жауапқа қол қою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жауапты тіркеу және Орталыққа жіберу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 беру</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 - өкімдік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үзіндіні не бас тарту туралы дәлелді жауапты қол қоюға жіберу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Орталыққа жолдау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r>
      <w:tr>
        <w:trPr>
          <w:trHeight w:val="21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408"/>
        <w:gridCol w:w="2179"/>
        <w:gridCol w:w="2194"/>
        <w:gridCol w:w="1625"/>
        <w:gridCol w:w="1625"/>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w:t>
            </w:r>
            <w:r>
              <w:br/>
            </w:r>
            <w:r>
              <w:rPr>
                <w:rFonts w:ascii="Times New Roman"/>
                <w:b w:val="false"/>
                <w:i w:val="false"/>
                <w:color w:val="000000"/>
                <w:sz w:val="20"/>
              </w:rPr>
              <w:t xml:space="preserve">
ның жауапты маманы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тық атақтар, разряд-тар беру бойынша комисс-иясы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қарау үшін жергілікті атқарушы органның басшысына тапсыру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қарастыру, жергілікті атқарушы органның жауапты орындаушысына жолдау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w:t>
            </w:r>
            <w:r>
              <w:br/>
            </w:r>
            <w:r>
              <w:rPr>
                <w:rFonts w:ascii="Times New Roman"/>
                <w:b w:val="false"/>
                <w:i w:val="false"/>
                <w:color w:val="000000"/>
                <w:sz w:val="20"/>
              </w:rPr>
              <w:t>
тардың толық-</w:t>
            </w:r>
            <w:r>
              <w:br/>
            </w:r>
            <w:r>
              <w:rPr>
                <w:rFonts w:ascii="Times New Roman"/>
                <w:b w:val="false"/>
                <w:i w:val="false"/>
                <w:color w:val="000000"/>
                <w:sz w:val="20"/>
              </w:rPr>
              <w:t>
тығын тексе-</w:t>
            </w:r>
            <w:r>
              <w:br/>
            </w:r>
            <w:r>
              <w:rPr>
                <w:rFonts w:ascii="Times New Roman"/>
                <w:b w:val="false"/>
                <w:i w:val="false"/>
                <w:color w:val="000000"/>
                <w:sz w:val="20"/>
              </w:rPr>
              <w:t>
ру. Спорт-</w:t>
            </w:r>
            <w:r>
              <w:br/>
            </w:r>
            <w:r>
              <w:rPr>
                <w:rFonts w:ascii="Times New Roman"/>
                <w:b w:val="false"/>
                <w:i w:val="false"/>
                <w:color w:val="000000"/>
                <w:sz w:val="20"/>
              </w:rPr>
              <w:t>
тық атақ-</w:t>
            </w:r>
            <w:r>
              <w:br/>
            </w:r>
            <w:r>
              <w:rPr>
                <w:rFonts w:ascii="Times New Roman"/>
                <w:b w:val="false"/>
                <w:i w:val="false"/>
                <w:color w:val="000000"/>
                <w:sz w:val="20"/>
              </w:rPr>
              <w:t>
тар, разрядтар беру бойынша комиссияға қарауға жіберу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Ұсыныл-ған құжат-</w:t>
            </w:r>
            <w:r>
              <w:br/>
            </w:r>
            <w:r>
              <w:rPr>
                <w:rFonts w:ascii="Times New Roman"/>
                <w:b w:val="false"/>
                <w:i w:val="false"/>
                <w:color w:val="000000"/>
                <w:sz w:val="20"/>
              </w:rPr>
              <w:t>
тарды қарас-</w:t>
            </w:r>
            <w:r>
              <w:br/>
            </w:r>
            <w:r>
              <w:rPr>
                <w:rFonts w:ascii="Times New Roman"/>
                <w:b w:val="false"/>
                <w:i w:val="false"/>
                <w:color w:val="000000"/>
                <w:sz w:val="20"/>
              </w:rPr>
              <w:t>
тыру. Спорт-</w:t>
            </w:r>
            <w:r>
              <w:br/>
            </w:r>
            <w:r>
              <w:rPr>
                <w:rFonts w:ascii="Times New Roman"/>
                <w:b w:val="false"/>
                <w:i w:val="false"/>
                <w:color w:val="000000"/>
                <w:sz w:val="20"/>
              </w:rPr>
              <w:t>
тық атақтар, разряд-тар және спорт төреші санатын беру туралы шешім қабыл-</w:t>
            </w:r>
            <w:r>
              <w:br/>
            </w:r>
            <w:r>
              <w:rPr>
                <w:rFonts w:ascii="Times New Roman"/>
                <w:b w:val="false"/>
                <w:i w:val="false"/>
                <w:color w:val="000000"/>
                <w:sz w:val="20"/>
              </w:rPr>
              <w:t>
дайды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Үзінді дайын-</w:t>
            </w:r>
            <w:r>
              <w:br/>
            </w:r>
            <w:r>
              <w:rPr>
                <w:rFonts w:ascii="Times New Roman"/>
                <w:b w:val="false"/>
                <w:i w:val="false"/>
                <w:color w:val="000000"/>
                <w:sz w:val="20"/>
              </w:rPr>
              <w:t>
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әрекет Алушыға үзінді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Үзіндіні тіркеу және Орталыққа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Үзіндіге қол қою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2181"/>
        <w:gridCol w:w="2051"/>
        <w:gridCol w:w="1737"/>
        <w:gridCol w:w="1777"/>
        <w:gridCol w:w="1777"/>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басшысы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орындау-</w:t>
            </w:r>
            <w:r>
              <w:br/>
            </w:r>
            <w:r>
              <w:rPr>
                <w:rFonts w:ascii="Times New Roman"/>
                <w:b w:val="false"/>
                <w:i w:val="false"/>
                <w:color w:val="000000"/>
                <w:sz w:val="20"/>
              </w:rPr>
              <w:t>
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w:t>
            </w:r>
            <w:r>
              <w:br/>
            </w:r>
            <w:r>
              <w:rPr>
                <w:rFonts w:ascii="Times New Roman"/>
                <w:b w:val="false"/>
                <w:i w:val="false"/>
                <w:color w:val="000000"/>
                <w:sz w:val="20"/>
              </w:rPr>
              <w:t>
иясы</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жергілікті атқарушы органның басшысына қарау үшін тапсыру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қарау, жергілікті атқарушы органның жауапты орындау-</w:t>
            </w:r>
            <w:r>
              <w:br/>
            </w:r>
            <w:r>
              <w:rPr>
                <w:rFonts w:ascii="Times New Roman"/>
                <w:b w:val="false"/>
                <w:i w:val="false"/>
                <w:color w:val="000000"/>
                <w:sz w:val="20"/>
              </w:rPr>
              <w:t>
шысына жолдау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Құжаттардың толықты-</w:t>
            </w:r>
            <w:r>
              <w:br/>
            </w:r>
            <w:r>
              <w:rPr>
                <w:rFonts w:ascii="Times New Roman"/>
                <w:b w:val="false"/>
                <w:i w:val="false"/>
                <w:color w:val="000000"/>
                <w:sz w:val="20"/>
              </w:rPr>
              <w:t>
ғын тексеру, спорттық атақтар, разряд-</w:t>
            </w:r>
            <w:r>
              <w:br/>
            </w:r>
            <w:r>
              <w:rPr>
                <w:rFonts w:ascii="Times New Roman"/>
                <w:b w:val="false"/>
                <w:i w:val="false"/>
                <w:color w:val="000000"/>
                <w:sz w:val="20"/>
              </w:rPr>
              <w:t>
тар беру бойынша комис-</w:t>
            </w:r>
            <w:r>
              <w:br/>
            </w:r>
            <w:r>
              <w:rPr>
                <w:rFonts w:ascii="Times New Roman"/>
                <w:b w:val="false"/>
                <w:i w:val="false"/>
                <w:color w:val="000000"/>
                <w:sz w:val="20"/>
              </w:rPr>
              <w:t>
сияға қарауға жіберу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w:t>
            </w:r>
            <w:r>
              <w:br/>
            </w:r>
            <w:r>
              <w:rPr>
                <w:rFonts w:ascii="Times New Roman"/>
                <w:b w:val="false"/>
                <w:i w:val="false"/>
                <w:color w:val="000000"/>
                <w:sz w:val="20"/>
              </w:rPr>
              <w:t>
ған құжаттарды қарау. Спорттық атақтар, разряд-</w:t>
            </w:r>
            <w:r>
              <w:br/>
            </w:r>
            <w:r>
              <w:rPr>
                <w:rFonts w:ascii="Times New Roman"/>
                <w:b w:val="false"/>
                <w:i w:val="false"/>
                <w:color w:val="000000"/>
                <w:sz w:val="20"/>
              </w:rPr>
              <w:t>
тар және спорт төреші санатын беру туралы шешім қабылдау</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Алушыға бас тарту туралы дәлелді жауап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Бас тарту туралы дәлелді жауапты тіркеу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Бас тарту туралы дәлелді жауапқа қол қою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Бас тарту туралы дәлелді жауап дайындау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«Екiншi және үшiншi, жасөспiрiмдер арасындағы</w:t>
      </w:r>
      <w:r>
        <w:br/>
      </w:r>
      <w:r>
        <w:rPr>
          <w:rFonts w:ascii="Times New Roman"/>
          <w:b w:val="false"/>
          <w:i w:val="false"/>
          <w:color w:val="000000"/>
          <w:sz w:val="28"/>
        </w:rPr>
        <w:t>
бірiншi, екiншi және үшiншi, біліктiлiгi жоғары</w:t>
      </w:r>
      <w:r>
        <w:br/>
      </w:r>
      <w:r>
        <w:rPr>
          <w:rFonts w:ascii="Times New Roman"/>
          <w:b w:val="false"/>
          <w:i w:val="false"/>
          <w:color w:val="000000"/>
          <w:sz w:val="28"/>
        </w:rPr>
        <w:t>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 9-қосымша</w:t>
      </w:r>
    </w:p>
    <w:bookmarkEnd w:id="1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26746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74600" cy="646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