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f14c" w14:textId="8d8f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білім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30 шілдедегі N 197 қаулысы. Солтүстік Қазақстан облысының Әділет департаментінде 2012 жылғы 29 тамызда 2012 года N 13-14-159 тіркелді. Күші жойылды - Солтүстік Қазақстан облысы Шал ақын аудандық әкімдігінің 2012 жылғы 27 қарашадағы N 356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2012.11.27 N 356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қызметтің келесі регламенттері бекітілсін:</w:t>
      </w:r>
      <w:r>
        <w:br/>
      </w:r>
      <w:r>
        <w:rPr>
          <w:rFonts w:ascii="Times New Roman"/>
          <w:b w:val="false"/>
          <w:i w:val="false"/>
          <w:color w:val="000000"/>
          <w:sz w:val="28"/>
        </w:rPr>
        <w:t>
      1) «Қорғаншылық және қамқоршылық жөнiнде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 балаларға тиесiлi тұрғын үй алаңын айырбастауға немесе сатуға рұқсат беру үшiн нотариалды кеңсеге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«Жетiмдердi, ата-анасының қамқорлығынсыз қалған балаларды әлеуметтiк қамсыздандыруға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тиесiлi тұрғын үй кепiлдiгiмен несие ресiмдеу үшiн банктерге рұқсаттар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«Шал ақын ауданының білім бөлімі» мемлекеттік мекемесінің бастығы Қ.А.Жанғожиновке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әкiмi                                Қ. Тінеев</w:t>
      </w:r>
    </w:p>
    <w:bookmarkStart w:name="z10" w:id="2"/>
    <w:p>
      <w:pPr>
        <w:spacing w:after="0"/>
        <w:ind w:left="0"/>
        <w:jc w:val="both"/>
      </w:pPr>
      <w:r>
        <w:rPr>
          <w:rFonts w:ascii="Times New Roman"/>
          <w:b w:val="false"/>
          <w:i w:val="false"/>
          <w:color w:val="000000"/>
          <w:sz w:val="28"/>
        </w:rPr>
        <w:t>
Шал ақын ауданының әкімдігінің</w:t>
      </w:r>
      <w:r>
        <w:br/>
      </w:r>
      <w:r>
        <w:rPr>
          <w:rFonts w:ascii="Times New Roman"/>
          <w:b w:val="false"/>
          <w:i w:val="false"/>
          <w:color w:val="000000"/>
          <w:sz w:val="28"/>
        </w:rPr>
        <w:t>
2012 жылғы 30 шілдедегі № 197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«Шал ақын ауданының білім бөлімі» мемлекеттік мекемесі; </w:t>
      </w:r>
      <w:r>
        <w:br/>
      </w:r>
      <w:r>
        <w:rPr>
          <w:rFonts w:ascii="Times New Roman"/>
          <w:b w:val="false"/>
          <w:i w:val="false"/>
          <w:color w:val="000000"/>
          <w:sz w:val="28"/>
        </w:rPr>
        <w:t>
      2) білім бөлімінің басшылығы – «Шал ақын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«Шал ақын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 және құжаттарды беру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«Шал ақын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Шал ақын аудандық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«Қамқорлық және қорғаншылық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shal@edu-sko.kz</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4"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30"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664"/>
        <w:gridCol w:w="3613"/>
        <w:gridCol w:w="382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білім бөлімі» мемлекеттік мекемесі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Гончар көшесі 104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31"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08"/>
        <w:gridCol w:w="3306"/>
        <w:gridCol w:w="2329"/>
        <w:gridCol w:w="326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Шал ақын аудандық филиалы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32"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 _________АНЫҚТАМА</w:t>
      </w:r>
    </w:p>
    <w:p>
      <w:pPr>
        <w:spacing w:after="0"/>
        <w:ind w:left="0"/>
        <w:jc w:val="both"/>
      </w:pPr>
      <w:r>
        <w:rPr>
          <w:rFonts w:ascii="Times New Roman"/>
          <w:b w:val="false"/>
          <w:i w:val="false"/>
          <w:color w:val="000000"/>
          <w:sz w:val="28"/>
        </w:rPr>
        <w:t>      Осы анықтама _______________________________________ қаласы 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p>
    <w:p>
      <w:pPr>
        <w:spacing w:after="0"/>
        <w:ind w:left="0"/>
        <w:jc w:val="both"/>
      </w:pPr>
      <w:r>
        <w:rPr>
          <w:rFonts w:ascii="Times New Roman"/>
          <w:b w:val="false"/>
          <w:i w:val="false"/>
          <w:color w:val="000000"/>
          <w:sz w:val="28"/>
        </w:rPr>
        <w:t>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Шал ақын аудандық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33"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53"/>
        <w:gridCol w:w="1853"/>
        <w:gridCol w:w="1893"/>
        <w:gridCol w:w="20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w:t>
            </w:r>
            <w:r>
              <w:br/>
            </w:r>
            <w:r>
              <w:rPr>
                <w:rFonts w:ascii="Times New Roman"/>
                <w:b w:val="false"/>
                <w:i w:val="false"/>
                <w:color w:val="000000"/>
                <w:sz w:val="20"/>
              </w:rPr>
              <w:t>
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шылық -</w:t>
            </w:r>
            <w:r>
              <w:br/>
            </w:r>
            <w:r>
              <w:rPr>
                <w:rFonts w:ascii="Times New Roman"/>
                <w:b w:val="false"/>
                <w:i w:val="false"/>
                <w:color w:val="000000"/>
                <w:sz w:val="20"/>
              </w:rPr>
              <w:t>
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93"/>
        <w:gridCol w:w="339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73"/>
        <w:gridCol w:w="327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53"/>
        <w:gridCol w:w="3333"/>
        <w:gridCol w:w="301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3312"/>
        <w:gridCol w:w="3333"/>
        <w:gridCol w:w="316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035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68453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409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40900" cy="60706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w:t>
      </w:r>
      <w:r>
        <w:br/>
      </w:r>
      <w:r>
        <w:rPr>
          <w:rFonts w:ascii="Times New Roman"/>
          <w:b w:val="false"/>
          <w:i w:val="false"/>
          <w:color w:val="000000"/>
          <w:sz w:val="28"/>
        </w:rPr>
        <w:t>
№ 197 қаулысымен бекітілді</w:t>
      </w:r>
    </w:p>
    <w:bookmarkEnd w:id="17"/>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w:t>
      </w:r>
    </w:p>
    <w:bookmarkStart w:name="z36" w:id="18"/>
    <w:p>
      <w:pPr>
        <w:spacing w:after="0"/>
        <w:ind w:left="0"/>
        <w:jc w:val="left"/>
      </w:pPr>
      <w:r>
        <w:rPr>
          <w:rFonts w:ascii="Times New Roman"/>
          <w:b/>
          <w:i w:val="false"/>
          <w:color w:val="000000"/>
        </w:rPr>
        <w:t xml:space="preserve"> 
1. Негізгі ұғымдар</w:t>
      </w:r>
    </w:p>
    <w:bookmarkEnd w:id="18"/>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«Шал ақын аудандық білім бөлімі» мемлекеттік мекемесі; </w:t>
      </w:r>
      <w:r>
        <w:br/>
      </w:r>
      <w:r>
        <w:rPr>
          <w:rFonts w:ascii="Times New Roman"/>
          <w:b w:val="false"/>
          <w:i w:val="false"/>
          <w:color w:val="000000"/>
          <w:sz w:val="28"/>
        </w:rPr>
        <w:t>
      2) білім бөлімінің басшылығы – «Шал ақын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«Шал ақын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 және құжаттарды беру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7" w:id="19"/>
    <w:p>
      <w:pPr>
        <w:spacing w:after="0"/>
        <w:ind w:left="0"/>
        <w:jc w:val="left"/>
      </w:pPr>
      <w:r>
        <w:rPr>
          <w:rFonts w:ascii="Times New Roman"/>
          <w:b/>
          <w:i w:val="false"/>
          <w:color w:val="000000"/>
        </w:rPr>
        <w:t xml:space="preserve"> 
2. Жалпы ережелер</w:t>
      </w:r>
    </w:p>
    <w:bookmarkEnd w:id="19"/>
    <w:bookmarkStart w:name="z38"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«Шал ақын аудандық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Шал ақын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нотариалдық кеңсеге анықтама беру (бұдан әрі – анықтама), немесе қызмет беруден бас тарту туралы дәлелді жауап болып табылады.</w:t>
      </w:r>
    </w:p>
    <w:bookmarkEnd w:id="20"/>
    <w:bookmarkStart w:name="z43" w:id="2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
    <w:bookmarkStart w:name="z44" w:id="2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shal@edu-sko.kz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тату туралы дәлелді жауап береді;.</w:t>
      </w:r>
    </w:p>
    <w:bookmarkEnd w:id="22"/>
    <w:bookmarkStart w:name="z49" w:id="2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3"/>
    <w:bookmarkStart w:name="z50" w:id="24"/>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24"/>
    <w:bookmarkStart w:name="z53" w:id="2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5"/>
    <w:bookmarkStart w:name="z54" w:id="2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6"/>
    <w:bookmarkStart w:name="z55" w:id="2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664"/>
        <w:gridCol w:w="3613"/>
        <w:gridCol w:w="382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білім бөлімі» мемлекеттік мекемесі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Гончар көшесі 104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56" w:id="2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08"/>
        <w:gridCol w:w="3306"/>
        <w:gridCol w:w="2329"/>
        <w:gridCol w:w="326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Шал ақын аудандық филиалы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57" w:id="2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3-қосымша</w:t>
      </w:r>
    </w:p>
    <w:bookmarkEnd w:id="2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«Шал ақын аудандық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«Шал ақын аудандық білім бөлімі» ММ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кәмелетке толмаған балалар мүддесіне әрекет ететін ___________________________</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 </w:t>
      </w:r>
    </w:p>
    <w:p>
      <w:pPr>
        <w:spacing w:after="0"/>
        <w:ind w:left="0"/>
        <w:jc w:val="both"/>
      </w:pPr>
      <w:r>
        <w:rPr>
          <w:rFonts w:ascii="Times New Roman"/>
          <w:b w:val="false"/>
          <w:i w:val="false"/>
          <w:color w:val="000000"/>
          <w:sz w:val="28"/>
        </w:rPr>
        <w:t>      Шал ақын аудандық білім</w:t>
      </w:r>
      <w:r>
        <w:br/>
      </w:r>
      <w:r>
        <w:rPr>
          <w:rFonts w:ascii="Times New Roman"/>
          <w:b w:val="false"/>
          <w:i w:val="false"/>
          <w:color w:val="000000"/>
          <w:sz w:val="28"/>
        </w:rPr>
        <w:t>
      бөлімі бастығының орынбасары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58" w:id="3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4-қосымша</w:t>
      </w:r>
    </w:p>
    <w:bookmarkEnd w:id="30"/>
    <w:p>
      <w:pPr>
        <w:spacing w:after="0"/>
        <w:ind w:left="0"/>
        <w:jc w:val="both"/>
      </w:pPr>
      <w:r>
        <w:rPr>
          <w:rFonts w:ascii="Times New Roman"/>
          <w:b w:val="false"/>
          <w:i w:val="false"/>
          <w:color w:val="000000"/>
          <w:sz w:val="28"/>
        </w:rPr>
        <w:t>«Шал ақын аудандық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w:t>
      </w:r>
    </w:p>
    <w:bookmarkStart w:name="z59" w:id="3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53"/>
        <w:gridCol w:w="1853"/>
        <w:gridCol w:w="1893"/>
        <w:gridCol w:w="20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w:t>
            </w:r>
            <w:r>
              <w:br/>
            </w:r>
            <w:r>
              <w:rPr>
                <w:rFonts w:ascii="Times New Roman"/>
                <w:b w:val="false"/>
                <w:i w:val="false"/>
                <w:color w:val="000000"/>
                <w:sz w:val="20"/>
              </w:rPr>
              <w:t>
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шылық -</w:t>
            </w:r>
            <w:r>
              <w:br/>
            </w:r>
            <w:r>
              <w:rPr>
                <w:rFonts w:ascii="Times New Roman"/>
                <w:b w:val="false"/>
                <w:i w:val="false"/>
                <w:color w:val="000000"/>
                <w:sz w:val="20"/>
              </w:rPr>
              <w:t>
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93"/>
        <w:gridCol w:w="339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73"/>
        <w:gridCol w:w="327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53"/>
        <w:gridCol w:w="3333"/>
        <w:gridCol w:w="301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3312"/>
        <w:gridCol w:w="3333"/>
        <w:gridCol w:w="316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6-қосымша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8199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54483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282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28200" cy="59944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w:t>
      </w:r>
      <w:r>
        <w:br/>
      </w:r>
      <w:r>
        <w:rPr>
          <w:rFonts w:ascii="Times New Roman"/>
          <w:b w:val="false"/>
          <w:i w:val="false"/>
          <w:color w:val="000000"/>
          <w:sz w:val="28"/>
        </w:rPr>
        <w:t>
№ 197 қаулысымен бекітілді</w:t>
      </w:r>
    </w:p>
    <w:bookmarkEnd w:id="33"/>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62"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«Шал ақын аудандық білім бөлімі» мемлекеттік мекемесі; </w:t>
      </w:r>
      <w:r>
        <w:br/>
      </w:r>
      <w:r>
        <w:rPr>
          <w:rFonts w:ascii="Times New Roman"/>
          <w:b w:val="false"/>
          <w:i w:val="false"/>
          <w:color w:val="000000"/>
          <w:sz w:val="28"/>
        </w:rPr>
        <w:t>
      2) білім бөлімінің басшылығы – «Шал ақын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«Шал ақын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 және құжаттарды беру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63" w:id="35"/>
    <w:p>
      <w:pPr>
        <w:spacing w:after="0"/>
        <w:ind w:left="0"/>
        <w:jc w:val="left"/>
      </w:pPr>
      <w:r>
        <w:rPr>
          <w:rFonts w:ascii="Times New Roman"/>
          <w:b/>
          <w:i w:val="false"/>
          <w:color w:val="000000"/>
        </w:rPr>
        <w:t xml:space="preserve"> 
2. Жалпы ережелер</w:t>
      </w:r>
    </w:p>
    <w:bookmarkEnd w:id="35"/>
    <w:bookmarkStart w:name="z64" w:id="36"/>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«Шал ақын аудандық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Шал ақын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болып табылады.</w:t>
      </w:r>
    </w:p>
    <w:bookmarkEnd w:id="36"/>
    <w:bookmarkStart w:name="z69"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70" w:id="3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shal@edu-sko.kz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38"/>
    <w:bookmarkStart w:name="z75" w:id="39"/>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39"/>
    <w:bookmarkStart w:name="z76" w:id="4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40"/>
    <w:bookmarkStart w:name="z79" w:id="4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1"/>
    <w:bookmarkStart w:name="z80" w:id="4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81" w:id="43"/>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664"/>
        <w:gridCol w:w="3613"/>
        <w:gridCol w:w="382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білім бөлімі» мемлекеттік мекемесі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Гончар көшесі 104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82" w:id="44"/>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08"/>
        <w:gridCol w:w="3306"/>
        <w:gridCol w:w="2329"/>
        <w:gridCol w:w="326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Шал ақын аудандық филиалы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83" w:id="45"/>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3-қосымша</w:t>
      </w:r>
    </w:p>
    <w:bookmarkEnd w:id="45"/>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«Шал ақын аудандық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Шал ақын аудандық білім</w:t>
      </w:r>
      <w:r>
        <w:br/>
      </w:r>
      <w:r>
        <w:rPr>
          <w:rFonts w:ascii="Times New Roman"/>
          <w:b w:val="false"/>
          <w:i w:val="false"/>
          <w:color w:val="000000"/>
          <w:sz w:val="28"/>
        </w:rPr>
        <w:t xml:space="preserve">
      бөлімінің бастығы      ______________ __________________ </w:t>
      </w:r>
      <w:r>
        <w:br/>
      </w:r>
      <w:r>
        <w:rPr>
          <w:rFonts w:ascii="Times New Roman"/>
          <w:b w:val="false"/>
          <w:i w:val="false"/>
          <w:color w:val="000000"/>
          <w:sz w:val="28"/>
        </w:rPr>
        <w:t>
                                 қолы        (аты-жөні)</w:t>
      </w:r>
    </w:p>
    <w:bookmarkStart w:name="z84" w:id="46"/>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4-қосымша</w:t>
      </w:r>
    </w:p>
    <w:bookmarkEnd w:id="46"/>
    <w:p>
      <w:pPr>
        <w:spacing w:after="0"/>
        <w:ind w:left="0"/>
        <w:jc w:val="both"/>
      </w:pPr>
      <w:r>
        <w:rPr>
          <w:rFonts w:ascii="Times New Roman"/>
          <w:b w:val="false"/>
          <w:i w:val="false"/>
          <w:color w:val="000000"/>
          <w:sz w:val="28"/>
        </w:rPr>
        <w:t>Қазақстан Республикасы «Шал ақын аудандық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«Шал ақын аудандық білім бөлімі» ММ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кәмелетке толмаған балалар мүддесіне әрекет ететін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Шал ақын аудандық білім</w:t>
      </w:r>
      <w:r>
        <w:br/>
      </w:r>
      <w:r>
        <w:rPr>
          <w:rFonts w:ascii="Times New Roman"/>
          <w:b w:val="false"/>
          <w:i w:val="false"/>
          <w:color w:val="000000"/>
          <w:sz w:val="28"/>
        </w:rPr>
        <w:t xml:space="preserve">
      бөлімінің бастығы ____________ _________________________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85" w:id="47"/>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5-қосымша</w:t>
      </w:r>
    </w:p>
    <w:bookmarkEnd w:id="47"/>
    <w:p>
      <w:pPr>
        <w:spacing w:after="0"/>
        <w:ind w:left="0"/>
        <w:jc w:val="both"/>
      </w:pPr>
      <w:r>
        <w:rPr>
          <w:rFonts w:ascii="Times New Roman"/>
          <w:b w:val="false"/>
          <w:i w:val="false"/>
          <w:color w:val="000000"/>
          <w:sz w:val="28"/>
        </w:rPr>
        <w:t>Аудандық білім бөлімінің</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86" w:id="48"/>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6-қосымша</w:t>
      </w:r>
    </w:p>
    <w:bookmarkEnd w:id="4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53"/>
        <w:gridCol w:w="1853"/>
        <w:gridCol w:w="1893"/>
        <w:gridCol w:w="20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w:t>
            </w:r>
            <w:r>
              <w:br/>
            </w:r>
            <w:r>
              <w:rPr>
                <w:rFonts w:ascii="Times New Roman"/>
                <w:b w:val="false"/>
                <w:i w:val="false"/>
                <w:color w:val="000000"/>
                <w:sz w:val="20"/>
              </w:rPr>
              <w:t>
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шылық -</w:t>
            </w:r>
            <w:r>
              <w:br/>
            </w:r>
            <w:r>
              <w:rPr>
                <w:rFonts w:ascii="Times New Roman"/>
                <w:b w:val="false"/>
                <w:i w:val="false"/>
                <w:color w:val="000000"/>
                <w:sz w:val="20"/>
              </w:rPr>
              <w:t>
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93"/>
        <w:gridCol w:w="339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73"/>
        <w:gridCol w:w="327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53"/>
        <w:gridCol w:w="3333"/>
        <w:gridCol w:w="301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3312"/>
        <w:gridCol w:w="3333"/>
        <w:gridCol w:w="316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9"/>
    <w:p>
      <w:pPr>
        <w:spacing w:after="0"/>
        <w:ind w:left="0"/>
        <w:jc w:val="both"/>
      </w:pPr>
      <w:r>
        <w:rPr>
          <w:rFonts w:ascii="Times New Roman"/>
          <w:b w:val="false"/>
          <w:i w:val="false"/>
          <w:color w:val="000000"/>
          <w:sz w:val="28"/>
        </w:rPr>
        <w:t>
«Зейнетақы қорларына,</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 регламентіне</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010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10400" cy="6858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409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40900" cy="5981700"/>
                    </a:xfrm>
                    <a:prstGeom prst="rect">
                      <a:avLst/>
                    </a:prstGeom>
                  </pic:spPr>
                </pic:pic>
              </a:graphicData>
            </a:graphic>
          </wp:inline>
        </w:drawing>
      </w:r>
    </w:p>
    <w:bookmarkStart w:name="z88" w:id="50"/>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197</w:t>
      </w:r>
      <w:r>
        <w:br/>
      </w:r>
      <w:r>
        <w:rPr>
          <w:rFonts w:ascii="Times New Roman"/>
          <w:b w:val="false"/>
          <w:i w:val="false"/>
          <w:color w:val="000000"/>
          <w:sz w:val="28"/>
        </w:rPr>
        <w:t>
қаулысымен бекітілді</w:t>
      </w:r>
    </w:p>
    <w:bookmarkEnd w:id="50"/>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w:t>
      </w:r>
    </w:p>
    <w:bookmarkStart w:name="z89"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«Шал ақын аудандық білім бөлімі» мемлекеттік мекемесі; </w:t>
      </w:r>
      <w:r>
        <w:br/>
      </w:r>
      <w:r>
        <w:rPr>
          <w:rFonts w:ascii="Times New Roman"/>
          <w:b w:val="false"/>
          <w:i w:val="false"/>
          <w:color w:val="000000"/>
          <w:sz w:val="28"/>
        </w:rPr>
        <w:t xml:space="preserve">
      2) білім бөлімінің жауапты орындаушы – лауазымдық нұсқаулыққа сәйкес міндеттер жүктелген «Шал ақын аудандық білім бөлімі» мемлекеттік мекемесінің маманы; </w:t>
      </w:r>
      <w:r>
        <w:br/>
      </w:r>
      <w:r>
        <w:rPr>
          <w:rFonts w:ascii="Times New Roman"/>
          <w:b w:val="false"/>
          <w:i w:val="false"/>
          <w:color w:val="000000"/>
          <w:sz w:val="28"/>
        </w:rPr>
        <w:t>
      3) білім бөлімінің басшылығы – «Шал ақын аудандық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мен құжаттарын қабылдау және құжаттарды беру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90" w:id="52"/>
    <w:p>
      <w:pPr>
        <w:spacing w:after="0"/>
        <w:ind w:left="0"/>
        <w:jc w:val="left"/>
      </w:pPr>
      <w:r>
        <w:rPr>
          <w:rFonts w:ascii="Times New Roman"/>
          <w:b/>
          <w:i w:val="false"/>
          <w:color w:val="000000"/>
        </w:rPr>
        <w:t xml:space="preserve"> 
2. Жалпы ережелер</w:t>
      </w:r>
    </w:p>
    <w:bookmarkEnd w:id="52"/>
    <w:bookmarkStart w:name="z91"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«Шал ақын аудандық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Шал ақын аудандық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3-тармағы,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(бұдан әрі – анықтама) немесе қызмет көрсетуден бас тарту туралы дәлелді жауап беруі болып табылады.</w:t>
      </w:r>
    </w:p>
    <w:bookmarkEnd w:id="53"/>
    <w:bookmarkStart w:name="z96"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97" w:id="5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shal@edu-sko.kz</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102" w:id="56"/>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6"/>
    <w:bookmarkStart w:name="z103" w:id="57"/>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57"/>
    <w:bookmarkStart w:name="z106"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07" w:id="5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9"/>
    <w:bookmarkStart w:name="z108" w:id="6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664"/>
        <w:gridCol w:w="3613"/>
        <w:gridCol w:w="382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білім бөлімі» мемлекеттік мекемесі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Гончар көшесі 104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109" w:id="6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08"/>
        <w:gridCol w:w="3306"/>
        <w:gridCol w:w="2329"/>
        <w:gridCol w:w="326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Шал ақын аудандық филиалы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110" w:id="6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000000"/>
          <w:sz w:val="28"/>
        </w:rPr>
        <w:t>«Шал ақын аудандық білім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«Шал ақын аудандық білім бөлімі» мемлекеттік мекемесі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Шал ақын аудандық білім</w:t>
      </w:r>
      <w:r>
        <w:br/>
      </w:r>
      <w:r>
        <w:rPr>
          <w:rFonts w:ascii="Times New Roman"/>
          <w:b w:val="false"/>
          <w:i w:val="false"/>
          <w:color w:val="000000"/>
          <w:sz w:val="28"/>
        </w:rPr>
        <w:t xml:space="preserve">
      бөлімінің бастығы                   _________ 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11" w:id="6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4-қосымша</w:t>
      </w:r>
    </w:p>
    <w:bookmarkEnd w:id="63"/>
    <w:p>
      <w:pPr>
        <w:spacing w:after="0"/>
        <w:ind w:left="0"/>
        <w:jc w:val="both"/>
      </w:pPr>
      <w:r>
        <w:rPr>
          <w:rFonts w:ascii="Times New Roman"/>
          <w:b w:val="false"/>
          <w:i w:val="false"/>
          <w:color w:val="000000"/>
          <w:sz w:val="28"/>
        </w:rPr>
        <w:t>«Шал ақын аудандық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12" w:id="6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5-қосымша</w:t>
      </w:r>
    </w:p>
    <w:bookmarkEnd w:id="64"/>
    <w:p>
      <w:pPr>
        <w:spacing w:after="0"/>
        <w:ind w:left="0"/>
        <w:jc w:val="both"/>
      </w:pPr>
      <w:r>
        <w:rPr>
          <w:rFonts w:ascii="Times New Roman"/>
          <w:b w:val="false"/>
          <w:i w:val="false"/>
          <w:color w:val="000000"/>
          <w:sz w:val="28"/>
        </w:rPr>
        <w:t>«Шал ақын аудандық білім бөлімі» мемлекеттік мекемесі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Күні «__»__ ____ жыл Ерлі-зайыптылардың қолдары _______</w:t>
      </w:r>
    </w:p>
    <w:bookmarkStart w:name="z113" w:id="6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6-қосымша</w:t>
      </w:r>
    </w:p>
    <w:bookmarkEnd w:id="6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53"/>
        <w:gridCol w:w="1853"/>
        <w:gridCol w:w="1893"/>
        <w:gridCol w:w="20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w:t>
            </w:r>
            <w:r>
              <w:br/>
            </w:r>
            <w:r>
              <w:rPr>
                <w:rFonts w:ascii="Times New Roman"/>
                <w:b w:val="false"/>
                <w:i w:val="false"/>
                <w:color w:val="000000"/>
                <w:sz w:val="20"/>
              </w:rPr>
              <w:t>
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шылық -</w:t>
            </w:r>
            <w:r>
              <w:br/>
            </w:r>
            <w:r>
              <w:rPr>
                <w:rFonts w:ascii="Times New Roman"/>
                <w:b w:val="false"/>
                <w:i w:val="false"/>
                <w:color w:val="000000"/>
                <w:sz w:val="20"/>
              </w:rPr>
              <w:t>
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93"/>
        <w:gridCol w:w="339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73"/>
        <w:gridCol w:w="327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53"/>
        <w:gridCol w:w="3333"/>
        <w:gridCol w:w="301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3312"/>
        <w:gridCol w:w="3333"/>
        <w:gridCol w:w="316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7-қосымша</w:t>
      </w:r>
    </w:p>
    <w:bookmarkEnd w:id="6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7183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18300" cy="6565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both"/>
      </w:pPr>
      <w:r>
        <w:drawing>
          <wp:inline distT="0" distB="0" distL="0" distR="0">
            <wp:extent cx="9804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804400" cy="5994400"/>
                    </a:xfrm>
                    <a:prstGeom prst="rect">
                      <a:avLst/>
                    </a:prstGeom>
                  </pic:spPr>
                </pic:pic>
              </a:graphicData>
            </a:graphic>
          </wp:inline>
        </w:drawing>
      </w:r>
    </w:p>
    <w:bookmarkStart w:name="z115" w:id="67"/>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197</w:t>
      </w:r>
      <w:r>
        <w:br/>
      </w:r>
      <w:r>
        <w:rPr>
          <w:rFonts w:ascii="Times New Roman"/>
          <w:b w:val="false"/>
          <w:i w:val="false"/>
          <w:color w:val="000000"/>
          <w:sz w:val="28"/>
        </w:rPr>
        <w:t>
қаулысымен бекітілді</w:t>
      </w:r>
    </w:p>
    <w:bookmarkEnd w:id="67"/>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116"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xml:space="preserve">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«Шал ақын аудандық білім бөлімі» мемлекеттік мекемесі; </w:t>
      </w:r>
      <w:r>
        <w:br/>
      </w:r>
      <w:r>
        <w:rPr>
          <w:rFonts w:ascii="Times New Roman"/>
          <w:b w:val="false"/>
          <w:i w:val="false"/>
          <w:color w:val="000000"/>
          <w:sz w:val="28"/>
        </w:rPr>
        <w:t>
      2) білім бөлімінің басшылығы – «Шал ақын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«Шал ақын аудандық білім бөлімі» мемлекеттік мекемесінің маманы; </w:t>
      </w:r>
      <w:r>
        <w:br/>
      </w:r>
      <w:r>
        <w:rPr>
          <w:rFonts w:ascii="Times New Roman"/>
          <w:b w:val="false"/>
          <w:i w:val="false"/>
          <w:color w:val="000000"/>
          <w:sz w:val="28"/>
        </w:rPr>
        <w:t>
      4) тұтынушы – жеке тұлға.</w:t>
      </w:r>
    </w:p>
    <w:bookmarkStart w:name="z117" w:id="69"/>
    <w:p>
      <w:pPr>
        <w:spacing w:after="0"/>
        <w:ind w:left="0"/>
        <w:jc w:val="left"/>
      </w:pPr>
      <w:r>
        <w:rPr>
          <w:rFonts w:ascii="Times New Roman"/>
          <w:b/>
          <w:i w:val="false"/>
          <w:color w:val="000000"/>
        </w:rPr>
        <w:t xml:space="preserve"> 
2. Жалпы ережелер</w:t>
      </w:r>
    </w:p>
    <w:bookmarkEnd w:id="69"/>
    <w:bookmarkStart w:name="z118"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«Ата-ана қамқорынсыз қалған жетім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 Жетімдерді, ата-анасының қамқорлығынсыз қалған балаларды.</w:t>
      </w:r>
    </w:p>
    <w:bookmarkEnd w:id="70"/>
    <w:bookmarkStart w:name="z123"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124" w:id="72"/>
    <w:p>
      <w:pPr>
        <w:spacing w:after="0"/>
        <w:ind w:left="0"/>
        <w:jc w:val="both"/>
      </w:pPr>
      <w:r>
        <w:rPr>
          <w:rFonts w:ascii="Times New Roman"/>
          <w:b w:val="false"/>
          <w:i w:val="false"/>
          <w:color w:val="000000"/>
          <w:sz w:val="28"/>
        </w:rPr>
        <w:t xml:space="preserve">      8. Мемлекеттік қызмет көрсету мәселелері бойынша, сонымен қатар мемлекеттік қызмет көрсету барысы туралы толық ақпарат осы Регламенттің 1 қосымшасында көрсетілген мекенжайдағы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shal@edu-sko.kz</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және құжаттарға қол қояды;</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72"/>
    <w:bookmarkStart w:name="z128" w:id="7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73"/>
    <w:bookmarkStart w:name="z129" w:id="74"/>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әкімшілігімен расталған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апа-сіңлілері және олардың орналасқан жерлері туралы анықтама; </w:t>
      </w:r>
      <w:r>
        <w:br/>
      </w:r>
      <w:r>
        <w:rPr>
          <w:rFonts w:ascii="Times New Roman"/>
          <w:b w:val="false"/>
          <w:i w:val="false"/>
          <w:color w:val="000000"/>
          <w:sz w:val="28"/>
        </w:rPr>
        <w:t xml:space="preserve">
      8)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bookmarkStart w:name="z133" w:id="7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75"/>
    <w:bookmarkStart w:name="z134"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6"/>
    <w:bookmarkStart w:name="z135" w:id="7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664"/>
        <w:gridCol w:w="3613"/>
        <w:gridCol w:w="382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білім бөлімі» мемлекеттік мекемесі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Гончар көшесі 104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136" w:id="7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8"/>
    <w:p>
      <w:pPr>
        <w:spacing w:after="0"/>
        <w:ind w:left="0"/>
        <w:jc w:val="left"/>
      </w:pPr>
      <w:r>
        <w:rPr>
          <w:rFonts w:ascii="Times New Roman"/>
          <w:b/>
          <w:i w:val="false"/>
          <w:color w:val="000000"/>
        </w:rPr>
        <w:t xml:space="preserve"> Шал ақын аудандық әкімдігінің қаулысына қосымшадан үзінді</w:t>
      </w:r>
    </w:p>
    <w:p>
      <w:pPr>
        <w:spacing w:after="0"/>
        <w:ind w:left="0"/>
        <w:jc w:val="both"/>
      </w:pPr>
      <w:r>
        <w:rPr>
          <w:rFonts w:ascii="Times New Roman"/>
          <w:b w:val="false"/>
          <w:i w:val="false"/>
          <w:color w:val="000000"/>
          <w:sz w:val="28"/>
        </w:rPr>
        <w:t>Сергеевка қаласы №_______ 20__ жылғы «__»_______</w:t>
      </w:r>
    </w:p>
    <w:p>
      <w:pPr>
        <w:spacing w:after="0"/>
        <w:ind w:left="0"/>
        <w:jc w:val="both"/>
      </w:pPr>
      <w:r>
        <w:rPr>
          <w:rFonts w:ascii="Times New Roman"/>
          <w:b/>
          <w:i w:val="false"/>
          <w:color w:val="000000"/>
          <w:sz w:val="28"/>
        </w:rPr>
        <w:t>Қамқорлық (қорғаншылық)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(Т.А.Ә.)__________ өтініші және Қызылжар аудандық білім бөлімі құжаттары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583"/>
        <w:gridCol w:w="4164"/>
        <w:gridCol w:w="4308"/>
      </w:tblGrid>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i w:val="false"/>
          <w:color w:val="000000"/>
          <w:sz w:val="28"/>
        </w:rPr>
        <w:t>Шал ақын ауданының әкімі</w:t>
      </w:r>
      <w:r>
        <w:rPr>
          <w:rFonts w:ascii="Times New Roman"/>
          <w:b w:val="false"/>
          <w:i w:val="false"/>
          <w:color w:val="000000"/>
          <w:sz w:val="28"/>
        </w:rPr>
        <w:t>      </w:t>
      </w:r>
      <w:r>
        <w:rPr>
          <w:rFonts w:ascii="Times New Roman"/>
          <w:b/>
          <w:i w:val="false"/>
          <w:color w:val="000000"/>
          <w:sz w:val="28"/>
        </w:rPr>
        <w:t>______________ ________________</w:t>
      </w:r>
      <w:r>
        <w:br/>
      </w:r>
      <w:r>
        <w:rPr>
          <w:rFonts w:ascii="Times New Roman"/>
          <w:b w:val="false"/>
          <w:i w:val="false"/>
          <w:color w:val="000000"/>
          <w:sz w:val="28"/>
        </w:rPr>
        <w:t>
                                       қолы       аты-жөні</w:t>
      </w:r>
    </w:p>
    <w:p>
      <w:pPr>
        <w:spacing w:after="0"/>
        <w:ind w:left="0"/>
        <w:jc w:val="both"/>
      </w:pPr>
      <w:r>
        <w:rPr>
          <w:rFonts w:ascii="Times New Roman"/>
          <w:b/>
          <w:i w:val="false"/>
          <w:color w:val="000000"/>
          <w:sz w:val="28"/>
        </w:rPr>
        <w:t>М.О.</w:t>
      </w:r>
    </w:p>
    <w:bookmarkStart w:name="z137" w:id="7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138" w:id="80"/>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8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53"/>
        <w:gridCol w:w="1853"/>
        <w:gridCol w:w="1893"/>
        <w:gridCol w:w="20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w:t>
            </w:r>
            <w:r>
              <w:br/>
            </w:r>
            <w:r>
              <w:rPr>
                <w:rFonts w:ascii="Times New Roman"/>
                <w:b w:val="false"/>
                <w:i w:val="false"/>
                <w:color w:val="000000"/>
                <w:sz w:val="20"/>
              </w:rPr>
              <w:t>
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шылық -</w:t>
            </w:r>
            <w:r>
              <w:br/>
            </w:r>
            <w:r>
              <w:rPr>
                <w:rFonts w:ascii="Times New Roman"/>
                <w:b w:val="false"/>
                <w:i w:val="false"/>
                <w:color w:val="000000"/>
                <w:sz w:val="20"/>
              </w:rPr>
              <w:t>
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93"/>
        <w:gridCol w:w="339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73"/>
        <w:gridCol w:w="327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53"/>
        <w:gridCol w:w="3333"/>
        <w:gridCol w:w="301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3312"/>
        <w:gridCol w:w="3333"/>
        <w:gridCol w:w="316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8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69342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34200" cy="6946900"/>
                    </a:xfrm>
                    <a:prstGeom prst="rect">
                      <a:avLst/>
                    </a:prstGeom>
                  </pic:spPr>
                </pic:pic>
              </a:graphicData>
            </a:graphic>
          </wp:inline>
        </w:drawing>
      </w:r>
    </w:p>
    <w:bookmarkStart w:name="z140" w:id="8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197</w:t>
      </w:r>
      <w:r>
        <w:br/>
      </w:r>
      <w:r>
        <w:rPr>
          <w:rFonts w:ascii="Times New Roman"/>
          <w:b w:val="false"/>
          <w:i w:val="false"/>
          <w:color w:val="000000"/>
          <w:sz w:val="28"/>
        </w:rPr>
        <w:t>
қаулысымен бекітілді</w:t>
      </w:r>
    </w:p>
    <w:bookmarkEnd w:id="82"/>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141"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xml:space="preserve">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«Шал ақын аудандық білім бөлімі» мемлекеттік мекемесі; </w:t>
      </w:r>
      <w:r>
        <w:br/>
      </w:r>
      <w:r>
        <w:rPr>
          <w:rFonts w:ascii="Times New Roman"/>
          <w:b w:val="false"/>
          <w:i w:val="false"/>
          <w:color w:val="000000"/>
          <w:sz w:val="28"/>
        </w:rPr>
        <w:t>
      2) білім бөлімінің басшылығы – «Шал ақын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«Шал ақын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 және құжаттарды беру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42" w:id="84"/>
    <w:p>
      <w:pPr>
        <w:spacing w:after="0"/>
        <w:ind w:left="0"/>
        <w:jc w:val="left"/>
      </w:pPr>
      <w:r>
        <w:rPr>
          <w:rFonts w:ascii="Times New Roman"/>
          <w:b/>
          <w:i w:val="false"/>
          <w:color w:val="000000"/>
        </w:rPr>
        <w:t xml:space="preserve"> 
2. Жалпы ережелер</w:t>
      </w:r>
    </w:p>
    <w:bookmarkEnd w:id="84"/>
    <w:bookmarkStart w:name="z143"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Қазақстан </w:t>
      </w:r>
      <w:r>
        <w:br/>
      </w:r>
      <w:r>
        <w:rPr>
          <w:rFonts w:ascii="Times New Roman"/>
          <w:b w:val="false"/>
          <w:i w:val="false"/>
          <w:color w:val="000000"/>
          <w:sz w:val="28"/>
        </w:rPr>
        <w:t>
      Республикасы Үкіметінің 2010 жылғы 26 ақпандағы № 140 қаулысымен бекітілген «Кәмелетке толмаған балаға тиесілі тұрғын үй кепілдігімен несие ресімдеу үшін банктерге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p>
    <w:bookmarkEnd w:id="85"/>
    <w:bookmarkStart w:name="z148"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49" w:id="8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shal@edu – 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бөлімінің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7"/>
    <w:bookmarkStart w:name="z154" w:id="88"/>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88"/>
    <w:bookmarkStart w:name="z155" w:id="89"/>
    <w:p>
      <w:pPr>
        <w:spacing w:after="0"/>
        <w:ind w:left="0"/>
        <w:jc w:val="both"/>
      </w:pPr>
      <w:r>
        <w:rPr>
          <w:rFonts w:ascii="Times New Roman"/>
          <w:b w:val="false"/>
          <w:i w:val="false"/>
          <w:color w:val="000000"/>
          <w:sz w:val="28"/>
        </w:rPr>
        <w:t xml:space="preserve">      13. Мемлекеттік қызмет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9"/>
    <w:bookmarkStart w:name="z158" w:id="9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0"/>
    <w:bookmarkStart w:name="z159" w:id="9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1"/>
    <w:bookmarkStart w:name="z160" w:id="9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1-қосымша</w:t>
      </w:r>
    </w:p>
    <w:bookmarkEnd w:id="9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664"/>
        <w:gridCol w:w="3613"/>
        <w:gridCol w:w="382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білім бөлімі» мемлекеттік мекемесі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Гончар көшесі 104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161" w:id="9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2-қосымша</w:t>
      </w:r>
    </w:p>
    <w:bookmarkEnd w:id="9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08"/>
        <w:gridCol w:w="3306"/>
        <w:gridCol w:w="2329"/>
        <w:gridCol w:w="326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Шал ақын аудандық филиалы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162" w:id="94"/>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3-қосымша</w:t>
      </w:r>
    </w:p>
    <w:bookmarkEnd w:id="94"/>
    <w:p>
      <w:pPr>
        <w:spacing w:after="0"/>
        <w:ind w:left="0"/>
        <w:jc w:val="both"/>
      </w:pPr>
      <w:r>
        <w:rPr>
          <w:rFonts w:ascii="Times New Roman"/>
          <w:b w:val="false"/>
          <w:i w:val="false"/>
          <w:color w:val="000000"/>
          <w:sz w:val="28"/>
        </w:rPr>
        <w:t>«Шал ақын аудандық білім бөлімі» мемлекеттік мекемесі</w:t>
      </w:r>
    </w:p>
    <w:p>
      <w:pPr>
        <w:spacing w:after="0"/>
        <w:ind w:left="0"/>
        <w:jc w:val="both"/>
      </w:pPr>
      <w:r>
        <w:rPr>
          <w:rFonts w:ascii="Times New Roman"/>
          <w:b w:val="false"/>
          <w:i w:val="false"/>
          <w:color w:val="000000"/>
          <w:sz w:val="28"/>
        </w:rPr>
        <w:t>      Қамқорлық және қорғаншылық органдарының функцияларын өзіне қамтитын «Шал ақын аудандық білім бөлімі» мемлекеттік мекемесі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кәмелетке толмаған балалар мүддесіне әрекет ететін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______________________рұқсат береді.</w:t>
      </w:r>
    </w:p>
    <w:p>
      <w:pPr>
        <w:spacing w:after="0"/>
        <w:ind w:left="0"/>
        <w:jc w:val="both"/>
      </w:pPr>
      <w:r>
        <w:rPr>
          <w:rFonts w:ascii="Times New Roman"/>
          <w:b w:val="false"/>
          <w:i w:val="false"/>
          <w:color w:val="000000"/>
          <w:sz w:val="28"/>
        </w:rPr>
        <w:t>      Шал ақын аудандық білім бөлімі</w:t>
      </w:r>
      <w:r>
        <w:br/>
      </w:r>
      <w:r>
        <w:rPr>
          <w:rFonts w:ascii="Times New Roman"/>
          <w:b w:val="false"/>
          <w:i w:val="false"/>
          <w:color w:val="000000"/>
          <w:sz w:val="28"/>
        </w:rPr>
        <w:t xml:space="preserve">
      бастығының орынбасары               __________ 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bookmarkStart w:name="z163" w:id="9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4-қосымша</w:t>
      </w:r>
    </w:p>
    <w:bookmarkEnd w:id="95"/>
    <w:p>
      <w:pPr>
        <w:spacing w:after="0"/>
        <w:ind w:left="0"/>
        <w:jc w:val="both"/>
      </w:pPr>
      <w:r>
        <w:rPr>
          <w:rFonts w:ascii="Times New Roman"/>
          <w:b w:val="false"/>
          <w:i w:val="false"/>
          <w:color w:val="000000"/>
          <w:sz w:val="28"/>
        </w:rPr>
        <w:t>«Шал ақын аудандық білім бөлімі» мемлекеттік мекесмесі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_______________</w:t>
      </w:r>
    </w:p>
    <w:bookmarkStart w:name="z164" w:id="9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5-қосымша</w:t>
      </w:r>
    </w:p>
    <w:bookmarkEnd w:id="9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53"/>
        <w:gridCol w:w="1853"/>
        <w:gridCol w:w="1893"/>
        <w:gridCol w:w="20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w:t>
            </w:r>
            <w:r>
              <w:br/>
            </w:r>
            <w:r>
              <w:rPr>
                <w:rFonts w:ascii="Times New Roman"/>
                <w:b w:val="false"/>
                <w:i w:val="false"/>
                <w:color w:val="000000"/>
                <w:sz w:val="20"/>
              </w:rPr>
              <w:t>
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шылық -</w:t>
            </w:r>
            <w:r>
              <w:br/>
            </w:r>
            <w:r>
              <w:rPr>
                <w:rFonts w:ascii="Times New Roman"/>
                <w:b w:val="false"/>
                <w:i w:val="false"/>
                <w:color w:val="000000"/>
                <w:sz w:val="20"/>
              </w:rPr>
              <w:t>
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93"/>
        <w:gridCol w:w="339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73"/>
        <w:gridCol w:w="3273"/>
        <w:gridCol w:w="3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653"/>
        <w:gridCol w:w="3333"/>
        <w:gridCol w:w="3013"/>
      </w:tblGrid>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3312"/>
        <w:gridCol w:w="3333"/>
        <w:gridCol w:w="3166"/>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97"/>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6-қосымша</w:t>
      </w:r>
    </w:p>
    <w:bookmarkEnd w:id="9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616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16700" cy="6438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933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893300" cy="600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