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9ba7" w14:textId="0209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 ақын ауданының кейбір мемлекеттік мекемелерінің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2012 жылғы 30 шілдедегі N 198 қаулысы. Солтүстік Қазақстан облысының Әділет департаментінде 2012 жылғы 29 тамызда 2012 жылғы N 13-14-158 тіркелді. Күші жойылды Солтүстік Қазақстан облысы Шал ақын аудандық әкімдігінің 2013 жылғы 24 мамырдағы N 142 Қаулысымен</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Шал ақын аудандық әкімдігінің 24.05.2013 N 142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Қазақстан Республикасы Үкіметінің 2011 жылғы 31 наурыздағы № 336 «Мемлекеттiк қызмет стандарттарын бекiту және Қазақстан Республикасы Үкiметiнiң кейбiр шешiмдерiне өзгерiстер мен толықтыру енгiзу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31 желтоқсандағы № 2318 «Жеке қосалқы шаруашылықтың болуы туралы анықтама беру» мемлекеттiк қызмет стандартын бекiту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2011 жылғы 29 сәуірдегі № 464 «Асыл тұқымды мал шаруашылығы және ветеринария саласындағы мемлекеттiк қызметтер стандарттарын бекiту және Қазақстан Республикасы Үкіметінің 2010 жылғы 20 шілдедегі № 745 қаулысына өзгерістер мен толықтыру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сапалы ұсыну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регламенттер бекітілсін:</w:t>
      </w:r>
      <w:r>
        <w:br/>
      </w:r>
      <w:r>
        <w:rPr>
          <w:rFonts w:ascii="Times New Roman"/>
          <w:b w:val="false"/>
          <w:i w:val="false"/>
          <w:color w:val="000000"/>
          <w:sz w:val="28"/>
        </w:rPr>
        <w:t>
      1) «Жеке қосалқы шаруашылықтың болуы туралы анықтама беру» мемлекеттiк қызметiнiң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«Ветеринариялық анықтама беру» мемлекеттiк қызмет </w:t>
      </w:r>
      <w:r>
        <w:rPr>
          <w:rFonts w:ascii="Times New Roman"/>
          <w:b w:val="false"/>
          <w:i w:val="false"/>
          <w:color w:val="000000"/>
          <w:sz w:val="28"/>
        </w:rPr>
        <w:t>регламентi;</w:t>
      </w:r>
      <w:r>
        <w:br/>
      </w:r>
      <w:r>
        <w:rPr>
          <w:rFonts w:ascii="Times New Roman"/>
          <w:b w:val="false"/>
          <w:i w:val="false"/>
          <w:color w:val="000000"/>
          <w:sz w:val="28"/>
        </w:rPr>
        <w:t>
</w:t>
      </w:r>
      <w:r>
        <w:rPr>
          <w:rFonts w:ascii="Times New Roman"/>
          <w:b w:val="false"/>
          <w:i w:val="false"/>
          <w:color w:val="000000"/>
          <w:sz w:val="28"/>
        </w:rPr>
        <w:t>
      3) «Жануарға ветеринариялық паспорт беру»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 алынып тасталды - Солтүстік Қазақстан облысы Шал ақын аудандық әкімдігінің 27.11.2012 </w:t>
      </w:r>
      <w:r>
        <w:rPr>
          <w:rFonts w:ascii="Times New Roman"/>
          <w:b w:val="false"/>
          <w:i w:val="false"/>
          <w:color w:val="000000"/>
          <w:sz w:val="28"/>
        </w:rPr>
        <w:t>N 357</w:t>
      </w:r>
      <w:r>
        <w:rPr>
          <w:rFonts w:ascii="Times New Roman"/>
          <w:b w:val="false"/>
          <w:i w:val="false"/>
          <w:color w:val="ff0000"/>
          <w:sz w:val="28"/>
        </w:rPr>
        <w:t xml:space="preserve"> қаулысымен (ресми жарияланған күннен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Шал ақын аудандық әкімдігінің 27.11.2012 </w:t>
      </w:r>
      <w:r>
        <w:rPr>
          <w:rFonts w:ascii="Times New Roman"/>
          <w:b w:val="false"/>
          <w:i w:val="false"/>
          <w:color w:val="000000"/>
          <w:sz w:val="28"/>
        </w:rPr>
        <w:t>N 357</w:t>
      </w:r>
      <w:r>
        <w:rPr>
          <w:rFonts w:ascii="Times New Roman"/>
          <w:b w:val="false"/>
          <w:i w:val="false"/>
          <w:color w:val="ff0000"/>
          <w:sz w:val="28"/>
        </w:rPr>
        <w:t xml:space="preserve"> қаулысымен (ресми жарияланған күннен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М.Д. Оспановқа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түрде жарияланған күннен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 әкімі                                Қ. Тінеев</w:t>
      </w:r>
    </w:p>
    <w:bookmarkStart w:name="z8" w:id="2"/>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30 шілдедегі № 198</w:t>
      </w:r>
      <w:r>
        <w:br/>
      </w:r>
      <w:r>
        <w:rPr>
          <w:rFonts w:ascii="Times New Roman"/>
          <w:b w:val="false"/>
          <w:i w:val="false"/>
          <w:color w:val="000000"/>
          <w:sz w:val="28"/>
        </w:rPr>
        <w:t>
қаулысымен бекiтiлдi</w:t>
      </w:r>
    </w:p>
    <w:bookmarkEnd w:id="2"/>
    <w:p>
      <w:pPr>
        <w:spacing w:after="0"/>
        <w:ind w:left="0"/>
        <w:jc w:val="left"/>
      </w:pPr>
      <w:r>
        <w:rPr>
          <w:rFonts w:ascii="Times New Roman"/>
          <w:b/>
          <w:i w:val="false"/>
          <w:color w:val="000000"/>
        </w:rPr>
        <w:t xml:space="preserve"> «Жеке қосалқы шаруашылықтың болуы туралы анықтама беру» мемлекеттiк қызметiнiң регламентi</w:t>
      </w:r>
    </w:p>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Шал ақын аудандық әкімдігінің 27.11.2012 </w:t>
      </w:r>
      <w:r>
        <w:rPr>
          <w:rFonts w:ascii="Times New Roman"/>
          <w:b w:val="false"/>
          <w:i w:val="false"/>
          <w:color w:val="ff0000"/>
          <w:sz w:val="28"/>
        </w:rPr>
        <w:t>N 357</w:t>
      </w:r>
      <w:r>
        <w:rPr>
          <w:rFonts w:ascii="Times New Roman"/>
          <w:b w:val="false"/>
          <w:i w:val="false"/>
          <w:color w:val="ff0000"/>
          <w:sz w:val="28"/>
        </w:rPr>
        <w:t xml:space="preserve"> қаулысымен (ресми жарияланған күннен бастап он күнтізбелік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9" w:id="3"/>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қызметін (бұдан әрі – мемлекеттік қызмет)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ауылдық (селолық) округтер әкімінің аппараты (бұдан әрі – ЖАО), сондай-ақ баламалы негізде Солтүстік Қазақстан облысы бойынша «Халыққа қызмет көрсету орталығы» республикалық мемлекеттік кәсіпорны филиалының Шал ақын аудандық бөлімімен (бұдан әрі – Орталық) көрсетіледі.</w:t>
      </w:r>
      <w:r>
        <w:br/>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Көрсетiлетiн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атаулы әлеуметтік көмек туралы» Қазақстан Республикасының 2001 жылғы 17 шілдедегі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4-тармағы,</w:t>
      </w:r>
      <w:r>
        <w:rPr>
          <w:rFonts w:ascii="Times New Roman"/>
          <w:b w:val="false"/>
          <w:i w:val="false"/>
          <w:color w:val="000000"/>
          <w:sz w:val="28"/>
        </w:rPr>
        <w:t xml:space="preserve">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қызметтi ұсыну туралы ақпарат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көрсетiлген ЖАО-нің интернет-ресурсында,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мемлекеттiк қызмет көрсету орындарындағы стендiлерде орналастырылған, сонымен қатар мемлекеттік қызмет көрсету туралы ақпарат call-орталығы ақпараттық-анықтама қызметі (1414) телефон бойынша көрсетілуі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ЖАО-ға өтініш берген кезде:</w:t>
      </w:r>
      <w:r>
        <w:br/>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2) өтініш беруші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3) мемлекеттiк қызметтi алушыға қызмет көрсетудiң ең жоғары шектi уақыты 10 (он) минуттан аспайды;</w:t>
      </w:r>
      <w:r>
        <w:br/>
      </w:r>
      <w:r>
        <w:rPr>
          <w:rFonts w:ascii="Times New Roman"/>
          <w:b w:val="false"/>
          <w:i w:val="false"/>
          <w:color w:val="000000"/>
          <w:sz w:val="28"/>
        </w:rPr>
        <w:t>
      Орталыққа өтініш берген кезде:</w:t>
      </w:r>
      <w:r>
        <w:br/>
      </w:r>
      <w:r>
        <w:rPr>
          <w:rFonts w:ascii="Times New Roman"/>
          <w:b w:val="false"/>
          <w:i w:val="false"/>
          <w:color w:val="000000"/>
          <w:sz w:val="28"/>
        </w:rPr>
        <w:t>
      1) мемлекеттiк қызметтi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жұмыс күнінен аспайды;</w:t>
      </w:r>
      <w:r>
        <w:br/>
      </w:r>
      <w:r>
        <w:rPr>
          <w:rFonts w:ascii="Times New Roman"/>
          <w:b w:val="false"/>
          <w:i w:val="false"/>
          <w:color w:val="000000"/>
          <w:sz w:val="28"/>
        </w:rPr>
        <w:t>
      2) өтініш беруші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3) мемлекеттiк қызметтi алушыға қызмет көрсетудiң ең жоғары шектi уақыты 20 (жиырма)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ЖАО: демалыс және мереке күндерін қоспағанда, белгіленген жұмыс кестесіне сәйкес күн сайын дүйсенбі мен жұма аралығында сағат 13.00-ден 14.00-ге дейінгі түскі үзіліспен сағат 9.00-ден 18.00-ге дейін ұсынады.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2) Орталықтар: мемлекеттік қызметті демалыс және мереке күндерін қоспағанда, белгіленген жұмыс кестесіне сәйкес күн сайын дүйсенбі мен сенбі аралығында сағат 9.00-ден 19.00-ге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Мобильді орталықтар Орталық бекіткен кестеге сәйкес, бір елді мекенде аптасына бір рет алты сағаттан кем емес уақытта құжаттар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жағдайлар жасалады (күтуге арналған зал, құжаттарды толтыру орындары қажетті құжаттар тізбесі және оларды толтыру үлгілері бар стенділермен жарақталады).</w:t>
      </w:r>
    </w:p>
    <w:bookmarkEnd w:id="3"/>
    <w:bookmarkStart w:name="z19" w:id="4"/>
    <w:p>
      <w:pPr>
        <w:spacing w:after="0"/>
        <w:ind w:left="0"/>
        <w:jc w:val="left"/>
      </w:pPr>
      <w:r>
        <w:rPr>
          <w:rFonts w:ascii="Times New Roman"/>
          <w:b/>
          <w:i w:val="false"/>
          <w:color w:val="000000"/>
        </w:rPr>
        <w:t xml:space="preserve"> 
2. Мемлекеттік қызмет көрсету тәртібі</w:t>
      </w:r>
    </w:p>
    <w:bookmarkEnd w:id="4"/>
    <w:bookmarkStart w:name="z20" w:id="5"/>
    <w:p>
      <w:pPr>
        <w:spacing w:after="0"/>
        <w:ind w:left="0"/>
        <w:jc w:val="both"/>
      </w:pPr>
      <w:r>
        <w:rPr>
          <w:rFonts w:ascii="Times New Roman"/>
          <w:b w:val="false"/>
          <w:i w:val="false"/>
          <w:color w:val="000000"/>
          <w:sz w:val="28"/>
        </w:rPr>
        <w:t xml:space="preserve">
      11. Мемлекеттік қызметті алу үшін мемлекеттік қызметті алушы немесе оның өкілі (нотариалды куәландырылған сенімхат бойынша) мынадай құжаттарды ұсынады: </w:t>
      </w:r>
      <w:r>
        <w:br/>
      </w:r>
      <w:r>
        <w:rPr>
          <w:rFonts w:ascii="Times New Roman"/>
          <w:b w:val="false"/>
          <w:i w:val="false"/>
          <w:color w:val="000000"/>
          <w:sz w:val="28"/>
        </w:rPr>
        <w:t>
      1) ЖАО-ға өтініш жасаған кезде мемлекеттік қызметті алушы жеке куәлігінің түпнұсқасын және оның көшірмелерін (салыстырып тексергеннен кейін жеке куәліктің түпнұсқасы қайтарылады) ұсына отырып, ауызша нысанда жүгінеді;</w:t>
      </w:r>
      <w:r>
        <w:br/>
      </w:r>
      <w:r>
        <w:rPr>
          <w:rFonts w:ascii="Times New Roman"/>
          <w:b w:val="false"/>
          <w:i w:val="false"/>
          <w:color w:val="000000"/>
          <w:sz w:val="28"/>
        </w:rPr>
        <w:t>
      2) орталықтарға өтініш жасаған кезде мемлекеттік қызметті алушы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және жеке куәлігінің түпнұсқасын береді. </w:t>
      </w:r>
      <w:r>
        <w:br/>
      </w:r>
      <w:r>
        <w:rPr>
          <w:rFonts w:ascii="Times New Roman"/>
          <w:b w:val="false"/>
          <w:i w:val="false"/>
          <w:color w:val="000000"/>
          <w:sz w:val="28"/>
        </w:rPr>
        <w:t xml:space="preserve">
      Мемлекеттік ақпараттық жүйелерде қамтылған мемлекеттік қызметті алушының жеке басын куәландыратын құжат туралы мәліметті орталық қызметкері уәкілетті тұлғаның электрондық цифрлық қолтаңбамен куәландырылған электрондық құжаттар нысанында Орталықтың ақпараттық жүйесі арқылы тиісті мемлекеттік ақпараттық жүйелерден алады. </w:t>
      </w:r>
      <w:r>
        <w:br/>
      </w:r>
      <w:r>
        <w:rPr>
          <w:rFonts w:ascii="Times New Roman"/>
          <w:b w:val="false"/>
          <w:i w:val="false"/>
          <w:color w:val="000000"/>
          <w:sz w:val="28"/>
        </w:rPr>
        <w:t xml:space="preserve">
      Осы тармақтың 2) тармақшасында көрсетілген құжаттарды қабылдаған кезде Орталықтың және уәкілетті органның қызметкері мемлекеттік қызметті алушының жеке басын куәландыратын құжаттардың түпнұсқасының түпнұсқалығын, сенімхаттарды мемлекеттік органдардың тиісті мемлекеттік ақпараттық жүйелерінен алынған мәліметтермен салыстырып тексереді, осыдан кейін түпнұсқаларын алушыға қайтарады. </w:t>
      </w:r>
      <w:r>
        <w:br/>
      </w:r>
      <w:r>
        <w:rPr>
          <w:rFonts w:ascii="Times New Roman"/>
          <w:b w:val="false"/>
          <w:i w:val="false"/>
          <w:color w:val="000000"/>
          <w:sz w:val="28"/>
        </w:rPr>
        <w:t>
</w:t>
      </w:r>
      <w:r>
        <w:rPr>
          <w:rFonts w:ascii="Times New Roman"/>
          <w:b w:val="false"/>
          <w:i w:val="false"/>
          <w:color w:val="000000"/>
          <w:sz w:val="28"/>
        </w:rPr>
        <w:t>
      12. Орталықта бекітілген нысандағы өтініш бланкілері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күту залында арнайы тағандарда, сондай-ақ, Орталық РМК интернет-ресурстарында орналастырылады: www.con.gov.kz. </w:t>
      </w:r>
      <w:r>
        <w:br/>
      </w:r>
      <w:r>
        <w:rPr>
          <w:rFonts w:ascii="Times New Roman"/>
          <w:b w:val="false"/>
          <w:i w:val="false"/>
          <w:color w:val="000000"/>
          <w:sz w:val="28"/>
        </w:rPr>
        <w:t>
</w:t>
      </w:r>
      <w:r>
        <w:rPr>
          <w:rFonts w:ascii="Times New Roman"/>
          <w:b w:val="false"/>
          <w:i w:val="false"/>
          <w:color w:val="000000"/>
          <w:sz w:val="28"/>
        </w:rPr>
        <w:t>
      13.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ЖАО мен Орталықтың қызметкерлеріне тапсырады.</w:t>
      </w:r>
      <w:r>
        <w:br/>
      </w:r>
      <w:r>
        <w:rPr>
          <w:rFonts w:ascii="Times New Roman"/>
          <w:b w:val="false"/>
          <w:i w:val="false"/>
          <w:color w:val="000000"/>
          <w:sz w:val="28"/>
        </w:rPr>
        <w:t xml:space="preserve">
      Орталықта құжаттарды қабылдау «кедергісіз» қызмет көрсету арқылы операциялық залда жүзеге асырылады. </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 </w:t>
      </w:r>
      <w:r>
        <w:br/>
      </w:r>
      <w:r>
        <w:rPr>
          <w:rFonts w:ascii="Times New Roman"/>
          <w:b w:val="false"/>
          <w:i w:val="false"/>
          <w:color w:val="000000"/>
          <w:sz w:val="28"/>
        </w:rPr>
        <w:t xml:space="preserve">
      1) сұранымды қабылдау нөмірі және күні; </w:t>
      </w:r>
      <w:r>
        <w:br/>
      </w:r>
      <w:r>
        <w:rPr>
          <w:rFonts w:ascii="Times New Roman"/>
          <w:b w:val="false"/>
          <w:i w:val="false"/>
          <w:color w:val="000000"/>
          <w:sz w:val="28"/>
        </w:rPr>
        <w:t xml:space="preserve">
      2) сұратылған мемлекеттік қызметтің түрі; </w:t>
      </w:r>
      <w:r>
        <w:br/>
      </w:r>
      <w:r>
        <w:rPr>
          <w:rFonts w:ascii="Times New Roman"/>
          <w:b w:val="false"/>
          <w:i w:val="false"/>
          <w:color w:val="000000"/>
          <w:sz w:val="28"/>
        </w:rPr>
        <w:t xml:space="preserve">
      3) қоса берілген құжаттардың саны және атауы; </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xml:space="preserve">
      6) өтініш берушінің тегі, аты, әкесінің аты (болған жағдайда), уәкілетті өкілдің тегі, аты, әкесінің аты және олардың байланыс телефондары көрсетіледі. </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қызметті алушыға немесе оның өкіліне (нотариалды куәландырылған сенімхат бойынша) жеке өзі келген кезде беріледі.</w:t>
      </w:r>
      <w:r>
        <w:br/>
      </w:r>
      <w:r>
        <w:rPr>
          <w:rFonts w:ascii="Times New Roman"/>
          <w:b w:val="false"/>
          <w:i w:val="false"/>
          <w:color w:val="000000"/>
          <w:sz w:val="28"/>
        </w:rPr>
        <w:t xml:space="preserve">
      Орталықта мемлекеттік қызметтің нәтижелерін беруді «терезелер» арқылы Орталық қызметкері жүзеге асырады. </w:t>
      </w:r>
      <w:r>
        <w:br/>
      </w:r>
      <w:r>
        <w:rPr>
          <w:rFonts w:ascii="Times New Roman"/>
          <w:b w:val="false"/>
          <w:i w:val="false"/>
          <w:color w:val="000000"/>
          <w:sz w:val="28"/>
        </w:rPr>
        <w:t xml:space="preserve">
      Егер мемлекеттік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ЖАО тапсырады. </w:t>
      </w:r>
      <w:r>
        <w:br/>
      </w:r>
      <w:r>
        <w:rPr>
          <w:rFonts w:ascii="Times New Roman"/>
          <w:b w:val="false"/>
          <w:i w:val="false"/>
          <w:color w:val="000000"/>
          <w:sz w:val="28"/>
        </w:rPr>
        <w:t>
</w:t>
      </w:r>
      <w:r>
        <w:rPr>
          <w:rFonts w:ascii="Times New Roman"/>
          <w:b w:val="false"/>
          <w:i w:val="false"/>
          <w:color w:val="000000"/>
          <w:sz w:val="28"/>
        </w:rPr>
        <w:t xml:space="preserve">
      16. Мемлекеттік қызметті алушыға мемлекеттік қызметті көрсетуге мынадай жағдайларда: </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ЖАО-ның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 бас тартылады. </w:t>
      </w:r>
      <w:r>
        <w:br/>
      </w:r>
      <w:r>
        <w:rPr>
          <w:rFonts w:ascii="Times New Roman"/>
          <w:b w:val="false"/>
          <w:i w:val="false"/>
          <w:color w:val="000000"/>
          <w:sz w:val="28"/>
        </w:rPr>
        <w:t>
</w:t>
      </w:r>
      <w:r>
        <w:rPr>
          <w:rFonts w:ascii="Times New Roman"/>
          <w:b w:val="false"/>
          <w:i w:val="false"/>
          <w:color w:val="000000"/>
          <w:sz w:val="28"/>
        </w:rPr>
        <w:t>
      17. Мемлекеттік қызмет алу үшін мемлекеттік қызметті алушыдан өтініш қабылдау күнінен және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ЖАО-ға жүгінген кезде:</w:t>
      </w:r>
      <w:r>
        <w:br/>
      </w:r>
      <w:r>
        <w:rPr>
          <w:rFonts w:ascii="Times New Roman"/>
          <w:b w:val="false"/>
          <w:i w:val="false"/>
          <w:color w:val="000000"/>
          <w:sz w:val="28"/>
        </w:rPr>
        <w:t xml:space="preserve">
      ЖАО жауапты маманы ауызша өтінішті қабылдайды және тіркейді, алушының жеке басын куәландыратын құжаттардың түпнұсқасын көшірмемен салыстырып тексереді, осыдан кейін түпнұсқаларын мемлекеттік қызметті алушыға қайтарады; </w:t>
      </w:r>
      <w:r>
        <w:br/>
      </w:r>
      <w:r>
        <w:rPr>
          <w:rFonts w:ascii="Times New Roman"/>
          <w:b w:val="false"/>
          <w:i w:val="false"/>
          <w:color w:val="000000"/>
          <w:sz w:val="28"/>
        </w:rPr>
        <w:t>
      ЖАО жауапты маманы ЖАО қосалқы шаруашылық кітапшасында мемлекеттік қызметті алушының деректерін тексереді, анықтама толтырады немесе мемлекеттік қызмет көрсетуден бас тарту туралы дәлелді жауап даярлайды және ЖАО басшысына қарау үшін ұсынады;</w:t>
      </w:r>
      <w:r>
        <w:br/>
      </w:r>
      <w:r>
        <w:rPr>
          <w:rFonts w:ascii="Times New Roman"/>
          <w:b w:val="false"/>
          <w:i w:val="false"/>
          <w:color w:val="000000"/>
          <w:sz w:val="28"/>
        </w:rPr>
        <w:t>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ЖАО жауапты маманы жеке анықтаманы немесе мемлекеттік қызмет көрсетуден бас тарту туралы дәлелді жауапты тіркейді және мемлекеттік қызметті алушыға береді.</w:t>
      </w:r>
      <w:r>
        <w:br/>
      </w:r>
      <w:r>
        <w:rPr>
          <w:rFonts w:ascii="Times New Roman"/>
          <w:b w:val="false"/>
          <w:i w:val="false"/>
          <w:color w:val="000000"/>
          <w:sz w:val="28"/>
        </w:rPr>
        <w:t>
      2) ХҚКО-ға жүгінген кезде:</w:t>
      </w:r>
      <w:r>
        <w:br/>
      </w:r>
      <w:r>
        <w:rPr>
          <w:rFonts w:ascii="Times New Roman"/>
          <w:b w:val="false"/>
          <w:i w:val="false"/>
          <w:color w:val="000000"/>
          <w:sz w:val="28"/>
        </w:rPr>
        <w:t>
      мемлекеттік қызметті алушы анықтама алу үшін Орталыққа өтініш береді;</w:t>
      </w:r>
      <w:r>
        <w:br/>
      </w:r>
      <w:r>
        <w:rPr>
          <w:rFonts w:ascii="Times New Roman"/>
          <w:b w:val="false"/>
          <w:i w:val="false"/>
          <w:color w:val="000000"/>
          <w:sz w:val="28"/>
        </w:rPr>
        <w:t>
      Орталық инспекторы өтінішті тіркейді, мемлекеттік қызметті алушыға мемлекеттік қызметті алу үшін сәйкес құжаттарды қабылдағаны туралы қызмет алушыға қолхат береді;</w:t>
      </w:r>
      <w:r>
        <w:br/>
      </w:r>
      <w:r>
        <w:rPr>
          <w:rFonts w:ascii="Times New Roman"/>
          <w:b w:val="false"/>
          <w:i w:val="false"/>
          <w:color w:val="000000"/>
          <w:sz w:val="28"/>
        </w:rPr>
        <w:t>
      Орталық инспекторы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жинауды жүзеге асырады, тізім құрастырады, орындау үшін құжаттарды ЖАО жолдайды;</w:t>
      </w:r>
      <w:r>
        <w:br/>
      </w:r>
      <w:r>
        <w:rPr>
          <w:rFonts w:ascii="Times New Roman"/>
          <w:b w:val="false"/>
          <w:i w:val="false"/>
          <w:color w:val="000000"/>
          <w:sz w:val="28"/>
        </w:rPr>
        <w:t>
      ЖАО жауапты маманы қосалқы шаруашылық кітапшасында деректерді тексереді, анықтама толтырады немесе мемлекеттік қызмет көрсетуден бас тарту туралы дәлелді жауап дайындайды және қарау үшін ЖАО басшысына ұсынады;</w:t>
      </w:r>
      <w:r>
        <w:br/>
      </w:r>
      <w:r>
        <w:rPr>
          <w:rFonts w:ascii="Times New Roman"/>
          <w:b w:val="false"/>
          <w:i w:val="false"/>
          <w:color w:val="000000"/>
          <w:sz w:val="28"/>
        </w:rPr>
        <w:t>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ЖАО жауапты маманы анықтаманы немесе ЖАО қызмет көрсетуден бас тарту туралы дәлелді жауапты тіркейді және оларды Орталыққа жібереді;</w:t>
      </w:r>
      <w:r>
        <w:br/>
      </w:r>
      <w:r>
        <w:rPr>
          <w:rFonts w:ascii="Times New Roman"/>
          <w:b w:val="false"/>
          <w:i w:val="false"/>
          <w:color w:val="000000"/>
          <w:sz w:val="28"/>
        </w:rPr>
        <w:t>
      Орталық инспекторы анықтама немесе мемлекеттік қызмет көрсетуден бас тарту туралы дәлелді жауапты мемлекеттік қызметті алушыға береді.</w:t>
      </w:r>
    </w:p>
    <w:bookmarkEnd w:id="5"/>
    <w:bookmarkStart w:name="z27" w:id="6"/>
    <w:p>
      <w:pPr>
        <w:spacing w:after="0"/>
        <w:ind w:left="0"/>
        <w:jc w:val="left"/>
      </w:pPr>
      <w:r>
        <w:rPr>
          <w:rFonts w:ascii="Times New Roman"/>
          <w:b/>
          <w:i w:val="false"/>
          <w:color w:val="000000"/>
        </w:rPr>
        <w:t xml:space="preserve"> 
3. Мемлекеттiк қызмет көрсету процесiндегi iс-әрекеттер (өзара әрекеттестiк) тәртiбi</w:t>
      </w:r>
    </w:p>
    <w:bookmarkEnd w:id="6"/>
    <w:bookmarkStart w:name="z28" w:id="7"/>
    <w:p>
      <w:pPr>
        <w:spacing w:after="0"/>
        <w:ind w:left="0"/>
        <w:jc w:val="both"/>
      </w:pPr>
      <w:r>
        <w:rPr>
          <w:rFonts w:ascii="Times New Roman"/>
          <w:b w:val="false"/>
          <w:i w:val="false"/>
          <w:color w:val="000000"/>
          <w:sz w:val="28"/>
        </w:rPr>
        <w:t>
      18. Мемлекеттiк қызмет көрсету процесіне келесi құрылымдық-функционалдық бiрлiктер (одан әрi - ҚФБ) қатысады:</w:t>
      </w:r>
      <w:r>
        <w:br/>
      </w:r>
      <w:r>
        <w:rPr>
          <w:rFonts w:ascii="Times New Roman"/>
          <w:b w:val="false"/>
          <w:i w:val="false"/>
          <w:color w:val="000000"/>
          <w:sz w:val="28"/>
        </w:rPr>
        <w:t>
      1) мемлекеттік қызметті алушының уәкілетті органға тікелей өтiнiш жасаған кезінде:</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 басшысы;</w:t>
      </w:r>
      <w:r>
        <w:br/>
      </w:r>
      <w:r>
        <w:rPr>
          <w:rFonts w:ascii="Times New Roman"/>
          <w:b w:val="false"/>
          <w:i w:val="false"/>
          <w:color w:val="000000"/>
          <w:sz w:val="28"/>
        </w:rPr>
        <w:t>
      2) мемлекеттік қызметті алушының Орталыққа өтiнiш жасаған кезінде:</w:t>
      </w:r>
      <w:r>
        <w:br/>
      </w:r>
      <w:r>
        <w:rPr>
          <w:rFonts w:ascii="Times New Roman"/>
          <w:b w:val="false"/>
          <w:i w:val="false"/>
          <w:color w:val="000000"/>
          <w:sz w:val="28"/>
        </w:rPr>
        <w:t>
      Орталық инспекторы;</w:t>
      </w:r>
      <w:r>
        <w:br/>
      </w:r>
      <w:r>
        <w:rPr>
          <w:rFonts w:ascii="Times New Roman"/>
          <w:b w:val="false"/>
          <w:i w:val="false"/>
          <w:color w:val="000000"/>
          <w:sz w:val="28"/>
        </w:rPr>
        <w:t>
      Орталықтың жинақтау бөлімінің инспекторы;</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ЖАО-ның басшысы.</w:t>
      </w:r>
      <w:r>
        <w:br/>
      </w:r>
      <w:r>
        <w:rPr>
          <w:rFonts w:ascii="Times New Roman"/>
          <w:b w:val="false"/>
          <w:i w:val="false"/>
          <w:color w:val="000000"/>
          <w:sz w:val="28"/>
        </w:rPr>
        <w:t>
</w:t>
      </w:r>
      <w:r>
        <w:rPr>
          <w:rFonts w:ascii="Times New Roman"/>
          <w:b w:val="false"/>
          <w:i w:val="false"/>
          <w:color w:val="000000"/>
          <w:sz w:val="28"/>
        </w:rPr>
        <w:t>
      19.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7"/>
    <w:bookmarkStart w:name="z31" w:id="8"/>
    <w:p>
      <w:pPr>
        <w:spacing w:after="0"/>
        <w:ind w:left="0"/>
        <w:jc w:val="left"/>
      </w:pPr>
      <w:r>
        <w:rPr>
          <w:rFonts w:ascii="Times New Roman"/>
          <w:b/>
          <w:i w:val="false"/>
          <w:color w:val="000000"/>
        </w:rPr>
        <w:t xml:space="preserve"> 
4. Мемлекеттік қызмет көрсететін лауазымды тұлғалардың жауапкершiлiгi</w:t>
      </w:r>
    </w:p>
    <w:bookmarkEnd w:id="8"/>
    <w:bookmarkStart w:name="z32" w:id="9"/>
    <w:p>
      <w:pPr>
        <w:spacing w:after="0"/>
        <w:ind w:left="0"/>
        <w:jc w:val="both"/>
      </w:pPr>
      <w:r>
        <w:rPr>
          <w:rFonts w:ascii="Times New Roman"/>
          <w:b w:val="false"/>
          <w:i w:val="false"/>
          <w:color w:val="000000"/>
          <w:sz w:val="28"/>
        </w:rPr>
        <w:t>
      21. Мемлекеттік қызметтер көрсетуге жауапты тұлғалар мемлекеттік қызмет көрсету процесіне қатысатын ЖАО-ның және Орталықтың басшылары, лауазымды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w:t>
      </w:r>
    </w:p>
    <w:bookmarkEnd w:id="9"/>
    <w:bookmarkStart w:name="z112" w:id="10"/>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«Жеке қосалқы шаруашылықтың болуы туралы анықтама беру» мемлекеттiк қызмет көрсететiн мемлекеттiк мекемелердiң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4622"/>
        <w:gridCol w:w="3423"/>
        <w:gridCol w:w="5166"/>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Афанасьев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Афанасьевка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5-29-40, факс 5-29-40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Аютас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Ы.Ыбраев атындағы ауыл</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5-18-22, факс 5-22-18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Городецк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Городецк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5-27-15, факс 5-27-15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Жаңажол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Жаңажол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5-25-15, факс 5-25-15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Кривощеков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Кривощеково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2-43-69, факс 2-43-69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Новопокров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Новопокровка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2-47-82 факс 2-47-82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Октябрь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Ұзынжар ауылы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2-34-83, факс 2-34-83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Приишим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Повозочное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2-91-32, факс 2-91-32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Семипол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Семиполка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2-32-68, факс 2-32-68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Ступин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Ступинка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5-21-91, факс 5-21-91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Сухорабовка ауданы Сухорабов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Сухорабовка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2-53-33, факс 2-53-33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Юбилейный селолық округі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Крещенка селосы</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5-18-29, факс 5-18-29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Сергеевка қаласы әкімінің аппараты» мемлекеттік мекемесі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Сергеевка қ. Заводской т.қ., 6</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2-16-69, факс: 2-16-69</w:t>
            </w:r>
          </w:p>
        </w:tc>
      </w:tr>
    </w:tbl>
    <w:bookmarkStart w:name="z113" w:id="11"/>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2-қосымша</w:t>
      </w:r>
    </w:p>
    <w:bookmarkEnd w:id="11"/>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3224"/>
        <w:gridCol w:w="2745"/>
        <w:gridCol w:w="372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Шал ақын ауданы бойынша бөлімі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Сергеевка қаласы, Желтоқсан көшесі, 31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19.00 дейін, демалыс күні - жексенбі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bl>
    <w:bookmarkStart w:name="z114" w:id="12"/>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3-қосымша</w:t>
      </w:r>
    </w:p>
    <w:bookmarkEnd w:id="12"/>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(Т.А.Ә., төлқұжат деректері (жеке куәлік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жеке тұлғаның тұрғылықты жері)</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 атынан әрекет </w:t>
      </w:r>
      <w:r>
        <w:br/>
      </w: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xml:space="preserve">ететін ___________________________________________________ негізінде </w:t>
      </w:r>
      <w:r>
        <w:br/>
      </w:r>
      <w:r>
        <w:rPr>
          <w:rFonts w:ascii="Times New Roman"/>
          <w:b w:val="false"/>
          <w:i w:val="false"/>
          <w:color w:val="000000"/>
          <w:sz w:val="28"/>
        </w:rPr>
        <w:t>
      (өкілеттілікті куәландыратын құжаттың деректеме</w:t>
      </w:r>
    </w:p>
    <w:p>
      <w:pPr>
        <w:spacing w:after="0"/>
        <w:ind w:left="0"/>
        <w:jc w:val="both"/>
      </w:pPr>
      <w:r>
        <w:rPr>
          <w:rFonts w:ascii="Times New Roman"/>
          <w:b w:val="false"/>
          <w:i w:val="false"/>
          <w:color w:val="000000"/>
          <w:sz w:val="28"/>
        </w:rPr>
        <w:t xml:space="preserve">маған жеке қосалқы шаруашылықтың болуы туралы анықтама беруді сұраймын. </w:t>
      </w:r>
      <w:r>
        <w:br/>
      </w:r>
      <w:r>
        <w:rPr>
          <w:rFonts w:ascii="Times New Roman"/>
          <w:b w:val="false"/>
          <w:i w:val="false"/>
          <w:color w:val="000000"/>
          <w:sz w:val="28"/>
        </w:rPr>
        <w:t>
Мына құжаттарды қоса беремін:</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Күні _________,_______________________________________________/______</w:t>
      </w:r>
      <w:r>
        <w:br/>
      </w:r>
      <w:r>
        <w:rPr>
          <w:rFonts w:ascii="Times New Roman"/>
          <w:b w:val="false"/>
          <w:i w:val="false"/>
          <w:color w:val="000000"/>
          <w:sz w:val="28"/>
        </w:rPr>
        <w:t>
      (өтініш берушінің/уәкілетті өкілдің Т.А.Ә. және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(сұранымды қабылдаған маманның Т.А.Ә. және қолы)</w:t>
      </w:r>
    </w:p>
    <w:p>
      <w:pPr>
        <w:spacing w:after="0"/>
        <w:ind w:left="0"/>
        <w:jc w:val="both"/>
      </w:pPr>
      <w:r>
        <w:rPr>
          <w:rFonts w:ascii="Times New Roman"/>
          <w:b w:val="false"/>
          <w:i w:val="false"/>
          <w:color w:val="000000"/>
          <w:sz w:val="28"/>
        </w:rPr>
        <w:t>      Сұранымды орындау/қарау нәтижесі: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тексерілді: күні ______________ 20__ ж.</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(маманның Т.А.Ә. және қолы)</w:t>
      </w:r>
    </w:p>
    <w:bookmarkStart w:name="z115" w:id="13"/>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4-қосымша</w:t>
      </w:r>
    </w:p>
    <w:bookmarkEnd w:id="13"/>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ЖАО арқылы құрылымдық-функционалдық бiрлiктердің әрекеттеріне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708"/>
        <w:gridCol w:w="2708"/>
        <w:gridCol w:w="2815"/>
        <w:gridCol w:w="2516"/>
        <w:gridCol w:w="2752"/>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 ағыны)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r>
      <w:tr>
        <w:trPr>
          <w:trHeight w:val="4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Iс-әрекеттің (процесс, рәсiмдер, операциялар) атауы және олардың сипаттамасы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өтінішті қабылдау және тіркеу, жеке басын куәландыра-</w:t>
            </w:r>
            <w:r>
              <w:br/>
            </w:r>
            <w:r>
              <w:rPr>
                <w:rFonts w:ascii="Times New Roman"/>
                <w:b w:val="false"/>
                <w:i w:val="false"/>
                <w:color w:val="000000"/>
                <w:sz w:val="20"/>
              </w:rPr>
              <w:t>
тын құжаттың түпнұсқасын көшірмесімен салыстырып тексеру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шаруашылық кітабы бойынша мемлекеттік қызметті алушының деректерін тексеру, анықтама толтыру немесе мемлекеттік қызмет көрсетуден бас тарту туралы дәлелді жауап дайындау және қарау үшін ЖАО-ның басшысына тапсыру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дәлелдi жауапты қарастыру және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дәлелдi жауапты тіркеу және мемлекеттік қызметті алушыға беру</w:t>
            </w:r>
          </w:p>
        </w:tc>
      </w:tr>
      <w:tr>
        <w:trPr>
          <w:trHeight w:val="16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 -өкiмдiк шешiмдер)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дәлелдi жауапқа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 беру</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14"/>
    <w:p>
      <w:pPr>
        <w:spacing w:after="0"/>
        <w:ind w:left="0"/>
        <w:jc w:val="left"/>
      </w:pPr>
      <w:r>
        <w:rPr>
          <w:rFonts w:ascii="Times New Roman"/>
          <w:b/>
          <w:i w:val="false"/>
          <w:color w:val="000000"/>
        </w:rPr>
        <w:t xml:space="preserve"> 
2-кесте. Орталық арқылы ҚФЕ әрекеттеріне сипаттама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3297"/>
        <w:gridCol w:w="3443"/>
        <w:gridCol w:w="392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4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229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(мәлiметтер, құжат, ұйымдастыру-</w:t>
            </w:r>
            <w:r>
              <w:br/>
            </w:r>
            <w:r>
              <w:rPr>
                <w:rFonts w:ascii="Times New Roman"/>
                <w:b w:val="false"/>
                <w:i w:val="false"/>
                <w:color w:val="000000"/>
                <w:sz w:val="20"/>
              </w:rPr>
              <w:t>
өкiмдiк шешiмдер)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ЖАО-на жіберу</w:t>
            </w:r>
          </w:p>
        </w:tc>
      </w:tr>
      <w:tr>
        <w:trPr>
          <w:trHeight w:val="1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r>
      <w:tr>
        <w:trPr>
          <w:trHeight w:val="1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3265"/>
        <w:gridCol w:w="2589"/>
        <w:gridCol w:w="2379"/>
        <w:gridCol w:w="290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2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4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рәсімдеу немесе бас тарту туралы дәлелді жауапты дайындау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қарастыру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мемлекеттік қызметті алушыға беру</w:t>
            </w:r>
          </w:p>
        </w:tc>
      </w:tr>
      <w:tr>
        <w:trPr>
          <w:trHeight w:val="2295"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w:t>
            </w:r>
            <w:r>
              <w:br/>
            </w:r>
            <w:r>
              <w:rPr>
                <w:rFonts w:ascii="Times New Roman"/>
                <w:b w:val="false"/>
                <w:i w:val="false"/>
                <w:color w:val="000000"/>
                <w:sz w:val="20"/>
              </w:rPr>
              <w:t>
өкiмдiк шешiмдер)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ЖАО-ның басшысына қол қоюға тапсыру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Орталыққа тапсыру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жауапты мемлекеттік қызметті алушыға беру</w:t>
            </w:r>
          </w:p>
        </w:tc>
      </w:tr>
      <w:tr>
        <w:trPr>
          <w:trHeight w:val="1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15"/>
    <w:p>
      <w:pPr>
        <w:spacing w:after="0"/>
        <w:ind w:left="0"/>
        <w:jc w:val="left"/>
      </w:pPr>
      <w:r>
        <w:rPr>
          <w:rFonts w:ascii="Times New Roman"/>
          <w:b/>
          <w:i w:val="false"/>
          <w:color w:val="000000"/>
        </w:rPr>
        <w:t xml:space="preserve"> 
Пайдалану нұсқалары. Негізгі процесс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3493"/>
        <w:gridCol w:w="3073"/>
        <w:gridCol w:w="327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 жіберу үшін жинақтау бөліміне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құжаттарды қарау, анықтама рәсімдеу, ЖАО-ның басшысына жіберу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Анықтаманы қарастыру және қол қою</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Анықтаманы тіркеу</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мемлекеттік қызметті алушыға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Анықтаманы мемлекеттік қызметті алушыға немесе Орталыққа тапсыру</w:t>
            </w:r>
          </w:p>
        </w:tc>
      </w:tr>
    </w:tbl>
    <w:bookmarkStart w:name="z118" w:id="16"/>
    <w:p>
      <w:pPr>
        <w:spacing w:after="0"/>
        <w:ind w:left="0"/>
        <w:jc w:val="left"/>
      </w:pPr>
      <w:r>
        <w:rPr>
          <w:rFonts w:ascii="Times New Roman"/>
          <w:b/>
          <w:i w:val="false"/>
          <w:color w:val="000000"/>
        </w:rPr>
        <w:t xml:space="preserve"> 
Пайдалану нұсқалары. Баламалы процесс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3553"/>
        <w:gridCol w:w="2913"/>
        <w:gridCol w:w="267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ЖАО-ға жіберу үшін жинақтау бөліміне тапсыру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өтініш қабылдау, тіркеу, құжаттарды қарау, бас тарту туралы дәлелді жауапты рәсімдеу, ЖАО-ның басшысына жіберу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Бас тарту туралы дәлелді жауапты тіркеу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мемлекеттік қызметті алушыға беру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 туралы дәлелді жауапты Орталыққа немесе мемлекеттік қызметті алушыға тапсыру</w:t>
            </w:r>
          </w:p>
        </w:tc>
      </w:tr>
    </w:tbl>
    <w:bookmarkStart w:name="z119" w:id="17"/>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5-қосымша</w:t>
      </w:r>
    </w:p>
    <w:bookmarkEnd w:id="17"/>
    <w:p>
      <w:pPr>
        <w:spacing w:after="0"/>
        <w:ind w:left="0"/>
        <w:jc w:val="left"/>
      </w:pPr>
      <w:r>
        <w:rPr>
          <w:rFonts w:ascii="Times New Roman"/>
          <w:b/>
          <w:i w:val="false"/>
          <w:color w:val="000000"/>
        </w:rPr>
        <w:t xml:space="preserve"> 1-сызба. Мемлекеттік қызметті алушының ЖАО-ға өтiнiш бiлдiргенде мемлекеттiк қызметтi ұсыну сызбасы</w:t>
      </w:r>
    </w:p>
    <w:p>
      <w:pPr>
        <w:spacing w:after="0"/>
        <w:ind w:left="0"/>
        <w:jc w:val="both"/>
      </w:pPr>
      <w:r>
        <w:drawing>
          <wp:inline distT="0" distB="0" distL="0" distR="0">
            <wp:extent cx="86868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86800" cy="7048500"/>
                    </a:xfrm>
                    <a:prstGeom prst="rect">
                      <a:avLst/>
                    </a:prstGeom>
                  </pic:spPr>
                </pic:pic>
              </a:graphicData>
            </a:graphic>
          </wp:inline>
        </w:drawing>
      </w:r>
    </w:p>
    <w:bookmarkStart w:name="z120" w:id="18"/>
    <w:p>
      <w:pPr>
        <w:spacing w:after="0"/>
        <w:ind w:left="0"/>
        <w:jc w:val="left"/>
      </w:pPr>
      <w:r>
        <w:rPr>
          <w:rFonts w:ascii="Times New Roman"/>
          <w:b/>
          <w:i w:val="false"/>
          <w:color w:val="000000"/>
        </w:rPr>
        <w:t xml:space="preserve"> 
2-сызба. Мемлекеттік қызметті алушының Орталыққа өтiнiш бiлдiргенде мемлекеттiк қызметтi ұсыну сызбасы</w:t>
      </w:r>
    </w:p>
    <w:bookmarkEnd w:id="18"/>
    <w:p>
      <w:pPr>
        <w:spacing w:after="0"/>
        <w:ind w:left="0"/>
        <w:jc w:val="both"/>
      </w:pPr>
      <w:r>
        <w:drawing>
          <wp:inline distT="0" distB="0" distL="0" distR="0">
            <wp:extent cx="12382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382500" cy="6705600"/>
                    </a:xfrm>
                    <a:prstGeom prst="rect">
                      <a:avLst/>
                    </a:prstGeom>
                  </pic:spPr>
                </pic:pic>
              </a:graphicData>
            </a:graphic>
          </wp:inline>
        </w:drawing>
      </w:r>
    </w:p>
    <w:bookmarkStart w:name="z33" w:id="19"/>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30 шілдедегі № 198</w:t>
      </w:r>
      <w:r>
        <w:br/>
      </w:r>
      <w:r>
        <w:rPr>
          <w:rFonts w:ascii="Times New Roman"/>
          <w:b w:val="false"/>
          <w:i w:val="false"/>
          <w:color w:val="000000"/>
          <w:sz w:val="28"/>
        </w:rPr>
        <w:t>
қаулысымен бекiтiлдi</w:t>
      </w:r>
    </w:p>
    <w:bookmarkEnd w:id="19"/>
    <w:p>
      <w:pPr>
        <w:spacing w:after="0"/>
        <w:ind w:left="0"/>
        <w:jc w:val="left"/>
      </w:pPr>
      <w:r>
        <w:rPr>
          <w:rFonts w:ascii="Times New Roman"/>
          <w:b/>
          <w:i w:val="false"/>
          <w:color w:val="000000"/>
        </w:rPr>
        <w:t xml:space="preserve"> «Ветеринариялық анықтама беру» мемлекеттiк қызмет регламентi</w:t>
      </w:r>
    </w:p>
    <w:bookmarkStart w:name="z34" w:id="20"/>
    <w:p>
      <w:pPr>
        <w:spacing w:after="0"/>
        <w:ind w:left="0"/>
        <w:jc w:val="left"/>
      </w:pPr>
      <w:r>
        <w:rPr>
          <w:rFonts w:ascii="Times New Roman"/>
          <w:b/>
          <w:i w:val="false"/>
          <w:color w:val="000000"/>
        </w:rPr>
        <w:t xml:space="preserve"> 
1. Жалпы ережелер</w:t>
      </w:r>
    </w:p>
    <w:bookmarkEnd w:id="20"/>
    <w:bookmarkStart w:name="z35" w:id="21"/>
    <w:p>
      <w:pPr>
        <w:spacing w:after="0"/>
        <w:ind w:left="0"/>
        <w:jc w:val="both"/>
      </w:pPr>
      <w:r>
        <w:rPr>
          <w:rFonts w:ascii="Times New Roman"/>
          <w:b w:val="false"/>
          <w:i w:val="false"/>
          <w:color w:val="000000"/>
          <w:sz w:val="28"/>
        </w:rPr>
        <w:t>      1. «Ветеринариялық анықтама беру» мемлекеттiк қызметiн (бұдан әрi - мемлекеттiк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ветеринария саласында қызмет ететін жергілікті атқарушы органның ( бұдан әрі ЖАО)Сергеевка қаласы, ауылдық (селолық) округ әкiмдерi аппараттарының ветеринарлық дәрiгерi (бұдан әрi - ветдәрігер) ұсынады.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үлгісі: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w:t>
      </w:r>
      <w:r>
        <w:br/>
      </w:r>
      <w:r>
        <w:rPr>
          <w:rFonts w:ascii="Times New Roman"/>
          <w:b w:val="false"/>
          <w:i w:val="false"/>
          <w:color w:val="000000"/>
          <w:sz w:val="28"/>
        </w:rPr>
        <w:t>
      1) «Ветеринария туралы» Қазақстан Республикасының 2002 жылғы 10 шiлдедегi Заңының 10-1-бабы </w:t>
      </w:r>
      <w:r>
        <w:rPr>
          <w:rFonts w:ascii="Times New Roman"/>
          <w:b w:val="false"/>
          <w:i w:val="false"/>
          <w:color w:val="000000"/>
          <w:sz w:val="28"/>
        </w:rPr>
        <w:t>13) тармақшасы</w:t>
      </w:r>
      <w:r>
        <w:rPr>
          <w:rFonts w:ascii="Times New Roman"/>
          <w:b w:val="false"/>
          <w:i w:val="false"/>
          <w:color w:val="000000"/>
          <w:sz w:val="28"/>
        </w:rPr>
        <w:t xml:space="preserve"> және 35-бабы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2) Қазақстан Республикасы Үкіметінің 2011 жылғы 29 сәуірдегі № 464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 745 </w:t>
      </w:r>
      <w:r>
        <w:rPr>
          <w:rFonts w:ascii="Times New Roman"/>
          <w:b w:val="false"/>
          <w:i w:val="false"/>
          <w:color w:val="000000"/>
          <w:sz w:val="28"/>
        </w:rPr>
        <w:t>қаулысына</w:t>
      </w:r>
      <w:r>
        <w:rPr>
          <w:rFonts w:ascii="Times New Roman"/>
          <w:b w:val="false"/>
          <w:i w:val="false"/>
          <w:color w:val="000000"/>
          <w:sz w:val="28"/>
        </w:rPr>
        <w:t xml:space="preserve"> өзгерiстер мен толықтыру енгiзу туралы» қаулысы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туралы ақпарат және мемлекеттiк қызметтi көрсету стандарты, ЖАО-нің және ХҚКО-ының Интернет-ресурсында, сондай-ақ осы регламенттiң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бойынша ЖАО үй-жайларында iлiнген стендтерде орналасқан.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 ветеринарлық анықтаманы (қағаздағы тасымалдағышта) беру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1) мемлекеттiк қызмет жүгiнген күннiң iшiнде көрсетiледi;</w:t>
      </w:r>
      <w:r>
        <w:br/>
      </w:r>
      <w:r>
        <w:rPr>
          <w:rFonts w:ascii="Times New Roman"/>
          <w:b w:val="false"/>
          <w:i w:val="false"/>
          <w:color w:val="000000"/>
          <w:sz w:val="28"/>
        </w:rPr>
        <w:t>
      2) мемлекеттiк қызметтi алуға дейiнгi ең жоғары рұқсат етiлетiн күту уақыты - 30 (отыз) минуттан аспайды;</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ақылы жүзеге асырылады (ветеринарлық анықтаманың бланкiсiн беру). Тұтынушы банк операцияларының жекелеген түрлерiн жүзеге асыратын екiншi деңгейдегi банктер немесе ұйымдар арқылы мемлекеттiк сатып алу туралы конкурс нәтижесi бойынша анықталған бланктiң құнын төлейдi.</w:t>
      </w:r>
      <w:r>
        <w:br/>
      </w:r>
      <w:r>
        <w:rPr>
          <w:rFonts w:ascii="Times New Roman"/>
          <w:b w:val="false"/>
          <w:i w:val="false"/>
          <w:color w:val="000000"/>
          <w:sz w:val="28"/>
        </w:rPr>
        <w:t>
      Тұтынушы мемлекеттiк қызметке ақы төлеу кезiнде мынадай құжаттардың нысандарын толтырады:</w:t>
      </w:r>
      <w:r>
        <w:br/>
      </w:r>
      <w:r>
        <w:rPr>
          <w:rFonts w:ascii="Times New Roman"/>
          <w:b w:val="false"/>
          <w:i w:val="false"/>
          <w:color w:val="000000"/>
          <w:sz w:val="28"/>
        </w:rPr>
        <w:t>
      1) қолма-қол ақы төлеу тәсiлi кезiнде - ақы төлеу туралы түбiртек;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Қазақстан Республикасының Ұлттық Банкi Басқармасының 2000 жылғы 25 сәуiрдегi № 179 қаулысымен бекiтiлген Қазақстан Республикасының аумағында төлем құжаттарын пайдалану және ақшаның қолма-қол жасалмайтын төлемдерi мен аударымдарын жүзеге асыру </w:t>
      </w:r>
      <w:r>
        <w:rPr>
          <w:rFonts w:ascii="Times New Roman"/>
          <w:b w:val="false"/>
          <w:i w:val="false"/>
          <w:color w:val="000000"/>
          <w:sz w:val="28"/>
        </w:rPr>
        <w:t>Ережесiне</w:t>
      </w:r>
      <w:r>
        <w:rPr>
          <w:rFonts w:ascii="Times New Roman"/>
          <w:b w:val="false"/>
          <w:i w:val="false"/>
          <w:color w:val="000000"/>
          <w:sz w:val="28"/>
        </w:rPr>
        <w:t xml:space="preserve"> сәйкес қолма-қол жасалмайтын ақы төлеу тәсiлi кезiнде - төлем тапсырмасы.</w:t>
      </w:r>
      <w:r>
        <w:br/>
      </w:r>
      <w:r>
        <w:rPr>
          <w:rFonts w:ascii="Times New Roman"/>
          <w:b w:val="false"/>
          <w:i w:val="false"/>
          <w:color w:val="000000"/>
          <w:sz w:val="28"/>
        </w:rPr>
        <w:t>
</w:t>
      </w:r>
      <w:r>
        <w:rPr>
          <w:rFonts w:ascii="Times New Roman"/>
          <w:b w:val="false"/>
          <w:i w:val="false"/>
          <w:color w:val="000000"/>
          <w:sz w:val="28"/>
        </w:rPr>
        <w:t>
      9. Мемлекеттiк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белгiленген демалыс және мереке күндерiнен басқа, жұмыс күндерi, сағат 9.00-ден 18.00-ге дейiн, сағат 13.00-ден 14.00-ге дейiнгi түскi үзiлiспен ұсынылады. Қабылдау алдын ала жазылусыз және тездетiлген қызмет көрсетусiз, кезек күту тәртiбiмен жүзеге асырылады.</w:t>
      </w:r>
    </w:p>
    <w:bookmarkEnd w:id="21"/>
    <w:bookmarkStart w:name="z43" w:id="22"/>
    <w:p>
      <w:pPr>
        <w:spacing w:after="0"/>
        <w:ind w:left="0"/>
        <w:jc w:val="left"/>
      </w:pPr>
      <w:r>
        <w:rPr>
          <w:rFonts w:ascii="Times New Roman"/>
          <w:b/>
          <w:i w:val="false"/>
          <w:color w:val="000000"/>
        </w:rPr>
        <w:t xml:space="preserve"> 
2. Мемлекеттiк қызмет көрсету тәртiбi</w:t>
      </w:r>
    </w:p>
    <w:bookmarkEnd w:id="22"/>
    <w:bookmarkStart w:name="z44" w:id="23"/>
    <w:p>
      <w:pPr>
        <w:spacing w:after="0"/>
        <w:ind w:left="0"/>
        <w:jc w:val="both"/>
      </w:pPr>
      <w:r>
        <w:rPr>
          <w:rFonts w:ascii="Times New Roman"/>
          <w:b w:val="false"/>
          <w:i w:val="false"/>
          <w:color w:val="000000"/>
          <w:sz w:val="28"/>
        </w:rPr>
        <w:t>      10. Мемлекеттiк қызметтi алуға қажеттi құжаттар және оларға қойылатын талаптар тiзбесi:</w:t>
      </w:r>
      <w:r>
        <w:br/>
      </w:r>
      <w:r>
        <w:rPr>
          <w:rFonts w:ascii="Times New Roman"/>
          <w:b w:val="false"/>
          <w:i w:val="false"/>
          <w:color w:val="000000"/>
          <w:sz w:val="28"/>
        </w:rPr>
        <w:t>
      1) жануарға ветеринарлық паспорт;</w:t>
      </w:r>
      <w:r>
        <w:br/>
      </w:r>
      <w:r>
        <w:rPr>
          <w:rFonts w:ascii="Times New Roman"/>
          <w:b w:val="false"/>
          <w:i w:val="false"/>
          <w:color w:val="000000"/>
          <w:sz w:val="28"/>
        </w:rPr>
        <w:t>
      2) терi-жүн шикiзатына, жануардың жеке нөмiрi көрсетiлген жапсырма мiндеттi түрде қажет;</w:t>
      </w:r>
      <w:r>
        <w:br/>
      </w:r>
      <w:r>
        <w:rPr>
          <w:rFonts w:ascii="Times New Roman"/>
          <w:b w:val="false"/>
          <w:i w:val="false"/>
          <w:color w:val="000000"/>
          <w:sz w:val="28"/>
        </w:rPr>
        <w:t>
      3) ветеринарлық анықтама бланкi құнын төлеуiн растайтын құжат.</w:t>
      </w:r>
      <w:r>
        <w:br/>
      </w:r>
      <w:r>
        <w:rPr>
          <w:rFonts w:ascii="Times New Roman"/>
          <w:b w:val="false"/>
          <w:i w:val="false"/>
          <w:color w:val="000000"/>
          <w:sz w:val="28"/>
        </w:rPr>
        <w:t>
      11. Мемлекеттiк қызмет тұтынушы не оның өкiлi тiкелей жүгiнген күнi көрсетiледi.</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 бойынша ЖАО-ның ветдәрiгерiне ветеринарлық паспортты, бланкi құнын төлеуiн растайтын құжат ұсынады.</w:t>
      </w:r>
      <w:r>
        <w:br/>
      </w:r>
      <w:r>
        <w:rPr>
          <w:rFonts w:ascii="Times New Roman"/>
          <w:b w:val="false"/>
          <w:i w:val="false"/>
          <w:color w:val="000000"/>
          <w:sz w:val="28"/>
        </w:rPr>
        <w:t>
</w:t>
      </w:r>
      <w:r>
        <w:rPr>
          <w:rFonts w:ascii="Times New Roman"/>
          <w:b w:val="false"/>
          <w:i w:val="false"/>
          <w:color w:val="000000"/>
          <w:sz w:val="28"/>
        </w:rPr>
        <w:t>
      13. Мемлекеттiк қызмет тұтынушысының өтiнiшi жеке және заңды тұлғалардың өтiнiштерiн тiркеу журналында, тұтынушының мемлекеттiк қызметтi алатын күні көрсетiлiп тiркеледi.</w:t>
      </w:r>
      <w:r>
        <w:br/>
      </w:r>
      <w:r>
        <w:rPr>
          <w:rFonts w:ascii="Times New Roman"/>
          <w:b w:val="false"/>
          <w:i w:val="false"/>
          <w:color w:val="000000"/>
          <w:sz w:val="28"/>
        </w:rPr>
        <w:t>
</w:t>
      </w:r>
      <w:r>
        <w:rPr>
          <w:rFonts w:ascii="Times New Roman"/>
          <w:b w:val="false"/>
          <w:i w:val="false"/>
          <w:color w:val="000000"/>
          <w:sz w:val="28"/>
        </w:rPr>
        <w:t>
      14. Ветеринарлық анықтама тұтынушыға жеке өзi не оның өкiлi келген кезде берiледi.</w:t>
      </w:r>
      <w:r>
        <w:br/>
      </w:r>
      <w:r>
        <w:rPr>
          <w:rFonts w:ascii="Times New Roman"/>
          <w:b w:val="false"/>
          <w:i w:val="false"/>
          <w:color w:val="000000"/>
          <w:sz w:val="28"/>
        </w:rPr>
        <w:t>
</w:t>
      </w:r>
      <w:r>
        <w:rPr>
          <w:rFonts w:ascii="Times New Roman"/>
          <w:b w:val="false"/>
          <w:i w:val="false"/>
          <w:color w:val="000000"/>
          <w:sz w:val="28"/>
        </w:rPr>
        <w:t>
      15. Мемлекеттiк қызметтi көрсетуден бас тарту үшiн мыналар:</w:t>
      </w:r>
      <w:r>
        <w:br/>
      </w:r>
      <w:r>
        <w:rPr>
          <w:rFonts w:ascii="Times New Roman"/>
          <w:b w:val="false"/>
          <w:i w:val="false"/>
          <w:color w:val="000000"/>
          <w:sz w:val="28"/>
        </w:rPr>
        <w:t>
      1) егер жануар, жануардан алынатын өнiм және шикiзат (бұдан әрi - объект) қолайсыз аймақтан тасымалданған жағдайда;</w:t>
      </w:r>
      <w:r>
        <w:br/>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3) жануардың жеке нөмiрi болмағанда;</w:t>
      </w:r>
      <w:r>
        <w:br/>
      </w:r>
      <w:r>
        <w:rPr>
          <w:rFonts w:ascii="Times New Roman"/>
          <w:b w:val="false"/>
          <w:i w:val="false"/>
          <w:color w:val="000000"/>
          <w:sz w:val="28"/>
        </w:rPr>
        <w:t>
      4) орны ауыстырылатын (тасымалданатын) объектiнiң, көлiк құралының ветеринарлық - санитарлық талаптарға және қауiпсiздiк талаптарына сәйкессiздiгi негiз болып табылады.</w:t>
      </w:r>
      <w:r>
        <w:br/>
      </w:r>
      <w:r>
        <w:rPr>
          <w:rFonts w:ascii="Times New Roman"/>
          <w:b w:val="false"/>
          <w:i w:val="false"/>
          <w:color w:val="000000"/>
          <w:sz w:val="28"/>
        </w:rPr>
        <w:t>
      Тұтынушының мемлекеттік қызмет алу үшін өтініш берген сәтінен бастап мемлекеттік қызмет алу және мемлекеттік қызмет нәтижесін алуға дейін мемлекеттік қызмет көрсету кезеңдері:</w:t>
      </w:r>
      <w:r>
        <w:br/>
      </w:r>
      <w:r>
        <w:rPr>
          <w:rFonts w:ascii="Times New Roman"/>
          <w:b w:val="false"/>
          <w:i w:val="false"/>
          <w:color w:val="000000"/>
          <w:sz w:val="28"/>
        </w:rPr>
        <w:t xml:space="preserve">
      1) Тұтынушы ЖАО ветеринарлық анықтама алу үшін жүгінеді; </w:t>
      </w:r>
      <w:r>
        <w:br/>
      </w:r>
      <w:r>
        <w:rPr>
          <w:rFonts w:ascii="Times New Roman"/>
          <w:b w:val="false"/>
          <w:i w:val="false"/>
          <w:color w:val="000000"/>
          <w:sz w:val="28"/>
        </w:rPr>
        <w:t xml:space="preserve">
      2) ЖАО ветдәрігері қажетті құжаттарды қабылдайды; </w:t>
      </w:r>
      <w:r>
        <w:br/>
      </w:r>
      <w:r>
        <w:rPr>
          <w:rFonts w:ascii="Times New Roman"/>
          <w:b w:val="false"/>
          <w:i w:val="false"/>
          <w:color w:val="000000"/>
          <w:sz w:val="28"/>
        </w:rPr>
        <w:t>
      3) ЖАО дәрігері ветеринарлық анықтама толтырады, мөр басады немесе мемлекеттік қызметті көрсетуден бас тарту бойынша дәлелді жауап даярлайды, өтінішті журналға тіркейді, қол қояды;</w:t>
      </w:r>
      <w:r>
        <w:br/>
      </w:r>
      <w:r>
        <w:rPr>
          <w:rFonts w:ascii="Times New Roman"/>
          <w:b w:val="false"/>
          <w:i w:val="false"/>
          <w:color w:val="000000"/>
          <w:sz w:val="28"/>
        </w:rPr>
        <w:t>
      4) тұтынушыға ветеринарлық анықтама немесе мемлекеттік қызмет көрсетуден бас тарту бойынша дәлелді жауап береді.</w:t>
      </w:r>
    </w:p>
    <w:bookmarkEnd w:id="23"/>
    <w:bookmarkStart w:name="z49" w:id="24"/>
    <w:p>
      <w:pPr>
        <w:spacing w:after="0"/>
        <w:ind w:left="0"/>
        <w:jc w:val="left"/>
      </w:pPr>
      <w:r>
        <w:rPr>
          <w:rFonts w:ascii="Times New Roman"/>
          <w:b/>
          <w:i w:val="false"/>
          <w:color w:val="000000"/>
        </w:rPr>
        <w:t xml:space="preserve"> 
3. Мемлекеттiк қызмет көрсету процесiндегi iс-әрекеттер (өзара әрекеттестiк) тәртiбi</w:t>
      </w:r>
    </w:p>
    <w:bookmarkEnd w:id="24"/>
    <w:bookmarkStart w:name="z50" w:id="25"/>
    <w:p>
      <w:pPr>
        <w:spacing w:after="0"/>
        <w:ind w:left="0"/>
        <w:jc w:val="both"/>
      </w:pPr>
      <w:r>
        <w:rPr>
          <w:rFonts w:ascii="Times New Roman"/>
          <w:b w:val="false"/>
          <w:i w:val="false"/>
          <w:color w:val="000000"/>
          <w:sz w:val="28"/>
        </w:rPr>
        <w:t>      16. Мемлекеттiк қызметтi көрсету үдерiсiне келесi құрылымдық- функционалдық бiрлiктер (одан әрi - ҚФБ) қатысады:</w:t>
      </w:r>
      <w:r>
        <w:br/>
      </w:r>
      <w:r>
        <w:rPr>
          <w:rFonts w:ascii="Times New Roman"/>
          <w:b w:val="false"/>
          <w:i w:val="false"/>
          <w:color w:val="000000"/>
          <w:sz w:val="28"/>
        </w:rPr>
        <w:t>
      ЖАО ветдәрiгерi;</w:t>
      </w:r>
      <w:r>
        <w:br/>
      </w:r>
      <w:r>
        <w:rPr>
          <w:rFonts w:ascii="Times New Roman"/>
          <w:b w:val="false"/>
          <w:i w:val="false"/>
          <w:color w:val="000000"/>
          <w:sz w:val="28"/>
        </w:rPr>
        <w:t>
      17.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5"/>
    <w:bookmarkStart w:name="z52" w:id="26"/>
    <w:p>
      <w:pPr>
        <w:spacing w:after="0"/>
        <w:ind w:left="0"/>
        <w:jc w:val="left"/>
      </w:pPr>
      <w:r>
        <w:rPr>
          <w:rFonts w:ascii="Times New Roman"/>
          <w:b/>
          <w:i w:val="false"/>
          <w:color w:val="000000"/>
        </w:rPr>
        <w:t xml:space="preserve"> 
4. Мемлекеттiк қызмет көрсететiн лауазымды тұлғалардың жауапкершiлiгi</w:t>
      </w:r>
    </w:p>
    <w:bookmarkEnd w:id="26"/>
    <w:bookmarkStart w:name="z53" w:id="27"/>
    <w:p>
      <w:pPr>
        <w:spacing w:after="0"/>
        <w:ind w:left="0"/>
        <w:jc w:val="both"/>
      </w:pPr>
      <w:r>
        <w:rPr>
          <w:rFonts w:ascii="Times New Roman"/>
          <w:b w:val="false"/>
          <w:i w:val="false"/>
          <w:color w:val="000000"/>
          <w:sz w:val="28"/>
        </w:rPr>
        <w:t>      19. Мемлекеттік қызмет көрсетуге жауапты тұлғалар мемлекеттік қызмет көрсету процесіне қатысатын ЖАО ветеринарлық дәрігер болып табылады (бұдан әрі – лауазымды тұлға).</w:t>
      </w:r>
      <w:r>
        <w:br/>
      </w:r>
      <w:r>
        <w:rPr>
          <w:rFonts w:ascii="Times New Roman"/>
          <w:b w:val="false"/>
          <w:i w:val="false"/>
          <w:color w:val="000000"/>
          <w:sz w:val="28"/>
        </w:rPr>
        <w:t>
      Мемлекеттік қызмет көрсету барысында лауазымды тұлға мемлекеттік қызметтің көрсету сапасына және тиімділігіне, сондай-ақ олардың қабылдаған шешімдері мен іс-әрекеттері (әрекетсіздігі), мемлекеттік қызметті Қазақстан Республикасының заңнамасымен белгіленген мерзімде іске асыруына жауапты.</w:t>
      </w:r>
    </w:p>
    <w:bookmarkEnd w:id="27"/>
    <w:bookmarkStart w:name="z54" w:id="28"/>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1-қосымша</w:t>
      </w:r>
    </w:p>
    <w:bookmarkEnd w:id="28"/>
    <w:p>
      <w:pPr>
        <w:spacing w:after="0"/>
        <w:ind w:left="0"/>
        <w:jc w:val="left"/>
      </w:pPr>
      <w:r>
        <w:rPr>
          <w:rFonts w:ascii="Times New Roman"/>
          <w:b/>
          <w:i w:val="false"/>
          <w:color w:val="000000"/>
        </w:rPr>
        <w:t xml:space="preserve"> «Ветеринариялық анықтама беру» мемлекеттiк қызмет көрсететiн мемлекеттiк мекемелердiң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4191"/>
        <w:gridCol w:w="3618"/>
        <w:gridCol w:w="4182"/>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Афанасьев селолық округі әкімінің аппараты» мемлекеттік мекемесі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Афанасьевка селосы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5-29-40, факс: 5-29-40</w:t>
            </w:r>
          </w:p>
          <w:p>
            <w:pPr>
              <w:spacing w:after="20"/>
              <w:ind w:left="20"/>
              <w:jc w:val="both"/>
            </w:pPr>
            <w:r>
              <w:rPr>
                <w:rFonts w:ascii="Times New Roman"/>
                <w:b w:val="false"/>
                <w:i w:val="false"/>
                <w:color w:val="000000"/>
                <w:sz w:val="20"/>
              </w:rPr>
              <w:t xml:space="preserve">E-mail: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Аютас селолық округі әкімінің аппараты» мемлекеттік мекемесі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Қаратал селосы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5-22-18 факс: 5-22-18</w:t>
            </w:r>
          </w:p>
          <w:p>
            <w:pPr>
              <w:spacing w:after="20"/>
              <w:ind w:left="20"/>
              <w:jc w:val="both"/>
            </w:pPr>
            <w:r>
              <w:rPr>
                <w:rFonts w:ascii="Times New Roman"/>
                <w:b w:val="false"/>
                <w:i w:val="false"/>
                <w:color w:val="000000"/>
                <w:sz w:val="20"/>
              </w:rPr>
              <w:t>E-mail:</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Городецк селолық округі әкімінің аппараты» мемлекеттік мекемесі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Городецкое селосы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5-27-15 факс: 5-27-15</w:t>
            </w:r>
          </w:p>
          <w:p>
            <w:pPr>
              <w:spacing w:after="20"/>
              <w:ind w:left="20"/>
              <w:jc w:val="both"/>
            </w:pPr>
            <w:r>
              <w:rPr>
                <w:rFonts w:ascii="Times New Roman"/>
                <w:b w:val="false"/>
                <w:i w:val="false"/>
                <w:color w:val="000000"/>
                <w:sz w:val="20"/>
              </w:rPr>
              <w:t>E-mail:</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Жаңажол селолық округі әкімінің аппараты» мемлекеттік мекемесі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Жаңажол селосы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5-25-15 факс: 5-25-15</w:t>
            </w:r>
          </w:p>
          <w:p>
            <w:pPr>
              <w:spacing w:after="20"/>
              <w:ind w:left="20"/>
              <w:jc w:val="both"/>
            </w:pPr>
            <w:r>
              <w:rPr>
                <w:rFonts w:ascii="Times New Roman"/>
                <w:b w:val="false"/>
                <w:i w:val="false"/>
                <w:color w:val="000000"/>
                <w:sz w:val="20"/>
              </w:rPr>
              <w:t>E-mail:</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Кривощеков селолық округі әкімінің аппараты» мемлекеттік мекемесі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Кривощеково селосы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2-43-69 факс: 2-43-69</w:t>
            </w:r>
          </w:p>
          <w:p>
            <w:pPr>
              <w:spacing w:after="20"/>
              <w:ind w:left="20"/>
              <w:jc w:val="both"/>
            </w:pPr>
            <w:r>
              <w:rPr>
                <w:rFonts w:ascii="Times New Roman"/>
                <w:b w:val="false"/>
                <w:i w:val="false"/>
                <w:color w:val="000000"/>
                <w:sz w:val="20"/>
              </w:rPr>
              <w:t>E-mail:</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Новопокров селолық округі әкімінің аппараты» мемлекеттік мекемесі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Новопокровка селосы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2-47-82 факс: 2-47-82</w:t>
            </w:r>
          </w:p>
          <w:p>
            <w:pPr>
              <w:spacing w:after="20"/>
              <w:ind w:left="20"/>
              <w:jc w:val="both"/>
            </w:pPr>
            <w:r>
              <w:rPr>
                <w:rFonts w:ascii="Times New Roman"/>
                <w:b w:val="false"/>
                <w:i w:val="false"/>
                <w:color w:val="000000"/>
                <w:sz w:val="20"/>
              </w:rPr>
              <w:t>E-mail:</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Октябрь селолық округі әкімінің аппараты» мемлекеттік мекемесі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Ұзынжар ауылы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2-34-83 факс: 2-34-83</w:t>
            </w:r>
          </w:p>
          <w:p>
            <w:pPr>
              <w:spacing w:after="20"/>
              <w:ind w:left="20"/>
              <w:jc w:val="both"/>
            </w:pPr>
            <w:r>
              <w:rPr>
                <w:rFonts w:ascii="Times New Roman"/>
                <w:b w:val="false"/>
                <w:i w:val="false"/>
                <w:color w:val="000000"/>
                <w:sz w:val="20"/>
              </w:rPr>
              <w:t>E-mail:</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Приишим селолық округі әкімінің аппараты» мемлекеттік мекемесі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Повозочное селосы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2-91-32 факс: 2-91-32</w:t>
            </w:r>
          </w:p>
          <w:p>
            <w:pPr>
              <w:spacing w:after="20"/>
              <w:ind w:left="20"/>
              <w:jc w:val="both"/>
            </w:pPr>
            <w:r>
              <w:rPr>
                <w:rFonts w:ascii="Times New Roman"/>
                <w:b w:val="false"/>
                <w:i w:val="false"/>
                <w:color w:val="000000"/>
                <w:sz w:val="20"/>
              </w:rPr>
              <w:t>E-mail:</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Семипол селолық округі әкімінің аппараты» мемлекеттік мекемесі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Семиполка селосы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2-32-68 факс: 2-32-68</w:t>
            </w:r>
          </w:p>
          <w:p>
            <w:pPr>
              <w:spacing w:after="20"/>
              <w:ind w:left="20"/>
              <w:jc w:val="both"/>
            </w:pPr>
            <w:r>
              <w:rPr>
                <w:rFonts w:ascii="Times New Roman"/>
                <w:b w:val="false"/>
                <w:i w:val="false"/>
                <w:color w:val="000000"/>
                <w:sz w:val="20"/>
              </w:rPr>
              <w:t>E-mail:</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Ступин селолық округі әкімінің аппараты» мемлекеттік мекемесі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Ступинка селосы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5-21-91 факс: 5-21-91</w:t>
            </w:r>
          </w:p>
          <w:p>
            <w:pPr>
              <w:spacing w:after="20"/>
              <w:ind w:left="20"/>
              <w:jc w:val="both"/>
            </w:pPr>
            <w:r>
              <w:rPr>
                <w:rFonts w:ascii="Times New Roman"/>
                <w:b w:val="false"/>
                <w:i w:val="false"/>
                <w:color w:val="000000"/>
                <w:sz w:val="20"/>
              </w:rPr>
              <w:t>E-mail:</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Сухорабов селолық округі әкімінің аппараты» мемлекеттік мекемесі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Сухорабовка селосы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2-53-33 факс: 2-53-33</w:t>
            </w:r>
          </w:p>
          <w:p>
            <w:pPr>
              <w:spacing w:after="20"/>
              <w:ind w:left="20"/>
              <w:jc w:val="both"/>
            </w:pPr>
            <w:r>
              <w:rPr>
                <w:rFonts w:ascii="Times New Roman"/>
                <w:b w:val="false"/>
                <w:i w:val="false"/>
                <w:color w:val="000000"/>
                <w:sz w:val="20"/>
              </w:rPr>
              <w:t>E-mail:</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Юбилейный селолық округі әкімінің аппараты» мемлекеттік мекемесі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Крещенка селосы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5-18-29 факс: 5-18-29</w:t>
            </w:r>
          </w:p>
          <w:p>
            <w:pPr>
              <w:spacing w:after="20"/>
              <w:ind w:left="20"/>
              <w:jc w:val="both"/>
            </w:pPr>
            <w:r>
              <w:rPr>
                <w:rFonts w:ascii="Times New Roman"/>
                <w:b w:val="false"/>
                <w:i w:val="false"/>
                <w:color w:val="000000"/>
                <w:sz w:val="20"/>
              </w:rPr>
              <w:t>E-mail:</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қаласы әкімінің аппараты» мемлекеттік мекемесі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Сергеевка қаласы, Завод көшесі,6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(71534) 2-16-69, </w:t>
            </w:r>
          </w:p>
          <w:p>
            <w:pPr>
              <w:spacing w:after="20"/>
              <w:ind w:left="20"/>
              <w:jc w:val="both"/>
            </w:pPr>
            <w:r>
              <w:rPr>
                <w:rFonts w:ascii="Times New Roman"/>
                <w:b w:val="false"/>
                <w:i w:val="false"/>
                <w:color w:val="000000"/>
                <w:sz w:val="20"/>
              </w:rPr>
              <w:t>факс: 2-16-69</w:t>
            </w:r>
          </w:p>
          <w:p>
            <w:pPr>
              <w:spacing w:after="20"/>
              <w:ind w:left="20"/>
              <w:jc w:val="both"/>
            </w:pPr>
            <w:r>
              <w:rPr>
                <w:rFonts w:ascii="Times New Roman"/>
                <w:b w:val="false"/>
                <w:i w:val="false"/>
                <w:color w:val="000000"/>
                <w:sz w:val="20"/>
              </w:rPr>
              <w:t>E-mail: g.akimat</w:t>
            </w:r>
            <w:r>
              <w:rPr>
                <w:rFonts w:ascii="Times New Roman"/>
                <w:b w:val="false"/>
                <w:i w:val="false"/>
                <w:color w:val="000000"/>
                <w:sz w:val="20"/>
                <w:u w:val="single"/>
              </w:rPr>
              <w:t>/@mail.ru</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p>
            <w:pPr>
              <w:spacing w:after="20"/>
              <w:ind w:left="20"/>
              <w:jc w:val="both"/>
            </w:pPr>
            <w:r>
              <w:rPr>
                <w:rFonts w:ascii="Times New Roman"/>
                <w:b w:val="false"/>
                <w:i w:val="false"/>
                <w:color w:val="000000"/>
                <w:sz w:val="20"/>
              </w:rPr>
              <w:t>бойынша «Халыққа қызмет көрсету орталығы» республикалық мемлекеттік кәсіпорын филиалының Шал ақын ауданы бойынша бөлімі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Сергеевка қаласы, Желтоқсан көшесі, 31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2-73-90, факс: 2-73-90</w:t>
            </w:r>
            <w:r>
              <w:br/>
            </w:r>
            <w:r>
              <w:rPr>
                <w:rFonts w:ascii="Times New Roman"/>
                <w:b w:val="false"/>
                <w:i w:val="false"/>
                <w:color w:val="000000"/>
                <w:sz w:val="20"/>
              </w:rPr>
              <w:t>
E-mail: 8066@sko</w:t>
            </w:r>
          </w:p>
        </w:tc>
      </w:tr>
    </w:tbl>
    <w:bookmarkStart w:name="z55" w:id="29"/>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2-қосымша</w:t>
      </w:r>
    </w:p>
    <w:bookmarkEnd w:id="29"/>
    <w:p>
      <w:pPr>
        <w:spacing w:after="0"/>
        <w:ind w:left="0"/>
        <w:jc w:val="left"/>
      </w:pPr>
      <w:r>
        <w:rPr>
          <w:rFonts w:ascii="Times New Roman"/>
          <w:b/>
          <w:i w:val="false"/>
          <w:color w:val="000000"/>
        </w:rPr>
        <w:t xml:space="preserve"> Құрылымдық–функционалдық бірліктерінің әрекеттеріне сипаттама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3795"/>
        <w:gridCol w:w="4007"/>
        <w:gridCol w:w="43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процестің әрекетi (барысы, жұмысы)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(үдерiстiң, рәсімнің, операцияның) және олардың сипаттамасы</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анықтаманы толтырады не мемлекеттiк қызметтi ұсынудан бас тарту туралы дәлелдi жауап дайындайды, дайын құжаттарға қол қояды және тұтынушыға бередi</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Аяқталуүлгісі (мәлiметтер,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өкiмдiк шешiмi)</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журналға тiркеу</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анықтама не мемлекеттiк қызметтi ұсынудан бас тарту туралы дәлелдi жауап</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минуттан аспайды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30"/>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3-қосымша</w:t>
      </w:r>
    </w:p>
    <w:bookmarkEnd w:id="30"/>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76327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32700" cy="5105400"/>
                    </a:xfrm>
                    <a:prstGeom prst="rect">
                      <a:avLst/>
                    </a:prstGeom>
                  </pic:spPr>
                </pic:pic>
              </a:graphicData>
            </a:graphic>
          </wp:inline>
        </w:drawing>
      </w:r>
    </w:p>
    <w:bookmarkStart w:name="z57" w:id="31"/>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30 шілдедегі № 198</w:t>
      </w:r>
      <w:r>
        <w:br/>
      </w:r>
      <w:r>
        <w:rPr>
          <w:rFonts w:ascii="Times New Roman"/>
          <w:b w:val="false"/>
          <w:i w:val="false"/>
          <w:color w:val="000000"/>
          <w:sz w:val="28"/>
        </w:rPr>
        <w:t>
қаулысымен бекiтiлдi</w:t>
      </w:r>
    </w:p>
    <w:bookmarkEnd w:id="31"/>
    <w:p>
      <w:pPr>
        <w:spacing w:after="0"/>
        <w:ind w:left="0"/>
        <w:jc w:val="left"/>
      </w:pPr>
      <w:r>
        <w:rPr>
          <w:rFonts w:ascii="Times New Roman"/>
          <w:b/>
          <w:i w:val="false"/>
          <w:color w:val="000000"/>
        </w:rPr>
        <w:t xml:space="preserve"> «Жануарға ветеринариялық паспорт беру» мемлекеттiк қызмет регламенті</w:t>
      </w:r>
    </w:p>
    <w:bookmarkStart w:name="z58" w:id="32"/>
    <w:p>
      <w:pPr>
        <w:spacing w:after="0"/>
        <w:ind w:left="0"/>
        <w:jc w:val="left"/>
      </w:pPr>
      <w:r>
        <w:rPr>
          <w:rFonts w:ascii="Times New Roman"/>
          <w:b/>
          <w:i w:val="false"/>
          <w:color w:val="000000"/>
        </w:rPr>
        <w:t xml:space="preserve"> 
1. Жалпы ережелер</w:t>
      </w:r>
    </w:p>
    <w:bookmarkEnd w:id="32"/>
    <w:bookmarkStart w:name="z59" w:id="33"/>
    <w:p>
      <w:pPr>
        <w:spacing w:after="0"/>
        <w:ind w:left="0"/>
        <w:jc w:val="both"/>
      </w:pPr>
      <w:r>
        <w:rPr>
          <w:rFonts w:ascii="Times New Roman"/>
          <w:b w:val="false"/>
          <w:i w:val="false"/>
          <w:color w:val="000000"/>
          <w:sz w:val="28"/>
        </w:rPr>
        <w:t>      1. «Жануарға ветеринариялық паспорт беру» мемлекеттiк қызметiн (бұдан әрi - мемлекеттiк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бойынша Сергеевка қаласы, ауылдық (селолық) округ әкiмдерi аппараттарының ветеринарлық дәрiгерi (бұдан әрi - ЖАО) ұсынады.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w:t>
      </w:r>
      <w:r>
        <w:br/>
      </w:r>
      <w:r>
        <w:rPr>
          <w:rFonts w:ascii="Times New Roman"/>
          <w:b w:val="false"/>
          <w:i w:val="false"/>
          <w:color w:val="000000"/>
          <w:sz w:val="28"/>
        </w:rPr>
        <w:t>
      1) «Ветеринария туралы» Қазақстан Республикасының 2002 жылғы 10 шiлдедегi Заңының 10-бабы 2-тармағының </w:t>
      </w:r>
      <w:r>
        <w:rPr>
          <w:rFonts w:ascii="Times New Roman"/>
          <w:b w:val="false"/>
          <w:i w:val="false"/>
          <w:color w:val="000000"/>
          <w:sz w:val="28"/>
        </w:rPr>
        <w:t>20) тармақшасы</w:t>
      </w:r>
      <w:r>
        <w:rPr>
          <w:rFonts w:ascii="Times New Roman"/>
          <w:b w:val="false"/>
          <w:i w:val="false"/>
          <w:color w:val="000000"/>
          <w:sz w:val="28"/>
        </w:rPr>
        <w:t>, 10-1-бабы  </w:t>
      </w:r>
      <w:r>
        <w:rPr>
          <w:rFonts w:ascii="Times New Roman"/>
          <w:b w:val="false"/>
          <w:i w:val="false"/>
          <w:color w:val="000000"/>
          <w:sz w:val="28"/>
        </w:rPr>
        <w:t>12) тармақшасы</w:t>
      </w:r>
      <w:r>
        <w:rPr>
          <w:rFonts w:ascii="Times New Roman"/>
          <w:b w:val="false"/>
          <w:i w:val="false"/>
          <w:color w:val="000000"/>
          <w:sz w:val="28"/>
        </w:rPr>
        <w:t xml:space="preserve"> және 35-бабы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2) «Ауыл шаруашылығы жануарларын бiрдейлендiру ережесiн бекiту туралы» Қазақстан Республикасы Үкiметiнiң 2009 жылғы 31 желтоқсандағы № 2331 </w:t>
      </w:r>
      <w:r>
        <w:rPr>
          <w:rFonts w:ascii="Times New Roman"/>
          <w:b w:val="false"/>
          <w:i w:val="false"/>
          <w:color w:val="000000"/>
          <w:sz w:val="28"/>
        </w:rPr>
        <w:t>қаулысының</w:t>
      </w:r>
      <w:r>
        <w:rPr>
          <w:rFonts w:ascii="Times New Roman"/>
          <w:b w:val="false"/>
          <w:i w:val="false"/>
          <w:color w:val="000000"/>
          <w:sz w:val="28"/>
        </w:rPr>
        <w:t xml:space="preserve"> негiзiнде көрсетiледi;</w:t>
      </w:r>
      <w:r>
        <w:br/>
      </w:r>
      <w:r>
        <w:rPr>
          <w:rFonts w:ascii="Times New Roman"/>
          <w:b w:val="false"/>
          <w:i w:val="false"/>
          <w:color w:val="000000"/>
          <w:sz w:val="28"/>
        </w:rPr>
        <w:t>
      3) Қазақстан Республикасы Үкіметінің 2011 жылғы 29 сәуірдегі № 464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 745 </w:t>
      </w:r>
      <w:r>
        <w:rPr>
          <w:rFonts w:ascii="Times New Roman"/>
          <w:b w:val="false"/>
          <w:i w:val="false"/>
          <w:color w:val="000000"/>
          <w:sz w:val="28"/>
        </w:rPr>
        <w:t>қаулысына</w:t>
      </w:r>
      <w:r>
        <w:rPr>
          <w:rFonts w:ascii="Times New Roman"/>
          <w:b w:val="false"/>
          <w:i w:val="false"/>
          <w:color w:val="000000"/>
          <w:sz w:val="28"/>
        </w:rPr>
        <w:t xml:space="preserve"> өзгерiстер мен толықтыру енгiзу туралы» қаулысы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туралы ақпарат және мемлекеттiк қызмет көрсету регламенті (бұдан әрi - регламент) мекенжайлары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ЖАО-нің Интернет-ресурсында және ЖАО үй-жайларында iлiнген стендтерде орналасқан.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 жануарға ветеринарлық паспортты (ветеринарлық паспорттың телнұсқасын, жануарға ветеринарлық паспорттың үзiндiсi) (қағаздағы тасымалдағышта) беру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1) жануарға ветеринарлық паспорты, (жануарға ветеринарлық паспортынан үзiндi беру) мерзiмi, жануарға жеке нөмiр берген сәттен бастап немесе оны беруден бас тартқанда - 3 (үш) жұмыс күн iшiнде;</w:t>
      </w:r>
      <w:r>
        <w:br/>
      </w:r>
      <w:r>
        <w:rPr>
          <w:rFonts w:ascii="Times New Roman"/>
          <w:b w:val="false"/>
          <w:i w:val="false"/>
          <w:color w:val="000000"/>
          <w:sz w:val="28"/>
        </w:rPr>
        <w:t>
      2) жануарға ветеринарлық паспорттың телнұсқасын беру, жануар иесi жануарға ветеринарлық паспорттың жоғалғаны туралы өтiнiш берген күнiнен бастап - 10 (он) жұмыс күн iшiнде;</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4) мемлекеттiк қызметтi алушыға ең жоғары рұқсат етiлетiн қызмет көрсету уақыты - 40 (қырық)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ақылы жүзеге асырылады (жануарға ветеринарлық паспорттың бланкiсiн беру). Тұтынушы банк операцияларының жекелеген түрлерiн жүзеге асыратын екiншi деңгейдегi банктер немесе ұйымдар арқылы мемлекеттiк сатып алу туралы конкурс нәтижесi бойынша анықталған бланктiң құнын төлейдi.</w:t>
      </w:r>
      <w:r>
        <w:br/>
      </w:r>
      <w:r>
        <w:rPr>
          <w:rFonts w:ascii="Times New Roman"/>
          <w:b w:val="false"/>
          <w:i w:val="false"/>
          <w:color w:val="000000"/>
          <w:sz w:val="28"/>
        </w:rPr>
        <w:t>
      Тұтынушы мемлекеттiк қызметке ақы төлеу кезiнде мынадай құжаттардың түрлерін толтырады:</w:t>
      </w:r>
      <w:r>
        <w:br/>
      </w:r>
      <w:r>
        <w:rPr>
          <w:rFonts w:ascii="Times New Roman"/>
          <w:b w:val="false"/>
          <w:i w:val="false"/>
          <w:color w:val="000000"/>
          <w:sz w:val="28"/>
        </w:rPr>
        <w:t>
      1) қолма-қол ақы төлеу тәсiлi кезiнде - ақы төлеу туралы түбiртек;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Қазақстан Республикасының Ұлттық Банкi Басқармасының 2000 жылғы 25 сәуiрдегi № 179 қаулысымен бекiтiлген Қазақстан Республикасының аумағында төлем құжаттарын пайдалану және ақшаның қолма-қол жасалмайтын төлемдерi мен аударымдарын жүзеге асыру </w:t>
      </w:r>
      <w:r>
        <w:rPr>
          <w:rFonts w:ascii="Times New Roman"/>
          <w:b w:val="false"/>
          <w:i w:val="false"/>
          <w:color w:val="000000"/>
          <w:sz w:val="28"/>
        </w:rPr>
        <w:t>Ережесiне</w:t>
      </w:r>
      <w:r>
        <w:rPr>
          <w:rFonts w:ascii="Times New Roman"/>
          <w:b w:val="false"/>
          <w:i w:val="false"/>
          <w:color w:val="000000"/>
          <w:sz w:val="28"/>
        </w:rPr>
        <w:t xml:space="preserve"> сәйкес қолма-қол жасалмайтын ақы төлеу тәсiлi кезiнде - төлем тапсырмасы.</w:t>
      </w:r>
      <w:r>
        <w:br/>
      </w:r>
      <w:r>
        <w:rPr>
          <w:rFonts w:ascii="Times New Roman"/>
          <w:b w:val="false"/>
          <w:i w:val="false"/>
          <w:color w:val="000000"/>
          <w:sz w:val="28"/>
        </w:rPr>
        <w:t>
</w:t>
      </w:r>
      <w:r>
        <w:rPr>
          <w:rFonts w:ascii="Times New Roman"/>
          <w:b w:val="false"/>
          <w:i w:val="false"/>
          <w:color w:val="000000"/>
          <w:sz w:val="28"/>
        </w:rPr>
        <w:t>
      9. Мемлекеттiк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белгiленген демалыс және мереке күндерiнен басқа, жұмыс күндерi, сағат 9.00-ден 18.00-ге дейiн, сағат 13.00-ден 14.00-ге дейiнгi түскi үзiлiспен ұсынылады. Қабылдау алдын ала жазылусыз және тездетiлген қызмет көрсетусiз, кезек күту тәртiбiмен жүзеге асырылады.</w:t>
      </w:r>
    </w:p>
    <w:bookmarkEnd w:id="33"/>
    <w:bookmarkStart w:name="z67" w:id="34"/>
    <w:p>
      <w:pPr>
        <w:spacing w:after="0"/>
        <w:ind w:left="0"/>
        <w:jc w:val="left"/>
      </w:pPr>
      <w:r>
        <w:rPr>
          <w:rFonts w:ascii="Times New Roman"/>
          <w:b/>
          <w:i w:val="false"/>
          <w:color w:val="000000"/>
        </w:rPr>
        <w:t xml:space="preserve"> 
2. Мемлекеттiк қызмет көрсету тәртiбi</w:t>
      </w:r>
    </w:p>
    <w:bookmarkEnd w:id="34"/>
    <w:bookmarkStart w:name="z68" w:id="35"/>
    <w:p>
      <w:pPr>
        <w:spacing w:after="0"/>
        <w:ind w:left="0"/>
        <w:jc w:val="both"/>
      </w:pPr>
      <w:r>
        <w:rPr>
          <w:rFonts w:ascii="Times New Roman"/>
          <w:b w:val="false"/>
          <w:i w:val="false"/>
          <w:color w:val="000000"/>
          <w:sz w:val="28"/>
        </w:rPr>
        <w:t>      10. Жануарға ветеринарлық паспортты алу үшiн тұтынушы жануарға ветеринарлық паспорт бланкiсiнiң құнын төлегенiн растайтын құжат бередi. Бұдан басқа, жануарда - жануарға берiлген бiрдейлендiру нөмiрi болуы қажет.</w:t>
      </w:r>
      <w:r>
        <w:br/>
      </w:r>
      <w:r>
        <w:rPr>
          <w:rFonts w:ascii="Times New Roman"/>
          <w:b w:val="false"/>
          <w:i w:val="false"/>
          <w:color w:val="000000"/>
          <w:sz w:val="28"/>
        </w:rPr>
        <w:t>
      Ветеринарлық паспорттың телнұсқасын (жануарға ветеринарлық паспорттан үзiндi) алу үшiн тұтынушы:</w:t>
      </w:r>
      <w:r>
        <w:br/>
      </w:r>
      <w:r>
        <w:rPr>
          <w:rFonts w:ascii="Times New Roman"/>
          <w:b w:val="false"/>
          <w:i w:val="false"/>
          <w:color w:val="000000"/>
          <w:sz w:val="28"/>
        </w:rPr>
        <w:t>
      1) еркiн нысандағы жазбаша өтiнiш;</w:t>
      </w:r>
      <w:r>
        <w:br/>
      </w:r>
      <w:r>
        <w:rPr>
          <w:rFonts w:ascii="Times New Roman"/>
          <w:b w:val="false"/>
          <w:i w:val="false"/>
          <w:color w:val="000000"/>
          <w:sz w:val="28"/>
        </w:rPr>
        <w:t>
      2) жануардың ветеринарлық паспортының жоғалған, бүлiнген фактiсiн растайтын құжаттар (болған жағдайда) қоса бередi.</w:t>
      </w:r>
      <w:r>
        <w:br/>
      </w:r>
      <w:r>
        <w:rPr>
          <w:rFonts w:ascii="Times New Roman"/>
          <w:b w:val="false"/>
          <w:i w:val="false"/>
          <w:color w:val="000000"/>
          <w:sz w:val="28"/>
        </w:rPr>
        <w:t>
      11. Өтiнiш осы регламенттің </w:t>
      </w:r>
      <w:r>
        <w:rPr>
          <w:rFonts w:ascii="Times New Roman"/>
          <w:b w:val="false"/>
          <w:i w:val="false"/>
          <w:color w:val="000000"/>
          <w:sz w:val="28"/>
        </w:rPr>
        <w:t>10-тармағының</w:t>
      </w:r>
      <w:r>
        <w:rPr>
          <w:rFonts w:ascii="Times New Roman"/>
          <w:b w:val="false"/>
          <w:i w:val="false"/>
          <w:color w:val="000000"/>
          <w:sz w:val="28"/>
        </w:rPr>
        <w:t xml:space="preserve"> ережелерiн ескере отырып, еркiн үлгіде толтырылады.</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тұтынушы жануарға ветеринарлық паспорт алу үшiн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ЖАО-ның ветдәрiгерiне жүгiнедi.</w:t>
      </w:r>
      <w:r>
        <w:br/>
      </w:r>
      <w:r>
        <w:rPr>
          <w:rFonts w:ascii="Times New Roman"/>
          <w:b w:val="false"/>
          <w:i w:val="false"/>
          <w:color w:val="000000"/>
          <w:sz w:val="28"/>
        </w:rPr>
        <w:t>
      Жануарға ветеринарлық паспорт (жануарға ветеринарлық паспорттан үзiндi) алу үшiн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ЖАО-ның ветдәрiгерiне өтiнiш жасайда.</w:t>
      </w:r>
      <w:r>
        <w:br/>
      </w:r>
      <w:r>
        <w:rPr>
          <w:rFonts w:ascii="Times New Roman"/>
          <w:b w:val="false"/>
          <w:i w:val="false"/>
          <w:color w:val="000000"/>
          <w:sz w:val="28"/>
        </w:rPr>
        <w:t>
</w:t>
      </w:r>
      <w:r>
        <w:rPr>
          <w:rFonts w:ascii="Times New Roman"/>
          <w:b w:val="false"/>
          <w:i w:val="false"/>
          <w:color w:val="000000"/>
          <w:sz w:val="28"/>
        </w:rPr>
        <w:t>
      13. Жануарға ветеринарлық паспорт алу кезiнде, тұтынушыға қажеттi құжаттар өткiзгенiн растайтын құжат қажет емес.</w:t>
      </w:r>
      <w:r>
        <w:br/>
      </w:r>
      <w:r>
        <w:rPr>
          <w:rFonts w:ascii="Times New Roman"/>
          <w:b w:val="false"/>
          <w:i w:val="false"/>
          <w:color w:val="000000"/>
          <w:sz w:val="28"/>
        </w:rPr>
        <w:t>
      Жануарға ветеринарлық паспорттың телнұсқасын (жануарға ветеринарлық паспорттан үзiндi) алу үшiн жүгiнген кезде, тұтынушының өтiнiшi тiркеу журналына тiркелiп, мемлекеттiк қызметтi тұтынушыға күнi мен уақыты, мерзiмi және орны көрсетiлген талон берiледi.</w:t>
      </w:r>
      <w:r>
        <w:br/>
      </w:r>
      <w:r>
        <w:rPr>
          <w:rFonts w:ascii="Times New Roman"/>
          <w:b w:val="false"/>
          <w:i w:val="false"/>
          <w:color w:val="000000"/>
          <w:sz w:val="28"/>
        </w:rPr>
        <w:t>
</w:t>
      </w:r>
      <w:r>
        <w:rPr>
          <w:rFonts w:ascii="Times New Roman"/>
          <w:b w:val="false"/>
          <w:i w:val="false"/>
          <w:color w:val="000000"/>
          <w:sz w:val="28"/>
        </w:rPr>
        <w:t>
      14. Жануарға ветеринарлық паспорт (жануарға ветеринарлық паспорттың телнұсқасы және жануарға ветеринарлық паспорттан үзiндi) жануар иесiнiң жеке өзi не оның өкiлi келген кезде берiледi.</w:t>
      </w:r>
      <w:r>
        <w:br/>
      </w:r>
      <w:r>
        <w:rPr>
          <w:rFonts w:ascii="Times New Roman"/>
          <w:b w:val="false"/>
          <w:i w:val="false"/>
          <w:color w:val="000000"/>
          <w:sz w:val="28"/>
        </w:rPr>
        <w:t>
</w:t>
      </w:r>
      <w:r>
        <w:rPr>
          <w:rFonts w:ascii="Times New Roman"/>
          <w:b w:val="false"/>
          <w:i w:val="false"/>
          <w:color w:val="000000"/>
          <w:sz w:val="28"/>
        </w:rPr>
        <w:t>
      15. Мемлекеттiк қызметтi көрсетуден бас тартуға, жануардың берiлген бiрдейлендiру нөмiрi болмауы негiз болып табылады.</w:t>
      </w:r>
      <w:r>
        <w:br/>
      </w:r>
      <w:r>
        <w:rPr>
          <w:rFonts w:ascii="Times New Roman"/>
          <w:b w:val="false"/>
          <w:i w:val="false"/>
          <w:color w:val="000000"/>
          <w:sz w:val="28"/>
        </w:rPr>
        <w:t>
</w:t>
      </w:r>
      <w:r>
        <w:rPr>
          <w:rFonts w:ascii="Times New Roman"/>
          <w:b w:val="false"/>
          <w:i w:val="false"/>
          <w:color w:val="000000"/>
          <w:sz w:val="28"/>
        </w:rPr>
        <w:t>
      16. Тұтынушының мемлекеттік қызмет алу үшін өтініш берген сәтінен бастап мемлекеттік қызмет алу және мемлекеттік қызмет нәтижесін алуға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ЖАО-ға ветеринарлық паспорт алу (жануарға ветеринарлық паспорттың телқұжатын, жануарға ветеринарлық паспорттың үзіндісін) үшін өтініш берген кезде:</w:t>
      </w:r>
      <w:r>
        <w:br/>
      </w:r>
      <w:r>
        <w:rPr>
          <w:rFonts w:ascii="Times New Roman"/>
          <w:b w:val="false"/>
          <w:i w:val="false"/>
          <w:color w:val="000000"/>
          <w:sz w:val="28"/>
        </w:rPr>
        <w:t>
      1) Тұтынушы ветеринарлық паспорт (жануарға ветеринарлық паспорттың телқұжатын, жануарға ветеринарлық паспорттың үзіндісін )</w:t>
      </w:r>
      <w:r>
        <w:rPr>
          <w:rFonts w:ascii="Times New Roman"/>
          <w:b w:val="false"/>
          <w:i w:val="false"/>
          <w:color w:val="000000"/>
          <w:sz w:val="28"/>
          <w:u w:val="single"/>
        </w:rPr>
        <w:t> </w:t>
      </w:r>
      <w:r>
        <w:rPr>
          <w:rFonts w:ascii="Times New Roman"/>
          <w:b w:val="false"/>
          <w:i w:val="false"/>
          <w:color w:val="000000"/>
          <w:sz w:val="28"/>
        </w:rPr>
        <w:t xml:space="preserve">алу үшін ЖАО жүгінеді; </w:t>
      </w:r>
      <w:r>
        <w:br/>
      </w:r>
      <w:r>
        <w:rPr>
          <w:rFonts w:ascii="Times New Roman"/>
          <w:b w:val="false"/>
          <w:i w:val="false"/>
          <w:color w:val="000000"/>
          <w:sz w:val="28"/>
        </w:rPr>
        <w:t xml:space="preserve">
      2) ЖАО ветдәрігері қажетті құжаттарды қабылдайды; </w:t>
      </w:r>
      <w:r>
        <w:br/>
      </w:r>
      <w:r>
        <w:rPr>
          <w:rFonts w:ascii="Times New Roman"/>
          <w:b w:val="false"/>
          <w:i w:val="false"/>
          <w:color w:val="000000"/>
          <w:sz w:val="28"/>
        </w:rPr>
        <w:t xml:space="preserve">
      3) ЖАО ветдәрігері ветеринарлық паспортты (жануарға ветеринарлық паспорттың телқұжатын, жануарға ветеринарлық паспорттың үзіндісін) толтырады, мөр басады, жануарға ветеринарлық паспортты (жануарға ветеринарлық паспорттың телқұжатын, жануарға ветеринарлық паспорттың үзіндісін) тіркейді және қол қояды немесе бас тарту туралы дәлелді жауап дайындайды; </w:t>
      </w:r>
      <w:r>
        <w:br/>
      </w:r>
      <w:r>
        <w:rPr>
          <w:rFonts w:ascii="Times New Roman"/>
          <w:b w:val="false"/>
          <w:i w:val="false"/>
          <w:color w:val="000000"/>
          <w:sz w:val="28"/>
        </w:rPr>
        <w:t>
      4) Тұтынушыға ветеринарлық паспорт жануарға ветеринарлық паспорттың телқұжатын, жануарға ветеринарлық паспорттың үзіндісін) береді немесе мемлекеттік қызмет көрсетуден бас тарту бойынша дәлелді жауап береді.</w:t>
      </w:r>
    </w:p>
    <w:bookmarkEnd w:id="35"/>
    <w:bookmarkStart w:name="z74" w:id="36"/>
    <w:p>
      <w:pPr>
        <w:spacing w:after="0"/>
        <w:ind w:left="0"/>
        <w:jc w:val="left"/>
      </w:pPr>
      <w:r>
        <w:rPr>
          <w:rFonts w:ascii="Times New Roman"/>
          <w:b/>
          <w:i w:val="false"/>
          <w:color w:val="000000"/>
        </w:rPr>
        <w:t xml:space="preserve"> 
3. Мемлекеттiк қызмет көрсету процесіндегі iс-әрекеттер (өзара әрекеттесу) тәртiбi</w:t>
      </w:r>
    </w:p>
    <w:bookmarkEnd w:id="36"/>
    <w:bookmarkStart w:name="z75" w:id="37"/>
    <w:p>
      <w:pPr>
        <w:spacing w:after="0"/>
        <w:ind w:left="0"/>
        <w:jc w:val="both"/>
      </w:pPr>
      <w:r>
        <w:rPr>
          <w:rFonts w:ascii="Times New Roman"/>
          <w:b w:val="false"/>
          <w:i w:val="false"/>
          <w:color w:val="000000"/>
          <w:sz w:val="28"/>
        </w:rPr>
        <w:t>      17. Мемлекеттiк қызметтi көрсету процесіне келесi құрылымдық–функционалдық бiрлiктер (одан әрi - ҚФБ) қатысады:</w:t>
      </w:r>
      <w:r>
        <w:br/>
      </w:r>
      <w:r>
        <w:rPr>
          <w:rFonts w:ascii="Times New Roman"/>
          <w:b w:val="false"/>
          <w:i w:val="false"/>
          <w:color w:val="000000"/>
          <w:sz w:val="28"/>
        </w:rPr>
        <w:t>
      ЖАО ветдәрiгерi.</w:t>
      </w:r>
      <w:r>
        <w:br/>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7"/>
    <w:bookmarkStart w:name="z77" w:id="38"/>
    <w:p>
      <w:pPr>
        <w:spacing w:after="0"/>
        <w:ind w:left="0"/>
        <w:jc w:val="left"/>
      </w:pPr>
      <w:r>
        <w:rPr>
          <w:rFonts w:ascii="Times New Roman"/>
          <w:b/>
          <w:i w:val="false"/>
          <w:color w:val="000000"/>
        </w:rPr>
        <w:t xml:space="preserve"> 
4. Мемлекеттiк қызмет көрсететiн лауазымды тұлғалардың жауапкершiлiгi</w:t>
      </w:r>
    </w:p>
    <w:bookmarkEnd w:id="38"/>
    <w:bookmarkStart w:name="z78" w:id="39"/>
    <w:p>
      <w:pPr>
        <w:spacing w:after="0"/>
        <w:ind w:left="0"/>
        <w:jc w:val="both"/>
      </w:pPr>
      <w:r>
        <w:rPr>
          <w:rFonts w:ascii="Times New Roman"/>
          <w:b w:val="false"/>
          <w:i w:val="false"/>
          <w:color w:val="000000"/>
          <w:sz w:val="28"/>
        </w:rPr>
        <w:t>      20. Мемлекеттік қызмет көрсетуге жауапты тұлғалар мемлекеттік қызмет көрсету процесіне қатысушы ЖАО ветеринарлық дәрігер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39"/>
    <w:bookmarkStart w:name="z79" w:id="40"/>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40"/>
    <w:p>
      <w:pPr>
        <w:spacing w:after="0"/>
        <w:ind w:left="0"/>
        <w:jc w:val="left"/>
      </w:pPr>
      <w:r>
        <w:rPr>
          <w:rFonts w:ascii="Times New Roman"/>
          <w:b/>
          <w:i w:val="false"/>
          <w:color w:val="000000"/>
        </w:rPr>
        <w:t xml:space="preserve"> «Жануарға ветеринарлық паспорт беру» мемлекеттiк қызмет көрсететiн мемлекеттiк мекемелердiң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4191"/>
        <w:gridCol w:w="3618"/>
        <w:gridCol w:w="4182"/>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Афанасьев селолық округі әкімінің аппараты» мемлекеттік мекемесі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Афанасьевка селосы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5-29-40, факс: 5-29-40</w:t>
            </w:r>
          </w:p>
          <w:p>
            <w:pPr>
              <w:spacing w:after="20"/>
              <w:ind w:left="20"/>
              <w:jc w:val="both"/>
            </w:pPr>
            <w:r>
              <w:rPr>
                <w:rFonts w:ascii="Times New Roman"/>
                <w:b w:val="false"/>
                <w:i w:val="false"/>
                <w:color w:val="000000"/>
                <w:sz w:val="20"/>
              </w:rPr>
              <w:t xml:space="preserve">E-mail: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Аютас селолық округі әкімінің аппараты» мемлекеттік мекемесі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Қаратал селосы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5-22-18 факс: 5-22-18</w:t>
            </w:r>
          </w:p>
          <w:p>
            <w:pPr>
              <w:spacing w:after="20"/>
              <w:ind w:left="20"/>
              <w:jc w:val="both"/>
            </w:pPr>
            <w:r>
              <w:rPr>
                <w:rFonts w:ascii="Times New Roman"/>
                <w:b w:val="false"/>
                <w:i w:val="false"/>
                <w:color w:val="000000"/>
                <w:sz w:val="20"/>
              </w:rPr>
              <w:t>E-mail:</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Городецк селолық округі әкімінің аппараты» мемлекеттік мекемесі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Городецкое селосы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5-27-15 факс: 5-27-15</w:t>
            </w:r>
          </w:p>
          <w:p>
            <w:pPr>
              <w:spacing w:after="20"/>
              <w:ind w:left="20"/>
              <w:jc w:val="both"/>
            </w:pPr>
            <w:r>
              <w:rPr>
                <w:rFonts w:ascii="Times New Roman"/>
                <w:b w:val="false"/>
                <w:i w:val="false"/>
                <w:color w:val="000000"/>
                <w:sz w:val="20"/>
              </w:rPr>
              <w:t>E-mail:</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Жаңажол селолық округі әкімінің аппараты» мемлекеттік мекемесі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Жаңажол селосы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5-25-15 факс: 5-25-15</w:t>
            </w:r>
          </w:p>
          <w:p>
            <w:pPr>
              <w:spacing w:after="20"/>
              <w:ind w:left="20"/>
              <w:jc w:val="both"/>
            </w:pPr>
            <w:r>
              <w:rPr>
                <w:rFonts w:ascii="Times New Roman"/>
                <w:b w:val="false"/>
                <w:i w:val="false"/>
                <w:color w:val="000000"/>
                <w:sz w:val="20"/>
              </w:rPr>
              <w:t>E-mail:</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Кривощеков селолық округі әкімінің аппараты» мемлекеттік мекемесі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Кривощеково селосы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2-43-69 факс: 2-43-69</w:t>
            </w:r>
          </w:p>
          <w:p>
            <w:pPr>
              <w:spacing w:after="20"/>
              <w:ind w:left="20"/>
              <w:jc w:val="both"/>
            </w:pPr>
            <w:r>
              <w:rPr>
                <w:rFonts w:ascii="Times New Roman"/>
                <w:b w:val="false"/>
                <w:i w:val="false"/>
                <w:color w:val="000000"/>
                <w:sz w:val="20"/>
              </w:rPr>
              <w:t>E-mail:</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Новопокров селолық округі әкімінің аппараты» мемлекеттік мекемесі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Новопокровка селосы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2-47-82 факс: 2-47-82</w:t>
            </w:r>
          </w:p>
          <w:p>
            <w:pPr>
              <w:spacing w:after="20"/>
              <w:ind w:left="20"/>
              <w:jc w:val="both"/>
            </w:pPr>
            <w:r>
              <w:rPr>
                <w:rFonts w:ascii="Times New Roman"/>
                <w:b w:val="false"/>
                <w:i w:val="false"/>
                <w:color w:val="000000"/>
                <w:sz w:val="20"/>
              </w:rPr>
              <w:t>E-mail:</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Октябрь селолық округі әкімінің аппараты» мемлекеттік мекемесі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Ұзынжар ауылы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2-34-83 факс: 2-34-83</w:t>
            </w:r>
          </w:p>
          <w:p>
            <w:pPr>
              <w:spacing w:after="20"/>
              <w:ind w:left="20"/>
              <w:jc w:val="both"/>
            </w:pPr>
            <w:r>
              <w:rPr>
                <w:rFonts w:ascii="Times New Roman"/>
                <w:b w:val="false"/>
                <w:i w:val="false"/>
                <w:color w:val="000000"/>
                <w:sz w:val="20"/>
              </w:rPr>
              <w:t>E-mail:</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Приишим селолық округі әкімінің аппараты» мемлекеттік мекемесі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Повозочное селосы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2-91-32 факс: 2-91-32</w:t>
            </w:r>
          </w:p>
          <w:p>
            <w:pPr>
              <w:spacing w:after="20"/>
              <w:ind w:left="20"/>
              <w:jc w:val="both"/>
            </w:pPr>
            <w:r>
              <w:rPr>
                <w:rFonts w:ascii="Times New Roman"/>
                <w:b w:val="false"/>
                <w:i w:val="false"/>
                <w:color w:val="000000"/>
                <w:sz w:val="20"/>
              </w:rPr>
              <w:t>E-mail:</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Семипол селолық округі әкімінің аппараты» мемлекеттік мекемесі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Семиполка селосы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2-32-68 факс: 2-32-68</w:t>
            </w:r>
          </w:p>
          <w:p>
            <w:pPr>
              <w:spacing w:after="20"/>
              <w:ind w:left="20"/>
              <w:jc w:val="both"/>
            </w:pPr>
            <w:r>
              <w:rPr>
                <w:rFonts w:ascii="Times New Roman"/>
                <w:b w:val="false"/>
                <w:i w:val="false"/>
                <w:color w:val="000000"/>
                <w:sz w:val="20"/>
              </w:rPr>
              <w:t>E-mail:</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Ступин селолық округі әкімінің аппараты» мемлекеттік мекемесі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Ступинка селосы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5-21-91 факс: 5-21-91</w:t>
            </w:r>
          </w:p>
          <w:p>
            <w:pPr>
              <w:spacing w:after="20"/>
              <w:ind w:left="20"/>
              <w:jc w:val="both"/>
            </w:pPr>
            <w:r>
              <w:rPr>
                <w:rFonts w:ascii="Times New Roman"/>
                <w:b w:val="false"/>
                <w:i w:val="false"/>
                <w:color w:val="000000"/>
                <w:sz w:val="20"/>
              </w:rPr>
              <w:t>E-mail:</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Сухорабов селолық округі әкімінің аппараты» мемлекеттік мекемесі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Сухорабовка селосы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2-53-33 факс: 2-53-33</w:t>
            </w:r>
          </w:p>
          <w:p>
            <w:pPr>
              <w:spacing w:after="20"/>
              <w:ind w:left="20"/>
              <w:jc w:val="both"/>
            </w:pPr>
            <w:r>
              <w:rPr>
                <w:rFonts w:ascii="Times New Roman"/>
                <w:b w:val="false"/>
                <w:i w:val="false"/>
                <w:color w:val="000000"/>
                <w:sz w:val="20"/>
              </w:rPr>
              <w:t>E-mail:</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Юбилейный селолық округі әкімінің аппараты» мемлекеттік мекемесі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Крещенка селосы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5-18-29 факс: 5-18-29</w:t>
            </w:r>
          </w:p>
          <w:p>
            <w:pPr>
              <w:spacing w:after="20"/>
              <w:ind w:left="20"/>
              <w:jc w:val="both"/>
            </w:pPr>
            <w:r>
              <w:rPr>
                <w:rFonts w:ascii="Times New Roman"/>
                <w:b w:val="false"/>
                <w:i w:val="false"/>
                <w:color w:val="000000"/>
                <w:sz w:val="20"/>
              </w:rPr>
              <w:t>E-mail:</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қаласы әкімінің аппараты» мемлекеттік мекемесі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Сергеевка қаласы, Завод көшесі,6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(71534) 2-16-69, </w:t>
            </w:r>
          </w:p>
          <w:p>
            <w:pPr>
              <w:spacing w:after="20"/>
              <w:ind w:left="20"/>
              <w:jc w:val="both"/>
            </w:pPr>
            <w:r>
              <w:rPr>
                <w:rFonts w:ascii="Times New Roman"/>
                <w:b w:val="false"/>
                <w:i w:val="false"/>
                <w:color w:val="000000"/>
                <w:sz w:val="20"/>
              </w:rPr>
              <w:t>факс: 2-16-69</w:t>
            </w:r>
          </w:p>
          <w:p>
            <w:pPr>
              <w:spacing w:after="20"/>
              <w:ind w:left="20"/>
              <w:jc w:val="both"/>
            </w:pPr>
            <w:r>
              <w:rPr>
                <w:rFonts w:ascii="Times New Roman"/>
                <w:b w:val="false"/>
                <w:i w:val="false"/>
                <w:color w:val="000000"/>
                <w:sz w:val="20"/>
              </w:rPr>
              <w:t>E-mail: g.akimat</w:t>
            </w:r>
            <w:r>
              <w:rPr>
                <w:rFonts w:ascii="Times New Roman"/>
                <w:b w:val="false"/>
                <w:i w:val="false"/>
                <w:color w:val="000000"/>
                <w:sz w:val="20"/>
                <w:u w:val="single"/>
              </w:rPr>
              <w:t>/@mail.ru</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p>
            <w:pPr>
              <w:spacing w:after="20"/>
              <w:ind w:left="20"/>
              <w:jc w:val="both"/>
            </w:pPr>
            <w:r>
              <w:rPr>
                <w:rFonts w:ascii="Times New Roman"/>
                <w:b w:val="false"/>
                <w:i w:val="false"/>
                <w:color w:val="000000"/>
                <w:sz w:val="20"/>
              </w:rPr>
              <w:t>бойынша «Халыққа қызмет көрсету орталығы» республикалық мемлекеттік кәсіпорын филиалының Шал ақын ауданы бойынша бөлімі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Шал ақын ауданы, Сергеевка қаласы, Желтоқсан көшесі, 31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2-73-90, факс: 2-73-90</w:t>
            </w:r>
            <w:r>
              <w:br/>
            </w:r>
            <w:r>
              <w:rPr>
                <w:rFonts w:ascii="Times New Roman"/>
                <w:b w:val="false"/>
                <w:i w:val="false"/>
                <w:color w:val="000000"/>
                <w:sz w:val="20"/>
              </w:rPr>
              <w:t>
E-mail: 8066@sko</w:t>
            </w:r>
          </w:p>
        </w:tc>
      </w:tr>
    </w:tbl>
    <w:bookmarkStart w:name="z80" w:id="41"/>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41"/>
    <w:p>
      <w:pPr>
        <w:spacing w:after="0"/>
        <w:ind w:left="0"/>
        <w:jc w:val="left"/>
      </w:pPr>
      <w:r>
        <w:rPr>
          <w:rFonts w:ascii="Times New Roman"/>
          <w:b/>
          <w:i w:val="false"/>
          <w:color w:val="000000"/>
        </w:rPr>
        <w:t xml:space="preserve"> 1-кесте. Тұтынушының жануарға ветеринарлық паспорт алу үшiн жүгiнген кездегi құрылымдық-функционалдық бiрлiктердiң (бұдан әрi - ҚФБ) iс-әрекеттер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673"/>
        <w:gridCol w:w="2553"/>
        <w:gridCol w:w="3133"/>
        <w:gridCol w:w="32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(процестiң, рәсімнің, операцияның) және олардың сипаттамасы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 толтырады, мөр қояды не мемлекеттiк қызмет көрсетуден бас тарту туралы дәлелдi жауап дайындайды, дайын құжаттарға қол қояды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 не мемлекеттiк қызметтi ұсынудан бас тарту туралы дәлелдi жауапты бередi</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(мәлiметтер,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өкiмдiк шешiмi)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тiркеу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 не мемлекеттiк қызметтi ұсынудан бас тарту туралы дәлелдi жауап</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мемлекеттiк қызметтi ұсынудан бас тарту туралы дәлелдi жауап</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(үш) жұмыс күнiнен артық емес</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артық емес</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Тұтынушының жануарға ветеринарлық паспорттың телнұсқасын (жануарға ветеринариялық паспорттан үзiндi) алу үшiн жүгiнген кездегi құрылымдық-функционалдық бiрлiктердiң (бұдан әрi - ҚФБ) iс-әрекеттер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468"/>
        <w:gridCol w:w="2280"/>
        <w:gridCol w:w="2112"/>
        <w:gridCol w:w="2763"/>
        <w:gridCol w:w="276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процестің әрекетi (барысы, жұмысы)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w:t>
            </w:r>
            <w:r>
              <w:br/>
            </w:r>
            <w:r>
              <w:rPr>
                <w:rFonts w:ascii="Times New Roman"/>
                <w:b w:val="false"/>
                <w:i w:val="false"/>
                <w:color w:val="000000"/>
                <w:sz w:val="20"/>
              </w:rPr>
              <w:t>
лық дәрi</w:t>
            </w:r>
            <w:r>
              <w:br/>
            </w:r>
            <w:r>
              <w:rPr>
                <w:rFonts w:ascii="Times New Roman"/>
                <w:b w:val="false"/>
                <w:i w:val="false"/>
                <w:color w:val="000000"/>
                <w:sz w:val="20"/>
              </w:rPr>
              <w:t>
герi</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w:t>
            </w:r>
            <w:r>
              <w:br/>
            </w:r>
            <w:r>
              <w:rPr>
                <w:rFonts w:ascii="Times New Roman"/>
                <w:b w:val="false"/>
                <w:i w:val="false"/>
                <w:color w:val="000000"/>
                <w:sz w:val="20"/>
              </w:rPr>
              <w:t>
рiстiң, рә</w:t>
            </w:r>
            <w:r>
              <w:br/>
            </w:r>
            <w:r>
              <w:rPr>
                <w:rFonts w:ascii="Times New Roman"/>
                <w:b w:val="false"/>
                <w:i w:val="false"/>
                <w:color w:val="000000"/>
                <w:sz w:val="20"/>
              </w:rPr>
              <w:t>
сімнің, опе</w:t>
            </w:r>
            <w:r>
              <w:br/>
            </w:r>
            <w:r>
              <w:rPr>
                <w:rFonts w:ascii="Times New Roman"/>
                <w:b w:val="false"/>
                <w:i w:val="false"/>
                <w:color w:val="000000"/>
                <w:sz w:val="20"/>
              </w:rPr>
              <w:t>
рацияның) және олардың сипаттамасы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 мен өті</w:t>
            </w:r>
            <w:r>
              <w:br/>
            </w:r>
            <w:r>
              <w:rPr>
                <w:rFonts w:ascii="Times New Roman"/>
                <w:b w:val="false"/>
                <w:i w:val="false"/>
                <w:color w:val="000000"/>
                <w:sz w:val="20"/>
              </w:rPr>
              <w:t>
ніштерді қабылдай</w:t>
            </w:r>
            <w:r>
              <w:br/>
            </w:r>
            <w:r>
              <w:rPr>
                <w:rFonts w:ascii="Times New Roman"/>
                <w:b w:val="false"/>
                <w:i w:val="false"/>
                <w:color w:val="000000"/>
                <w:sz w:val="20"/>
              </w:rPr>
              <w:t>
ды, жур</w:t>
            </w:r>
            <w:r>
              <w:br/>
            </w:r>
            <w:r>
              <w:rPr>
                <w:rFonts w:ascii="Times New Roman"/>
                <w:b w:val="false"/>
                <w:i w:val="false"/>
                <w:color w:val="000000"/>
                <w:sz w:val="20"/>
              </w:rPr>
              <w:t>
налға тіркейді және ЖАО әкіміне тапсырады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 мен өті</w:t>
            </w:r>
            <w:r>
              <w:br/>
            </w:r>
            <w:r>
              <w:rPr>
                <w:rFonts w:ascii="Times New Roman"/>
                <w:b w:val="false"/>
                <w:i w:val="false"/>
                <w:color w:val="000000"/>
                <w:sz w:val="20"/>
              </w:rPr>
              <w:t>
ніштерді қарайды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паспорттың телнұсқасын (жануарға ветеринарлық паспорттан үзiндiнi) толтырады, мөр қояды, қол қояды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паспорттың телнұсқасын (жануарға ветеринарлық паспорттан үзiндiнi) бередi</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(мәлiмет</w:t>
            </w:r>
            <w:r>
              <w:br/>
            </w:r>
            <w:r>
              <w:rPr>
                <w:rFonts w:ascii="Times New Roman"/>
                <w:b w:val="false"/>
                <w:i w:val="false"/>
                <w:color w:val="000000"/>
                <w:sz w:val="20"/>
              </w:rPr>
              <w:t>
тер, құжат,</w:t>
            </w:r>
            <w:r>
              <w:br/>
            </w:r>
            <w:r>
              <w:rPr>
                <w:rFonts w:ascii="Times New Roman"/>
                <w:b w:val="false"/>
                <w:i w:val="false"/>
                <w:color w:val="000000"/>
                <w:sz w:val="20"/>
              </w:rPr>
              <w:t>
ұйымдастыру</w:t>
            </w:r>
            <w:r>
              <w:br/>
            </w:r>
            <w:r>
              <w:rPr>
                <w:rFonts w:ascii="Times New Roman"/>
                <w:b w:val="false"/>
                <w:i w:val="false"/>
                <w:color w:val="000000"/>
                <w:sz w:val="20"/>
              </w:rPr>
              <w:t>
шылық-өкiм</w:t>
            </w:r>
            <w:r>
              <w:br/>
            </w:r>
            <w:r>
              <w:rPr>
                <w:rFonts w:ascii="Times New Roman"/>
                <w:b w:val="false"/>
                <w:i w:val="false"/>
                <w:color w:val="000000"/>
                <w:sz w:val="20"/>
              </w:rPr>
              <w:t>
дiк шешiмi)</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паспорттың телқұжаты (малға ветеринарлық паспорттынан үзінді)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паспорттың телқұжаты (малға ветеринарлық паспорттынан үзінді)</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 ішінде</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күнi ішінде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артық емес</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42"/>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3-қосымша</w:t>
      </w:r>
    </w:p>
    <w:bookmarkEnd w:id="42"/>
    <w:p>
      <w:pPr>
        <w:spacing w:after="0"/>
        <w:ind w:left="0"/>
        <w:jc w:val="left"/>
      </w:pPr>
      <w:r>
        <w:rPr>
          <w:rFonts w:ascii="Times New Roman"/>
          <w:b/>
          <w:i w:val="false"/>
          <w:color w:val="000000"/>
        </w:rPr>
        <w:t xml:space="preserve"> Тұтынушының жануарға ветеринариялық паспорт алу үшiн жүгiнген кезде «Жануарға ветеринариялық паспорт беру» мемлекеттiк қызметтi ұсыну процесiнiң 1-сызбасы</w:t>
      </w:r>
    </w:p>
    <w:p>
      <w:pPr>
        <w:spacing w:after="0"/>
        <w:ind w:left="0"/>
        <w:jc w:val="both"/>
      </w:pPr>
      <w:r>
        <w:drawing>
          <wp:inline distT="0" distB="0" distL="0" distR="0">
            <wp:extent cx="80391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039100" cy="5105400"/>
                    </a:xfrm>
                    <a:prstGeom prst="rect">
                      <a:avLst/>
                    </a:prstGeom>
                  </pic:spPr>
                </pic:pic>
              </a:graphicData>
            </a:graphic>
          </wp:inline>
        </w:drawing>
      </w:r>
    </w:p>
    <w:p>
      <w:pPr>
        <w:spacing w:after="0"/>
        <w:ind w:left="0"/>
        <w:jc w:val="left"/>
      </w:pPr>
      <w:r>
        <w:rPr>
          <w:rFonts w:ascii="Times New Roman"/>
          <w:b/>
          <w:i w:val="false"/>
          <w:color w:val="000000"/>
        </w:rPr>
        <w:t xml:space="preserve"> 2-сызба. Тұтынушының жануарға ветеринариялық паспорттың телнұсқасын алу үшiн жүгiнген кезде «Жануарға ветеринариялық паспорт беру» мемлекеттiк қызметтi ұсыну процесi</w:t>
      </w:r>
    </w:p>
    <w:p>
      <w:pPr>
        <w:spacing w:after="0"/>
        <w:ind w:left="0"/>
        <w:jc w:val="both"/>
      </w:pPr>
      <w:r>
        <w:drawing>
          <wp:inline distT="0" distB="0" distL="0" distR="0">
            <wp:extent cx="77978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97800" cy="5638800"/>
                    </a:xfrm>
                    <a:prstGeom prst="rect">
                      <a:avLst/>
                    </a:prstGeom>
                  </pic:spPr>
                </pic:pic>
              </a:graphicData>
            </a:graphic>
          </wp:inline>
        </w:drawing>
      </w:r>
    </w:p>
    <w:bookmarkStart w:name="z82" w:id="43"/>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30 шілдедегі № 198</w:t>
      </w:r>
      <w:r>
        <w:br/>
      </w:r>
      <w:r>
        <w:rPr>
          <w:rFonts w:ascii="Times New Roman"/>
          <w:b w:val="false"/>
          <w:i w:val="false"/>
          <w:color w:val="000000"/>
          <w:sz w:val="28"/>
        </w:rPr>
        <w:t>
қаулысымен бекiтiлдi</w:t>
      </w:r>
    </w:p>
    <w:bookmarkEnd w:id="43"/>
    <w:p>
      <w:pPr>
        <w:spacing w:after="0"/>
        <w:ind w:left="0"/>
        <w:jc w:val="left"/>
      </w:pPr>
      <w:r>
        <w:rPr>
          <w:rFonts w:ascii="Times New Roman"/>
          <w:b/>
          <w:i w:val="false"/>
          <w:color w:val="000000"/>
        </w:rPr>
        <w:t xml:space="preserve"> «Бiлiм алушылар мен тәрбиеленушiлердi білімнің жалпы бiлiм беру ұйымдарына және үйлерiне тегiн тасымалдауды қамтамасыз ету» мемлекеттiк қызмет регламентi</w:t>
      </w:r>
    </w:p>
    <w:p>
      <w:pPr>
        <w:spacing w:after="0"/>
        <w:ind w:left="0"/>
        <w:jc w:val="both"/>
      </w:pPr>
      <w:r>
        <w:rPr>
          <w:rFonts w:ascii="Times New Roman"/>
          <w:b w:val="false"/>
          <w:i w:val="false"/>
          <w:color w:val="ff0000"/>
          <w:sz w:val="28"/>
        </w:rPr>
        <w:t xml:space="preserve">      Ескерту. Регламенттің күші жойылды - Солтүстік Қазақстан облысы Шал ақын аудандық әкімдігінің 27.11.2012 </w:t>
      </w:r>
      <w:r>
        <w:rPr>
          <w:rFonts w:ascii="Times New Roman"/>
          <w:b w:val="false"/>
          <w:i w:val="false"/>
          <w:color w:val="ff0000"/>
          <w:sz w:val="28"/>
        </w:rPr>
        <w:t>N 357</w:t>
      </w:r>
      <w:r>
        <w:rPr>
          <w:rFonts w:ascii="Times New Roman"/>
          <w:b w:val="false"/>
          <w:i w:val="false"/>
          <w:color w:val="ff0000"/>
          <w:sz w:val="28"/>
        </w:rPr>
        <w:t xml:space="preserve"> қаулысымен (ресми жарияланған күннен бастап он күнтізбелік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