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a3ca" w14:textId="6a8a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(отбасының) атаулы әлеуметтік көмек алушыларға тиесілігін растайтын анықтама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19 желтоқcандағы N 500 қаулысы. Солтүстік Қазақстан облысының Әділет департаментінде 2013 жылғы 18 қаңтарда N 2078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Уәлиханов ауданы әкімінің орынбасары Д.М.Бейсембинге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Аудан әкімі                                      С. Тұралинов</w:t>
      </w:r>
    </w:p>
    <w:bookmarkStart w:name="z5" w:id="2"/>
    <w:p>
      <w:pPr>
        <w:spacing w:after="0"/>
        <w:ind w:left="0"/>
        <w:jc w:val="both"/>
      </w:pPr>
      <w:r>
        <w:rPr>
          <w:rFonts w:ascii="Times New Roman"/>
          <w:b w:val="false"/>
          <w:i w:val="false"/>
          <w:color w:val="000000"/>
          <w:sz w:val="28"/>
        </w:rPr>
        <w:t>
Солтүстік Қазақстан облысының</w:t>
      </w:r>
      <w:r>
        <w:br/>
      </w: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19 желтоқсандағы № 500</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w:t>
      </w:r>
      <w:r>
        <w:rPr>
          <w:rFonts w:ascii="Times New Roman"/>
          <w:b w:val="false"/>
          <w:i w:val="false"/>
          <w:color w:val="000000"/>
          <w:sz w:val="28"/>
        </w:rPr>
        <w:t>Регламентінде</w:t>
      </w:r>
      <w:r>
        <w:rPr>
          <w:rFonts w:ascii="Times New Roman"/>
          <w:b w:val="false"/>
          <w:i w:val="false"/>
          <w:color w:val="000000"/>
          <w:sz w:val="28"/>
        </w:rPr>
        <w:t xml:space="preserve"> (әрі қарай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Мемлекеттік қызмет Солтүстік Қазақстан облысы, Уәлиханов ауданы, Кішкенекөл селосы, Уәлиханов көшесі, 82, электрондық пошта мекенжайы www.ozsp-ua.sko.kz, телефон 8-715-42-2-19-43 мекенжайында орналасқан «Уәлиханов ауданының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w:t>
      </w:r>
      <w:r>
        <w:br/>
      </w:r>
      <w:r>
        <w:rPr>
          <w:rFonts w:ascii="Times New Roman"/>
          <w:b w:val="false"/>
          <w:i w:val="false"/>
          <w:color w:val="000000"/>
          <w:sz w:val="28"/>
        </w:rPr>
        <w:t>
(селолық) округтың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www.ozsp-ua.sko.kz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күнсайын сағат 9.00-ден 18.30-ге дейін, түскі үзіліс сағат 13.00-ден 14.30-ге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санитарлы-эпидемиологиялық нормаларға, ғимараттың қауапсіздік талаптарына сәйкес келеді, күзет дабылымен жасақталған, бөлме режимі – кедергісіз.</w:t>
      </w:r>
    </w:p>
    <w:bookmarkEnd w:id="7"/>
    <w:bookmarkStart w:name="z18" w:id="8"/>
    <w:p>
      <w:pPr>
        <w:spacing w:after="0"/>
        <w:ind w:left="0"/>
        <w:jc w:val="left"/>
      </w:pPr>
      <w:r>
        <w:rPr>
          <w:rFonts w:ascii="Times New Roman"/>
          <w:b/>
          <w:i w:val="false"/>
          <w:color w:val="000000"/>
        </w:rPr>
        <w:t xml:space="preserve"> 
3. Мемлекеттік қызмет көрсету тәртібіне талаптар</w:t>
      </w:r>
    </w:p>
    <w:bookmarkEnd w:id="8"/>
    <w:bookmarkStart w:name="z19" w:id="9"/>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максималды күтетін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алуға дейінгі алушының жүгінген күніндегі максималды қызмет көрсететін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орғанға немесе селолық округтің әкіміне келесі құжаттарды ұсынады:</w:t>
      </w:r>
      <w:r>
        <w:br/>
      </w:r>
      <w:r>
        <w:rPr>
          <w:rFonts w:ascii="Times New Roman"/>
          <w:b w:val="false"/>
          <w:i w:val="false"/>
          <w:color w:val="000000"/>
          <w:sz w:val="28"/>
        </w:rPr>
        <w:t>
      Жеке басын куәландыратын құжат (Қазақстан азаматы – жеке куәліктің (төлқұжаттың) көшірмесі), шетелдіктер және азаматтығы жоқ тұлғалар -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w:t>
      </w:r>
      <w:r>
        <w:br/>
      </w:r>
      <w:r>
        <w:rPr>
          <w:rFonts w:ascii="Times New Roman"/>
          <w:b w:val="false"/>
          <w:i w:val="false"/>
          <w:color w:val="000000"/>
          <w:sz w:val="28"/>
        </w:rPr>
        <w:t>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орналасқан.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адамына немесе тұрғылықты жері бойынша селолық округтің әкіміне тапсырылады. Жауапты тұлғалардың кабинеттері туралы мәлімет уәкілетті органның стендінде орналасқан, онда мемлекеттік қызметтерді ұсыну бойынша ақпарат бар.</w:t>
      </w:r>
      <w:r>
        <w:br/>
      </w:r>
      <w:r>
        <w:rPr>
          <w:rFonts w:ascii="Times New Roman"/>
          <w:b w:val="false"/>
          <w:i w:val="false"/>
          <w:color w:val="000000"/>
          <w:sz w:val="28"/>
        </w:rPr>
        <w:t>
</w:t>
      </w:r>
      <w:r>
        <w:rPr>
          <w:rFonts w:ascii="Times New Roman"/>
          <w:b w:val="false"/>
          <w:i w:val="false"/>
          <w:color w:val="000000"/>
          <w:sz w:val="28"/>
        </w:rPr>
        <w:t>
      15. Жүгінген кезде мемлекеттік қызмет алушыға мемлекеттік қызмет алушының (отбасының) атаулы әлеуметтік көмек алушыларға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w:t>
      </w:r>
      <w:r>
        <w:br/>
      </w:r>
      <w:r>
        <w:rPr>
          <w:rFonts w:ascii="Times New Roman"/>
          <w:b w:val="false"/>
          <w:i w:val="false"/>
          <w:color w:val="000000"/>
          <w:sz w:val="28"/>
        </w:rPr>
        <w:t>
</w:t>
      </w:r>
      <w:r>
        <w:rPr>
          <w:rFonts w:ascii="Times New Roman"/>
          <w:b w:val="false"/>
          <w:i w:val="false"/>
          <w:color w:val="000000"/>
          <w:sz w:val="28"/>
        </w:rPr>
        <w:t>
      17. Ағымдағы тоқсанда атаулы әлеуметтік көмек көрсету туралы мәліметтердің болмағанында алушыға (отбасының) ағымдағы тоқсандағы атаулы әлеуметтік көмек алушыларға тиесілігін растайтын анықтама беруден бас тарту жүргізіледі.</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 органда:</w:t>
      </w:r>
      <w:r>
        <w:br/>
      </w:r>
      <w:r>
        <w:rPr>
          <w:rFonts w:ascii="Times New Roman"/>
          <w:b w:val="false"/>
          <w:i w:val="false"/>
          <w:color w:val="000000"/>
          <w:sz w:val="28"/>
        </w:rPr>
        <w:t>
      1) мемлекеттік қызметті алушы уәкілетті органға өтініш береді,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 және басшының қарауына жібереді;</w:t>
      </w:r>
      <w:r>
        <w:br/>
      </w:r>
      <w:r>
        <w:rPr>
          <w:rFonts w:ascii="Times New Roman"/>
          <w:b w:val="false"/>
          <w:i w:val="false"/>
          <w:color w:val="000000"/>
          <w:sz w:val="28"/>
        </w:rPr>
        <w:t>
      2) уәкілетті органның басшысы танысады, қарар белгілейді және жұмысты әрі қарай ұйымдастыру үшін құжаттарды уәкілетті органның бас маманына жібереді;</w:t>
      </w:r>
      <w:r>
        <w:br/>
      </w:r>
      <w:r>
        <w:rPr>
          <w:rFonts w:ascii="Times New Roman"/>
          <w:b w:val="false"/>
          <w:i w:val="false"/>
          <w:color w:val="000000"/>
          <w:sz w:val="28"/>
        </w:rPr>
        <w:t>
      3) уәкілетті органның бас маманы анықтама, немесе бас тарту туралы дәлелді жауап дайындайды және уәкілетті органның басшысына қол қоюға жібереді;</w:t>
      </w:r>
      <w:r>
        <w:br/>
      </w:r>
      <w:r>
        <w:rPr>
          <w:rFonts w:ascii="Times New Roman"/>
          <w:b w:val="false"/>
          <w:i w:val="false"/>
          <w:color w:val="000000"/>
          <w:sz w:val="28"/>
        </w:rPr>
        <w:t>
      4) уәкілетті органның басшысы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алушыға Анықтама немесе бас тарту туралы дәлелді жауап береді.</w:t>
      </w:r>
      <w:r>
        <w:br/>
      </w:r>
      <w:r>
        <w:rPr>
          <w:rFonts w:ascii="Times New Roman"/>
          <w:b w:val="false"/>
          <w:i w:val="false"/>
          <w:color w:val="000000"/>
          <w:sz w:val="28"/>
        </w:rPr>
        <w:t>
      селолық округтің әкімінде:</w:t>
      </w:r>
      <w:r>
        <w:br/>
      </w:r>
      <w:r>
        <w:rPr>
          <w:rFonts w:ascii="Times New Roman"/>
          <w:b w:val="false"/>
          <w:i w:val="false"/>
          <w:color w:val="000000"/>
          <w:sz w:val="28"/>
        </w:rPr>
        <w:t>
      1) мемлекеттік қызметті алушы селолық округтің әкіміне өтініш береді, селолық округтің әкімі аппаратының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 және басшының қарауына жібереді;</w:t>
      </w:r>
      <w:r>
        <w:br/>
      </w:r>
      <w:r>
        <w:rPr>
          <w:rFonts w:ascii="Times New Roman"/>
          <w:b w:val="false"/>
          <w:i w:val="false"/>
          <w:color w:val="000000"/>
          <w:sz w:val="28"/>
        </w:rPr>
        <w:t>
      2) селолық округтің әкімі танысады, қарар белгілейді және жұмысты әрі қарай ұйымдастыру үшін құжаттарды жауапты маманға жібереді;</w:t>
      </w:r>
      <w:r>
        <w:br/>
      </w:r>
      <w:r>
        <w:rPr>
          <w:rFonts w:ascii="Times New Roman"/>
          <w:b w:val="false"/>
          <w:i w:val="false"/>
          <w:color w:val="000000"/>
          <w:sz w:val="28"/>
        </w:rPr>
        <w:t>
      3) селолық округтің әкімі аппаратының жауапты маманы Анықтама, немесе бас тарту туралы дәлелді жауап дайындайды және селолық округтің әкіміне қол қоюға жібереді;</w:t>
      </w:r>
      <w:r>
        <w:br/>
      </w:r>
      <w:r>
        <w:rPr>
          <w:rFonts w:ascii="Times New Roman"/>
          <w:b w:val="false"/>
          <w:i w:val="false"/>
          <w:color w:val="000000"/>
          <w:sz w:val="28"/>
        </w:rPr>
        <w:t>
      4) селолық округтің әкімі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5) селолық округтің әкімі аппаратының жауапты маманы мемлекеттік қызмет көрсету нәтижесін тіркейді және алушыға Анықтама немесе бас тарту туралы дәлелді жауап береді.</w:t>
      </w:r>
    </w:p>
    <w:bookmarkEnd w:id="9"/>
    <w:bookmarkStart w:name="z28" w:id="10"/>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0"/>
    <w:bookmarkStart w:name="z29" w:id="11"/>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уәкілетті органның жауапты маманы маманы.</w:t>
      </w:r>
      <w:r>
        <w:br/>
      </w:r>
      <w:r>
        <w:rPr>
          <w:rFonts w:ascii="Times New Roman"/>
          <w:b w:val="false"/>
          <w:i w:val="false"/>
          <w:color w:val="000000"/>
          <w:sz w:val="28"/>
        </w:rPr>
        <w:t>
      4)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1"/>
    <w:bookmarkStart w:name="z32" w:id="12"/>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2"/>
    <w:bookmarkStart w:name="z33" w:id="13"/>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лауазымдық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мемлекеттік қызмет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3"/>
    <w:bookmarkStart w:name="z35" w:id="14"/>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1-қосымша</w:t>
      </w:r>
    </w:p>
    <w:bookmarkEnd w:id="14"/>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(елді мекен, аудан, облыс) </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xml:space="preserve">
(елді мекен, аудан)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(көше, үй және пәтердің №, телефон) </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r>
        <w:br/>
      </w:r>
      <w:r>
        <w:rPr>
          <w:rFonts w:ascii="Times New Roman"/>
          <w:b w:val="false"/>
          <w:i w:val="false"/>
          <w:color w:val="000000"/>
          <w:sz w:val="28"/>
        </w:rPr>
        <w:t>
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36" w:id="15"/>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2-қосымша</w:t>
      </w:r>
    </w:p>
    <w:bookmarkEnd w:id="15"/>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 __________________________</w:t>
      </w:r>
    </w:p>
    <w:bookmarkStart w:name="z37" w:id="16"/>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3-қосымша</w:t>
      </w:r>
    </w:p>
    <w:bookmarkEnd w:id="16"/>
    <w:bookmarkStart w:name="z38" w:id="17"/>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p>
    <w:bookmarkEnd w:id="17"/>
    <w:bookmarkStart w:name="z39" w:id="18"/>
    <w:p>
      <w:pPr>
        <w:spacing w:after="0"/>
        <w:ind w:left="0"/>
        <w:jc w:val="left"/>
      </w:pPr>
      <w:r>
        <w:rPr>
          <w:rFonts w:ascii="Times New Roman"/>
          <w:b/>
          <w:i w:val="false"/>
          <w:color w:val="000000"/>
        </w:rPr>
        <w:t xml:space="preserve"> 
1 кесте. ҚФБ әрекетін сипаттау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2801"/>
        <w:gridCol w:w="2967"/>
        <w:gridCol w:w="38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немесе ауылдық (селолық) округ әкімі аппаратының жауапты маманы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585"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уәкілетті орган басшысының немесе селолық округ әкімінің қарауына жіберу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 және уәкілетті органның басшысы немесе селолық округтің әкіміне қол қою үшін жолдау</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4068"/>
        <w:gridCol w:w="5051"/>
      </w:tblGrid>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87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r>
      <w:tr>
        <w:trPr>
          <w:trHeight w:val="240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 және уәкілетті органның немесе ауылдық (селолық) округ әкімі аппаратының жауапты маманына жолдау</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жауапты тіркеу</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беру</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left"/>
      </w:pPr>
      <w:r>
        <w:rPr>
          <w:rFonts w:ascii="Times New Roman"/>
          <w:b/>
          <w:i w:val="false"/>
          <w:color w:val="000000"/>
        </w:rPr>
        <w:t xml:space="preserve"> 
2 кесте. Пайдалану нұсқалары. Негізгі процесс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60"/>
        <w:gridCol w:w="4458"/>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тіркеуді, кіріс нөмірін береді және уәкілетті орган басшысына немесе селолық округ әкімінің қарауына жібереді</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 жібереді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анықтама дайындайды және қол қою үшін уәкілетті органның басшысына немесе селолық округтің әкіміне жібереді</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Мемелкеттік қызмет көрсету нәтижесін тіркейді және алушыға анықтама береді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Анықтамаға қол қояды және уәкілетті органның немесе ауылдық (селолық) округі әкімі аппаратының жауапты маманына жібереді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left"/>
      </w:pPr>
      <w:r>
        <w:rPr>
          <w:rFonts w:ascii="Times New Roman"/>
          <w:b/>
          <w:i w:val="false"/>
          <w:color w:val="000000"/>
        </w:rPr>
        <w:t xml:space="preserve"> 
3 кесте. Пайдалану нұсқалары. Баламалы процесс.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60"/>
        <w:gridCol w:w="4458"/>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 әкімі аппаратының бас маманы</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тіркейді, өтінішке кіріс нөмірін береді және уәкілетті орган басшысының немесе селолық округ әкімінің қарауына жібереді</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маманына жібереді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немесе селолық округтің әкіміне қол қоюға жібереді</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тіркейді және алушыға бас тарту туралы дәлелді жауап береді</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немесе ауылдық (селолық) округ әкімі аппаратының жауапты маманына жібереді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1"/>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4-қосымша</w:t>
      </w:r>
    </w:p>
    <w:bookmarkEnd w:id="21"/>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0866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669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