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8f8b" w14:textId="f9d8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9 қарашадағы N 437 қаулысы. Солтүстік Қазақстан облысының Әділет департаментінде 2012 жылғы 7 желтоқсанда N 1980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bookmarkStart w:name="z5"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xml:space="preserve">
2012 жылғы 09 қарашадағы № 437 </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«Уәлиханов ауданының мәдениет, тілдерді дамыту, дене тәрбиесі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«Уәлиханов ауданының мәдениет, тілдерді дамыту, дене тәрбиесі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www.culture-ua.sko.kz интернет - ресурсында,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1)осы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(бұдан әрі – лауазымды тұлға), Комиссия мүшелері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3016"/>
        <w:gridCol w:w="3826"/>
        <w:gridCol w:w="3267"/>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мәдениет, тілдерді дамыту, дене тәрбиесі және спорт бөлімі» мемлекеттік мекемесі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Солтүстік Қазақстан облысы, Уәлиханов ауданы, Кішкенекөл селосы, Жамбыл көшесі, 74 үй</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8(71542)-2-27-92</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18"/>
        <w:gridCol w:w="2822"/>
        <w:gridCol w:w="2855"/>
        <w:gridCol w:w="3043"/>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ауданы бойынша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Солтүстік Қазақстан облысы, Уәлиханов ауданы, Кішкенекөл селосы, Уәлиханов көшесі, 80 үй</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2687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873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