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2af9" w14:textId="b542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Тимирязев ауылдық округі Тимирязев ауылының жаңа көшесінің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Тимирязев селолық округі әкімінің 2012 жылғы 19 сәуірдегі N 30 шешімі. Солтүстік Қазақстан облысы Тимирязев ауданының Әділет басқармасында 2012 жылғы 18 мамырда N 13-12-151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"селосының", "селолық" сөздері "ауылы", "ауылының", "ауылдық" сөздерімен ауыстырылды - Солтүстік Қазақстан облысы Тимирязев ауданы Тимирязев ауылдық округі әкімінің 02.07.2018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пікірін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Тимирязев ауылының аумағында салынып жатқан жаңа көшеге "Тәуелсіздік"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жүктеймін.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Тимирязев ауданының әділет басқармасында мемлекеттік тіркеу күнінен бастап күшіне енеді және ресми жарияланған күннен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 2012 жылғы 19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дамыту, дене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спорт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Андрей Андреевич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Сайлаубай Әшімұлы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Күшбасов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