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8bc2" w14:textId="d4d8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12 желтоқсандағы N 363 қаулысы. Солтүстік Қазақстан облысының Әділет департаментінде 2013 жылғы 10 қаңтарда N 2050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Солтүстік Қазақстан облысы Тимирязев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Тимирязев ауданы әкімінің орынбасары Е.В. Худяковқа жүктелсін.</w:t>
      </w:r>
      <w:r>
        <w:br/>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Қ. Қасенов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12 желтоқсандағы № 363</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 
</w:t>
      </w:r>
      <w:r>
        <w:rPr>
          <w:rFonts w:ascii="Times New Roman"/>
          <w:b w:val="false"/>
          <w:i w:val="false"/>
          <w:color w:val="000000"/>
          <w:sz w:val="28"/>
        </w:rPr>
        <w:t>
Солтүстік Қазақстан облысы Тимирязев аудандық білім бөлімі» мемлекеттік мекемесі;</w:t>
      </w:r>
      <w:r>
        <w:br/>
      </w:r>
      <w:r>
        <w:rPr>
          <w:rFonts w:ascii="Times New Roman"/>
          <w:b w:val="false"/>
          <w:i w:val="false"/>
          <w:color w:val="000000"/>
          <w:sz w:val="28"/>
        </w:rPr>
        <w:t>
      2) уәкілетті органның басшылығы – « 
</w:t>
      </w:r>
      <w:r>
        <w:rPr>
          <w:rFonts w:ascii="Times New Roman"/>
          <w:b w:val="false"/>
          <w:i w:val="false"/>
          <w:color w:val="000000"/>
          <w:sz w:val="28"/>
        </w:rPr>
        <w:t>
Солтүстік Қазақстан облысы Тимирязев аудандық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 
</w:t>
      </w:r>
      <w:r>
        <w:rPr>
          <w:rFonts w:ascii="Times New Roman"/>
          <w:b w:val="false"/>
          <w:i w:val="false"/>
          <w:color w:val="000000"/>
          <w:sz w:val="28"/>
        </w:rPr>
        <w:t>
Солтүстік Қазақстан облысы Тимирязев аудандық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www.roo-tim.edu-sko.kz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аудандық білім бөлімі» мемлекеттік мекемесі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w:t>
            </w:r>
            <w:r>
              <w:br/>
            </w:r>
            <w:r>
              <w:rPr>
                <w:rFonts w:ascii="Times New Roman"/>
                <w:b w:val="false"/>
                <w:i w:val="false"/>
                <w:color w:val="000000"/>
                <w:sz w:val="20"/>
              </w:rPr>
              <w:t>
Тимирязев ауданы,</w:t>
            </w:r>
            <w:r>
              <w:br/>
            </w:r>
            <w:r>
              <w:rPr>
                <w:rFonts w:ascii="Times New Roman"/>
                <w:b w:val="false"/>
                <w:i w:val="false"/>
                <w:color w:val="000000"/>
                <w:sz w:val="20"/>
              </w:rPr>
              <w:t>
Тимирязев селосы, Уәлиханов көшесі, 25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2-15-85</w:t>
            </w:r>
            <w:r>
              <w:br/>
            </w:r>
            <w:r>
              <w:rPr>
                <w:rFonts w:ascii="Times New Roman"/>
                <w:b w:val="false"/>
                <w:i w:val="false"/>
                <w:color w:val="000000"/>
                <w:sz w:val="20"/>
              </w:rPr>
              <w:t>
timyrroo66</w:t>
            </w:r>
            <w:r>
              <w:br/>
            </w:r>
            <w:r>
              <w:rPr>
                <w:rFonts w:ascii="Times New Roman"/>
                <w:b w:val="false"/>
                <w:i w:val="false"/>
                <w:color w:val="000000"/>
                <w:sz w:val="20"/>
              </w:rPr>
              <w:t>
@mail.ru</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Солтүстік Қазақстан облысы Тимирязев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Солтүстік Қазақстан облысы Тимирязев 
</w:t>
      </w:r>
      <w:r>
        <w:rPr>
          <w:rFonts w:ascii="Times New Roman"/>
          <w:b w:val="false"/>
          <w:i w:val="false"/>
          <w:color w:val="000000"/>
          <w:sz w:val="28"/>
        </w:rPr>
        <w:t>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w:t>
      </w:r>
      <w:r>
        <w:rPr>
          <w:rFonts w:ascii="Times New Roman"/>
          <w:b w:val="false"/>
          <w:i w:val="false"/>
          <w:color w:val="000000"/>
          <w:sz w:val="28"/>
        </w:rPr>
        <w:t>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59" w:id="33"/>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33"/>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05900" cy="762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3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12 желтоқсандағы № 363</w:t>
      </w:r>
      <w:r>
        <w:br/>
      </w:r>
      <w:r>
        <w:rPr>
          <w:rFonts w:ascii="Times New Roman"/>
          <w:b w:val="false"/>
          <w:i w:val="false"/>
          <w:color w:val="000000"/>
          <w:sz w:val="28"/>
        </w:rPr>
        <w:t>
қаулысымен бекітілген</w:t>
      </w:r>
    </w:p>
    <w:bookmarkEnd w:id="34"/>
    <w:bookmarkStart w:name="z96" w:id="3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35"/>
    <w:bookmarkStart w:name="z97" w:id="3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«Солтүстік Қазақстан облысы Тимирязев ауданы әкімінің аппараты» мемлекеттік мекемесінің www.tm.sko.kz, «Солтүстік Қазақстан облысы Тимирязев аудандық білім бөлімі» мемлекеттік мекемесінің www.roo-tim.edu-sko.kz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36"/>
    <w:bookmarkStart w:name="z98" w:id="37"/>
    <w:p>
      <w:pPr>
        <w:spacing w:after="0"/>
        <w:ind w:left="0"/>
        <w:jc w:val="left"/>
      </w:pPr>
      <w:r>
        <w:rPr>
          <w:rFonts w:ascii="Times New Roman"/>
          <w:b/>
          <w:i w:val="false"/>
          <w:color w:val="000000"/>
        </w:rPr>
        <w:t xml:space="preserve"> 
2. Мемлекеттік қызмет көрсетудің тәртібі</w:t>
      </w:r>
    </w:p>
    <w:bookmarkEnd w:id="37"/>
    <w:bookmarkStart w:name="z99" w:id="3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38"/>
    <w:bookmarkStart w:name="z100" w:id="3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39"/>
    <w:bookmarkStart w:name="z101" w:id="4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40"/>
    <w:bookmarkStart w:name="z102" w:id="4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41"/>
    <w:bookmarkStart w:name="z103" w:id="4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42"/>
    <w:bookmarkStart w:name="z104" w:id="4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bookmarkStart w:name="z105" w:id="4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265"/>
        <w:gridCol w:w="4499"/>
        <w:gridCol w:w="445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мәліметтері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Ақжан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151111, Солтүстік Қазақстан облысы, Тимирязев ауданы, Ақжан селосы, Мир көшесі, 5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5-15-86,</w:t>
            </w:r>
            <w:r>
              <w:br/>
            </w:r>
            <w:r>
              <w:rPr>
                <w:rFonts w:ascii="Times New Roman"/>
                <w:b w:val="false"/>
                <w:i w:val="false"/>
                <w:color w:val="000000"/>
                <w:sz w:val="20"/>
              </w:rPr>
              <w:t>
факс: 5-15-86</w:t>
            </w:r>
            <w:r>
              <w:br/>
            </w:r>
            <w:r>
              <w:rPr>
                <w:rFonts w:ascii="Times New Roman"/>
                <w:b w:val="false"/>
                <w:i w:val="false"/>
                <w:color w:val="000000"/>
                <w:sz w:val="20"/>
              </w:rPr>
              <w:t>
E-mail: akzhancy@bk.ru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Ақсуат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151114, Солтүстік Қазақстан облысы Тимирязев ауданы, Ақсуат, Мұқанов көшесі, 14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2-25-74,</w:t>
            </w:r>
            <w:r>
              <w:br/>
            </w:r>
            <w:r>
              <w:rPr>
                <w:rFonts w:ascii="Times New Roman"/>
                <w:b w:val="false"/>
                <w:i w:val="false"/>
                <w:color w:val="000000"/>
                <w:sz w:val="20"/>
              </w:rPr>
              <w:t>
факс: 2-25-35</w:t>
            </w:r>
            <w:r>
              <w:br/>
            </w:r>
            <w:r>
              <w:rPr>
                <w:rFonts w:ascii="Times New Roman"/>
                <w:b w:val="false"/>
                <w:i w:val="false"/>
                <w:color w:val="000000"/>
                <w:sz w:val="20"/>
              </w:rPr>
              <w:t>
E-mail:tan4ikserik_88@mail.ru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Белоградовский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151102, Солтүстік Қазақстан облысы Тимирязев ауданы, Белоградовка селосы, Школьная көшесі, 16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5-20-06,</w:t>
            </w:r>
            <w:r>
              <w:br/>
            </w:r>
            <w:r>
              <w:rPr>
                <w:rFonts w:ascii="Times New Roman"/>
                <w:b w:val="false"/>
                <w:i w:val="false"/>
                <w:color w:val="000000"/>
                <w:sz w:val="20"/>
              </w:rPr>
              <w:t>
факс:</w:t>
            </w:r>
            <w:r>
              <w:br/>
            </w:r>
            <w:r>
              <w:rPr>
                <w:rFonts w:ascii="Times New Roman"/>
                <w:b w:val="false"/>
                <w:i w:val="false"/>
                <w:color w:val="000000"/>
                <w:sz w:val="20"/>
              </w:rPr>
              <w:t>
E-mail: Lidija-Kurovskaja</w:t>
            </w:r>
            <w:r>
              <w:br/>
            </w:r>
            <w:r>
              <w:rPr>
                <w:rFonts w:ascii="Times New Roman"/>
                <w:b w:val="false"/>
                <w:i w:val="false"/>
                <w:color w:val="000000"/>
                <w:sz w:val="20"/>
              </w:rPr>
              <w:t>
@rambler.ru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Дзержинский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Дзержинское селосы, Мәншүк Мәметова көшесі, 1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5-15-51,</w:t>
            </w:r>
            <w:r>
              <w:br/>
            </w:r>
            <w:r>
              <w:rPr>
                <w:rFonts w:ascii="Times New Roman"/>
                <w:b w:val="false"/>
                <w:i w:val="false"/>
                <w:color w:val="000000"/>
                <w:sz w:val="20"/>
              </w:rPr>
              <w:t>
факс: 5-15-51</w:t>
            </w:r>
            <w:r>
              <w:br/>
            </w:r>
            <w:r>
              <w:rPr>
                <w:rFonts w:ascii="Times New Roman"/>
                <w:b w:val="false"/>
                <w:i w:val="false"/>
                <w:color w:val="000000"/>
                <w:sz w:val="20"/>
              </w:rPr>
              <w:t>
E-mail: KStabaev@sko.kz</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Дмитриевский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151103, Солтүстік Қазақстан облысы Тимирязев ауданы, Дмитриевка селосы, Молодежная көшесі, 5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2-32-47,</w:t>
            </w:r>
            <w:r>
              <w:br/>
            </w:r>
            <w:r>
              <w:rPr>
                <w:rFonts w:ascii="Times New Roman"/>
                <w:b w:val="false"/>
                <w:i w:val="false"/>
                <w:color w:val="000000"/>
                <w:sz w:val="20"/>
              </w:rPr>
              <w:t>
факс: 2-32-47</w:t>
            </w:r>
            <w:r>
              <w:br/>
            </w:r>
            <w:r>
              <w:rPr>
                <w:rFonts w:ascii="Times New Roman"/>
                <w:b w:val="false"/>
                <w:i w:val="false"/>
                <w:color w:val="000000"/>
                <w:sz w:val="20"/>
              </w:rPr>
              <w:t>
E-mail:</w:t>
            </w:r>
            <w:r>
              <w:br/>
            </w:r>
            <w:r>
              <w:rPr>
                <w:rFonts w:ascii="Times New Roman"/>
                <w:b w:val="false"/>
                <w:i w:val="false"/>
                <w:color w:val="000000"/>
                <w:sz w:val="20"/>
              </w:rPr>
              <w:t>
dmitrievka01</w:t>
            </w:r>
            <w:r>
              <w:br/>
            </w:r>
            <w:r>
              <w:rPr>
                <w:rFonts w:ascii="Times New Roman"/>
                <w:b w:val="false"/>
                <w:i w:val="false"/>
                <w:color w:val="000000"/>
                <w:sz w:val="20"/>
              </w:rPr>
              <w:t>
@mail.ru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Докучаевский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 Солтүстік Қазақстан облысы Тимирязев ауданы, Докучаево селосы, Школьная көшесі, 21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2-33-35,</w:t>
            </w:r>
            <w:r>
              <w:br/>
            </w:r>
            <w:r>
              <w:rPr>
                <w:rFonts w:ascii="Times New Roman"/>
                <w:b w:val="false"/>
                <w:i w:val="false"/>
                <w:color w:val="000000"/>
                <w:sz w:val="20"/>
              </w:rPr>
              <w:t>
факс: 2-33-35</w:t>
            </w:r>
            <w:r>
              <w:br/>
            </w:r>
            <w:r>
              <w:rPr>
                <w:rFonts w:ascii="Times New Roman"/>
                <w:b w:val="false"/>
                <w:i w:val="false"/>
                <w:color w:val="000000"/>
                <w:sz w:val="20"/>
              </w:rPr>
              <w:t>
E-mail:E.Erofeeva</w:t>
            </w:r>
            <w:r>
              <w:br/>
            </w:r>
            <w:r>
              <w:rPr>
                <w:rFonts w:ascii="Times New Roman"/>
                <w:b w:val="false"/>
                <w:i w:val="false"/>
                <w:color w:val="000000"/>
                <w:sz w:val="20"/>
              </w:rPr>
              <w:t>
@sko.kz</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Интернациональный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151103, Солтүстік Қазақстан облысы Тимирязев ауданы, Дружба селосы, Мир көшесі, 61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5-12-82,</w:t>
            </w:r>
            <w:r>
              <w:br/>
            </w:r>
            <w:r>
              <w:rPr>
                <w:rFonts w:ascii="Times New Roman"/>
                <w:b w:val="false"/>
                <w:i w:val="false"/>
                <w:color w:val="000000"/>
                <w:sz w:val="20"/>
              </w:rPr>
              <w:t>
факс:5-12-82,</w:t>
            </w:r>
            <w:r>
              <w:br/>
            </w:r>
            <w:r>
              <w:rPr>
                <w:rFonts w:ascii="Times New Roman"/>
                <w:b w:val="false"/>
                <w:i w:val="false"/>
                <w:color w:val="000000"/>
                <w:sz w:val="20"/>
              </w:rPr>
              <w:t>
E-mail: interselokr</w:t>
            </w:r>
            <w:r>
              <w:br/>
            </w:r>
            <w:r>
              <w:rPr>
                <w:rFonts w:ascii="Times New Roman"/>
                <w:b w:val="false"/>
                <w:i w:val="false"/>
                <w:color w:val="000000"/>
                <w:sz w:val="20"/>
              </w:rPr>
              <w:t>
@rambler.ru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Есіл ауылдық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151114, Солтүстік Қазақстан облысы Тимирязев ауданы, Есіл ауылы, Целинная көшесі, 10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5-16-79,</w:t>
            </w:r>
            <w:r>
              <w:br/>
            </w:r>
            <w:r>
              <w:rPr>
                <w:rFonts w:ascii="Times New Roman"/>
                <w:b w:val="false"/>
                <w:i w:val="false"/>
                <w:color w:val="000000"/>
                <w:sz w:val="20"/>
              </w:rPr>
              <w:t>
факс: 5-16-79</w:t>
            </w:r>
            <w:r>
              <w:br/>
            </w:r>
            <w:r>
              <w:rPr>
                <w:rFonts w:ascii="Times New Roman"/>
                <w:b w:val="false"/>
                <w:i w:val="false"/>
                <w:color w:val="000000"/>
                <w:sz w:val="20"/>
              </w:rPr>
              <w:t>
E-mail: akimat_esil@mail.ru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Комсомольский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151107, Солтүстік Қазақстан облысы Тимирязев ауданы, Комсомольское селосы, Ленин көшесі, 18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5-20-97,</w:t>
            </w:r>
            <w:r>
              <w:br/>
            </w:r>
            <w:r>
              <w:rPr>
                <w:rFonts w:ascii="Times New Roman"/>
                <w:b w:val="false"/>
                <w:i w:val="false"/>
                <w:color w:val="000000"/>
                <w:sz w:val="20"/>
              </w:rPr>
              <w:t>
факс: 5-20-97</w:t>
            </w:r>
            <w:r>
              <w:br/>
            </w:r>
            <w:r>
              <w:rPr>
                <w:rFonts w:ascii="Times New Roman"/>
                <w:b w:val="false"/>
                <w:i w:val="false"/>
                <w:color w:val="000000"/>
                <w:sz w:val="20"/>
              </w:rPr>
              <w:t>
E-mail: komsakimat@mail.ru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Ленинский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151108, Солтүстік Қазақстан облысы Тимирязев ауданы, Ленинское селосы, Лесная көшесі, 25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w:t>
            </w:r>
            <w:r>
              <w:br/>
            </w:r>
            <w:r>
              <w:rPr>
                <w:rFonts w:ascii="Times New Roman"/>
                <w:b w:val="false"/>
                <w:i w:val="false"/>
                <w:color w:val="000000"/>
                <w:sz w:val="20"/>
              </w:rPr>
              <w:t>
5-19-71,</w:t>
            </w:r>
            <w:r>
              <w:br/>
            </w:r>
            <w:r>
              <w:rPr>
                <w:rFonts w:ascii="Times New Roman"/>
                <w:b w:val="false"/>
                <w:i w:val="false"/>
                <w:color w:val="000000"/>
                <w:sz w:val="20"/>
              </w:rPr>
              <w:t>
факс: 5-19-71</w:t>
            </w:r>
            <w:r>
              <w:br/>
            </w:r>
            <w:r>
              <w:rPr>
                <w:rFonts w:ascii="Times New Roman"/>
                <w:b w:val="false"/>
                <w:i w:val="false"/>
                <w:color w:val="000000"/>
                <w:sz w:val="20"/>
              </w:rPr>
              <w:t>
E-mail: Leninokrug@mail.ru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Мичуринский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151109, Солтүстік Қазақстан облысы Тимирязев ауданы, Мичурино селосы, Жамбыл көшесі, 15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2-45-21,</w:t>
            </w:r>
            <w:r>
              <w:br/>
            </w:r>
            <w:r>
              <w:rPr>
                <w:rFonts w:ascii="Times New Roman"/>
                <w:b w:val="false"/>
                <w:i w:val="false"/>
                <w:color w:val="000000"/>
                <w:sz w:val="20"/>
              </w:rPr>
              <w:t>
факс: 2-45-21</w:t>
            </w:r>
            <w:r>
              <w:br/>
            </w:r>
            <w:r>
              <w:rPr>
                <w:rFonts w:ascii="Times New Roman"/>
                <w:b w:val="false"/>
                <w:i w:val="false"/>
                <w:color w:val="000000"/>
                <w:sz w:val="20"/>
              </w:rPr>
              <w:t>
E-mail: rudolf_moor@mail.ru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Москворецкий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Солтүстік Қазақстан облысы Тимирязев ауданы, Москворецкое селосы,Садовая көшесі, 3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5-17-79,</w:t>
            </w:r>
            <w:r>
              <w:br/>
            </w:r>
            <w:r>
              <w:rPr>
                <w:rFonts w:ascii="Times New Roman"/>
                <w:b w:val="false"/>
                <w:i w:val="false"/>
                <w:color w:val="000000"/>
                <w:sz w:val="20"/>
              </w:rPr>
              <w:t>
факс: 5-17-79</w:t>
            </w:r>
            <w:r>
              <w:br/>
            </w:r>
            <w:r>
              <w:rPr>
                <w:rFonts w:ascii="Times New Roman"/>
                <w:b w:val="false"/>
                <w:i w:val="false"/>
                <w:color w:val="000000"/>
                <w:sz w:val="20"/>
              </w:rPr>
              <w:t>
E-mail: akimatmosk@mail.ru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Құртай ауылдық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151111, Солтүстік Қазақстан облысы Тимирязев ауданы, Степное селосы, Трудовая көшесі, 26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5-23-32,</w:t>
            </w:r>
            <w:r>
              <w:br/>
            </w:r>
            <w:r>
              <w:rPr>
                <w:rFonts w:ascii="Times New Roman"/>
                <w:b w:val="false"/>
                <w:i w:val="false"/>
                <w:color w:val="000000"/>
                <w:sz w:val="20"/>
              </w:rPr>
              <w:t>
факс: 5-23-32</w:t>
            </w:r>
            <w:r>
              <w:br/>
            </w:r>
            <w:r>
              <w:rPr>
                <w:rFonts w:ascii="Times New Roman"/>
                <w:b w:val="false"/>
                <w:i w:val="false"/>
                <w:color w:val="000000"/>
                <w:sz w:val="20"/>
              </w:rPr>
              <w:t>
E-mail: kakimat@bk.ru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Бөкетов көшесі, 25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2-15-43,</w:t>
            </w:r>
            <w:r>
              <w:br/>
            </w:r>
            <w:r>
              <w:rPr>
                <w:rFonts w:ascii="Times New Roman"/>
                <w:b w:val="false"/>
                <w:i w:val="false"/>
                <w:color w:val="000000"/>
                <w:sz w:val="20"/>
              </w:rPr>
              <w:t>
факс: 2-15-43</w:t>
            </w:r>
            <w:r>
              <w:br/>
            </w:r>
            <w:r>
              <w:rPr>
                <w:rFonts w:ascii="Times New Roman"/>
                <w:b w:val="false"/>
                <w:i w:val="false"/>
                <w:color w:val="000000"/>
                <w:sz w:val="20"/>
              </w:rPr>
              <w:t>
E-mail: tim_s.o@mail.ru</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Целинный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151112, Солтүстік Қазақстан облысы Тимирязев ауданы, Целинное селосы, Школьная көшесі, 8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5-21-58,</w:t>
            </w:r>
            <w:r>
              <w:br/>
            </w:r>
            <w:r>
              <w:rPr>
                <w:rFonts w:ascii="Times New Roman"/>
                <w:b w:val="false"/>
                <w:i w:val="false"/>
                <w:color w:val="000000"/>
                <w:sz w:val="20"/>
              </w:rPr>
              <w:t>
факс: 5-21-58</w:t>
            </w:r>
            <w:r>
              <w:br/>
            </w:r>
            <w:r>
              <w:rPr>
                <w:rFonts w:ascii="Times New Roman"/>
                <w:b w:val="false"/>
                <w:i w:val="false"/>
                <w:color w:val="000000"/>
                <w:sz w:val="20"/>
              </w:rPr>
              <w:t>
E-mail: akimat.volkova</w:t>
            </w:r>
            <w:r>
              <w:br/>
            </w:r>
            <w:r>
              <w:rPr>
                <w:rFonts w:ascii="Times New Roman"/>
                <w:b w:val="false"/>
                <w:i w:val="false"/>
                <w:color w:val="000000"/>
                <w:sz w:val="20"/>
              </w:rPr>
              <w:t>
@yandex.kz</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Хмельницкий селолық округі әкімінің аппараты» мемлекеттік мекемесі</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151113, Солтүстік Қазақстан облысы Тимирязев ауданы, Хмельницкое селосы, Мичурин көшесі, 15 үй</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2-41-00,</w:t>
            </w:r>
            <w:r>
              <w:br/>
            </w:r>
            <w:r>
              <w:rPr>
                <w:rFonts w:ascii="Times New Roman"/>
                <w:b w:val="false"/>
                <w:i w:val="false"/>
                <w:color w:val="000000"/>
                <w:sz w:val="20"/>
              </w:rPr>
              <w:t>
факс: 2-41-00</w:t>
            </w:r>
            <w:r>
              <w:br/>
            </w:r>
            <w:r>
              <w:rPr>
                <w:rFonts w:ascii="Times New Roman"/>
                <w:b w:val="false"/>
                <w:i w:val="false"/>
                <w:color w:val="000000"/>
                <w:sz w:val="20"/>
              </w:rPr>
              <w:t>
E-mail: akimat-hso@mail.ru</w:t>
            </w:r>
          </w:p>
        </w:tc>
      </w:tr>
    </w:tbl>
    <w:bookmarkStart w:name="z106" w:id="4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5"/>
    <w:bookmarkStart w:name="z107" w:id="4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46"/>
    <w:bookmarkStart w:name="z108" w:id="47"/>
    <w:p>
      <w:pPr>
        <w:spacing w:after="0"/>
        <w:ind w:left="0"/>
        <w:jc w:val="left"/>
      </w:pPr>
      <w:r>
        <w:rPr>
          <w:rFonts w:ascii="Times New Roman"/>
          <w:b/>
          <w:i w:val="false"/>
          <w:color w:val="000000"/>
        </w:rPr>
        <w:t xml:space="preserve"> 
Анықтама</w:t>
      </w:r>
    </w:p>
    <w:bookmarkEnd w:id="47"/>
    <w:bookmarkStart w:name="z109" w:id="4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 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48"/>
    <w:bookmarkStart w:name="z110" w:id="4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49"/>
    <w:bookmarkStart w:name="z111" w:id="50"/>
    <w:p>
      <w:pPr>
        <w:spacing w:after="0"/>
        <w:ind w:left="0"/>
        <w:jc w:val="both"/>
      </w:pPr>
      <w:r>
        <w:rPr>
          <w:rFonts w:ascii="Times New Roman"/>
          <w:b w:val="false"/>
          <w:i w:val="false"/>
          <w:color w:val="000000"/>
          <w:sz w:val="28"/>
        </w:rPr>
        <w:t>
 </w:t>
      </w:r>
    </w:p>
    <w:bookmarkEnd w:id="50"/>
    <w:bookmarkStart w:name="z112" w:id="5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1"/>
    <w:bookmarkStart w:name="z113" w:id="52"/>
    <w:p>
      <w:pPr>
        <w:spacing w:after="0"/>
        <w:ind w:left="0"/>
        <w:jc w:val="left"/>
      </w:pPr>
      <w:r>
        <w:rPr>
          <w:rFonts w:ascii="Times New Roman"/>
          <w:b/>
          <w:i w:val="false"/>
          <w:color w:val="000000"/>
        </w:rPr>
        <w:t xml:space="preserve"> 
Өтініш үлгісі</w:t>
      </w:r>
    </w:p>
    <w:bookmarkEnd w:id="52"/>
    <w:bookmarkStart w:name="z114" w:id="5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53"/>
    <w:bookmarkStart w:name="z115" w:id="54"/>
    <w:p>
      <w:pPr>
        <w:spacing w:after="0"/>
        <w:ind w:left="0"/>
        <w:jc w:val="left"/>
      </w:pPr>
      <w:r>
        <w:rPr>
          <w:rFonts w:ascii="Times New Roman"/>
          <w:b/>
          <w:i w:val="false"/>
          <w:color w:val="000000"/>
        </w:rPr>
        <w:t xml:space="preserve"> 
Өтініш</w:t>
      </w:r>
    </w:p>
    <w:bookmarkEnd w:id="54"/>
    <w:bookmarkStart w:name="z116" w:id="5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55"/>
    <w:bookmarkStart w:name="z117" w:id="5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56"/>
    <w:bookmarkStart w:name="z118" w:id="5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7"/>
    <w:bookmarkStart w:name="z119" w:id="5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58"/>
    <w:bookmarkStart w:name="z120" w:id="5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59"/>
    <w:bookmarkStart w:name="z121" w:id="6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60"/>
    <w:bookmarkStart w:name="z122" w:id="6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1"/>
    <w:bookmarkStart w:name="z123" w:id="6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62"/>
    <w:bookmarkStart w:name="z124" w:id="6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63"/>
    <w:bookmarkStart w:name="z125" w:id="6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64"/>
    <w:bookmarkStart w:name="z126" w:id="65"/>
    <w:p>
      <w:pPr>
        <w:spacing w:after="0"/>
        <w:ind w:left="0"/>
        <w:jc w:val="both"/>
      </w:pPr>
      <w:r>
        <w:rPr>
          <w:rFonts w:ascii="Times New Roman"/>
          <w:b w:val="false"/>
          <w:i w:val="false"/>
          <w:color w:val="000000"/>
          <w:sz w:val="28"/>
        </w:rPr>
        <w:t>
Әкімдіктің қабылдаған маманы _____________ (қолы)</w:t>
      </w:r>
    </w:p>
    <w:bookmarkEnd w:id="65"/>
    <w:bookmarkStart w:name="z127" w:id="66"/>
    <w:p>
      <w:pPr>
        <w:spacing w:after="0"/>
        <w:ind w:left="0"/>
        <w:jc w:val="both"/>
      </w:pPr>
      <w:r>
        <w:rPr>
          <w:rFonts w:ascii="Times New Roman"/>
          <w:b w:val="false"/>
          <w:i w:val="false"/>
          <w:color w:val="000000"/>
          <w:sz w:val="28"/>
        </w:rPr>
        <w:t>
"__" _____________ 20__ ж.</w:t>
      </w:r>
    </w:p>
    <w:bookmarkEnd w:id="66"/>
    <w:bookmarkStart w:name="z128" w:id="67"/>
    <w:p>
      <w:pPr>
        <w:spacing w:after="0"/>
        <w:ind w:left="0"/>
        <w:jc w:val="both"/>
      </w:pPr>
      <w:r>
        <w:rPr>
          <w:rFonts w:ascii="Times New Roman"/>
          <w:b w:val="false"/>
          <w:i w:val="false"/>
          <w:color w:val="000000"/>
          <w:sz w:val="28"/>
        </w:rPr>
        <w:t>
 </w:t>
      </w:r>
    </w:p>
    <w:bookmarkEnd w:id="67"/>
    <w:bookmarkStart w:name="z129" w:id="6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68"/>
    <w:bookmarkStart w:name="z130" w:id="6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69"/>
    <w:bookmarkStart w:name="z131" w:id="7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70"/>
    <w:bookmarkStart w:name="z132" w:id="7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7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72"/>
    <w:bookmarkStart w:name="z134" w:id="73"/>
    <w:p>
      <w:pPr>
        <w:spacing w:after="0"/>
        <w:ind w:left="0"/>
        <w:jc w:val="both"/>
      </w:pPr>
      <w:r>
        <w:rPr>
          <w:rFonts w:ascii="Times New Roman"/>
          <w:b w:val="false"/>
          <w:i w:val="false"/>
          <w:color w:val="000000"/>
          <w:sz w:val="28"/>
        </w:rPr>
        <w:t>
 </w:t>
      </w:r>
    </w:p>
    <w:bookmarkEnd w:id="73"/>
    <w:bookmarkStart w:name="z135" w:id="7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74"/>
    <w:bookmarkStart w:name="z136" w:id="7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76"/>
    <w:p>
      <w:pPr>
        <w:spacing w:after="0"/>
        <w:ind w:left="0"/>
        <w:jc w:val="both"/>
      </w:pPr>
      <w:r>
        <w:rPr>
          <w:rFonts w:ascii="Times New Roman"/>
          <w:b w:val="false"/>
          <w:i w:val="false"/>
          <w:color w:val="000000"/>
          <w:sz w:val="28"/>
        </w:rPr>
        <w:t>
 </w:t>
      </w:r>
    </w:p>
    <w:bookmarkEnd w:id="76"/>
    <w:bookmarkStart w:name="z138" w:id="7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77"/>
    <w:bookmarkStart w:name="z139" w:id="7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7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53200" cy="6083300"/>
                    </a:xfrm>
                    <a:prstGeom prst="rect">
                      <a:avLst/>
                    </a:prstGeom>
                  </pic:spPr>
                </pic:pic>
              </a:graphicData>
            </a:graphic>
          </wp:inline>
        </w:drawing>
      </w:r>
    </w:p>
    <w:bookmarkStart w:name="z60" w:id="79"/>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12 желтоқсандағы № 363</w:t>
      </w:r>
      <w:r>
        <w:br/>
      </w:r>
      <w:r>
        <w:rPr>
          <w:rFonts w:ascii="Times New Roman"/>
          <w:b w:val="false"/>
          <w:i w:val="false"/>
          <w:color w:val="000000"/>
          <w:sz w:val="28"/>
        </w:rPr>
        <w:t>
қаулысымен бекітілді</w:t>
      </w:r>
    </w:p>
    <w:bookmarkEnd w:id="79"/>
    <w:bookmarkStart w:name="z61" w:id="8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80"/>
    <w:bookmarkStart w:name="z62" w:id="81"/>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Тимирязев аудандық білім бөлімі» мемлекеттік мекемесінің (бұдан әрі – білім бөлімі) фойесінде, сондай-ақ білім бөлімінің www.roo-tim.edu-sko.kz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81"/>
    <w:bookmarkStart w:name="z69" w:id="8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2"/>
    <w:bookmarkStart w:name="z70" w:id="8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83"/>
    <w:bookmarkStart w:name="z72" w:id="84"/>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84"/>
    <w:bookmarkStart w:name="z73" w:id="85"/>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85"/>
    <w:bookmarkStart w:name="z74" w:id="8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86"/>
    <w:bookmarkStart w:name="z75" w:id="87"/>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87"/>
    <w:bookmarkStart w:name="z76" w:id="8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88"/>
    <w:bookmarkStart w:name="z77" w:id="8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Тимирязев ауданы,</w:t>
            </w:r>
            <w:r>
              <w:br/>
            </w:r>
            <w:r>
              <w:rPr>
                <w:rFonts w:ascii="Times New Roman"/>
                <w:b w:val="false"/>
                <w:i w:val="false"/>
                <w:color w:val="000000"/>
                <w:sz w:val="20"/>
              </w:rPr>
              <w:t>
Тимирязев селосы, Уәлиханов көшесі, 1 үй</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2-12-40</w:t>
            </w:r>
          </w:p>
        </w:tc>
      </w:tr>
    </w:tbl>
    <w:bookmarkStart w:name="z78" w:id="9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90"/>
    <w:bookmarkStart w:name="z79" w:id="91"/>
    <w:p>
      <w:pPr>
        <w:spacing w:after="0"/>
        <w:ind w:left="0"/>
        <w:jc w:val="left"/>
      </w:pPr>
      <w:r>
        <w:rPr>
          <w:rFonts w:ascii="Times New Roman"/>
          <w:b/>
          <w:i w:val="false"/>
          <w:color w:val="000000"/>
        </w:rPr>
        <w:t xml:space="preserve"> 
Білім бөлімі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аудандық білім бөлімі» мемлекеттік мекемесі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Тимирязев ауданы,</w:t>
            </w:r>
            <w:r>
              <w:br/>
            </w:r>
            <w:r>
              <w:rPr>
                <w:rFonts w:ascii="Times New Roman"/>
                <w:b w:val="false"/>
                <w:i w:val="false"/>
                <w:color w:val="000000"/>
                <w:sz w:val="20"/>
              </w:rPr>
              <w:t>
Тимирязев селосы, Уәлиханов көшесі, 25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w:t>
            </w:r>
            <w:r>
              <w:br/>
            </w:r>
            <w:r>
              <w:rPr>
                <w:rFonts w:ascii="Times New Roman"/>
                <w:b w:val="false"/>
                <w:i w:val="false"/>
                <w:color w:val="000000"/>
                <w:sz w:val="20"/>
              </w:rPr>
              <w:t>
2-15-85</w:t>
            </w:r>
            <w:r>
              <w:br/>
            </w:r>
            <w:r>
              <w:rPr>
                <w:rFonts w:ascii="Times New Roman"/>
                <w:b w:val="false"/>
                <w:i w:val="false"/>
                <w:color w:val="000000"/>
                <w:sz w:val="20"/>
              </w:rPr>
              <w:t>
timyrroo66</w:t>
            </w:r>
            <w:r>
              <w:br/>
            </w:r>
            <w:r>
              <w:rPr>
                <w:rFonts w:ascii="Times New Roman"/>
                <w:b w:val="false"/>
                <w:i w:val="false"/>
                <w:color w:val="000000"/>
                <w:sz w:val="20"/>
              </w:rPr>
              <w:t>
@mail.ru</w:t>
            </w:r>
          </w:p>
        </w:tc>
      </w:tr>
    </w:tbl>
    <w:bookmarkStart w:name="z80" w:id="9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92"/>
    <w:bookmarkStart w:name="z81" w:id="9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93"/>
    <w:bookmarkStart w:name="z82" w:id="94"/>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94"/>
    <w:bookmarkStart w:name="z83" w:id="95"/>
    <w:p>
      <w:pPr>
        <w:spacing w:after="0"/>
        <w:ind w:left="0"/>
        <w:jc w:val="both"/>
      </w:pPr>
      <w:r>
        <w:rPr>
          <w:rFonts w:ascii="Times New Roman"/>
          <w:b w:val="false"/>
          <w:i w:val="false"/>
          <w:color w:val="000000"/>
          <w:sz w:val="28"/>
        </w:rPr>
        <w:t>
      М.О.            Мектеп директорының қолы, күні</w:t>
      </w:r>
    </w:p>
    <w:bookmarkEnd w:id="95"/>
    <w:bookmarkStart w:name="z84" w:id="9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96"/>
    <w:bookmarkStart w:name="z85" w:id="9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97"/>
    <w:bookmarkStart w:name="z86" w:id="98"/>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98"/>
    <w:bookmarkStart w:name="z87" w:id="99"/>
    <w:p>
      <w:pPr>
        <w:spacing w:after="0"/>
        <w:ind w:left="0"/>
        <w:jc w:val="left"/>
      </w:pPr>
      <w:r>
        <w:rPr>
          <w:rFonts w:ascii="Times New Roman"/>
          <w:b/>
          <w:i w:val="false"/>
          <w:color w:val="000000"/>
        </w:rPr>
        <w:t xml:space="preserve"> 
Өтініш</w:t>
      </w:r>
    </w:p>
    <w:bookmarkEnd w:id="99"/>
    <w:bookmarkStart w:name="z88" w:id="100"/>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100"/>
    <w:bookmarkStart w:name="z89" w:id="101"/>
    <w:p>
      <w:pPr>
        <w:spacing w:after="0"/>
        <w:ind w:left="0"/>
        <w:jc w:val="both"/>
      </w:pPr>
      <w:r>
        <w:rPr>
          <w:rFonts w:ascii="Times New Roman"/>
          <w:b w:val="false"/>
          <w:i w:val="false"/>
          <w:color w:val="000000"/>
          <w:sz w:val="28"/>
        </w:rPr>
        <w:t>
Күні, қолы</w:t>
      </w:r>
    </w:p>
    <w:bookmarkEnd w:id="101"/>
    <w:bookmarkStart w:name="z90" w:id="10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102"/>
    <w:bookmarkStart w:name="z91" w:id="103"/>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103"/>
    <w:bookmarkStart w:name="z92" w:id="104"/>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104"/>
    <w:bookmarkStart w:name="z93" w:id="105"/>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105"/>
    <w:bookmarkStart w:name="z94" w:id="10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106"/>
    <w:bookmarkStart w:name="z142" w:id="10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43"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4" w:id="109"/>
    <w:p>
      <w:pPr>
        <w:spacing w:after="0"/>
        <w:ind w:left="0"/>
        <w:jc w:val="left"/>
      </w:pPr>
      <w:r>
        <w:rPr>
          <w:rFonts w:ascii="Times New Roman"/>
          <w:b/>
          <w:i w:val="false"/>
          <w:color w:val="000000"/>
        </w:rPr>
        <w:t xml:space="preserve"> 
Қолдану нұсқалары. Негізгі процесс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10"/>
    <w:p>
      <w:pPr>
        <w:spacing w:after="0"/>
        <w:ind w:left="0"/>
        <w:jc w:val="left"/>
      </w:pPr>
      <w:r>
        <w:rPr>
          <w:rFonts w:ascii="Times New Roman"/>
          <w:b/>
          <w:i w:val="false"/>
          <w:color w:val="000000"/>
        </w:rPr>
        <w:t xml:space="preserve"> 
Қолдану нұсқалары. Баламалы процесс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11"/>
    <w:p>
      <w:pPr>
        <w:spacing w:after="0"/>
        <w:ind w:left="0"/>
        <w:jc w:val="both"/>
      </w:pPr>
      <w:r>
        <w:rPr>
          <w:rFonts w:ascii="Times New Roman"/>
          <w:b w:val="false"/>
          <w:i w:val="false"/>
          <w:color w:val="000000"/>
          <w:sz w:val="28"/>
        </w:rPr>
        <w:t>
 </w:t>
      </w:r>
    </w:p>
    <w:bookmarkEnd w:id="111"/>
    <w:bookmarkStart w:name="z147" w:id="11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112"/>
    <w:bookmarkStart w:name="z148" w:id="113"/>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13"/>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14"/>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жылғы 12 желтоқсандағы № 363</w:t>
      </w:r>
      <w:r>
        <w:br/>
      </w:r>
      <w:r>
        <w:rPr>
          <w:rFonts w:ascii="Times New Roman"/>
          <w:b w:val="false"/>
          <w:i w:val="false"/>
          <w:color w:val="000000"/>
          <w:sz w:val="28"/>
        </w:rPr>
        <w:t>
қаулысымен бекітілген</w:t>
      </w:r>
    </w:p>
    <w:bookmarkEnd w:id="114"/>
    <w:bookmarkStart w:name="z35" w:id="115"/>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115"/>
    <w:bookmarkStart w:name="z36" w:id="116"/>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«Солтүстік Қазақстан облысы Тимирязев аудандық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Тимирязев аудандық білім бөлімі» мемлекеттік мекемесінің басшылығы;</w:t>
      </w:r>
    </w:p>
    <w:bookmarkEnd w:id="116"/>
    <w:bookmarkStart w:name="z37" w:id="117"/>
    <w:p>
      <w:pPr>
        <w:spacing w:after="0"/>
        <w:ind w:left="0"/>
        <w:jc w:val="left"/>
      </w:pPr>
      <w:r>
        <w:rPr>
          <w:rFonts w:ascii="Times New Roman"/>
          <w:b/>
          <w:i w:val="false"/>
          <w:color w:val="000000"/>
        </w:rPr>
        <w:t xml:space="preserve"> 
2. Жалпы ережелер</w:t>
      </w:r>
    </w:p>
    <w:bookmarkEnd w:id="117"/>
    <w:bookmarkStart w:name="z38" w:id="118"/>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«Солтүстік Қазақстан облысы Тимирязев аудандық білім бөлімі» мемлекеттік мекемесімен (бұдан әрі- білім бөлімі) және Тимирязев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118"/>
    <w:bookmarkStart w:name="z39" w:id="11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9"/>
    <w:bookmarkStart w:name="z40" w:id="120"/>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www.roo-tim.edu-sko.kz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120"/>
    <w:bookmarkStart w:name="z42" w:id="121"/>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21"/>
    <w:bookmarkStart w:name="z43" w:id="122"/>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122"/>
    <w:bookmarkStart w:name="z44" w:id="12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3"/>
    <w:bookmarkStart w:name="z45" w:id="124"/>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4"/>
    <w:bookmarkStart w:name="z46" w:id="12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125"/>
    <w:bookmarkStart w:name="z47" w:id="126"/>
    <w:p>
      <w:pPr>
        <w:spacing w:after="0"/>
        <w:ind w:left="0"/>
        <w:jc w:val="left"/>
      </w:pPr>
      <w:r>
        <w:rPr>
          <w:rFonts w:ascii="Times New Roman"/>
          <w:b/>
          <w:i w:val="false"/>
          <w:color w:val="000000"/>
        </w:rPr>
        <w:t xml:space="preserve"> 
Мемлекеттік қызмет көрсету бойынша білім бөлімі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 селосы, </w:t>
            </w:r>
            <w:r>
              <w:br/>
            </w:r>
            <w:r>
              <w:rPr>
                <w:rFonts w:ascii="Times New Roman"/>
                <w:b w:val="false"/>
                <w:i w:val="false"/>
                <w:color w:val="000000"/>
                <w:sz w:val="20"/>
              </w:rPr>
              <w:t>
Уәлиханов көшесі, 25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8(71537)2-15-85</w:t>
            </w:r>
            <w:r>
              <w:br/>
            </w:r>
            <w:r>
              <w:rPr>
                <w:rFonts w:ascii="Times New Roman"/>
                <w:b w:val="false"/>
                <w:i w:val="false"/>
                <w:color w:val="000000"/>
                <w:sz w:val="20"/>
              </w:rPr>
              <w:t>
timyrroo66</w:t>
            </w:r>
            <w:r>
              <w:br/>
            </w:r>
            <w:r>
              <w:rPr>
                <w:rFonts w:ascii="Times New Roman"/>
                <w:b w:val="false"/>
                <w:i w:val="false"/>
                <w:color w:val="000000"/>
                <w:sz w:val="20"/>
              </w:rPr>
              <w:t>
@mail.ru</w:t>
            </w:r>
          </w:p>
        </w:tc>
      </w:tr>
    </w:tbl>
    <w:bookmarkStart w:name="z48" w:id="127"/>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127"/>
    <w:bookmarkStart w:name="z49" w:id="128"/>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3601"/>
        <w:gridCol w:w="4016"/>
        <w:gridCol w:w="3390"/>
        <w:gridCol w:w="2213"/>
      </w:tblGrid>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Ақсуат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151114, Солтүстік Қазақстан облысы, Тимирязев ауданы,</w:t>
            </w:r>
            <w:r>
              <w:br/>
            </w:r>
            <w:r>
              <w:rPr>
                <w:rFonts w:ascii="Times New Roman"/>
                <w:b w:val="false"/>
                <w:i w:val="false"/>
                <w:color w:val="000000"/>
                <w:sz w:val="20"/>
              </w:rPr>
              <w:t>
Ақсуат селосы, Гагарина көшесі, 13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22575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«Ақжан негізгі орта мектебі»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151111, Солтүстік Қазақстан облысы, Тимирязев ауданы,</w:t>
            </w:r>
            <w:r>
              <w:br/>
            </w:r>
            <w:r>
              <w:rPr>
                <w:rFonts w:ascii="Times New Roman"/>
                <w:b w:val="false"/>
                <w:i w:val="false"/>
                <w:color w:val="000000"/>
                <w:sz w:val="20"/>
              </w:rPr>
              <w:t>
Ақжан селосы, Мир көшесі, 6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w:t>
            </w:r>
            <w:r>
              <w:br/>
            </w:r>
            <w:r>
              <w:rPr>
                <w:rFonts w:ascii="Times New Roman"/>
                <w:b w:val="false"/>
                <w:i w:val="false"/>
                <w:color w:val="000000"/>
                <w:sz w:val="20"/>
              </w:rPr>
              <w:t>
21565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Белоградов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151102, Солтүстік Қазақстан облысы, Тимирязев ауданы, Белоградовка селосы, Ученическая көшесі, 2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w:t>
            </w:r>
            <w:r>
              <w:br/>
            </w:r>
            <w:r>
              <w:rPr>
                <w:rFonts w:ascii="Times New Roman"/>
                <w:b w:val="false"/>
                <w:i w:val="false"/>
                <w:color w:val="000000"/>
                <w:sz w:val="20"/>
              </w:rPr>
              <w:t>
52005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Дмитриев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151103, Солтүстік Қазақстан облысы, Тимирязев ауданы, Дмитриевка селосы, Абай көшесі, 22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w:t>
            </w:r>
            <w:r>
              <w:br/>
            </w:r>
            <w:r>
              <w:rPr>
                <w:rFonts w:ascii="Times New Roman"/>
                <w:b w:val="false"/>
                <w:i w:val="false"/>
                <w:color w:val="000000"/>
                <w:sz w:val="20"/>
              </w:rPr>
              <w:t>
23237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Докучаев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 Солтүстік Қазақстан облысы, Тимирязев ауданы,</w:t>
            </w:r>
            <w:r>
              <w:br/>
            </w:r>
            <w:r>
              <w:rPr>
                <w:rFonts w:ascii="Times New Roman"/>
                <w:b w:val="false"/>
                <w:i w:val="false"/>
                <w:color w:val="000000"/>
                <w:sz w:val="20"/>
              </w:rPr>
              <w:t>
Докучаев селосы, Школьная көшесі, 23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23339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Дзержинский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w:t>
            </w:r>
            <w:r>
              <w:br/>
            </w:r>
            <w:r>
              <w:rPr>
                <w:rFonts w:ascii="Times New Roman"/>
                <w:b w:val="false"/>
                <w:i w:val="false"/>
                <w:color w:val="000000"/>
                <w:sz w:val="20"/>
              </w:rPr>
              <w:t xml:space="preserve">
Дзержинский селосы, Школьная көшесі, 16 үй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51548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Жарқын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151103, Солтүстік Қазақстан облысы, Тимирязев ауданы,</w:t>
            </w:r>
            <w:r>
              <w:br/>
            </w:r>
            <w:r>
              <w:rPr>
                <w:rFonts w:ascii="Times New Roman"/>
                <w:b w:val="false"/>
                <w:i w:val="false"/>
                <w:color w:val="000000"/>
                <w:sz w:val="20"/>
              </w:rPr>
              <w:t>
Жарқын селосы, Школьная көшесі, 30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52202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«Ленинский орта мектебі»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151108, Солтүстік Қазақстан облысы, Тимирязев ауданы,</w:t>
            </w:r>
            <w:r>
              <w:br/>
            </w:r>
            <w:r>
              <w:rPr>
                <w:rFonts w:ascii="Times New Roman"/>
                <w:b w:val="false"/>
                <w:i w:val="false"/>
                <w:color w:val="000000"/>
                <w:sz w:val="20"/>
              </w:rPr>
              <w:t>
Ленинский селосы, Лесная көшесі, 36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51967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«Комсомольский орта мектебі»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151107, Солтүстік Қазақстан облысы, Тимирязев ауданы,</w:t>
            </w:r>
            <w:r>
              <w:br/>
            </w:r>
            <w:r>
              <w:rPr>
                <w:rFonts w:ascii="Times New Roman"/>
                <w:b w:val="false"/>
                <w:i w:val="false"/>
                <w:color w:val="000000"/>
                <w:sz w:val="20"/>
              </w:rPr>
              <w:t>
Комсомольский селосы, Комсомольская көшесі, 14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52035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Мичуринский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151109, Солтүстік Қазақстан облысы, Тимирязев ауданы,</w:t>
            </w:r>
            <w:r>
              <w:br/>
            </w:r>
            <w:r>
              <w:rPr>
                <w:rFonts w:ascii="Times New Roman"/>
                <w:b w:val="false"/>
                <w:i w:val="false"/>
                <w:color w:val="000000"/>
                <w:sz w:val="20"/>
              </w:rPr>
              <w:t xml:space="preserve">
Мичурино селосы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24531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«Москворецкий орта мектебі»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Солтүстік Қазақстан облысы, Тимирязев ауданы,</w:t>
            </w:r>
            <w:r>
              <w:br/>
            </w:r>
            <w:r>
              <w:rPr>
                <w:rFonts w:ascii="Times New Roman"/>
                <w:b w:val="false"/>
                <w:i w:val="false"/>
                <w:color w:val="000000"/>
                <w:sz w:val="20"/>
              </w:rPr>
              <w:t>
Москворецкий селосы, Школьная көшесі, 16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51842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Ишим негізгі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151114, Солтүстік Қазақстан облысы, Тимирязев ауданы,</w:t>
            </w:r>
            <w:r>
              <w:br/>
            </w:r>
            <w:r>
              <w:rPr>
                <w:rFonts w:ascii="Times New Roman"/>
                <w:b w:val="false"/>
                <w:i w:val="false"/>
                <w:color w:val="000000"/>
                <w:sz w:val="20"/>
              </w:rPr>
              <w:t xml:space="preserve">
Ишимское селосы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51707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Ынтымақ бастауыш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151103, Солтүстік Қазақстан облысы, Тимирязев ауданы,</w:t>
            </w:r>
            <w:r>
              <w:br/>
            </w:r>
            <w:r>
              <w:rPr>
                <w:rFonts w:ascii="Times New Roman"/>
                <w:b w:val="false"/>
                <w:i w:val="false"/>
                <w:color w:val="000000"/>
                <w:sz w:val="20"/>
              </w:rPr>
              <w:t xml:space="preserve">
Ынтымақ селосы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51504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Интернационал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151103, Солтүстік Қазақстан облысы, Тимирязев ауданы,</w:t>
            </w:r>
            <w:r>
              <w:br/>
            </w:r>
            <w:r>
              <w:rPr>
                <w:rFonts w:ascii="Times New Roman"/>
                <w:b w:val="false"/>
                <w:i w:val="false"/>
                <w:color w:val="000000"/>
                <w:sz w:val="20"/>
              </w:rPr>
              <w:t>
Дружба селосы, Мир көшесі, 49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51364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«Степной орта мектебі»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151111, Солтүстік Қазақстан облысы, Тимирязев ауданы,</w:t>
            </w:r>
            <w:r>
              <w:br/>
            </w:r>
            <w:r>
              <w:rPr>
                <w:rFonts w:ascii="Times New Roman"/>
                <w:b w:val="false"/>
                <w:i w:val="false"/>
                <w:color w:val="000000"/>
                <w:sz w:val="20"/>
              </w:rPr>
              <w:t>
Степное селосы, Элеваторная көшесі, 5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52325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«Сулы-станция негізгі орта мектебі»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w:t>
            </w:r>
            <w:r>
              <w:br/>
            </w:r>
            <w:r>
              <w:rPr>
                <w:rFonts w:ascii="Times New Roman"/>
                <w:b w:val="false"/>
                <w:i w:val="false"/>
                <w:color w:val="000000"/>
                <w:sz w:val="20"/>
              </w:rPr>
              <w:t>
Тимирязев селосы, Школьная көшесі, 16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21069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«Сулы-элеватор негізгі орта мектебі»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w:t>
            </w:r>
            <w:r>
              <w:br/>
            </w:r>
            <w:r>
              <w:rPr>
                <w:rFonts w:ascii="Times New Roman"/>
                <w:b w:val="false"/>
                <w:i w:val="false"/>
                <w:color w:val="000000"/>
                <w:sz w:val="20"/>
              </w:rPr>
              <w:t>
Тимирязев селосы, Североморская көшесі, 36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(71537) 21707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Мұқанов атындағы Тимирязев жалпы білім беру мектеп-</w:t>
            </w:r>
            <w:r>
              <w:br/>
            </w:r>
            <w:r>
              <w:rPr>
                <w:rFonts w:ascii="Times New Roman"/>
                <w:b w:val="false"/>
                <w:i w:val="false"/>
                <w:color w:val="000000"/>
                <w:sz w:val="20"/>
              </w:rPr>
              <w:t>
гимназиясы»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w:t>
            </w:r>
            <w:r>
              <w:br/>
            </w:r>
            <w:r>
              <w:rPr>
                <w:rFonts w:ascii="Times New Roman"/>
                <w:b w:val="false"/>
                <w:i w:val="false"/>
                <w:color w:val="000000"/>
                <w:sz w:val="20"/>
              </w:rPr>
              <w:t>
Тимирязев селосы, Бөкетов көшесі, 24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21193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w:t>
            </w:r>
            <w:r>
              <w:br/>
            </w:r>
            <w:r>
              <w:rPr>
                <w:rFonts w:ascii="Times New Roman"/>
                <w:b w:val="false"/>
                <w:i w:val="false"/>
                <w:color w:val="000000"/>
                <w:sz w:val="20"/>
              </w:rPr>
              <w:t>
Тимирязев селосы, Жұмабаев көшесі, 10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20278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Целинный бастауыш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151113, Солтүстік Қазақстан облысы, Тимирязев ауданы,</w:t>
            </w:r>
            <w:r>
              <w:br/>
            </w:r>
            <w:r>
              <w:rPr>
                <w:rFonts w:ascii="Times New Roman"/>
                <w:b w:val="false"/>
                <w:i w:val="false"/>
                <w:color w:val="000000"/>
                <w:sz w:val="20"/>
              </w:rPr>
              <w:t>
Целинное селосы, Школьная көшесі, 8/1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52195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Хмельницкий орта мектебі» мемлекеттік мекемесі</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151112, Солтүстік Қазақстан облысы, Тимирязев ауданы,</w:t>
            </w:r>
            <w:r>
              <w:br/>
            </w:r>
            <w:r>
              <w:rPr>
                <w:rFonts w:ascii="Times New Roman"/>
                <w:b w:val="false"/>
                <w:i w:val="false"/>
                <w:color w:val="000000"/>
                <w:sz w:val="20"/>
              </w:rPr>
              <w:t>
Хмельницкое селосы Комсомольская көшесі, 12 үй</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9.00-дан 18.00 –ге дейін, түскі үзіліс 13.00-14.00, демалыс – жексенбі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24104</w:t>
            </w:r>
          </w:p>
        </w:tc>
      </w:tr>
    </w:tbl>
    <w:bookmarkStart w:name="z50" w:id="129"/>
    <w:p>
      <w:pPr>
        <w:spacing w:after="0"/>
        <w:ind w:left="0"/>
        <w:jc w:val="both"/>
      </w:pPr>
      <w:r>
        <w:rPr>
          <w:rFonts w:ascii="Times New Roman"/>
          <w:b w:val="false"/>
          <w:i w:val="false"/>
          <w:color w:val="000000"/>
          <w:sz w:val="28"/>
        </w:rPr>
        <w:t>
 </w:t>
      </w:r>
    </w:p>
    <w:bookmarkEnd w:id="129"/>
    <w:bookmarkStart w:name="z51" w:id="13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2"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3" w:id="132"/>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132"/>
    <w:bookmarkStart w:name="z54" w:id="133"/>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34"/>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6" w:id="135"/>
    <w:p>
      <w:pPr>
        <w:spacing w:after="0"/>
        <w:ind w:left="0"/>
        <w:jc w:val="left"/>
      </w:pPr>
      <w:r>
        <w:rPr>
          <w:rFonts w:ascii="Times New Roman"/>
          <w:b/>
          <w:i w:val="false"/>
          <w:color w:val="000000"/>
        </w:rPr>
        <w:t xml:space="preserve"> 
Пайдалану нұсқалары. Негізгі процесс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7" w:id="136"/>
    <w:p>
      <w:pPr>
        <w:spacing w:after="0"/>
        <w:ind w:left="0"/>
        <w:jc w:val="left"/>
      </w:pPr>
      <w:r>
        <w:rPr>
          <w:rFonts w:ascii="Times New Roman"/>
          <w:b/>
          <w:i w:val="false"/>
          <w:color w:val="000000"/>
        </w:rPr>
        <w:t xml:space="preserve"> 
Пайдалану нұсқалары. Баламалы процесс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8" w:id="137"/>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137"/>
    <w:bookmarkStart w:name="z141" w:id="13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138"/>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432800" cy="4419600"/>
                    </a:xfrm>
                    <a:prstGeom prst="rect">
                      <a:avLst/>
                    </a:prstGeom>
                  </pic:spPr>
                </pic:pic>
              </a:graphicData>
            </a:graphic>
          </wp:inline>
        </w:drawing>
      </w:r>
    </w:p>
    <w:p>
      <w:pPr>
        <w:spacing w:after="0"/>
        <w:ind w:left="0"/>
        <w:jc w:val="left"/>
      </w:pPr>
      <w:r>
        <w:rPr>
          <w:rFonts w:ascii="Times New Roman"/>
          <w:b/>
          <w:i w:val="false"/>
          <w:color w:val="000000"/>
        </w:rPr>
        <w:t xml:space="preserve"> 2-кесте. Уәкілетті органға мемлекеттік қызметті алушы алушының </w:t>
      </w: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05900" cy="762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