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2666f5" w14:textId="42666f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"Тимирязев ауданының жұмыспен қамту және әлеуметтік бағдарламалар бөлімі" мемлекеттік мекемесі көрсететін мемлекеттік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Тимирязев аудандық әкімдігінің 2012 жылғы 29 тамыздағы N 232 қаулысы. Солтүстік Қазақстан облысының Әділет департаментінде 2012 жылғы 13 қыркүйекте N 1843 тіркелді. Күші жойылды - Солтүстік Қазақстан облысы Тимирязев аудандық әкімдігінің 2013 жылғы 22 мамырдағы N 128 қаулысымен</w:t>
      </w:r>
    </w:p>
    <w:p>
      <w:pPr>
        <w:spacing w:after="0"/>
        <w:ind w:left="0"/>
        <w:jc w:val="both"/>
      </w:pPr>
      <w:bookmarkStart w:name="z1" w:id="0"/>
      <w:r>
        <w:rPr>
          <w:rFonts w:ascii="Times New Roman"/>
          <w:b w:val="false"/>
          <w:i w:val="false"/>
          <w:color w:val="ff0000"/>
          <w:sz w:val="28"/>
        </w:rPr>
        <w:t>
      Ескерту. Күші жойылды - Солтүстік Қазақстан облысы Тимирязев аудандық әкімдігінің 22.05.2013 N 128 қаулысымен</w:t>
      </w:r>
    </w:p>
    <w:bookmarkEnd w:id="0"/>
    <w:p>
      <w:pPr>
        <w:spacing w:after="0"/>
        <w:ind w:left="0"/>
        <w:jc w:val="both"/>
      </w:pPr>
      <w:r>
        <w:rPr>
          <w:rFonts w:ascii="Times New Roman"/>
          <w:b w:val="false"/>
          <w:i w:val="false"/>
          <w:color w:val="000000"/>
          <w:sz w:val="28"/>
        </w:rPr>
        <w:t>      «Әкімшілік рәсімдер туралы» Қазақстан Республикасының 2000 жылғы 27 қарашадағы Заңының </w:t>
      </w:r>
      <w:r>
        <w:rPr>
          <w:rFonts w:ascii="Times New Roman"/>
          <w:b w:val="false"/>
          <w:i w:val="false"/>
          <w:color w:val="000000"/>
          <w:sz w:val="28"/>
        </w:rPr>
        <w:t>9-1 бабына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мемлекеттік қызметтерді сапалы ұсыну мақсатында аудан әкімдігі </w:t>
      </w:r>
      <w:r>
        <w:rPr>
          <w:rFonts w:ascii="Times New Roman"/>
          <w:b/>
          <w:i w:val="false"/>
          <w:color w:val="000000"/>
          <w:sz w:val="28"/>
        </w:rPr>
        <w:t>ҚАУЛЫ ЕТЕДІ:</w:t>
      </w:r>
      <w:r>
        <w:br/>
      </w:r>
      <w:r>
        <w:rPr>
          <w:rFonts w:ascii="Times New Roman"/>
          <w:b w:val="false"/>
          <w:i w:val="false"/>
          <w:color w:val="000000"/>
          <w:sz w:val="28"/>
        </w:rPr>
        <w:t>
      1. Қоса берілгендер бекітілсін:</w:t>
      </w:r>
      <w:r>
        <w:br/>
      </w:r>
      <w:r>
        <w:rPr>
          <w:rFonts w:ascii="Times New Roman"/>
          <w:b w:val="false"/>
          <w:i w:val="false"/>
          <w:color w:val="000000"/>
          <w:sz w:val="28"/>
        </w:rPr>
        <w:t>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«Мүгедектерге кресло-арбаларды беру үшін оларға құжаттарды </w:t>
      </w:r>
      <w:r>
        <w:rPr>
          <w:rFonts w:ascii="Times New Roman"/>
          <w:b w:val="false"/>
          <w:i w:val="false"/>
          <w:color w:val="000000"/>
          <w:sz w:val="28"/>
        </w:rPr>
        <w:t>ресімдеу</w:t>
      </w:r>
      <w:r>
        <w:rPr>
          <w:rFonts w:ascii="Times New Roman"/>
          <w:b w:val="false"/>
          <w:i w:val="false"/>
          <w:color w:val="000000"/>
          <w:sz w:val="28"/>
        </w:rPr>
        <w:t>»;</w:t>
      </w:r>
      <w:r>
        <w:br/>
      </w:r>
      <w:r>
        <w:rPr>
          <w:rFonts w:ascii="Times New Roman"/>
          <w:b w:val="false"/>
          <w:i w:val="false"/>
          <w:color w:val="000000"/>
          <w:sz w:val="28"/>
        </w:rPr>
        <w:t>
      «Мүгедектерге протездік-ортопедиялық көмек ұсыну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«Жергілікті өкілді органдардың шешімдері бойынша мұқтаж азаматтардың жекелеген санаттарына әлеуметтік көмек тағайындау және төлеу»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«18 жасқа дейінгі балалары бар отбасыларға мемлекеттік жәрдемақылар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«Тұрғын үй көмегін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«Мемлекеттік бюджет қаражаты есебінен қызмет көрсететін мемлекеттік және мемлекеттік емес медициналық-әлеуметтік мекемелерде (ұйымдарда) әлеуметтік қызмет көрсетуге арналған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«Жалғызілікті, жалғыз тұратын қарттарға, бөгде адамның күтіміне және жәрдеміне мұқтаж мүгедектерге және мүгедек балаларға үйде әлеуметтік қызмет көрсетуге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«Ауылдық жерде тұратын әлеуметтік сала мамандарына отын сатып алу бойынша әлеуметтік көмек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«Жұмыссыз азаматтарды тіркеу және есепке қою»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«Мүгедектерді санаторий-курорттық емдеумен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«Семей ядролық сынақ полигонында ядролық сынақтардың салдарынан зардап шеккен азаматтарды тіркеу және есепке алу»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«Мүгедектерді сурдо-тифлотехникалық құралдармен және міндетті гигиеналық құралдармен қамтамасыз ету үшін оларға құжаттарды ресімдеу»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«Мемлекеттік атаулы әлеуметтік көмекті тағайындау»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«Өтініш берушінің (отбасының) атаулы әлеуметтік көмек алушыларға тиесілігін растайтын анықтама беру»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«Адамдарға жұмыспен қамтуға жәрдемдесудің белсенді нысандарына қатысуға жолдамалар беру»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2. Осы қаулының орындалуын бақылау аудан әкімінің орынбасары Ж.Е. Мәкеноваға жүктелсін.</w:t>
      </w:r>
      <w:r>
        <w:br/>
      </w:r>
      <w:r>
        <w:rPr>
          <w:rFonts w:ascii="Times New Roman"/>
          <w:b w:val="false"/>
          <w:i w:val="false"/>
          <w:color w:val="000000"/>
          <w:sz w:val="28"/>
        </w:rPr>
        <w:t>
      3. Осы қаулы алғашқы ресми жарияланған күнінен бастап күнтізбелік он күн өткен соң қолданысқа енгізіледі.</w:t>
      </w:r>
    </w:p>
    <w:bookmarkStart w:name="z3" w:id="1"/>
    <w:p>
      <w:pPr>
        <w:spacing w:after="0"/>
        <w:ind w:left="0"/>
        <w:jc w:val="both"/>
      </w:pPr>
      <w:r>
        <w:rPr>
          <w:rFonts w:ascii="Times New Roman"/>
          <w:b w:val="false"/>
          <w:i w:val="false"/>
          <w:color w:val="000000"/>
          <w:sz w:val="28"/>
        </w:rPr>
        <w:t>
</w:t>
      </w:r>
      <w:r>
        <w:rPr>
          <w:rFonts w:ascii="Times New Roman"/>
          <w:b w:val="false"/>
          <w:i w:val="false"/>
          <w:color w:val="000000"/>
          <w:sz w:val="28"/>
        </w:rPr>
        <w:t>
</w:t>
      </w:r>
      <w:r>
        <w:rPr>
          <w:rFonts w:ascii="Times New Roman"/>
          <w:b w:val="false"/>
          <w:i/>
          <w:color w:val="000000"/>
          <w:sz w:val="28"/>
        </w:rPr>
        <w:t xml:space="preserve"> Тимирязев ауданының әкімі                        Қ. Қасенов</w:t>
      </w:r>
    </w:p>
    <w:bookmarkEnd w:id="1"/>
    <w:bookmarkStart w:name="z4" w:id="2"/>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2"/>
    <w:bookmarkStart w:name="z5" w:id="3"/>
    <w:p>
      <w:pPr>
        <w:spacing w:after="0"/>
        <w:ind w:left="0"/>
        <w:jc w:val="left"/>
      </w:pPr>
      <w:r>
        <w:rPr>
          <w:rFonts w:ascii="Times New Roman"/>
          <w:b/>
          <w:i w:val="false"/>
          <w:color w:val="000000"/>
        </w:rPr>
        <w:t xml:space="preserve"> 
«Қозғалуға қиындығы бар бірінші топтағы мүгедектерге жеке көмекшінің және есту бойынша мүгедектерге қолмен көрсететін тіл маманының қызметтерін ұсыну үшін мүгедектерге құжаттарды ресімдеу» мемлекеттік қызмет регламенті</w:t>
      </w:r>
      <w:r>
        <w:br/>
      </w:r>
      <w:r>
        <w:rPr>
          <w:rFonts w:ascii="Times New Roman"/>
          <w:b/>
          <w:i w:val="false"/>
          <w:color w:val="000000"/>
        </w:rPr>
        <w:t>
1. Негізгі ұғымдар</w:t>
      </w:r>
    </w:p>
    <w:bookmarkEnd w:id="3"/>
    <w:bookmarkStart w:name="z6" w:id="4"/>
    <w:p>
      <w:pPr>
        <w:spacing w:after="0"/>
        <w:ind w:left="0"/>
        <w:jc w:val="both"/>
      </w:pPr>
      <w:r>
        <w:rPr>
          <w:rFonts w:ascii="Times New Roman"/>
          <w:b w:val="false"/>
          <w:i w:val="false"/>
          <w:color w:val="000000"/>
          <w:sz w:val="28"/>
        </w:rPr>
        <w:t>
      1. Осы «Қозғалуға қиындығы бар бiрiншi топтағы мүгедектерге жеке көмекшiнiң және есту бойынша мүгедектерге қолмен көрсететiн тiл маманының қызметтерiн ұсыну үшiн мүгедектерге құжаттарды ресiмдеу» (бұдан әрі-Регламент)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Қазақстан Республикасының аумағында тұрақты тұратын шетелдiктер мен азаматтығы жоқ адамдар (бұдан әрі - тұтынушылар);</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4"/>
    <w:bookmarkStart w:name="z7" w:id="5"/>
    <w:p>
      <w:pPr>
        <w:spacing w:after="0"/>
        <w:ind w:left="0"/>
        <w:jc w:val="left"/>
      </w:pPr>
      <w:r>
        <w:rPr>
          <w:rFonts w:ascii="Times New Roman"/>
          <w:b/>
          <w:i w:val="false"/>
          <w:color w:val="000000"/>
        </w:rPr>
        <w:t xml:space="preserve"> 
2. Жалпы ережелер</w:t>
      </w:r>
    </w:p>
    <w:bookmarkEnd w:id="5"/>
    <w:bookmarkStart w:name="z8" w:id="6"/>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4. Мемлекеттiк қызмет «Қазақстан Республикасында мүгедектердi әлеуметтiк қорғау туралы» Қазақстан Республикасының 2005 жылғы 13 сәуiрдегi Заңы 21-бабының 1-тармағының </w:t>
      </w:r>
      <w:r>
        <w:rPr>
          <w:rFonts w:ascii="Times New Roman"/>
          <w:b w:val="false"/>
          <w:i w:val="false"/>
          <w:color w:val="000000"/>
          <w:sz w:val="28"/>
        </w:rPr>
        <w:t>4) тармақшасы</w:t>
      </w:r>
      <w:r>
        <w:rPr>
          <w:rFonts w:ascii="Times New Roman"/>
          <w:b w:val="false"/>
          <w:i w:val="false"/>
          <w:color w:val="000000"/>
          <w:sz w:val="28"/>
        </w:rPr>
        <w:t xml:space="preserve"> және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бекiтiлген Жеке оңалту бағдарламасына сәйкес жүріп-тұруы қиын бірінші топтағы мүгедектер үшін жеке көмекшінің және естімейтіндігі бойынша мүгедектер үшін жылына отыз сағат ымдау тілі маманының әлеуметтік қызметтерін көрсету </w:t>
      </w:r>
      <w:r>
        <w:rPr>
          <w:rFonts w:ascii="Times New Roman"/>
          <w:b w:val="false"/>
          <w:i w:val="false"/>
          <w:color w:val="000000"/>
          <w:sz w:val="28"/>
        </w:rPr>
        <w:t>ережесi</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ro_timir@mail.online.kz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Көрсетiлетiн мемлекеттiк қызметтiң өтiнiш берушi алатын нәтижесi, жүрiп-тұруы қиын бiрiншi топтағы мүгедектерге жеке көмекшiнiң қызметiн және естiмейтiндiгi бойынша мүгедектерге ымдау тiлi маманының қызметiн беру үшiн мүгедектердiң құжаттарын ресiмдеу туралы хабарлама не қағаз тасымалдаушыда қызмет көрсетуден негізделген бас тарту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Қазақстан Республикасының аумағында тұрақты тұратын азаматтығы жоқ және шетелдіктерге (бұдан әрі – тұтынушылар):</w:t>
      </w:r>
      <w:r>
        <w:br/>
      </w:r>
      <w:r>
        <w:rPr>
          <w:rFonts w:ascii="Times New Roman"/>
          <w:b w:val="false"/>
          <w:i w:val="false"/>
          <w:color w:val="000000"/>
          <w:sz w:val="28"/>
        </w:rPr>
        <w:t>
      1) жеке көмекшінің әлеуметтік қызметтерін көрсетуге медициналық қорытындысы негізінде қозғалыста қиыншылықтары бар бірінші топтағы мүгедектерге;</w:t>
      </w:r>
      <w:r>
        <w:br/>
      </w:r>
      <w:r>
        <w:rPr>
          <w:rFonts w:ascii="Times New Roman"/>
          <w:b w:val="false"/>
          <w:i w:val="false"/>
          <w:color w:val="000000"/>
          <w:sz w:val="28"/>
        </w:rPr>
        <w:t>
      2) ымдау тілінің маманының әлеуметтік қызметтерін көрсетуге медициналық қорытындысы негізінде ымдау тіліне дағдылары бар есту бойынша мүгедектерге.</w:t>
      </w:r>
    </w:p>
    <w:bookmarkEnd w:id="6"/>
    <w:bookmarkStart w:name="z9" w:id="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
    <w:bookmarkStart w:name="z10" w:id="8"/>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 он жұмыс күнi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мемлекеттiк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w:t>
      </w:r>
      <w:r>
        <w:br/>
      </w:r>
      <w:r>
        <w:rPr>
          <w:rFonts w:ascii="Times New Roman"/>
          <w:b w:val="false"/>
          <w:i w:val="false"/>
          <w:color w:val="000000"/>
          <w:sz w:val="28"/>
        </w:rPr>
        <w:t>
      1) тұтынушының бойында жүрiп-тұруы қиын бiрiншi топтағы мүгедектерге жеке көмекшiнiң қызметiн және естiмейтiндiгi бойынша мүгедектерге ымдау тiлi маманының қызметiн беруге қарсы медициналық көрсетiлiмдер болған;</w:t>
      </w:r>
      <w:r>
        <w:br/>
      </w:r>
      <w:r>
        <w:rPr>
          <w:rFonts w:ascii="Times New Roman"/>
          <w:b w:val="false"/>
          <w:i w:val="false"/>
          <w:color w:val="000000"/>
          <w:sz w:val="28"/>
        </w:rPr>
        <w:t>
      2) осы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жағдайда.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Уәкілетті органның үй-жайы қажетті құжаттарды дайындау үшін, үстелмен, орындықтармен, ақпараттық стендтермен жабдықталған, күту залы бар сондай-ақ үй-жайда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үй-жайы санитарлық-эпидемиологиялық нормаларға, ғимараттың қауіпсіздік талаптарына үйлесімді, күзетпен және өрт дабылымен жабдықталды.</w:t>
      </w:r>
      <w:r>
        <w:br/>
      </w:r>
      <w:r>
        <w:rPr>
          <w:rFonts w:ascii="Times New Roman"/>
          <w:b w:val="false"/>
          <w:i w:val="false"/>
          <w:color w:val="000000"/>
          <w:sz w:val="28"/>
        </w:rPr>
        <w:t>
      11.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органның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органның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органның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
    <w:bookmarkStart w:name="z11" w:id="9"/>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9"/>
    <w:bookmarkStart w:name="z12" w:id="10"/>
    <w:p>
      <w:pPr>
        <w:spacing w:after="0"/>
        <w:ind w:left="0"/>
        <w:jc w:val="both"/>
      </w:pPr>
      <w:r>
        <w:rPr>
          <w:rFonts w:ascii="Times New Roman"/>
          <w:b w:val="false"/>
          <w:i w:val="false"/>
          <w:color w:val="000000"/>
          <w:sz w:val="28"/>
        </w:rPr>
        <w:t>
      12.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әлеуметтiк жеке кодының нөмiрiн (жеке сәйкестендiру нөмiрi болса) көрсете отырып, белгiленген үлгiдегi өтiнiштi;</w:t>
      </w:r>
      <w:r>
        <w:br/>
      </w:r>
      <w:r>
        <w:rPr>
          <w:rFonts w:ascii="Times New Roman"/>
          <w:b w:val="false"/>
          <w:i w:val="false"/>
          <w:color w:val="000000"/>
          <w:sz w:val="28"/>
        </w:rPr>
        <w:t>
      2) мүгедектiң жеке оңалту бағдарламасынан үзiндi көшiрменi;</w:t>
      </w:r>
      <w:r>
        <w:br/>
      </w:r>
      <w:r>
        <w:rPr>
          <w:rFonts w:ascii="Times New Roman"/>
          <w:b w:val="false"/>
          <w:i w:val="false"/>
          <w:color w:val="000000"/>
          <w:sz w:val="28"/>
        </w:rPr>
        <w:t>
      3) тұтынушының жеке басын куәландыратын құжат көшiрмесiн;</w:t>
      </w:r>
      <w:r>
        <w:br/>
      </w:r>
      <w:r>
        <w:rPr>
          <w:rFonts w:ascii="Times New Roman"/>
          <w:b w:val="false"/>
          <w:i w:val="false"/>
          <w:color w:val="000000"/>
          <w:sz w:val="28"/>
        </w:rPr>
        <w:t>
      4) мүгедектiгi туралы анықтаманы ұсынады.</w:t>
      </w:r>
      <w:r>
        <w:br/>
      </w:r>
      <w:r>
        <w:rPr>
          <w:rFonts w:ascii="Times New Roman"/>
          <w:b w:val="false"/>
          <w:i w:val="false"/>
          <w:color w:val="000000"/>
          <w:sz w:val="28"/>
        </w:rPr>
        <w:t>
      13. Өтініштер нысандары уәкілетті органның күту залында орналастырылады немесе мекенжайы бойынша құжаттар қабылдайтын қызметкерлерде болады.</w:t>
      </w:r>
      <w:r>
        <w:br/>
      </w:r>
      <w:r>
        <w:rPr>
          <w:rFonts w:ascii="Times New Roman"/>
          <w:b w:val="false"/>
          <w:i w:val="false"/>
          <w:color w:val="000000"/>
          <w:sz w:val="28"/>
        </w:rPr>
        <w:t>
      14. Мемлекеттік қызметті алу үшін қажетті толтырылған өтініш үлгілері және басқа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15. Барлық қажетті құжаттар тапсырылғаннан кейін уәкілетті органда тұтынушыға мемлекеттік қызмет тіркеу мен алу датасын, құжаттар қабылдаған тұлғаның тегі аты-жөні көрсетумен талон беріледі.</w:t>
      </w:r>
      <w:r>
        <w:br/>
      </w:r>
      <w:r>
        <w:rPr>
          <w:rFonts w:ascii="Times New Roman"/>
          <w:b w:val="false"/>
          <w:i w:val="false"/>
          <w:color w:val="000000"/>
          <w:sz w:val="28"/>
        </w:rPr>
        <w:t>
      16. Қызмет беру үшін құжаттарды ресімдеу (ресімдеуден бас тарту) туралы хабарламаны беру және жеткізу тұрғылықты жері бойынша уәкілетті органға тұтынушының өзі келгенде, сондай-ақ пошталық хабарлама арқылы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жеке көмекшінің және ымдау тілі маманының қызметтерін ұсынуға өтініш жасауға басқа адамдарға уәкілеттік бере алады.</w:t>
      </w:r>
      <w:r>
        <w:br/>
      </w:r>
      <w:r>
        <w:rPr>
          <w:rFonts w:ascii="Times New Roman"/>
          <w:b w:val="false"/>
          <w:i w:val="false"/>
          <w:color w:val="000000"/>
          <w:sz w:val="28"/>
        </w:rPr>
        <w:t>
      17.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Қабылдау кезек тәртібінде жүзеге асырылады, алдын ала жазылусыз және тездетілген қызмет көрсетусіз.</w:t>
      </w:r>
      <w:r>
        <w:br/>
      </w:r>
      <w:r>
        <w:rPr>
          <w:rFonts w:ascii="Times New Roman"/>
          <w:b w:val="false"/>
          <w:i w:val="false"/>
          <w:color w:val="000000"/>
          <w:sz w:val="28"/>
        </w:rPr>
        <w:t>
      18.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19.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20.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10"/>
    <w:bookmarkStart w:name="z13" w:id="11"/>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1"/>
    <w:bookmarkStart w:name="z14" w:id="12"/>
    <w:p>
      <w:pPr>
        <w:spacing w:after="0"/>
        <w:ind w:left="0"/>
        <w:jc w:val="both"/>
      </w:pPr>
      <w:r>
        <w:rPr>
          <w:rFonts w:ascii="Times New Roman"/>
          <w:b w:val="false"/>
          <w:i w:val="false"/>
          <w:color w:val="000000"/>
          <w:sz w:val="28"/>
        </w:rPr>
        <w:t>
      21. Мемлекеттік қызмет көрсетуге қатысатын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22.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23.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12"/>
    <w:bookmarkStart w:name="z15" w:id="1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
    <w:bookmarkStart w:name="z16" w:id="14"/>
    <w:p>
      <w:pPr>
        <w:spacing w:after="0"/>
        <w:ind w:left="0"/>
        <w:jc w:val="left"/>
      </w:pPr>
      <w:r>
        <w:rPr>
          <w:rFonts w:ascii="Times New Roman"/>
          <w:b/>
          <w:i w:val="false"/>
          <w:color w:val="000000"/>
        </w:rPr>
        <w:t xml:space="preserve"> 
Мемлекеттік қызмет көрсету бойынша уәкілетті орган</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3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9.00-ден 18.00-ге дейін, түскі үзіліс сағат 13.00-14.00, демалыс күндері – сенбі және жексенбі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17" w:id="15"/>
    <w:p>
      <w:pPr>
        <w:spacing w:after="0"/>
        <w:ind w:left="0"/>
        <w:jc w:val="both"/>
      </w:pPr>
      <w:r>
        <w:rPr>
          <w:rFonts w:ascii="Times New Roman"/>
          <w:b w:val="false"/>
          <w:i w:val="false"/>
          <w:color w:val="000000"/>
          <w:sz w:val="28"/>
        </w:rPr>
        <w:t>
 </w:t>
      </w:r>
    </w:p>
    <w:bookmarkEnd w:id="15"/>
    <w:bookmarkStart w:name="z18" w:id="16"/>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6"/>
    <w:bookmarkStart w:name="z19" w:id="17"/>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1-кесте. ҚФБ іс-әрекетін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7"/>
        <w:gridCol w:w="3210"/>
        <w:gridCol w:w="2964"/>
        <w:gridCol w:w="2739"/>
      </w:tblGrid>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20" w:id="18"/>
    <w:p>
      <w:pPr>
        <w:spacing w:after="0"/>
        <w:ind w:left="0"/>
        <w:jc w:val="both"/>
      </w:pPr>
      <w:r>
        <w:rPr>
          <w:rFonts w:ascii="Times New Roman"/>
          <w:b w:val="false"/>
          <w:i w:val="false"/>
          <w:color w:val="000000"/>
          <w:sz w:val="28"/>
        </w:rPr>
        <w:t>
 </w:t>
      </w:r>
    </w:p>
    <w:bookmarkEnd w:id="18"/>
    <w:bookmarkStart w:name="z21" w:id="19"/>
    <w:p>
      <w:pPr>
        <w:spacing w:after="0"/>
        <w:ind w:left="0"/>
        <w:jc w:val="left"/>
      </w:pPr>
      <w:r>
        <w:rPr>
          <w:rFonts w:ascii="Times New Roman"/>
          <w:b/>
          <w:i w:val="false"/>
          <w:color w:val="000000"/>
        </w:rPr>
        <w:t xml:space="preserve"> 
2 кесте. Пайдалану нұсқалары. Негізгі үдеріс.</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2"/>
        <w:gridCol w:w="3183"/>
        <w:gridCol w:w="5945"/>
      </w:tblGrid>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хабарлама дайындайды және уәкілетті органның басшысына қол қою үшін жолдайды</w:t>
            </w:r>
          </w:p>
        </w:tc>
      </w:tr>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 жауапты маманға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 w:id="20"/>
    <w:p>
      <w:pPr>
        <w:spacing w:after="0"/>
        <w:ind w:left="0"/>
        <w:jc w:val="both"/>
      </w:pPr>
      <w:r>
        <w:rPr>
          <w:rFonts w:ascii="Times New Roman"/>
          <w:b w:val="false"/>
          <w:i w:val="false"/>
          <w:color w:val="000000"/>
          <w:sz w:val="28"/>
        </w:rPr>
        <w:t>
 </w:t>
      </w:r>
    </w:p>
    <w:bookmarkEnd w:id="20"/>
    <w:bookmarkStart w:name="z23" w:id="21"/>
    <w:p>
      <w:pPr>
        <w:spacing w:after="0"/>
        <w:ind w:left="0"/>
        <w:jc w:val="left"/>
      </w:pPr>
      <w:r>
        <w:rPr>
          <w:rFonts w:ascii="Times New Roman"/>
          <w:b/>
          <w:i w:val="false"/>
          <w:color w:val="000000"/>
        </w:rPr>
        <w:t xml:space="preserve"> 
3 кесте. Пайдалану нұсқалары. Баламалы үдеріс.</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3762"/>
        <w:gridCol w:w="4992"/>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жауапты маманы</w:t>
            </w:r>
          </w:p>
        </w:tc>
      </w:tr>
      <w:tr>
        <w:trPr>
          <w:trHeight w:val="585"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 жауапты маманға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 w:id="22"/>
    <w:p>
      <w:pPr>
        <w:spacing w:after="0"/>
        <w:ind w:left="0"/>
        <w:jc w:val="both"/>
      </w:pPr>
      <w:r>
        <w:rPr>
          <w:rFonts w:ascii="Times New Roman"/>
          <w:b w:val="false"/>
          <w:i w:val="false"/>
          <w:color w:val="000000"/>
          <w:sz w:val="28"/>
        </w:rPr>
        <w:t>
 </w:t>
      </w:r>
    </w:p>
    <w:bookmarkEnd w:id="22"/>
    <w:bookmarkStart w:name="z25" w:id="23"/>
    <w:p>
      <w:pPr>
        <w:spacing w:after="0"/>
        <w:ind w:left="0"/>
        <w:jc w:val="both"/>
      </w:pPr>
      <w:r>
        <w:rPr>
          <w:rFonts w:ascii="Times New Roman"/>
          <w:b w:val="false"/>
          <w:i w:val="false"/>
          <w:color w:val="000000"/>
          <w:sz w:val="28"/>
        </w:rPr>
        <w:t>
«Қозғалуға қиындығы бар бiрiншi топтағы</w:t>
      </w:r>
      <w:r>
        <w:br/>
      </w:r>
      <w:r>
        <w:rPr>
          <w:rFonts w:ascii="Times New Roman"/>
          <w:b w:val="false"/>
          <w:i w:val="false"/>
          <w:color w:val="000000"/>
          <w:sz w:val="28"/>
        </w:rPr>
        <w:t>
мүгедектерге жеке көмекшiнiң және есту</w:t>
      </w:r>
      <w:r>
        <w:br/>
      </w:r>
      <w:r>
        <w:rPr>
          <w:rFonts w:ascii="Times New Roman"/>
          <w:b w:val="false"/>
          <w:i w:val="false"/>
          <w:color w:val="000000"/>
          <w:sz w:val="28"/>
        </w:rPr>
        <w:t>
бойынша мүгедектерге қолмен көрсететiн тiл</w:t>
      </w:r>
      <w:r>
        <w:br/>
      </w:r>
      <w:r>
        <w:rPr>
          <w:rFonts w:ascii="Times New Roman"/>
          <w:b w:val="false"/>
          <w:i w:val="false"/>
          <w:color w:val="000000"/>
          <w:sz w:val="28"/>
        </w:rPr>
        <w:t>
маманының қызметтерiн ұсыну үшiн</w:t>
      </w:r>
      <w:r>
        <w:br/>
      </w:r>
      <w:r>
        <w:rPr>
          <w:rFonts w:ascii="Times New Roman"/>
          <w:b w:val="false"/>
          <w:i w:val="false"/>
          <w:color w:val="000000"/>
          <w:sz w:val="28"/>
        </w:rPr>
        <w:t>
мүгедектерге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3"/>
    <w:bookmarkStart w:name="z26" w:id="24"/>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24"/>
    <w:p>
      <w:pPr>
        <w:spacing w:after="0"/>
        <w:ind w:left="0"/>
        <w:jc w:val="both"/>
      </w:pPr>
      <w:r>
        <w:drawing>
          <wp:inline distT="0" distB="0" distL="0" distR="0">
            <wp:extent cx="8445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445500" cy="7277100"/>
                    </a:xfrm>
                    <a:prstGeom prst="rect">
                      <a:avLst/>
                    </a:prstGeom>
                  </pic:spPr>
                </pic:pic>
              </a:graphicData>
            </a:graphic>
          </wp:inline>
        </w:drawing>
      </w: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25"/>
    <w:bookmarkStart w:name="z28" w:id="26"/>
    <w:p>
      <w:pPr>
        <w:spacing w:after="0"/>
        <w:ind w:left="0"/>
        <w:jc w:val="left"/>
      </w:pPr>
      <w:r>
        <w:rPr>
          <w:rFonts w:ascii="Times New Roman"/>
          <w:b/>
          <w:i w:val="false"/>
          <w:color w:val="000000"/>
        </w:rPr>
        <w:t xml:space="preserve"> 
«Мүгедектерге кресло-арбаларды беру үшін оларға құжаттарды ресімдеу» мемлекеттік қызмет регламенті</w:t>
      </w:r>
      <w:r>
        <w:br/>
      </w:r>
      <w:r>
        <w:rPr>
          <w:rFonts w:ascii="Times New Roman"/>
          <w:b/>
          <w:i w:val="false"/>
          <w:color w:val="000000"/>
        </w:rPr>
        <w:t>
1. Негізгі ұғымдар</w:t>
      </w:r>
    </w:p>
    <w:bookmarkEnd w:id="26"/>
    <w:bookmarkStart w:name="z29" w:id="27"/>
    <w:p>
      <w:pPr>
        <w:spacing w:after="0"/>
        <w:ind w:left="0"/>
        <w:jc w:val="both"/>
      </w:pPr>
      <w:r>
        <w:rPr>
          <w:rFonts w:ascii="Times New Roman"/>
          <w:b w:val="false"/>
          <w:i w:val="false"/>
          <w:color w:val="000000"/>
          <w:sz w:val="28"/>
        </w:rPr>
        <w:t xml:space="preserve">
      1. Осы </w:t>
      </w:r>
      <w:r>
        <w:rPr>
          <w:rFonts w:ascii="Times New Roman"/>
          <w:b/>
          <w:i w:val="false"/>
          <w:color w:val="000000"/>
          <w:sz w:val="28"/>
        </w:rPr>
        <w:t>«</w:t>
      </w:r>
      <w:r>
        <w:rPr>
          <w:rFonts w:ascii="Times New Roman"/>
          <w:b w:val="false"/>
          <w:i w:val="false"/>
          <w:color w:val="000000"/>
          <w:sz w:val="28"/>
        </w:rPr>
        <w:t>Мүгедектерге кресло-арбаларды беру үшiн оларға құжаттарды ресiмдеу» (бұдан әрі - Регламент) Регламентінде мынадай ұғымдар пайдаланылады:</w:t>
      </w:r>
      <w:r>
        <w:br/>
      </w:r>
      <w:r>
        <w:rPr>
          <w:rFonts w:ascii="Times New Roman"/>
          <w:b w:val="false"/>
          <w:i w:val="false"/>
          <w:color w:val="000000"/>
          <w:sz w:val="28"/>
        </w:rPr>
        <w:t>
      1) тұтынушы (өтініш беруші) - жеке тұлғалар: Қазақстан Республикасының азаматтары, мүгедек болып табылатын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27"/>
    <w:bookmarkStart w:name="z30" w:id="28"/>
    <w:p>
      <w:pPr>
        <w:spacing w:after="0"/>
        <w:ind w:left="0"/>
        <w:jc w:val="left"/>
      </w:pPr>
      <w:r>
        <w:rPr>
          <w:rFonts w:ascii="Times New Roman"/>
          <w:b/>
          <w:i w:val="false"/>
          <w:color w:val="000000"/>
        </w:rPr>
        <w:t xml:space="preserve"> 
2. Жалпы ережелер</w:t>
      </w:r>
    </w:p>
    <w:bookmarkEnd w:id="28"/>
    <w:bookmarkStart w:name="z31" w:id="29"/>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Мүгедектердi арнаулы жүріп-тұру құралдарымен қамтамасыз ету </w:t>
      </w:r>
      <w:r>
        <w:rPr>
          <w:rFonts w:ascii="Times New Roman"/>
          <w:b w:val="false"/>
          <w:i w:val="false"/>
          <w:color w:val="000000"/>
          <w:sz w:val="28"/>
        </w:rPr>
        <w:t>ережесiнің</w:t>
      </w:r>
      <w:r>
        <w:rPr>
          <w:rFonts w:ascii="Times New Roman"/>
          <w:b w:val="false"/>
          <w:i w:val="false"/>
          <w:color w:val="000000"/>
          <w:sz w:val="28"/>
        </w:rPr>
        <w:t>, «Жергiлiктi атқарушы органдар көрсететiн әлеуметтiк қорғау саласындағы мемлекеттiк қызметтердiң стандарттарын бекiту туралы» Қазақстан Республикасы Үкiметiнiң 2011 жылғы 7 сәуiрдегi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ro_timir@mail.online.kz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мүгедектерді кресло-арбалармен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Кресло тізім бойынша тегі, аты-жөнін, алу датасын, алу жөніндегі белгісін, мүгедектің зейнетақы куәлігінің нөмірін, туылған жылын, тұрғылықты мекенжайын, колясканың атауын уәкілетті органмен көрсетіліп беріледі.</w:t>
      </w:r>
      <w:r>
        <w:br/>
      </w:r>
      <w:r>
        <w:rPr>
          <w:rFonts w:ascii="Times New Roman"/>
          <w:b w:val="false"/>
          <w:i w:val="false"/>
          <w:color w:val="000000"/>
          <w:sz w:val="28"/>
        </w:rPr>
        <w:t>
      7. Мемлекеттік қызмет жеке тұлғаларға: Қазақстан Республикасының азаматтарына, мүгедек болып табылатын Қазақстан Республикасының аумағында тұрақты шетелдіктер мен азаматтығы жоқ адамдарға (бұдан әрі – тұтынушылар) көрсетіледі.</w:t>
      </w:r>
      <w:r>
        <w:br/>
      </w:r>
      <w:r>
        <w:rPr>
          <w:rFonts w:ascii="Times New Roman"/>
          <w:b w:val="false"/>
          <w:i w:val="false"/>
          <w:color w:val="000000"/>
          <w:sz w:val="28"/>
        </w:rPr>
        <w:t>
      Жеке кәсіпкер – жұмыс беруші қызметін тоқтатқан немесе заңды тұлға таратылған жағдайда берушінің кінәсімен еңбек жарақатынан немесе кәсіби науқастан болған мүгедектерге көрсетіледі.</w:t>
      </w:r>
    </w:p>
    <w:bookmarkEnd w:id="29"/>
    <w:bookmarkStart w:name="z32" w:id="30"/>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0"/>
    <w:bookmarkStart w:name="z33" w:id="31"/>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мемлекеттiк қызметтi көрсету мерзiмдерi тұтынушы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айқындалған қажеттi құжаттарды тапсырған сәттен бастап он жұмыс күні ішінде;</w:t>
      </w:r>
      <w:r>
        <w:br/>
      </w:r>
      <w:r>
        <w:rPr>
          <w:rFonts w:ascii="Times New Roman"/>
          <w:b w:val="false"/>
          <w:i w:val="false"/>
          <w:color w:val="000000"/>
          <w:sz w:val="28"/>
        </w:rPr>
        <w:t>
      2) тұтынушы өтiнiш бiлдiрген күнгi көрсетiлетiн орында мемлекеттiк қызметтi алғанға дейiнгi күтудiң рұқсат етiлген ең ұзақ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жүгiнген күнi сол жерде көрсетiлетiн мемлекеттiк қызметтi алушыға қызмет көрсетудiң ең көп рұқсат етiлген уақыты уәкiлеттi органда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Мынадай негіздерде мемлекеттік қызмет көрсетуден бас тартылады:</w:t>
      </w:r>
      <w:r>
        <w:br/>
      </w:r>
      <w:r>
        <w:rPr>
          <w:rFonts w:ascii="Times New Roman"/>
          <w:b w:val="false"/>
          <w:i w:val="false"/>
          <w:color w:val="000000"/>
          <w:sz w:val="28"/>
        </w:rPr>
        <w:t>
      1) тұтынушының мүгедектерге арнайы қозғалыс құралдарын беруге медициналық қарсы көрсетiлiмдерi болғанда;</w:t>
      </w:r>
      <w:r>
        <w:br/>
      </w:r>
      <w:r>
        <w:rPr>
          <w:rFonts w:ascii="Times New Roman"/>
          <w:b w:val="false"/>
          <w:i w:val="false"/>
          <w:color w:val="000000"/>
          <w:sz w:val="28"/>
        </w:rPr>
        <w:t>
      2) аталған мемлекеттiк қызмет көрсету үшiн талап етiлетiн құжаттардың бiреуi болмағанда;</w:t>
      </w:r>
      <w:r>
        <w:br/>
      </w:r>
      <w:r>
        <w:rPr>
          <w:rFonts w:ascii="Times New Roman"/>
          <w:b w:val="false"/>
          <w:i w:val="false"/>
          <w:color w:val="000000"/>
          <w:sz w:val="28"/>
        </w:rPr>
        <w:t>
      3) жалған мәлiметтер мен құжаттар ұсынылғанда;</w:t>
      </w:r>
      <w:r>
        <w:br/>
      </w:r>
      <w:r>
        <w:rPr>
          <w:rFonts w:ascii="Times New Roman"/>
          <w:b w:val="false"/>
          <w:i w:val="false"/>
          <w:color w:val="000000"/>
          <w:sz w:val="28"/>
        </w:rPr>
        <w:t>
      Мемлекеттiк қызмет көрсетудi тоқтата тұру үшiн негiздемелер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маманға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31"/>
    <w:bookmarkStart w:name="z34" w:id="32"/>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32"/>
    <w:bookmarkStart w:name="z35" w:id="33"/>
    <w:p>
      <w:pPr>
        <w:spacing w:after="0"/>
        <w:ind w:left="0"/>
        <w:jc w:val="both"/>
      </w:pPr>
      <w:r>
        <w:rPr>
          <w:rFonts w:ascii="Times New Roman"/>
          <w:b w:val="false"/>
          <w:i w:val="false"/>
          <w:color w:val="000000"/>
          <w:sz w:val="28"/>
        </w:rPr>
        <w:t>
      11. Мемлекеттік қызмет алу үшін тұтынушы келесі құжаттарды ұсынады:</w:t>
      </w:r>
      <w:r>
        <w:br/>
      </w:r>
      <w:r>
        <w:rPr>
          <w:rFonts w:ascii="Times New Roman"/>
          <w:b w:val="false"/>
          <w:i w:val="false"/>
          <w:color w:val="000000"/>
          <w:sz w:val="28"/>
        </w:rPr>
        <w:t>
      1) жеке басын куәландыратын құжаттың деректемелерiн көрсете отырып, белгiленген үлгiдегi өтiнiштi, әлеуметтiк жеке кодының нөмiрiн (жеке сәйкестендiру нөмiрi болғанда);</w:t>
      </w:r>
      <w:r>
        <w:br/>
      </w:r>
      <w:r>
        <w:rPr>
          <w:rFonts w:ascii="Times New Roman"/>
          <w:b w:val="false"/>
          <w:i w:val="false"/>
          <w:color w:val="000000"/>
          <w:sz w:val="28"/>
        </w:rPr>
        <w:t>
      2) мүгедектi оңалтудың жеке бағдарламасын;</w:t>
      </w:r>
      <w:r>
        <w:br/>
      </w:r>
      <w:r>
        <w:rPr>
          <w:rFonts w:ascii="Times New Roman"/>
          <w:b w:val="false"/>
          <w:i w:val="false"/>
          <w:color w:val="000000"/>
          <w:sz w:val="28"/>
        </w:rPr>
        <w:t>
      3) жұмыс берушi – жеке кәсiпкер қызметiн тоқтатқан немесе заңды тұлға таратылған жағдайда жұмыс берушiнiң кiнәсiнен еңбек жарақаты немесе кәсiптiк ауру салдарынан мүгедек болғандар үшiн – жазатайым оқиға туралы актiнiң көшiрмесiн және жұмыс берушiнiң – жеке кәсiпкердiң қызметiнiң тоқтатылуы немесе заңды тұлғаның таратылуы туралы құжатты ұсынады.</w:t>
      </w:r>
      <w:r>
        <w:br/>
      </w:r>
      <w:r>
        <w:rPr>
          <w:rFonts w:ascii="Times New Roman"/>
          <w:b w:val="false"/>
          <w:i w:val="false"/>
          <w:color w:val="000000"/>
          <w:sz w:val="28"/>
        </w:rPr>
        <w:t>
      Мүгедектiң өзiнiң баруға мүмкiндiгi болмаған жағдайда, нотариалды куәландыруды талап етпейтiн сенiмхат негiзiнде кресло-арба беруге өтiнiш жасауға басқа адамдарға уәкiлеттiк бере алады.</w:t>
      </w:r>
      <w:r>
        <w:br/>
      </w:r>
      <w:r>
        <w:rPr>
          <w:rFonts w:ascii="Times New Roman"/>
          <w:b w:val="false"/>
          <w:i w:val="false"/>
          <w:color w:val="000000"/>
          <w:sz w:val="28"/>
        </w:rPr>
        <w:t>
      Барлық қажеттi құжаттарды тапсырғаннан кейiн тұтынушыға уәкiлеттi органда –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 көрсету үдерісінде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13.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14.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33"/>
    <w:bookmarkStart w:name="z36" w:id="34"/>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34"/>
    <w:bookmarkStart w:name="z37" w:id="35"/>
    <w:p>
      <w:pPr>
        <w:spacing w:after="0"/>
        <w:ind w:left="0"/>
        <w:jc w:val="both"/>
      </w:pPr>
      <w:r>
        <w:rPr>
          <w:rFonts w:ascii="Times New Roman"/>
          <w:b w:val="false"/>
          <w:i w:val="false"/>
          <w:color w:val="000000"/>
          <w:sz w:val="28"/>
        </w:rPr>
        <w:t>
      15. Мемлекеттік қызмет көрсетуге жауапты тұлға уәкілетті орган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w:t>
      </w:r>
    </w:p>
    <w:bookmarkEnd w:id="35"/>
    <w:bookmarkStart w:name="z38" w:id="36"/>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36"/>
    <w:bookmarkStart w:name="z39" w:id="37"/>
    <w:p>
      <w:pPr>
        <w:spacing w:after="0"/>
        <w:ind w:left="0"/>
        <w:jc w:val="left"/>
      </w:pPr>
      <w:r>
        <w:rPr>
          <w:rFonts w:ascii="Times New Roman"/>
          <w:b/>
          <w:i w:val="false"/>
          <w:color w:val="000000"/>
        </w:rPr>
        <w:t xml:space="preserve"> 
Мемлекеттік қызмет көрсету бойынша уәкілетті орган</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40" w:id="38"/>
    <w:p>
      <w:pPr>
        <w:spacing w:after="0"/>
        <w:ind w:left="0"/>
        <w:jc w:val="both"/>
      </w:pPr>
      <w:r>
        <w:rPr>
          <w:rFonts w:ascii="Times New Roman"/>
          <w:b w:val="false"/>
          <w:i w:val="false"/>
          <w:color w:val="000000"/>
          <w:sz w:val="28"/>
        </w:rPr>
        <w:t>
 </w:t>
      </w:r>
    </w:p>
    <w:bookmarkEnd w:id="38"/>
    <w:bookmarkStart w:name="z41" w:id="39"/>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39"/>
    <w:bookmarkStart w:name="z42" w:id="40"/>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8"/>
        <w:gridCol w:w="3210"/>
        <w:gridCol w:w="2965"/>
        <w:gridCol w:w="2677"/>
      </w:tblGrid>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(жұмыс барысының, ағымының) іс-әрекеттері, 1 өтініш берушіге
</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 қабылдау, құжаттарды тіркеу, тұтынушыға талон 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 хабарлама немесе қызмет көрсетуден бас тарту туралы дәлелдi жауабын дайындау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маманға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43" w:id="41"/>
    <w:p>
      <w:pPr>
        <w:spacing w:after="0"/>
        <w:ind w:left="0"/>
        <w:jc w:val="left"/>
      </w:pPr>
      <w:r>
        <w:rPr>
          <w:rFonts w:ascii="Times New Roman"/>
          <w:b/>
          <w:i w:val="false"/>
          <w:color w:val="000000"/>
        </w:rPr>
        <w:t xml:space="preserve"> 
2 кесте. Пайдалану нұсқалары. Негізгі үдеріс.</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72"/>
        <w:gridCol w:w="3183"/>
        <w:gridCol w:w="5945"/>
      </w:tblGrid>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9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4" w:id="42"/>
    <w:p>
      <w:pPr>
        <w:spacing w:after="0"/>
        <w:ind w:left="0"/>
        <w:jc w:val="left"/>
      </w:pPr>
      <w:r>
        <w:rPr>
          <w:rFonts w:ascii="Times New Roman"/>
          <w:b/>
          <w:i w:val="false"/>
          <w:color w:val="000000"/>
        </w:rPr>
        <w:t xml:space="preserve"> 
3 кесте. Пайдалану нұсқалары. Баламалы үдеріс.</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46"/>
        <w:gridCol w:w="3762"/>
        <w:gridCol w:w="4992"/>
      </w:tblGrid>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r>
              <w:br/>
            </w:r>
            <w:r>
              <w:rPr>
                <w:rFonts w:ascii="Times New Roman"/>
                <w:b w:val="false"/>
                <w:i w:val="false"/>
                <w:color w:val="000000"/>
                <w:sz w:val="20"/>
              </w:rPr>
              <w:t>
жауапты маманы</w:t>
            </w:r>
          </w:p>
        </w:tc>
      </w:tr>
      <w:tr>
        <w:trPr>
          <w:trHeight w:val="585"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және қызмет көрсетуден бас тарту туралы дәлелдi жауабын уәкілетті органның басшысына қол қою үшін жолдайды</w:t>
            </w:r>
          </w:p>
        </w:tc>
      </w:tr>
      <w:tr>
        <w:trPr>
          <w:trHeight w:val="30" w:hRule="atLeast"/>
        </w:trPr>
        <w:tc>
          <w:tcPr>
            <w:tcW w:w="3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5" w:id="43"/>
    <w:p>
      <w:pPr>
        <w:spacing w:after="0"/>
        <w:ind w:left="0"/>
        <w:jc w:val="both"/>
      </w:pPr>
      <w:r>
        <w:rPr>
          <w:rFonts w:ascii="Times New Roman"/>
          <w:b w:val="false"/>
          <w:i w:val="false"/>
          <w:color w:val="000000"/>
          <w:sz w:val="28"/>
        </w:rPr>
        <w:t>
 </w:t>
      </w:r>
    </w:p>
    <w:bookmarkEnd w:id="43"/>
    <w:bookmarkStart w:name="z46" w:id="44"/>
    <w:p>
      <w:pPr>
        <w:spacing w:after="0"/>
        <w:ind w:left="0"/>
        <w:jc w:val="both"/>
      </w:pPr>
      <w:r>
        <w:rPr>
          <w:rFonts w:ascii="Times New Roman"/>
          <w:b w:val="false"/>
          <w:i w:val="false"/>
          <w:color w:val="000000"/>
          <w:sz w:val="28"/>
        </w:rPr>
        <w:t>
«Мүгедектерге кресло-арбаларды беру</w:t>
      </w:r>
      <w:r>
        <w:br/>
      </w:r>
      <w:r>
        <w:rPr>
          <w:rFonts w:ascii="Times New Roman"/>
          <w:b w:val="false"/>
          <w:i w:val="false"/>
          <w:color w:val="000000"/>
          <w:sz w:val="28"/>
        </w:rPr>
        <w:t>
үшiн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44"/>
    <w:bookmarkStart w:name="z47" w:id="45"/>
    <w:p>
      <w:pPr>
        <w:spacing w:after="0"/>
        <w:ind w:left="0"/>
        <w:jc w:val="left"/>
      </w:pPr>
      <w:r>
        <w:rPr>
          <w:rFonts w:ascii="Times New Roman"/>
          <w:b/>
          <w:i w:val="false"/>
          <w:color w:val="000000"/>
        </w:rPr>
        <w:t xml:space="preserve"> 
Әкімшілік іс-әрекеттің логикалық реттілігі арасындағы </w:t>
      </w:r>
      <w:r>
        <w:br/>
      </w:r>
      <w:r>
        <w:rPr>
          <w:rFonts w:ascii="Times New Roman"/>
          <w:b/>
          <w:i w:val="false"/>
          <w:color w:val="000000"/>
        </w:rPr>
        <w:t>
өзара байланысын сипаттаушы сызба</w:t>
      </w:r>
    </w:p>
    <w:bookmarkEnd w:id="45"/>
    <w:p>
      <w:pPr>
        <w:spacing w:after="0"/>
        <w:ind w:left="0"/>
        <w:jc w:val="both"/>
      </w:pPr>
      <w:r>
        <w:drawing>
          <wp:inline distT="0" distB="0" distL="0" distR="0">
            <wp:extent cx="75438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43800" cy="8420100"/>
                    </a:xfrm>
                    <a:prstGeom prst="rect">
                      <a:avLst/>
                    </a:prstGeom>
                  </pic:spPr>
                </pic:pic>
              </a:graphicData>
            </a:graphic>
          </wp:inline>
        </w:drawing>
      </w:r>
    </w:p>
    <w:bookmarkStart w:name="z48" w:id="46"/>
    <w:p>
      <w:pPr>
        <w:spacing w:after="0"/>
        <w:ind w:left="0"/>
        <w:jc w:val="both"/>
      </w:pPr>
      <w:r>
        <w:rPr>
          <w:rFonts w:ascii="Times New Roman"/>
          <w:b w:val="false"/>
          <w:i w:val="false"/>
          <w:color w:val="000000"/>
          <w:sz w:val="28"/>
        </w:rPr>
        <w:t>
 </w:t>
      </w:r>
    </w:p>
    <w:bookmarkEnd w:id="46"/>
    <w:bookmarkStart w:name="z49" w:id="47"/>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47"/>
    <w:bookmarkStart w:name="z50" w:id="48"/>
    <w:p>
      <w:pPr>
        <w:spacing w:after="0"/>
        <w:ind w:left="0"/>
        <w:jc w:val="left"/>
      </w:pPr>
      <w:r>
        <w:rPr>
          <w:rFonts w:ascii="Times New Roman"/>
          <w:b/>
          <w:i w:val="false"/>
          <w:color w:val="000000"/>
        </w:rPr>
        <w:t xml:space="preserve"> 
«Мүгедектерге протездiк-ортопедиялық көмек ұсыну</w:t>
      </w:r>
      <w:r>
        <w:br/>
      </w:r>
      <w:r>
        <w:rPr>
          <w:rFonts w:ascii="Times New Roman"/>
          <w:b/>
          <w:i w:val="false"/>
          <w:color w:val="000000"/>
        </w:rPr>
        <w:t>
үшiн оларға құжаттарды ресiмдеу» мемлекеттік қызмет регламенті</w:t>
      </w:r>
      <w:r>
        <w:br/>
      </w:r>
      <w:r>
        <w:rPr>
          <w:rFonts w:ascii="Times New Roman"/>
          <w:b/>
          <w:i w:val="false"/>
          <w:color w:val="000000"/>
        </w:rPr>
        <w:t>
1. Негізгі ұғымдар</w:t>
      </w:r>
    </w:p>
    <w:bookmarkEnd w:id="48"/>
    <w:bookmarkStart w:name="z51" w:id="49"/>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49"/>
    <w:bookmarkStart w:name="z52" w:id="50"/>
    <w:p>
      <w:pPr>
        <w:spacing w:after="0"/>
        <w:ind w:left="0"/>
        <w:jc w:val="left"/>
      </w:pPr>
      <w:r>
        <w:rPr>
          <w:rFonts w:ascii="Times New Roman"/>
          <w:b/>
          <w:i w:val="false"/>
          <w:color w:val="000000"/>
        </w:rPr>
        <w:t xml:space="preserve"> 
2. Жалпы ережелер</w:t>
      </w:r>
    </w:p>
    <w:bookmarkEnd w:id="50"/>
    <w:bookmarkStart w:name="z53" w:id="51"/>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тұрақты орны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Республикасындағы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протездік-ортопедиялық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07 сәуірдегі № 394 қаулысы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ro_timir@mail.online.kz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протездік-ортопедиялық көмек көрсету үшін мүгедектерге құжаттарды рәсімдеу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1)Ұлы Отан соғысының қатысушылары, мүгедектерi, сондай-ақ жеңiлдiктер мен кепiлдiктер бойынша Ұлы Отан соғысы мүгедектерiне теңестiрiлген тұлғалар;</w:t>
      </w:r>
      <w:r>
        <w:br/>
      </w:r>
      <w:r>
        <w:rPr>
          <w:rFonts w:ascii="Times New Roman"/>
          <w:b w:val="false"/>
          <w:i w:val="false"/>
          <w:color w:val="000000"/>
          <w:sz w:val="28"/>
        </w:rPr>
        <w:t>
      2) Қазақстан Республикасы Қарулы Күштерiнде қызметтiк мiндеттерiн атқаруымен байланысты мүгедек болған әскери қызметшiлер;</w:t>
      </w:r>
      <w:r>
        <w:br/>
      </w:r>
      <w:r>
        <w:rPr>
          <w:rFonts w:ascii="Times New Roman"/>
          <w:b w:val="false"/>
          <w:i w:val="false"/>
          <w:color w:val="000000"/>
          <w:sz w:val="28"/>
        </w:rPr>
        <w:t>
      3) қызметтiк мiндеттерiн атқаруымен байланысты мүгедек болған iшкi iстер органдарының, ұлттық қауiпсiздiк органдарының басшысы және қатардағы құрамының тұлғалары;</w:t>
      </w:r>
      <w:r>
        <w:br/>
      </w:r>
      <w:r>
        <w:rPr>
          <w:rFonts w:ascii="Times New Roman"/>
          <w:b w:val="false"/>
          <w:i w:val="false"/>
          <w:color w:val="000000"/>
          <w:sz w:val="28"/>
        </w:rPr>
        <w:t>
      4) жалпы аурудан мүгедек болғандар;</w:t>
      </w:r>
      <w:r>
        <w:br/>
      </w:r>
      <w:r>
        <w:rPr>
          <w:rFonts w:ascii="Times New Roman"/>
          <w:b w:val="false"/>
          <w:i w:val="false"/>
          <w:color w:val="000000"/>
          <w:sz w:val="28"/>
        </w:rPr>
        <w:t>
      5) бала жасынан мүгедектер;</w:t>
      </w:r>
      <w:r>
        <w:br/>
      </w:r>
      <w:r>
        <w:rPr>
          <w:rFonts w:ascii="Times New Roman"/>
          <w:b w:val="false"/>
          <w:i w:val="false"/>
          <w:color w:val="000000"/>
          <w:sz w:val="28"/>
        </w:rPr>
        <w:t>
      6) мүгедек балалар;</w:t>
      </w:r>
      <w:r>
        <w:br/>
      </w:r>
      <w:r>
        <w:rPr>
          <w:rFonts w:ascii="Times New Roman"/>
          <w:b w:val="false"/>
          <w:i w:val="false"/>
          <w:color w:val="000000"/>
          <w:sz w:val="28"/>
        </w:rPr>
        <w:t>
      7) жұмыс берушi – жеке кәсiпкер қызметiн тоқтатқан немесе заңды тұлға таратылған жағдайда жұмыс берушiнiң кiнәсiнен жұмыста мертiгуге ұшыраған немесе кәсiптiк ауруға шалдыққан мүгедектер.</w:t>
      </w:r>
    </w:p>
    <w:bookmarkEnd w:id="51"/>
    <w:bookmarkStart w:name="z54" w:id="5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52"/>
    <w:bookmarkStart w:name="z55" w:id="5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құжаттың деректемелерін, әлеуметтік жеке кодының нөмірін (болса жеке сәйкестендіру нөмірін) көрсете отырып белгіленген үлгідегі өтініш.</w:t>
      </w:r>
      <w:r>
        <w:br/>
      </w:r>
      <w:r>
        <w:rPr>
          <w:rFonts w:ascii="Times New Roman"/>
          <w:b w:val="false"/>
          <w:i w:val="false"/>
          <w:color w:val="000000"/>
          <w:sz w:val="28"/>
        </w:rPr>
        <w:t>
      2</w:t>
      </w:r>
      <w:r>
        <w:rPr>
          <w:rFonts w:ascii="Times New Roman"/>
          <w:b/>
          <w:i w:val="false"/>
          <w:color w:val="000000"/>
          <w:sz w:val="28"/>
        </w:rPr>
        <w:t xml:space="preserve">) </w:t>
      </w:r>
      <w:r>
        <w:rPr>
          <w:rFonts w:ascii="Times New Roman"/>
          <w:b w:val="false"/>
          <w:i w:val="false"/>
          <w:color w:val="000000"/>
          <w:sz w:val="28"/>
        </w:rPr>
        <w:t>тұтынушының жеке басын куәландыратын құжаттың көшірмесі, ал кәмелетке толмаған мүгедек балалар үшін – баланың туу туралы куәлігінің және ата-аналардың (қамқоршылардың, қорғаншылардың) біреудің жеке басын куәландыратын құжаттың көшірмесі.</w:t>
      </w:r>
      <w:r>
        <w:br/>
      </w:r>
      <w:r>
        <w:rPr>
          <w:rFonts w:ascii="Times New Roman"/>
          <w:b w:val="false"/>
          <w:i w:val="false"/>
          <w:color w:val="000000"/>
          <w:sz w:val="28"/>
        </w:rPr>
        <w:t>
      3) мүгедектер, оның ішінде мүгедек балалар үшін мүгедекті оңалту жеке бағдарламасы үзіндісінен көшірме;</w:t>
      </w:r>
      <w:r>
        <w:br/>
      </w:r>
      <w:r>
        <w:rPr>
          <w:rFonts w:ascii="Times New Roman"/>
          <w:b w:val="false"/>
          <w:i w:val="false"/>
          <w:color w:val="000000"/>
          <w:sz w:val="28"/>
        </w:rPr>
        <w:t>
      4) Ұлы Отан соғысының қатысушылары, мүгедектері, сондай-ақ жеңілдіктер мен кепілдіктер бойынша Ұлы отан соғысы мүгедектеріне теңестірілген тұлғалар үшін белгіленген үлгідегі куәлігінің көшірмесі;</w:t>
      </w:r>
      <w:r>
        <w:br/>
      </w:r>
      <w:r>
        <w:rPr>
          <w:rFonts w:ascii="Times New Roman"/>
          <w:b w:val="false"/>
          <w:i w:val="false"/>
          <w:color w:val="000000"/>
          <w:sz w:val="28"/>
        </w:rPr>
        <w:t>
      5) Ұлы Отан соғысының қатысушылары үшін - протездік-ортопедиялық көмек көрсетуге мұқтаждық жөніндегі тұрғылықты жер бойынша медициналық ұйым қорытындысының көшірмесі;</w:t>
      </w:r>
      <w:r>
        <w:br/>
      </w:r>
      <w:r>
        <w:rPr>
          <w:rFonts w:ascii="Times New Roman"/>
          <w:b w:val="false"/>
          <w:i w:val="false"/>
          <w:color w:val="000000"/>
          <w:sz w:val="28"/>
        </w:rPr>
        <w:t>
      6)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 – жазатайым оқиға туралы актінің көшірмесін және жеке кәсіпкер – жұмыс беруші қызметін тоқтатқаны немесе заңды тұлға таратылғаны туралы құжат ұсынады.</w:t>
      </w:r>
      <w:r>
        <w:br/>
      </w:r>
      <w:r>
        <w:rPr>
          <w:rFonts w:ascii="Times New Roman"/>
          <w:b w:val="false"/>
          <w:i w:val="false"/>
          <w:color w:val="000000"/>
          <w:sz w:val="28"/>
        </w:rPr>
        <w:t>
      Салыстыра тексеру үшін құжаттар түпнұсқасы және көшірмесі ұсынылады, тексерістен кейін құжаттардың түпнұсқалары тұтынушыға қайтарылады.</w:t>
      </w:r>
      <w:r>
        <w:br/>
      </w:r>
      <w:r>
        <w:rPr>
          <w:rFonts w:ascii="Times New Roman"/>
          <w:b w:val="false"/>
          <w:i w:val="false"/>
          <w:color w:val="000000"/>
          <w:sz w:val="28"/>
        </w:rPr>
        <w:t>
      9. Өтініш үлгілері уәкілетті органның, Орталықтың күту залында немесе құжаттар қабылдайтын қызметкерде болады.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Протездік-ортопедиялық көмек ұсыну үшін мүгедектерге құжаттарды ресімдеу (ресімдеуден бас тарту) немесе бас тарту туралы дәлелді жауап туралы хабарламаны жеткізу:</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Мүгедектің өзінің баруға мүмкіндігі болмаған жағдайда, нотариалды куәландыруды талап етпейтін сенімхат негізінде протездік-ортопедиялық көмек көрсетуге өтініш жасауға басқа адамдарға уәкілеттік бере алады.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протездік-ортопедиялық көмек көрсетуді қабылдауға медициналық қарсы көрсетілімдері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 орталықтан түсетін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тоқтатуға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15.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16. Мемлекеттік қызмет тегін көрсетіледі.</w:t>
      </w:r>
      <w:r>
        <w:br/>
      </w:r>
      <w:r>
        <w:rPr>
          <w:rFonts w:ascii="Times New Roman"/>
          <w:b w:val="false"/>
          <w:i w:val="false"/>
          <w:color w:val="000000"/>
          <w:sz w:val="28"/>
        </w:rPr>
        <w:t>
      17.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18.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құжаттарды қарастыруды жүзеге асырып, хабарлама немесе бас тарту туралы дәлелді жауап дайындайды,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әзірлейді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басшылығы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 немесе бас тарту туралы дәлелді жауап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p>
    <w:bookmarkEnd w:id="53"/>
    <w:bookmarkStart w:name="z56" w:id="5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54"/>
    <w:bookmarkStart w:name="z57" w:id="55"/>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55"/>
    <w:bookmarkStart w:name="z58" w:id="56"/>
    <w:p>
      <w:pPr>
        <w:spacing w:after="0"/>
        <w:ind w:left="0"/>
        <w:jc w:val="left"/>
      </w:pPr>
      <w:r>
        <w:rPr>
          <w:rFonts w:ascii="Times New Roman"/>
          <w:b/>
          <w:i w:val="false"/>
          <w:color w:val="000000"/>
        </w:rPr>
        <w:t xml:space="preserve"> 
5. Мемлекеттік қызметтерді көрсететін лауазымды тұлғалардың жауапкершілігі</w:t>
      </w:r>
    </w:p>
    <w:bookmarkEnd w:id="56"/>
    <w:bookmarkStart w:name="z59" w:id="57"/>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тұлғасы,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57"/>
    <w:bookmarkStart w:name="z60" w:id="58"/>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58"/>
    <w:bookmarkStart w:name="z61" w:id="59"/>
    <w:p>
      <w:pPr>
        <w:spacing w:after="0"/>
        <w:ind w:left="0"/>
        <w:jc w:val="left"/>
      </w:pPr>
      <w:r>
        <w:rPr>
          <w:rFonts w:ascii="Times New Roman"/>
          <w:b/>
          <w:i w:val="false"/>
          <w:color w:val="000000"/>
        </w:rPr>
        <w:t xml:space="preserve"> 
Мемлекеттік қызмет көрсету бойынша уәкілетті орган</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w:t>
            </w:r>
            <w:r>
              <w:br/>
            </w:r>
            <w:r>
              <w:rPr>
                <w:rFonts w:ascii="Times New Roman"/>
                <w:b w:val="false"/>
                <w:i w:val="false"/>
                <w:color w:val="000000"/>
                <w:sz w:val="20"/>
              </w:rPr>
              <w:t xml:space="preserve">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62" w:id="60"/>
    <w:p>
      <w:pPr>
        <w:spacing w:after="0"/>
        <w:ind w:left="0"/>
        <w:jc w:val="both"/>
      </w:pPr>
      <w:r>
        <w:rPr>
          <w:rFonts w:ascii="Times New Roman"/>
          <w:b w:val="false"/>
          <w:i w:val="false"/>
          <w:color w:val="000000"/>
          <w:sz w:val="28"/>
        </w:rPr>
        <w:t>
 </w:t>
      </w:r>
    </w:p>
    <w:bookmarkEnd w:id="60"/>
    <w:bookmarkStart w:name="z63" w:id="61"/>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61"/>
    <w:bookmarkStart w:name="z64" w:id="62"/>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8"/>
        <w:gridCol w:w="3776"/>
        <w:gridCol w:w="2854"/>
        <w:gridCol w:w="2534"/>
        <w:gridCol w:w="3488"/>
      </w:tblGrid>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 </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8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w:t>
            </w:r>
            <w:r>
              <w:br/>
            </w:r>
            <w:r>
              <w:rPr>
                <w:rFonts w:ascii="Times New Roman"/>
                <w:b w:val="false"/>
                <w:i w:val="false"/>
                <w:color w:val="000000"/>
                <w:sz w:val="20"/>
              </w:rPr>
              <w:t>
факс: 2-03-02</w:t>
            </w:r>
            <w:r>
              <w:br/>
            </w:r>
            <w:r>
              <w:rPr>
                <w:rFonts w:ascii="Times New Roman"/>
                <w:b w:val="false"/>
                <w:i w:val="false"/>
                <w:color w:val="000000"/>
                <w:sz w:val="20"/>
              </w:rPr>
              <w:t>
e-mail:</w:t>
            </w:r>
            <w:r>
              <w:br/>
            </w:r>
            <w:r>
              <w:rPr>
                <w:rFonts w:ascii="Times New Roman"/>
                <w:b w:val="false"/>
                <w:i w:val="false"/>
                <w:color w:val="000000"/>
                <w:sz w:val="20"/>
              </w:rPr>
              <w:t xml:space="preserve">
Con_timiryazevo@mail.ru </w:t>
            </w:r>
          </w:p>
        </w:tc>
      </w:tr>
    </w:tbl>
    <w:bookmarkStart w:name="z65" w:id="63"/>
    <w:p>
      <w:pPr>
        <w:spacing w:after="0"/>
        <w:ind w:left="0"/>
        <w:jc w:val="both"/>
      </w:pPr>
      <w:r>
        <w:rPr>
          <w:rFonts w:ascii="Times New Roman"/>
          <w:b w:val="false"/>
          <w:i w:val="false"/>
          <w:color w:val="000000"/>
          <w:sz w:val="28"/>
        </w:rPr>
        <w:t>
 </w:t>
      </w:r>
    </w:p>
    <w:bookmarkEnd w:id="63"/>
    <w:bookmarkStart w:name="z66" w:id="64"/>
    <w:p>
      <w:pPr>
        <w:spacing w:after="0"/>
        <w:ind w:left="0"/>
        <w:jc w:val="both"/>
      </w:pPr>
      <w:r>
        <w:rPr>
          <w:rFonts w:ascii="Times New Roman"/>
          <w:b w:val="false"/>
          <w:i w:val="false"/>
          <w:color w:val="000000"/>
          <w:sz w:val="28"/>
        </w:rPr>
        <w:t>
«Мүгедектерге протездiк-</w:t>
      </w:r>
      <w:r>
        <w:br/>
      </w:r>
      <w:r>
        <w:rPr>
          <w:rFonts w:ascii="Times New Roman"/>
          <w:b w:val="false"/>
          <w:i w:val="false"/>
          <w:color w:val="000000"/>
          <w:sz w:val="28"/>
        </w:rPr>
        <w:t>
ортопедиялық көмек ұсыну үшiн</w:t>
      </w:r>
      <w:r>
        <w:br/>
      </w:r>
      <w:r>
        <w:rPr>
          <w:rFonts w:ascii="Times New Roman"/>
          <w:b w:val="false"/>
          <w:i w:val="false"/>
          <w:color w:val="000000"/>
          <w:sz w:val="28"/>
        </w:rPr>
        <w:t>
оларға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64"/>
    <w:bookmarkStart w:name="z67" w:id="6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2"/>
        <w:gridCol w:w="3615"/>
        <w:gridCol w:w="2828"/>
        <w:gridCol w:w="3015"/>
        <w:gridCol w:w="2953"/>
        <w:gridCol w:w="3657"/>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9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құжатты жіберу</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r>
      <w:tr>
        <w:trPr>
          <w:trHeight w:val="30" w:hRule="atLeast"/>
        </w:trPr>
        <w:tc>
          <w:tcPr>
            <w:tcW w:w="3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68" w:id="66"/>
    <w:p>
      <w:pPr>
        <w:spacing w:after="0"/>
        <w:ind w:left="0"/>
        <w:jc w:val="both"/>
      </w:pPr>
      <w:r>
        <w:rPr>
          <w:rFonts w:ascii="Times New Roman"/>
          <w:b w:val="false"/>
          <w:i w:val="false"/>
          <w:color w:val="000000"/>
          <w:sz w:val="28"/>
        </w:rPr>
        <w:t>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49"/>
        <w:gridCol w:w="3611"/>
        <w:gridCol w:w="3611"/>
        <w:gridCol w:w="2742"/>
        <w:gridCol w:w="3363"/>
        <w:gridCol w:w="2744"/>
      </w:tblGrid>
      <w:tr>
        <w:trPr>
          <w:trHeight w:val="3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процестің әрекеті (барысы,жұмыстың ағыны)
</w:t>
            </w:r>
          </w:p>
        </w:tc>
      </w:tr>
      <w:tr>
        <w:trPr>
          <w:trHeight w:val="3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Тұтынушыдан немесе Орталықтан ұсынылған өтінішті қарайды, хабарлама рәсімдейді немесе бас тарту туралы дәлелді жауап дайындайды, кейін сектор меңгерушісіне бақылай тексеру үшін тапсырады </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хабарламаны немесе бас тарту туралы дәлелді жауапты басшыға қол қою үшін тапсырады</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 жібереді</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хабарлама немесе бас тарту туралы дәлелді жауапты Орталыққа немесе тұтынушыға береді</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береді</w:t>
            </w:r>
          </w:p>
        </w:tc>
      </w:tr>
      <w:tr>
        <w:trPr>
          <w:trHeight w:val="3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w:t>
            </w:r>
            <w:r>
              <w:br/>
            </w:r>
            <w:r>
              <w:rPr>
                <w:rFonts w:ascii="Times New Roman"/>
                <w:b w:val="false"/>
                <w:i w:val="false"/>
                <w:color w:val="000000"/>
                <w:sz w:val="20"/>
              </w:rPr>
              <w:t>
тырушылық-</w:t>
            </w:r>
            <w:r>
              <w:br/>
            </w:r>
            <w:r>
              <w:rPr>
                <w:rFonts w:ascii="Times New Roman"/>
                <w:b w:val="false"/>
                <w:i w:val="false"/>
                <w:color w:val="000000"/>
                <w:sz w:val="20"/>
              </w:rPr>
              <w:t>
өкімдік шешім)</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Сектор меңгерушісіне бақылай тексеру үшін тапсыру</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рұқсатнама</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Нәтижесін беру </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825"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1140" w:hRule="atLeast"/>
        </w:trPr>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3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7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 w:id="67"/>
    <w:p>
      <w:pPr>
        <w:spacing w:after="0"/>
        <w:ind w:left="0"/>
        <w:jc w:val="both"/>
      </w:pPr>
      <w:r>
        <w:rPr>
          <w:rFonts w:ascii="Times New Roman"/>
          <w:b w:val="false"/>
          <w:i w:val="false"/>
          <w:color w:val="000000"/>
          <w:sz w:val="28"/>
        </w:rPr>
        <w:t>
 </w:t>
      </w:r>
    </w:p>
    <w:bookmarkEnd w:id="67"/>
    <w:bookmarkStart w:name="z70" w:id="68"/>
    <w:p>
      <w:pPr>
        <w:spacing w:after="0"/>
        <w:ind w:left="0"/>
        <w:jc w:val="left"/>
      </w:pPr>
      <w:r>
        <w:rPr>
          <w:rFonts w:ascii="Times New Roman"/>
          <w:b/>
          <w:i w:val="false"/>
          <w:color w:val="000000"/>
        </w:rPr>
        <w:t xml:space="preserve"> 
2 кесте. Пайдалану нұсқалары. Негізгі процесс</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2"/>
        <w:gridCol w:w="4128"/>
        <w:gridCol w:w="3549"/>
        <w:gridCol w:w="2784"/>
        <w:gridCol w:w="2784"/>
        <w:gridCol w:w="3613"/>
      </w:tblGrid>
      <w:tr>
        <w:trPr>
          <w:trHeight w:val="30" w:hRule="atLeast"/>
        </w:trPr>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дайындайды, бақылай тексеру үшін сектор меңгерушісіне тапсырады</w:t>
            </w:r>
          </w:p>
        </w:tc>
      </w:tr>
      <w:tr>
        <w:trPr>
          <w:trHeight w:val="30" w:hRule="atLeast"/>
        </w:trPr>
        <w:tc>
          <w:tcPr>
            <w:tcW w:w="27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Орталыққа жолдайды немесе тұтынушыға береді</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кеңсеге жолдайды</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хабарлама жолдайды</w:t>
            </w:r>
          </w:p>
        </w:tc>
        <w:tc>
          <w:tcPr>
            <w:tcW w:w="36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1" w:id="69"/>
    <w:p>
      <w:pPr>
        <w:spacing w:after="0"/>
        <w:ind w:left="0"/>
        <w:jc w:val="left"/>
      </w:pPr>
      <w:r>
        <w:rPr>
          <w:rFonts w:ascii="Times New Roman"/>
          <w:b/>
          <w:i w:val="false"/>
          <w:color w:val="000000"/>
        </w:rPr>
        <w:t xml:space="preserve"> 
3 кесте. Пайдалану нұсқалары. Баламалы процесс</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3"/>
        <w:gridCol w:w="3359"/>
        <w:gridCol w:w="3318"/>
        <w:gridCol w:w="2905"/>
        <w:gridCol w:w="2616"/>
        <w:gridCol w:w="3939"/>
      </w:tblGrid>
      <w:tr>
        <w:trPr>
          <w:trHeight w:val="3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өтінішті тіркейді және жинақтаушы бөлімге тапсырады</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xml:space="preserve">
құжаттарды жинайды және уәкілетті органға тапсырады </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xml:space="preserve">
қарағаннан кейін жұмысты одан әрі ұйымдастыру үшін сектор меңгерушісіне жолдайды </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3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3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Орталыққа жолдайды немесе тұтынушыға береді</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кеңсеге жолдайды</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жолдайды</w:t>
            </w:r>
          </w:p>
        </w:tc>
        <w:tc>
          <w:tcPr>
            <w:tcW w:w="39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 w:id="70"/>
    <w:p>
      <w:pPr>
        <w:spacing w:after="0"/>
        <w:ind w:left="0"/>
        <w:jc w:val="both"/>
      </w:pPr>
      <w:r>
        <w:rPr>
          <w:rFonts w:ascii="Times New Roman"/>
          <w:b w:val="false"/>
          <w:i w:val="false"/>
          <w:color w:val="000000"/>
          <w:sz w:val="28"/>
        </w:rPr>
        <w:t>
      </w:t>
      </w:r>
    </w:p>
    <w:bookmarkEnd w:id="70"/>
    <w:bookmarkStart w:name="z73" w:id="71"/>
    <w:p>
      <w:pPr>
        <w:spacing w:after="0"/>
        <w:ind w:left="0"/>
        <w:jc w:val="both"/>
      </w:pPr>
      <w:r>
        <w:rPr>
          <w:rFonts w:ascii="Times New Roman"/>
          <w:b w:val="false"/>
          <w:i w:val="false"/>
          <w:color w:val="000000"/>
          <w:sz w:val="28"/>
        </w:rPr>
        <w:t>
«Мүгедектерге протездiк-ортопедиялық</w:t>
      </w:r>
      <w:r>
        <w:br/>
      </w:r>
      <w:r>
        <w:rPr>
          <w:rFonts w:ascii="Times New Roman"/>
          <w:b w:val="false"/>
          <w:i w:val="false"/>
          <w:color w:val="000000"/>
          <w:sz w:val="28"/>
        </w:rPr>
        <w:t>
көмек ұсыну үшiн оларға құжаттарды</w:t>
      </w:r>
      <w:r>
        <w:br/>
      </w:r>
      <w:r>
        <w:rPr>
          <w:rFonts w:ascii="Times New Roman"/>
          <w:b w:val="false"/>
          <w:i w:val="false"/>
          <w:color w:val="000000"/>
          <w:sz w:val="28"/>
        </w:rPr>
        <w:t>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4-қосымша</w:t>
      </w:r>
    </w:p>
    <w:bookmarkEnd w:id="71"/>
    <w:bookmarkStart w:name="z74" w:id="7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72"/>
    <w:p>
      <w:pPr>
        <w:spacing w:after="0"/>
        <w:ind w:left="0"/>
        <w:jc w:val="both"/>
      </w:pPr>
      <w:r>
        <w:drawing>
          <wp:inline distT="0" distB="0" distL="0" distR="0">
            <wp:extent cx="90551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9055100" cy="8978900"/>
                    </a:xfrm>
                    <a:prstGeom prst="rect">
                      <a:avLst/>
                    </a:prstGeom>
                  </pic:spPr>
                </pic:pic>
              </a:graphicData>
            </a:graphic>
          </wp:inline>
        </w:drawing>
      </w:r>
    </w:p>
    <w:bookmarkStart w:name="z75" w:id="73"/>
    <w:p>
      <w:pPr>
        <w:spacing w:after="0"/>
        <w:ind w:left="0"/>
        <w:jc w:val="both"/>
      </w:pPr>
      <w:r>
        <w:rPr>
          <w:rFonts w:ascii="Times New Roman"/>
          <w:b w:val="false"/>
          <w:i w:val="false"/>
          <w:color w:val="000000"/>
          <w:sz w:val="28"/>
        </w:rPr>
        <w:t>
 </w:t>
      </w:r>
    </w:p>
    <w:bookmarkEnd w:id="73"/>
    <w:bookmarkStart w:name="z76" w:id="74"/>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74"/>
    <w:bookmarkStart w:name="z77" w:id="75"/>
    <w:p>
      <w:pPr>
        <w:spacing w:after="0"/>
        <w:ind w:left="0"/>
        <w:jc w:val="left"/>
      </w:pPr>
      <w:r>
        <w:rPr>
          <w:rFonts w:ascii="Times New Roman"/>
          <w:b/>
          <w:i w:val="false"/>
          <w:color w:val="000000"/>
        </w:rPr>
        <w:t xml:space="preserve"> 
«Жергiлiктi өкiлетті органдардың шешiмдерi бойынша </w:t>
      </w:r>
      <w:r>
        <w:br/>
      </w:r>
      <w:r>
        <w:rPr>
          <w:rFonts w:ascii="Times New Roman"/>
          <w:b/>
          <w:i w:val="false"/>
          <w:color w:val="000000"/>
        </w:rPr>
        <w:t>
мұқтаж азаматтардың жекелеген санаттарына әлеуметтiк көмек тағайындау және төлеу» мемлекеттік қызмет регламенті 1. Негізгі ұғымдар</w:t>
      </w:r>
    </w:p>
    <w:bookmarkEnd w:id="75"/>
    <w:bookmarkStart w:name="z78" w:id="76"/>
    <w:p>
      <w:pPr>
        <w:spacing w:after="0"/>
        <w:ind w:left="0"/>
        <w:jc w:val="both"/>
      </w:pPr>
      <w:r>
        <w:rPr>
          <w:rFonts w:ascii="Times New Roman"/>
          <w:b w:val="false"/>
          <w:i w:val="false"/>
          <w:color w:val="000000"/>
          <w:sz w:val="28"/>
        </w:rPr>
        <w:t>
      1. Осы «Жергiлiктi өкiлдi органдардың шешiмдерi бойынша мұқтаж азаматтардың жекелеген санаттарына әлеуметтiк көмек тағайындау және төлеу» (бұдан әрі - Регламент) Регламентінде мынадай ұғымдар пайдаланылады:</w:t>
      </w:r>
      <w:r>
        <w:br/>
      </w:r>
      <w:r>
        <w:rPr>
          <w:rFonts w:ascii="Times New Roman"/>
          <w:b w:val="false"/>
          <w:i w:val="false"/>
          <w:color w:val="000000"/>
          <w:sz w:val="28"/>
        </w:rPr>
        <w:t>
      1) тұтынушы - жеке тұлғалар:</w:t>
      </w:r>
      <w:r>
        <w:br/>
      </w:r>
      <w:r>
        <w:rPr>
          <w:rFonts w:ascii="Times New Roman"/>
          <w:b w:val="false"/>
          <w:i w:val="false"/>
          <w:color w:val="000000"/>
          <w:sz w:val="28"/>
        </w:rPr>
        <w:t>
      мемлекеттiк қызмет көрсету үшiн жеке тұлғалардың санаттары Тимирязев аудандық мәслихаттың шешiмi бойынша айқындалады;</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76"/>
    <w:bookmarkStart w:name="z79" w:id="77"/>
    <w:p>
      <w:pPr>
        <w:spacing w:after="0"/>
        <w:ind w:left="0"/>
        <w:jc w:val="left"/>
      </w:pPr>
      <w:r>
        <w:rPr>
          <w:rFonts w:ascii="Times New Roman"/>
          <w:b/>
          <w:i w:val="false"/>
          <w:color w:val="000000"/>
        </w:rPr>
        <w:t xml:space="preserve"> 
2. Жалпы ережелер</w:t>
      </w:r>
    </w:p>
    <w:bookmarkEnd w:id="77"/>
    <w:bookmarkStart w:name="z80" w:id="78"/>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 </w:t>
      </w:r>
      <w:r>
        <w:rPr>
          <w:rFonts w:ascii="Times New Roman"/>
          <w:b w:val="false"/>
          <w:i w:val="false"/>
          <w:color w:val="000000"/>
          <w:sz w:val="28"/>
        </w:rPr>
        <w:t>1) тармақшасының</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 органдардың (мәслихаттардың) шешімдері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ro_timir@mail.online.kz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әлеуметтік көмек тағайындау туралы хабарлама, немесе қағаз жеткізгіштегі қызмет көрсетуден бас тарту жөніндегі дәлелді жауап.</w:t>
      </w:r>
      <w:r>
        <w:br/>
      </w:r>
      <w:r>
        <w:rPr>
          <w:rFonts w:ascii="Times New Roman"/>
          <w:b w:val="false"/>
          <w:i w:val="false"/>
          <w:color w:val="000000"/>
          <w:sz w:val="28"/>
        </w:rPr>
        <w:t>
      7. Мемлекеттік қызмет көрсету үшін жеке тұлғалардың санаттары жергілікті өкілді органдардың (мәслихаттардың) шешімі бойынша айқындалады.</w:t>
      </w:r>
    </w:p>
    <w:bookmarkEnd w:id="78"/>
    <w:bookmarkStart w:name="z81" w:id="7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79"/>
    <w:bookmarkStart w:name="z82" w:id="80"/>
    <w:p>
      <w:pPr>
        <w:spacing w:after="0"/>
        <w:ind w:left="0"/>
        <w:jc w:val="both"/>
      </w:pPr>
      <w:r>
        <w:rPr>
          <w:rFonts w:ascii="Times New Roman"/>
          <w:b w:val="false"/>
          <w:i w:val="false"/>
          <w:color w:val="000000"/>
          <w:sz w:val="28"/>
        </w:rPr>
        <w:t>
      8. Мемлекеттік қызметті көрсету мерзімдері:</w:t>
      </w:r>
      <w:r>
        <w:br/>
      </w:r>
      <w:r>
        <w:rPr>
          <w:rFonts w:ascii="Times New Roman"/>
          <w:b w:val="false"/>
          <w:i w:val="false"/>
          <w:color w:val="000000"/>
          <w:sz w:val="28"/>
        </w:rPr>
        <w:t>
      1) уәкiлеттi органда мемлекеттiк қызмет көрсету мерзiмдерi тұтынушы құжаттарды тапсырған сәттен бастап - он бес күнтiзбелiк күн iшiнде;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жол берiлетiн ең көп уақыты (талон алғанға дейiн) – 30 минуттан аспайды;</w:t>
      </w:r>
      <w:r>
        <w:br/>
      </w:r>
      <w:r>
        <w:rPr>
          <w:rFonts w:ascii="Times New Roman"/>
          <w:b w:val="false"/>
          <w:i w:val="false"/>
          <w:color w:val="000000"/>
          <w:sz w:val="28"/>
        </w:rPr>
        <w:t>
      3) тұтынушыға өтiнiш берген күнi сол жерде көрсетiлетiн мемлекеттiк қызметтi тұтынушыға қызмет көрсетудiң жол берiлетiн ең көп уақыты –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Мемлекеттiк қызметтi көрсетуден мынадай негiздер бойынша бас тартылады: тұтынушының құжаттарды тапсыру кезiнде толық емес және (немесе) жалған мәлiметтер ұсынуы.</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жауапты маманына ұсынады;</w:t>
      </w:r>
      <w:r>
        <w:br/>
      </w:r>
      <w:r>
        <w:rPr>
          <w:rFonts w:ascii="Times New Roman"/>
          <w:b w:val="false"/>
          <w:i w:val="false"/>
          <w:color w:val="000000"/>
          <w:sz w:val="28"/>
        </w:rPr>
        <w:t>
      2) уәкілетті органның жауапты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80"/>
    <w:bookmarkStart w:name="z83" w:id="81"/>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81"/>
    <w:bookmarkStart w:name="z84" w:id="82"/>
    <w:p>
      <w:pPr>
        <w:spacing w:after="0"/>
        <w:ind w:left="0"/>
        <w:jc w:val="both"/>
      </w:pPr>
      <w:r>
        <w:rPr>
          <w:rFonts w:ascii="Times New Roman"/>
          <w:b w:val="false"/>
          <w:i w:val="false"/>
          <w:color w:val="000000"/>
          <w:sz w:val="28"/>
        </w:rPr>
        <w:t>
      11. Мемлекеттiк қызметтi алуға қажеттi нақты құжаттардың тiзбесi жергiлiктi өкiлдi органдардың (мәслихаттардың) шешiмдерiнде айқындалады.</w:t>
      </w:r>
      <w:r>
        <w:br/>
      </w:r>
      <w:r>
        <w:rPr>
          <w:rFonts w:ascii="Times New Roman"/>
          <w:b w:val="false"/>
          <w:i w:val="false"/>
          <w:color w:val="000000"/>
          <w:sz w:val="28"/>
        </w:rPr>
        <w:t>
      Әлеуметтік көмек тағайындау (тағайындаудан бас тарту) туралы хабарлама беру уәкілетті органға жеке өтініш не пошталық хабарлама арқылы жүзеге асырылады.</w:t>
      </w:r>
      <w:r>
        <w:br/>
      </w:r>
      <w:r>
        <w:rPr>
          <w:rFonts w:ascii="Times New Roman"/>
          <w:b w:val="false"/>
          <w:i w:val="false"/>
          <w:color w:val="000000"/>
          <w:sz w:val="28"/>
        </w:rPr>
        <w:t>
      12. Тұтынушының құжаттарды тапсыру кезінде толық емес және (немесе) жалған мәліметтер ұсынуы мемлекеттік қызмет көрсетуден бас тарту (тоқтата тұру) үшін негіз болып табылады.</w:t>
      </w:r>
      <w:r>
        <w:br/>
      </w:r>
      <w:r>
        <w:rPr>
          <w:rFonts w:ascii="Times New Roman"/>
          <w:b w:val="false"/>
          <w:i w:val="false"/>
          <w:color w:val="000000"/>
          <w:sz w:val="28"/>
        </w:rPr>
        <w:t>
      Барлық қажеттi құжаттарды тапсырғаннан кейiн тұтынушыға өтiнiш берушiнiң тiркелген және мемлекеттiк қызметтi алу күнi, құжаттарды қабылдаған адамның тегi мен аты-жөнi көрсетiлген талон берiледi.</w:t>
      </w:r>
      <w:r>
        <w:br/>
      </w:r>
      <w:r>
        <w:rPr>
          <w:rFonts w:ascii="Times New Roman"/>
          <w:b w:val="false"/>
          <w:i w:val="false"/>
          <w:color w:val="000000"/>
          <w:sz w:val="28"/>
        </w:rPr>
        <w:t>
      13.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14. Мемлекеттік қызмет көрсету үдерісінде іс-әрекетінде мынадай құрылымдық-функционалдық бірліктер (әрі қарай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15.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 функциялар, операциялар)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16.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82"/>
    <w:bookmarkStart w:name="z85" w:id="83"/>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83"/>
    <w:bookmarkStart w:name="z86" w:id="84"/>
    <w:p>
      <w:pPr>
        <w:spacing w:after="0"/>
        <w:ind w:left="0"/>
        <w:jc w:val="both"/>
      </w:pPr>
      <w:r>
        <w:rPr>
          <w:rFonts w:ascii="Times New Roman"/>
          <w:b w:val="false"/>
          <w:i w:val="false"/>
          <w:color w:val="000000"/>
          <w:sz w:val="28"/>
        </w:rPr>
        <w:t>
      17.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18.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xml:space="preserve">
      19.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берiледi. </w:t>
      </w:r>
      <w:r>
        <w:br/>
      </w:r>
      <w:r>
        <w:rPr>
          <w:rFonts w:ascii="Times New Roman"/>
          <w:b w:val="false"/>
          <w:i w:val="false"/>
          <w:color w:val="000000"/>
          <w:sz w:val="28"/>
        </w:rPr>
        <w:t>
 </w:t>
      </w:r>
    </w:p>
    <w:bookmarkEnd w:id="84"/>
    <w:bookmarkStart w:name="z87" w:id="85"/>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85"/>
    <w:bookmarkStart w:name="z88" w:id="86"/>
    <w:p>
      <w:pPr>
        <w:spacing w:after="0"/>
        <w:ind w:left="0"/>
        <w:jc w:val="left"/>
      </w:pPr>
      <w:r>
        <w:rPr>
          <w:rFonts w:ascii="Times New Roman"/>
          <w:b/>
          <w:i w:val="false"/>
          <w:color w:val="000000"/>
        </w:rPr>
        <w:t xml:space="preserve"> 
Мемлекеттік қызмет көрсету бойынша уәкілетті орган</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89" w:id="87"/>
    <w:p>
      <w:pPr>
        <w:spacing w:after="0"/>
        <w:ind w:left="0"/>
        <w:jc w:val="both"/>
      </w:pPr>
      <w:r>
        <w:rPr>
          <w:rFonts w:ascii="Times New Roman"/>
          <w:b w:val="false"/>
          <w:i w:val="false"/>
          <w:color w:val="000000"/>
          <w:sz w:val="28"/>
        </w:rPr>
        <w:t>
 </w:t>
      </w:r>
    </w:p>
    <w:bookmarkEnd w:id="87"/>
    <w:bookmarkStart w:name="z90" w:id="88"/>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w:t>
      </w:r>
      <w:r>
        <w:br/>
      </w:r>
      <w:r>
        <w:rPr>
          <w:rFonts w:ascii="Times New Roman"/>
          <w:b w:val="false"/>
          <w:i w:val="false"/>
          <w:color w:val="000000"/>
          <w:sz w:val="28"/>
        </w:rPr>
        <w:t>
азаматтардың жекелеген</w:t>
      </w:r>
      <w:r>
        <w:br/>
      </w:r>
      <w:r>
        <w:rPr>
          <w:rFonts w:ascii="Times New Roman"/>
          <w:b w:val="false"/>
          <w:i w:val="false"/>
          <w:color w:val="000000"/>
          <w:sz w:val="28"/>
        </w:rPr>
        <w:t>
санаттарына әлеуметтiк көмек</w:t>
      </w:r>
      <w:r>
        <w:br/>
      </w:r>
      <w:r>
        <w:rPr>
          <w:rFonts w:ascii="Times New Roman"/>
          <w:b w:val="false"/>
          <w:i w:val="false"/>
          <w:color w:val="000000"/>
          <w:sz w:val="28"/>
        </w:rPr>
        <w:t>
тағайындау және төлеу»</w:t>
      </w:r>
      <w:r>
        <w:br/>
      </w:r>
      <w:r>
        <w:rPr>
          <w:rFonts w:ascii="Times New Roman"/>
          <w:b w:val="false"/>
          <w:i w:val="false"/>
          <w:color w:val="000000"/>
          <w:sz w:val="28"/>
        </w:rPr>
        <w:t>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88"/>
    <w:bookmarkStart w:name="z91" w:id="89"/>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73"/>
        <w:gridCol w:w="3113"/>
        <w:gridCol w:w="1888"/>
        <w:gridCol w:w="1373"/>
        <w:gridCol w:w="3073"/>
      </w:tblGrid>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(жұмыс барысының, ағымының) іс-әрекеттері, 1 өтініш берушіге
</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органның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92" w:id="90"/>
    <w:p>
      <w:pPr>
        <w:spacing w:after="0"/>
        <w:ind w:left="0"/>
        <w:jc w:val="left"/>
      </w:pPr>
      <w:r>
        <w:rPr>
          <w:rFonts w:ascii="Times New Roman"/>
          <w:b/>
          <w:i w:val="false"/>
          <w:color w:val="000000"/>
        </w:rPr>
        <w:t xml:space="preserve"> 
2 кесте. Пайдалану нұсқалары. Негізгі үдеріс.</w:t>
      </w:r>
    </w:p>
    <w:bookmarkEnd w:id="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9"/>
        <w:gridCol w:w="3943"/>
        <w:gridCol w:w="5418"/>
      </w:tblGrid>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3" w:id="91"/>
    <w:p>
      <w:pPr>
        <w:spacing w:after="0"/>
        <w:ind w:left="0"/>
        <w:jc w:val="left"/>
      </w:pPr>
      <w:r>
        <w:rPr>
          <w:rFonts w:ascii="Times New Roman"/>
          <w:b/>
          <w:i w:val="false"/>
          <w:color w:val="000000"/>
        </w:rPr>
        <w:t xml:space="preserve"> 
3 кесте. Пайдалану нұсқалары. Баламалы үдеріс.</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1"/>
        <w:gridCol w:w="3753"/>
        <w:gridCol w:w="5226"/>
      </w:tblGrid>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кеңсесінің маманы</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 кеңсесіне жолдайды</w:t>
            </w:r>
          </w:p>
        </w:tc>
        <w:tc>
          <w:tcPr>
            <w:tcW w:w="5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94" w:id="92"/>
    <w:p>
      <w:pPr>
        <w:spacing w:after="0"/>
        <w:ind w:left="0"/>
        <w:jc w:val="both"/>
      </w:pPr>
      <w:r>
        <w:rPr>
          <w:rFonts w:ascii="Times New Roman"/>
          <w:b w:val="false"/>
          <w:i w:val="false"/>
          <w:color w:val="000000"/>
          <w:sz w:val="28"/>
        </w:rPr>
        <w:t>
      </w:t>
      </w:r>
    </w:p>
    <w:bookmarkEnd w:id="92"/>
    <w:bookmarkStart w:name="z95" w:id="93"/>
    <w:p>
      <w:pPr>
        <w:spacing w:after="0"/>
        <w:ind w:left="0"/>
        <w:jc w:val="both"/>
      </w:pPr>
      <w:r>
        <w:rPr>
          <w:rFonts w:ascii="Times New Roman"/>
          <w:b w:val="false"/>
          <w:i w:val="false"/>
          <w:color w:val="000000"/>
          <w:sz w:val="28"/>
        </w:rPr>
        <w:t>
«Жергiлiктi өкiлдi органдардың</w:t>
      </w:r>
      <w:r>
        <w:br/>
      </w:r>
      <w:r>
        <w:rPr>
          <w:rFonts w:ascii="Times New Roman"/>
          <w:b w:val="false"/>
          <w:i w:val="false"/>
          <w:color w:val="000000"/>
          <w:sz w:val="28"/>
        </w:rPr>
        <w:t>
шешiмдерi бойынша мұқтаж азаматтардың</w:t>
      </w:r>
      <w:r>
        <w:br/>
      </w:r>
      <w:r>
        <w:rPr>
          <w:rFonts w:ascii="Times New Roman"/>
          <w:b w:val="false"/>
          <w:i w:val="false"/>
          <w:color w:val="000000"/>
          <w:sz w:val="28"/>
        </w:rPr>
        <w:t>
жекелеген санаттарына әлеуметтiк көмек</w:t>
      </w:r>
      <w:r>
        <w:br/>
      </w:r>
      <w:r>
        <w:rPr>
          <w:rFonts w:ascii="Times New Roman"/>
          <w:b w:val="false"/>
          <w:i w:val="false"/>
          <w:color w:val="000000"/>
          <w:sz w:val="28"/>
        </w:rPr>
        <w:t>
тағайындау және төлеу»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93"/>
    <w:bookmarkStart w:name="z96" w:id="94"/>
    <w:p>
      <w:pPr>
        <w:spacing w:after="0"/>
        <w:ind w:left="0"/>
        <w:jc w:val="left"/>
      </w:pPr>
      <w:r>
        <w:rPr>
          <w:rFonts w:ascii="Times New Roman"/>
          <w:b/>
          <w:i w:val="false"/>
          <w:color w:val="000000"/>
        </w:rPr>
        <w:t xml:space="preserve"> 
Әкімшілік іс-әрекеттердің логикалық реттілігі арасындағы</w:t>
      </w:r>
      <w:r>
        <w:br/>
      </w:r>
      <w:r>
        <w:rPr>
          <w:rFonts w:ascii="Times New Roman"/>
          <w:b/>
          <w:i w:val="false"/>
          <w:color w:val="000000"/>
        </w:rPr>
        <w:t>
өзара байланысын сипаттаушы сызбалар</w:t>
      </w:r>
    </w:p>
    <w:bookmarkEnd w:id="94"/>
    <w:p>
      <w:pPr>
        <w:spacing w:after="0"/>
        <w:ind w:left="0"/>
        <w:jc w:val="both"/>
      </w:pPr>
      <w:r>
        <w:drawing>
          <wp:inline distT="0" distB="0" distL="0" distR="0">
            <wp:extent cx="76200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7620000"/>
                    </a:xfrm>
                    <a:prstGeom prst="rect">
                      <a:avLst/>
                    </a:prstGeom>
                  </pic:spPr>
                </pic:pic>
              </a:graphicData>
            </a:graphic>
          </wp:inline>
        </w:drawing>
      </w:r>
    </w:p>
    <w:bookmarkStart w:name="z97" w:id="95"/>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95"/>
    <w:bookmarkStart w:name="z98" w:id="96"/>
    <w:p>
      <w:pPr>
        <w:spacing w:after="0"/>
        <w:ind w:left="0"/>
        <w:jc w:val="left"/>
      </w:pPr>
      <w:r>
        <w:rPr>
          <w:rFonts w:ascii="Times New Roman"/>
          <w:b/>
          <w:i w:val="false"/>
          <w:color w:val="000000"/>
        </w:rPr>
        <w:t xml:space="preserve"> 
«18 жасқа дейінгі балалары бар отбасыларға </w:t>
      </w:r>
      <w:r>
        <w:br/>
      </w:r>
      <w:r>
        <w:rPr>
          <w:rFonts w:ascii="Times New Roman"/>
          <w:b/>
          <w:i w:val="false"/>
          <w:color w:val="000000"/>
        </w:rPr>
        <w:t>
мемлекеттік жәрдемақылар тағайындау»</w:t>
      </w:r>
      <w:r>
        <w:br/>
      </w:r>
      <w:r>
        <w:rPr>
          <w:rFonts w:ascii="Times New Roman"/>
          <w:b/>
          <w:i w:val="false"/>
          <w:color w:val="000000"/>
        </w:rPr>
        <w:t>
мемлекеттік қызмет регламенті 1. Негізгі ұғымдар</w:t>
      </w:r>
    </w:p>
    <w:bookmarkEnd w:id="96"/>
    <w:bookmarkStart w:name="z99" w:id="97"/>
    <w:p>
      <w:pPr>
        <w:spacing w:after="0"/>
        <w:ind w:left="0"/>
        <w:jc w:val="both"/>
      </w:pPr>
      <w:r>
        <w:rPr>
          <w:rFonts w:ascii="Times New Roman"/>
          <w:b w:val="false"/>
          <w:i w:val="false"/>
          <w:color w:val="000000"/>
          <w:sz w:val="28"/>
        </w:rPr>
        <w:t>
      1. Осы «18 жасқа дейінгі балалары бар отбасыларға мемлекеттік жәрдемақы тағайындау» Регламентінде (бұдан әрі – Регламент) мынадай ұғымдар пайдаланылады:</w:t>
      </w:r>
      <w:r>
        <w:br/>
      </w:r>
      <w:r>
        <w:rPr>
          <w:rFonts w:ascii="Times New Roman"/>
          <w:b w:val="false"/>
          <w:i w:val="false"/>
          <w:color w:val="000000"/>
          <w:sz w:val="28"/>
        </w:rPr>
        <w:t>
      1) медиа-алшақтық – құжаттарды электрондық нысаннан қағаз немесе керісінше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8"/>
        </w:rPr>
        <w:t>
      3) учаскелік комиссия</w:t>
      </w:r>
      <w:r>
        <w:rPr>
          <w:rFonts w:ascii="Times New Roman"/>
          <w:b/>
          <w:i w:val="false"/>
          <w:color w:val="000000"/>
          <w:sz w:val="28"/>
        </w:rPr>
        <w:t xml:space="preserve"> – </w:t>
      </w:r>
      <w:r>
        <w:rPr>
          <w:rFonts w:ascii="Times New Roman"/>
          <w:b w:val="false"/>
          <w:i w:val="false"/>
          <w:color w:val="000000"/>
          <w:sz w:val="28"/>
        </w:rPr>
        <w:t>атаулы әлеуметтік көмек сұраған отбасылардың материалдық жағдайына тексеру жүргізу және қорытынды даярлау үшін тиісті әкімшілік-аумақтық бірлік әкімдерінің шешімімен құрылатын арнаулы комиссия.</w:t>
      </w:r>
    </w:p>
    <w:bookmarkEnd w:id="97"/>
    <w:bookmarkStart w:name="z100" w:id="98"/>
    <w:p>
      <w:pPr>
        <w:spacing w:after="0"/>
        <w:ind w:left="0"/>
        <w:jc w:val="left"/>
      </w:pPr>
      <w:r>
        <w:rPr>
          <w:rFonts w:ascii="Times New Roman"/>
          <w:b/>
          <w:i w:val="false"/>
          <w:color w:val="000000"/>
        </w:rPr>
        <w:t xml:space="preserve"> 
2. Жалпы ережелер</w:t>
      </w:r>
    </w:p>
    <w:bookmarkEnd w:id="98"/>
    <w:bookmarkStart w:name="z101" w:id="99"/>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Тұрғылықты жері бойынша уәкілетті орган болмаған жағдайда тұтынушы мемлекеттік қызмет алу үшін селолық (ауылдық) округтің әкіміне (бұдан әрі – селолық округінің әкімі) жүгінеді.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4. Мемлекеттік қызмет – «Балалы отбасыларға берілетін мемлекеттік жәрдемақылар туралы» Қазақстан Республикасының 2005 жылғы 28 маусымдағы Заңының 4-бабы </w:t>
      </w:r>
      <w:r>
        <w:rPr>
          <w:rFonts w:ascii="Times New Roman"/>
          <w:b w:val="false"/>
          <w:i w:val="false"/>
          <w:color w:val="000000"/>
          <w:sz w:val="28"/>
        </w:rPr>
        <w:t>1-тармағы</w:t>
      </w:r>
      <w:r>
        <w:rPr>
          <w:rFonts w:ascii="Times New Roman"/>
          <w:b w:val="false"/>
          <w:i w:val="false"/>
          <w:color w:val="000000"/>
          <w:sz w:val="28"/>
        </w:rPr>
        <w:t xml:space="preserve"> және «Балалы отбасыларға берiлетiн мемлекеттiк жәрдемақылар туралы» Қазақстан Республикасының Заңын iске асыру жөнiндегi кейбiр шаралар туралы» Қазақстан Республикасы Үкіметінің 2005 жылғы 2 қарашадағы № 1092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6. Мемлекеттік қызмет көрсету тәртібі және қажетті құжаттар туралы толық ақпарат ro_timir@mail.online.kz интернет-ресурстарында, уәкілетті органның, Орталықтың, селолық округі әкімінің стендтерде, ресми ақпарат көздерде болады.</w:t>
      </w:r>
      <w:r>
        <w:br/>
      </w:r>
      <w:r>
        <w:rPr>
          <w:rFonts w:ascii="Times New Roman"/>
          <w:b w:val="false"/>
          <w:i w:val="false"/>
          <w:color w:val="000000"/>
          <w:sz w:val="28"/>
        </w:rPr>
        <w:t>
      7. Көрсетілетін мемлекеттік қызметтің нәтижесі өтініш берушіге 18 жасқа дейінгі балаларға жәрдемақы тағайындау туралы қағаз жеткізгіштегі хабарлама (бұдан әрі - хабарлама) не қызмет көрсетуден бас тарту туралы қағаз жеткізгіштегі дәлелді жауап болып табылады.</w:t>
      </w:r>
    </w:p>
    <w:bookmarkEnd w:id="99"/>
    <w:bookmarkStart w:name="z102" w:id="100"/>
    <w:p>
      <w:pPr>
        <w:spacing w:after="0"/>
        <w:ind w:left="0"/>
        <w:jc w:val="left"/>
      </w:pPr>
      <w:r>
        <w:rPr>
          <w:rFonts w:ascii="Times New Roman"/>
          <w:b/>
          <w:i w:val="false"/>
          <w:color w:val="000000"/>
        </w:rPr>
        <w:t xml:space="preserve"> 
3. Мемлекеттік қызмет көрсетудің тәртібі</w:t>
      </w:r>
    </w:p>
    <w:bookmarkEnd w:id="100"/>
    <w:bookmarkStart w:name="z103" w:id="101"/>
    <w:p>
      <w:pPr>
        <w:spacing w:after="0"/>
        <w:ind w:left="0"/>
        <w:jc w:val="both"/>
      </w:pPr>
      <w:r>
        <w:rPr>
          <w:rFonts w:ascii="Times New Roman"/>
          <w:b w:val="false"/>
          <w:i w:val="false"/>
          <w:color w:val="000000"/>
          <w:sz w:val="28"/>
        </w:rPr>
        <w:t>
      8. Мемлекеттік қызмет жеке тұлғаларға: 18 жасқа дейінгі балалары бар, отбасының жан басына шаққандағы табысы азық-түлік себеті құнынан төмен Қазақстан Республикасында тұрақты тұратын Қазақстан Республикасының азаматтарына және оралмандарға (бұдан әрі – тұтынушылар) көрсетіледі.</w:t>
      </w:r>
      <w:r>
        <w:br/>
      </w:r>
      <w:r>
        <w:rPr>
          <w:rFonts w:ascii="Times New Roman"/>
          <w:b w:val="false"/>
          <w:i w:val="false"/>
          <w:color w:val="000000"/>
          <w:sz w:val="28"/>
        </w:rPr>
        <w:t>
      9. ХҚКО-да құжаттарды қабылдау «терезелер» арқылы жүзеге асырылады, онда «терезелердiң» мақсаттары мен орындайтын функциялары туралы ақпарат орналастырылады, ХҚКО инспекторының тегi, аты, әкесiнiң аты және лауазымы көрсетiледi.</w:t>
      </w:r>
      <w:r>
        <w:br/>
      </w:r>
      <w:r>
        <w:rPr>
          <w:rFonts w:ascii="Times New Roman"/>
          <w:b w:val="false"/>
          <w:i w:val="false"/>
          <w:color w:val="000000"/>
          <w:sz w:val="28"/>
        </w:rPr>
        <w:t>
      10.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қажеттi құжаттарды тапсырған сәттен бастап мемлекеттік қызмет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жері бойынша ауылдық округ әкіміне – күнтізбелік отыз күннен аспайды;</w:t>
      </w:r>
      <w:r>
        <w:br/>
      </w:r>
      <w:r>
        <w:rPr>
          <w:rFonts w:ascii="Times New Roman"/>
          <w:b w:val="false"/>
          <w:i w:val="false"/>
          <w:color w:val="000000"/>
          <w:sz w:val="28"/>
        </w:rPr>
        <w:t>
      ХҚКО-на - он жұмыс күні ішінде (мемлекеттік қызмет құжатын қабылдау және беру (нәтижесін) күні мемлекеттік қызмет көрсету мерзіміне енбейді);</w:t>
      </w:r>
      <w:r>
        <w:br/>
      </w:r>
      <w:r>
        <w:rPr>
          <w:rFonts w:ascii="Times New Roman"/>
          <w:b w:val="false"/>
          <w:i w:val="false"/>
          <w:color w:val="000000"/>
          <w:sz w:val="28"/>
        </w:rPr>
        <w:t>
      2) тұтынушы өтініш берген күні сол жерде көрсетілетін мемлекеттік қызметті алуға дейін күтудің жол берілетін ең көп уақыты бір тұтынушыға қызмет көрсетуге уәкілетті органда, ауылдық округтің әкімі 15 минуттан, ХҚКО-да 30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жол берілетін ең көп уақыты уәкілетті органда 15 минуттан аспайды, ауылдық округтің әкімі, ХҚКО-да – 30 минут.</w:t>
      </w:r>
      <w:r>
        <w:br/>
      </w:r>
      <w:r>
        <w:rPr>
          <w:rFonts w:ascii="Times New Roman"/>
          <w:b w:val="false"/>
          <w:i w:val="false"/>
          <w:color w:val="000000"/>
          <w:sz w:val="28"/>
        </w:rPr>
        <w:t>
      11. Барлық қажетті құжаттар тапсырылғаннан кейін тұтынушыға:</w:t>
      </w:r>
      <w:r>
        <w:br/>
      </w:r>
      <w:r>
        <w:rPr>
          <w:rFonts w:ascii="Times New Roman"/>
          <w:b w:val="false"/>
          <w:i w:val="false"/>
          <w:color w:val="000000"/>
          <w:sz w:val="28"/>
        </w:rPr>
        <w:t>
      1) уәкілетті органда немесе ауылдық округтің әкімінде – мемлекеттік қызметті тіркеу және алу күні, құжаттарды қабылдаған адамның тегі мен аты-жөні көрсетілген, құжаттардың тапсырылғанын растайтын талон беріледі;</w:t>
      </w:r>
      <w:r>
        <w:br/>
      </w:r>
      <w:r>
        <w:rPr>
          <w:rFonts w:ascii="Times New Roman"/>
          <w:b w:val="false"/>
          <w:i w:val="false"/>
          <w:color w:val="000000"/>
          <w:sz w:val="28"/>
        </w:rPr>
        <w:t>
      2) ХҚКО-да:</w:t>
      </w:r>
      <w:r>
        <w:br/>
      </w:r>
      <w:r>
        <w:rPr>
          <w:rFonts w:ascii="Times New Roman"/>
          <w:b w:val="false"/>
          <w:i w:val="false"/>
          <w:color w:val="000000"/>
          <w:sz w:val="28"/>
        </w:rPr>
        <w:t>
      өтініштің нөмірі және қабылданған күні;</w:t>
      </w:r>
      <w:r>
        <w:br/>
      </w:r>
      <w:r>
        <w:rPr>
          <w:rFonts w:ascii="Times New Roman"/>
          <w:b w:val="false"/>
          <w:i w:val="false"/>
          <w:color w:val="000000"/>
          <w:sz w:val="28"/>
        </w:rPr>
        <w:t>
      сұралатын мемлекеттік қызметтің түрі;</w:t>
      </w:r>
      <w:r>
        <w:br/>
      </w:r>
      <w:r>
        <w:rPr>
          <w:rFonts w:ascii="Times New Roman"/>
          <w:b w:val="false"/>
          <w:i w:val="false"/>
          <w:color w:val="000000"/>
          <w:sz w:val="28"/>
        </w:rPr>
        <w:t>
      қоса берілген құжаттардың саны мен атаулары;</w:t>
      </w:r>
      <w:r>
        <w:br/>
      </w:r>
      <w:r>
        <w:rPr>
          <w:rFonts w:ascii="Times New Roman"/>
          <w:b w:val="false"/>
          <w:i w:val="false"/>
          <w:color w:val="000000"/>
          <w:sz w:val="28"/>
        </w:rPr>
        <w:t>
      құжаттарды беру күні, уақыты және орны;</w:t>
      </w:r>
      <w:r>
        <w:br/>
      </w:r>
      <w:r>
        <w:rPr>
          <w:rFonts w:ascii="Times New Roman"/>
          <w:b w:val="false"/>
          <w:i w:val="false"/>
          <w:color w:val="000000"/>
          <w:sz w:val="28"/>
        </w:rPr>
        <w:t>
      құжаттарды ресімдеуге өтінішті қабылдаған орталық инспекторының тегі, аты, әкесінің аты көрсетілген тиісті құжаттарды қабылдау туралы қолхат беріледі.</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өтініш беруші мынадай құжаттарды ұсынады:</w:t>
      </w:r>
      <w:r>
        <w:br/>
      </w:r>
      <w:r>
        <w:rPr>
          <w:rFonts w:ascii="Times New Roman"/>
          <w:b w:val="false"/>
          <w:i w:val="false"/>
          <w:color w:val="000000"/>
          <w:sz w:val="28"/>
        </w:rPr>
        <w:t>
      1) балаларға арналған жәрдемақы тағайындауға бекітілген үлгідегі өтініш;</w:t>
      </w:r>
      <w:r>
        <w:br/>
      </w:r>
      <w:r>
        <w:rPr>
          <w:rFonts w:ascii="Times New Roman"/>
          <w:b w:val="false"/>
          <w:i w:val="false"/>
          <w:color w:val="000000"/>
          <w:sz w:val="28"/>
        </w:rPr>
        <w:t>
      2) бала (балалар) үшін – баланың туу туралы куәлігінің (куәліктерінің) көшірмесі (көшірмелері);</w:t>
      </w:r>
      <w:r>
        <w:br/>
      </w:r>
      <w:r>
        <w:rPr>
          <w:rFonts w:ascii="Times New Roman"/>
          <w:b w:val="false"/>
          <w:i w:val="false"/>
          <w:color w:val="000000"/>
          <w:sz w:val="28"/>
        </w:rPr>
        <w:t>
      3) жеке басын куәландыратын құжаттың көшірмесі;</w:t>
      </w:r>
      <w:r>
        <w:br/>
      </w:r>
      <w:r>
        <w:rPr>
          <w:rFonts w:ascii="Times New Roman"/>
          <w:b w:val="false"/>
          <w:i w:val="false"/>
          <w:color w:val="000000"/>
          <w:sz w:val="28"/>
        </w:rPr>
        <w:t>
      4) отбасының тұрғылықты жері бойынша тіркеуді растайтын құжаттың көшірмесін (азаматтарды тіркеу кітабының көшірмесі, немесе мекенжай бюросынан анықтамасын, немесе селолық округі әкімінің анықтамасы);</w:t>
      </w:r>
      <w:r>
        <w:br/>
      </w:r>
      <w:r>
        <w:rPr>
          <w:rFonts w:ascii="Times New Roman"/>
          <w:b w:val="false"/>
          <w:i w:val="false"/>
          <w:color w:val="000000"/>
          <w:sz w:val="28"/>
        </w:rPr>
        <w:t>
      5) белгіленген үлгідегі отбасы құрамы жөніндегі мәліметтер;</w:t>
      </w:r>
      <w:r>
        <w:br/>
      </w:r>
      <w:r>
        <w:rPr>
          <w:rFonts w:ascii="Times New Roman"/>
          <w:b w:val="false"/>
          <w:i w:val="false"/>
          <w:color w:val="000000"/>
          <w:sz w:val="28"/>
        </w:rPr>
        <w:t>
      6) белгіленген үлгідегі отбасының мүшелерімен алынған табыс жөніндегі анықтама;</w:t>
      </w:r>
      <w:r>
        <w:br/>
      </w:r>
      <w:r>
        <w:rPr>
          <w:rFonts w:ascii="Times New Roman"/>
          <w:b w:val="false"/>
          <w:i w:val="false"/>
          <w:color w:val="000000"/>
          <w:sz w:val="28"/>
        </w:rPr>
        <w:t>
      7) асырап алушылар, қамқоршылар (қорғаншылар) асырап алу немесе балаға қамқорлық (қорғаншылық) орнату туралы тиісті органның шешімінен үзіндісін.</w:t>
      </w:r>
      <w:r>
        <w:br/>
      </w:r>
      <w:r>
        <w:rPr>
          <w:rFonts w:ascii="Times New Roman"/>
          <w:b w:val="false"/>
          <w:i w:val="false"/>
          <w:color w:val="000000"/>
          <w:sz w:val="28"/>
        </w:rPr>
        <w:t>
      Салыстырып тексеру үшiн құжаттардың түпнұсқалары мен көшiрмелерi ұсынылады, содан кейiн құжаттардың түпнұсқалары тұтынушыға қайтарылады. Балаларға арналған жәрдемақыны алу құқығы тоқсан сайын отбасы мүшелерiнiң табысы туралы мәлiметтердi бере отырып расталады.</w:t>
      </w:r>
      <w:r>
        <w:br/>
      </w:r>
      <w:r>
        <w:rPr>
          <w:rFonts w:ascii="Times New Roman"/>
          <w:b w:val="false"/>
          <w:i w:val="false"/>
          <w:color w:val="000000"/>
          <w:sz w:val="28"/>
        </w:rPr>
        <w:t>
      Ата-анасының бiреуi, қорғаншылары немесе қамқоршылары жәрдемақы тағайындау туралы жеке өтiнiш жасай алмайтын жағдайда, ата-аналар, қамқоршы немесе қорғаншы белгiленген тәртiппен берiлген сенiмхат негiзiнде жәрдемақы тағайындау туралы өтiнiшпен баруға басқа адамдарға өкiлеттiк беруге құқылы.</w:t>
      </w:r>
      <w:r>
        <w:br/>
      </w:r>
      <w:r>
        <w:rPr>
          <w:rFonts w:ascii="Times New Roman"/>
          <w:b w:val="false"/>
          <w:i w:val="false"/>
          <w:color w:val="000000"/>
          <w:sz w:val="28"/>
        </w:rPr>
        <w:t>
      Уәкiлеттi органда және ауылдық округ әкiмiнде өтiнiштердiң нысандары күту залындағы арнайы тағанда не құжат қабылдайтын қызметкерде болады.</w:t>
      </w:r>
      <w:r>
        <w:br/>
      </w:r>
      <w:r>
        <w:rPr>
          <w:rFonts w:ascii="Times New Roman"/>
          <w:b w:val="false"/>
          <w:i w:val="false"/>
          <w:color w:val="000000"/>
          <w:sz w:val="28"/>
        </w:rPr>
        <w:t>
      ХҚКО-да бланкiлер күту залындағы арнайы тағанда орналасады.</w:t>
      </w:r>
      <w:r>
        <w:br/>
      </w:r>
      <w:r>
        <w:rPr>
          <w:rFonts w:ascii="Times New Roman"/>
          <w:b w:val="false"/>
          <w:i w:val="false"/>
          <w:color w:val="000000"/>
          <w:sz w:val="28"/>
        </w:rPr>
        <w:t>
      13. Жәрдемақы тағайындауда уәкілетті орган бас тартылады:</w:t>
      </w:r>
      <w:r>
        <w:br/>
      </w:r>
      <w:r>
        <w:rPr>
          <w:rFonts w:ascii="Times New Roman"/>
          <w:b w:val="false"/>
          <w:i w:val="false"/>
          <w:color w:val="000000"/>
          <w:sz w:val="28"/>
        </w:rPr>
        <w:t>
      1) егер отбасында баланың жұмысқа қабілетті ата-анасы (асырап алушылары) жұмыс істемесе, күндізгі оқыту нысаны бойынша оқымаса, әскерде қызмет етпесе және жұмыспен қамту органында жұмыссыз ретінде тіркелмесе, әкесі немесе анасы (асырап алушылары) бірінші, екінші топ мүгедектерін, мүгедек балалар, сексен жастан асқан тұлғалар, үш жасқа дейінгі бала күтімімен отырған жағдайлардан басқа;</w:t>
      </w:r>
      <w:r>
        <w:br/>
      </w:r>
      <w:r>
        <w:rPr>
          <w:rFonts w:ascii="Times New Roman"/>
          <w:b w:val="false"/>
          <w:i w:val="false"/>
          <w:color w:val="000000"/>
          <w:sz w:val="28"/>
        </w:rPr>
        <w:t>
      2) отбасының жан басына шаққандағы табысы белгіленген азық-түлік себетінің мөлшерінен асатын жағдайда.</w:t>
      </w:r>
      <w:r>
        <w:br/>
      </w:r>
      <w:r>
        <w:rPr>
          <w:rFonts w:ascii="Times New Roman"/>
          <w:b w:val="false"/>
          <w:i w:val="false"/>
          <w:color w:val="000000"/>
          <w:sz w:val="28"/>
        </w:rPr>
        <w:t>
      Мемлекеттік қызмет көрсетуді тоқтатуға негіз болып табылады:</w:t>
      </w:r>
      <w:r>
        <w:br/>
      </w:r>
      <w:r>
        <w:rPr>
          <w:rFonts w:ascii="Times New Roman"/>
          <w:b w:val="false"/>
          <w:i w:val="false"/>
          <w:color w:val="000000"/>
          <w:sz w:val="28"/>
        </w:rPr>
        <w:t>
      1) баланың қайтыс болуы;</w:t>
      </w:r>
      <w:r>
        <w:br/>
      </w:r>
      <w:r>
        <w:rPr>
          <w:rFonts w:ascii="Times New Roman"/>
          <w:b w:val="false"/>
          <w:i w:val="false"/>
          <w:color w:val="000000"/>
          <w:sz w:val="28"/>
        </w:rPr>
        <w:t>
      2) баланы толық мемлекет қарауына алу;</w:t>
      </w:r>
      <w:r>
        <w:br/>
      </w:r>
      <w:r>
        <w:rPr>
          <w:rFonts w:ascii="Times New Roman"/>
          <w:b w:val="false"/>
          <w:i w:val="false"/>
          <w:color w:val="000000"/>
          <w:sz w:val="28"/>
        </w:rPr>
        <w:t>
      3) өтiнiш берушiнiң жәрдемақыны заңсыз тағайындауға әкеп соқтыратын жалған мәлiметтердi беруi;</w:t>
      </w:r>
      <w:r>
        <w:br/>
      </w:r>
      <w:r>
        <w:rPr>
          <w:rFonts w:ascii="Times New Roman"/>
          <w:b w:val="false"/>
          <w:i w:val="false"/>
          <w:color w:val="000000"/>
          <w:sz w:val="28"/>
        </w:rPr>
        <w:t>
      4) Қазақстан Республикасының неке-отбасы заңнамасында белгiленген жағдайларда ата-аналарды ата-аналық құқығынан айыру немесе шектеу, асырап алуды заңсыз деп тану немесе жою, қорғаншыларды (қамқоршыларды) өздерiнiң мiндеттерiн орындаудан босату немесе шеттету.</w:t>
      </w:r>
      <w:r>
        <w:br/>
      </w:r>
      <w:r>
        <w:rPr>
          <w:rFonts w:ascii="Times New Roman"/>
          <w:b w:val="false"/>
          <w:i w:val="false"/>
          <w:color w:val="000000"/>
          <w:sz w:val="28"/>
        </w:rPr>
        <w:t>
      Мемлекеттiк қызметтi ХҚКО арқылы көрсеткен кезде уәкiлеттi орган жоғарыда аталған себептер бойынша бас тарту себебiн жазбаша негіздейдi және құжаттар пакетiн алған күннен бастап күнтiзбелiк он күн iшiнде қайтарады және кейiннен тұтынушыға беру үшiн ХҚКО-на жiбередi.</w:t>
      </w:r>
      <w:r>
        <w:br/>
      </w:r>
      <w:r>
        <w:rPr>
          <w:rFonts w:ascii="Times New Roman"/>
          <w:b w:val="false"/>
          <w:i w:val="false"/>
          <w:color w:val="000000"/>
          <w:sz w:val="28"/>
        </w:rPr>
        <w:t>
      Құжаттардың ресiмделуiнде қателер анықталған кезде,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жиынтығын толық ұсынбаған және құжаттар дұрыс ресiмделмеген жағдайда уәкілетті орган құжат жиынтығын алған соң үш жұмыс күні ішінде оларды кейін тұтынушыға беру үшін, кейін қайтару себебін жазбаша негіздеумен ХҚКО-на қайтарады.</w:t>
      </w:r>
      <w:r>
        <w:br/>
      </w:r>
      <w:r>
        <w:rPr>
          <w:rFonts w:ascii="Times New Roman"/>
          <w:b w:val="false"/>
          <w:i w:val="false"/>
          <w:color w:val="000000"/>
          <w:sz w:val="28"/>
        </w:rPr>
        <w:t>
      Мемлекеттік қызмет көрсетуді тоқтату үшін негіздемелер жоқ.</w:t>
      </w:r>
      <w:r>
        <w:br/>
      </w:r>
      <w:r>
        <w:rPr>
          <w:rFonts w:ascii="Times New Roman"/>
          <w:b w:val="false"/>
          <w:i w:val="false"/>
          <w:color w:val="000000"/>
          <w:sz w:val="28"/>
        </w:rPr>
        <w:t>
      14. Уәкілетті органның жұмыс кестесі: демалыс (сенбі, жексенбі) және мереке күндерін қоспағанда, сағат 13.00-ден 14.00-ге дейін түскі үзіліспен күн сайын сағат 9.00-ден 18.00-ге дейін.</w:t>
      </w:r>
      <w:r>
        <w:br/>
      </w:r>
      <w:r>
        <w:rPr>
          <w:rFonts w:ascii="Times New Roman"/>
          <w:b w:val="false"/>
          <w:i w:val="false"/>
          <w:color w:val="000000"/>
          <w:sz w:val="28"/>
        </w:rPr>
        <w:t>
      Қабылдау алдын ала жазылусыз және жедел қызмет көрсетусіз кезек тәртібінде жүзеге асырылады;</w:t>
      </w:r>
      <w:r>
        <w:br/>
      </w:r>
      <w:r>
        <w:rPr>
          <w:rFonts w:ascii="Times New Roman"/>
          <w:b w:val="false"/>
          <w:i w:val="false"/>
          <w:color w:val="000000"/>
          <w:sz w:val="28"/>
        </w:rPr>
        <w:t>
      ХҚКО-ның жұмыс кестесі: демалыс (сенбі, жексенбі) және мереке күндерін қоспағанда, күн сайын сағат 13.00-ден 14.00-ге дейін түскі үзіліспен сағат 9.00-ден 19.00-ге дейін.</w:t>
      </w:r>
      <w:r>
        <w:br/>
      </w:r>
      <w:r>
        <w:rPr>
          <w:rFonts w:ascii="Times New Roman"/>
          <w:b w:val="false"/>
          <w:i w:val="false"/>
          <w:color w:val="000000"/>
          <w:sz w:val="28"/>
        </w:rPr>
        <w:t>
      15. Мемлекеттік қызмет алу үшін тұтынушыдан өтініш алған сәттен бастап және мемлекеттік қызмет нәтижесін алу сәтіне дейінгі мемлекеттік қызмет көрсету кезеңдері:</w:t>
      </w:r>
      <w:r>
        <w:br/>
      </w:r>
      <w:r>
        <w:rPr>
          <w:rFonts w:ascii="Times New Roman"/>
          <w:b w:val="false"/>
          <w:i w:val="false"/>
          <w:color w:val="000000"/>
          <w:sz w:val="28"/>
        </w:rPr>
        <w:t>
      уәкілетті органда, селолық округі әкіміне:</w:t>
      </w:r>
      <w:r>
        <w:br/>
      </w:r>
      <w:r>
        <w:rPr>
          <w:rFonts w:ascii="Times New Roman"/>
          <w:b w:val="false"/>
          <w:i w:val="false"/>
          <w:color w:val="000000"/>
          <w:sz w:val="28"/>
        </w:rPr>
        <w:t>
      1) тұтынушы уәкілетті органға, селолық округі әкіміне өтініш білдіреді;</w:t>
      </w:r>
      <w:r>
        <w:br/>
      </w:r>
      <w:r>
        <w:rPr>
          <w:rFonts w:ascii="Times New Roman"/>
          <w:b w:val="false"/>
          <w:i w:val="false"/>
          <w:color w:val="000000"/>
          <w:sz w:val="28"/>
        </w:rPr>
        <w:t>
      2) уәкілетті органның жауапты маманы, селолық округі әкімі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құжаттар және өтінішке тіркеу жүргізеді, тұтынушыға талон береді және қарастыруға басшыға жібереді;</w:t>
      </w:r>
      <w:r>
        <w:br/>
      </w:r>
      <w:r>
        <w:rPr>
          <w:rFonts w:ascii="Times New Roman"/>
          <w:b w:val="false"/>
          <w:i w:val="false"/>
          <w:color w:val="000000"/>
          <w:sz w:val="28"/>
        </w:rPr>
        <w:t>
      3) уәкілетті орган басшысы, селолық округі әкімі танысып, жұмысты бұдан әрі жалғастыру үшін жауапты маманға жібереді;</w:t>
      </w:r>
      <w:r>
        <w:br/>
      </w:r>
      <w:r>
        <w:rPr>
          <w:rFonts w:ascii="Times New Roman"/>
          <w:b w:val="false"/>
          <w:i w:val="false"/>
          <w:color w:val="000000"/>
          <w:sz w:val="28"/>
        </w:rPr>
        <w:t>
      4) уәкілетті органның жауапты маманы істі қалыптастырады және құжатты қарастыру үшін учаскелік комиссияға жібереді;</w:t>
      </w:r>
      <w:r>
        <w:br/>
      </w:r>
      <w:r>
        <w:rPr>
          <w:rFonts w:ascii="Times New Roman"/>
          <w:b w:val="false"/>
          <w:i w:val="false"/>
          <w:color w:val="000000"/>
          <w:sz w:val="28"/>
        </w:rPr>
        <w:t>
      5)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6) уәкілетті орган басшысы хабарлама немесе бас тарту туралы негізделген жауапқа қол қоюға уәкілетті органның басшысына жолдайды;</w:t>
      </w:r>
      <w:r>
        <w:br/>
      </w:r>
      <w:r>
        <w:rPr>
          <w:rFonts w:ascii="Times New Roman"/>
          <w:b w:val="false"/>
          <w:i w:val="false"/>
          <w:color w:val="000000"/>
          <w:sz w:val="28"/>
        </w:rPr>
        <w:t>
      7) уәкілетті органның басшысы тұтынушыға хабарлама немесе бас тарту туралы негізделген жауапқа қол қояды және жауапты маманға жібереді;</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w:t>
      </w:r>
      <w:r>
        <w:rPr>
          <w:rFonts w:ascii="Times New Roman"/>
          <w:b w:val="false"/>
          <w:i w:val="false"/>
          <w:color w:val="000000"/>
          <w:sz w:val="28"/>
          <w:u w:val="single"/>
        </w:rPr>
        <w:t>ХҚКО арқылы:</w:t>
      </w:r>
      <w:r>
        <w:br/>
      </w:r>
      <w:r>
        <w:rPr>
          <w:rFonts w:ascii="Times New Roman"/>
          <w:b w:val="false"/>
          <w:i w:val="false"/>
          <w:color w:val="000000"/>
          <w:sz w:val="28"/>
        </w:rPr>
        <w:t>
      1) тұтынушы ХҚКО өтініш білдіреді;</w:t>
      </w:r>
      <w:r>
        <w:br/>
      </w:r>
      <w:r>
        <w:rPr>
          <w:rFonts w:ascii="Times New Roman"/>
          <w:b w:val="false"/>
          <w:i w:val="false"/>
          <w:color w:val="000000"/>
          <w:sz w:val="28"/>
        </w:rPr>
        <w:t>
      2) ХҚКО инспекторы өтініш және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көзделген қажетті құжаттар қабылдайды, өтінішке тіркеу жүргізеді, тұтынушыға қолхат береді және құжаттарды жинақтаушы бөлімге жібереді;</w:t>
      </w:r>
      <w:r>
        <w:br/>
      </w:r>
      <w:r>
        <w:rPr>
          <w:rFonts w:ascii="Times New Roman"/>
          <w:b w:val="false"/>
          <w:i w:val="false"/>
          <w:color w:val="000000"/>
          <w:sz w:val="28"/>
        </w:rPr>
        <w:t>
      3) ХҚКО жинақтаушы бөлімінің инспекторы құжаттарды жинайды және уәкілетті органға жібереді;</w:t>
      </w:r>
      <w:r>
        <w:br/>
      </w:r>
      <w:r>
        <w:rPr>
          <w:rFonts w:ascii="Times New Roman"/>
          <w:b w:val="false"/>
          <w:i w:val="false"/>
          <w:color w:val="000000"/>
          <w:sz w:val="28"/>
        </w:rPr>
        <w:t>
      4) уәкілетті органның жауапты маманы алған құжаттарға толықтығын тексеріп, тіркеу жүргізеді және қарастыруға басшыға жібереді;</w:t>
      </w:r>
      <w:r>
        <w:br/>
      </w:r>
      <w:r>
        <w:rPr>
          <w:rFonts w:ascii="Times New Roman"/>
          <w:b w:val="false"/>
          <w:i w:val="false"/>
          <w:color w:val="000000"/>
          <w:sz w:val="28"/>
        </w:rPr>
        <w:t>
      5) уәкілетті орган басшысы құжаттарды қарастырып, жұмысты бұдан әрі жалғастыру үшін жауапты маманға жібереді;</w:t>
      </w:r>
      <w:r>
        <w:br/>
      </w:r>
      <w:r>
        <w:rPr>
          <w:rFonts w:ascii="Times New Roman"/>
          <w:b w:val="false"/>
          <w:i w:val="false"/>
          <w:color w:val="000000"/>
          <w:sz w:val="28"/>
        </w:rPr>
        <w:t>
      6) уәкілетті органның жауапты маманы, істі қалыптастырады және құжаттарды қарастыру үшін учаскелік комиссияға жібереді;</w:t>
      </w:r>
      <w:r>
        <w:br/>
      </w:r>
      <w:r>
        <w:rPr>
          <w:rFonts w:ascii="Times New Roman"/>
          <w:b w:val="false"/>
          <w:i w:val="false"/>
          <w:color w:val="000000"/>
          <w:sz w:val="28"/>
        </w:rPr>
        <w:t>
      7) учаскелік комиссия тұтынушының материалдық тұрмыс жағдайына тексеріс жүргізіп, тұрмыс жағдайының актісін жасап және уәкілеттік органына және балаларға жәрдемақы тағайындау (тағайындаудан бас тарту) туралы шешім қабылдайды;</w:t>
      </w:r>
      <w:r>
        <w:br/>
      </w:r>
      <w:r>
        <w:rPr>
          <w:rFonts w:ascii="Times New Roman"/>
          <w:b w:val="false"/>
          <w:i w:val="false"/>
          <w:color w:val="000000"/>
          <w:sz w:val="28"/>
        </w:rPr>
        <w:t>
      8) уәкілетті органның жауапты маманы хабарлама немесе бас тарту туралы негізделген жауапты кітапқа тіркейді және тұтынушыға хабарлама немесе бас тарту туралы негізделген жауапты береді;</w:t>
      </w:r>
      <w:r>
        <w:br/>
      </w:r>
      <w:r>
        <w:rPr>
          <w:rFonts w:ascii="Times New Roman"/>
          <w:b w:val="false"/>
          <w:i w:val="false"/>
          <w:color w:val="000000"/>
          <w:sz w:val="28"/>
        </w:rPr>
        <w:t>
      9) уәкілетті орган басшысы хабарлама немесе бас тарту туралы негізделген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хабарлама немесе бас тарту туралы негізделген жауапты кітапқа тіркейді және ХҚКО жолдайды;</w:t>
      </w:r>
      <w:r>
        <w:br/>
      </w:r>
      <w:r>
        <w:rPr>
          <w:rFonts w:ascii="Times New Roman"/>
          <w:b w:val="false"/>
          <w:i w:val="false"/>
          <w:color w:val="000000"/>
          <w:sz w:val="28"/>
        </w:rPr>
        <w:t>
      11) ХҚКО инспекторы тұтынушыға хабарлама немесе бас тарту туралы негізделген жауапты береді.</w:t>
      </w:r>
    </w:p>
    <w:bookmarkEnd w:id="101"/>
    <w:bookmarkStart w:name="z104" w:id="102"/>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102"/>
    <w:bookmarkStart w:name="z105" w:id="103"/>
    <w:p>
      <w:pPr>
        <w:spacing w:after="0"/>
        <w:ind w:left="0"/>
        <w:jc w:val="both"/>
      </w:pPr>
      <w:r>
        <w:rPr>
          <w:rFonts w:ascii="Times New Roman"/>
          <w:b w:val="false"/>
          <w:i w:val="false"/>
          <w:color w:val="000000"/>
          <w:sz w:val="28"/>
        </w:rPr>
        <w:t>
      16. Мемлекеттік қызмет көрсету үдерісіне мынадай құрылымдық-функционалдық бірліктер (бұдан әрі - ҚФБ) қатысады:</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селолық округі әкімі;</w:t>
      </w:r>
      <w:r>
        <w:br/>
      </w:r>
      <w:r>
        <w:rPr>
          <w:rFonts w:ascii="Times New Roman"/>
          <w:b w:val="false"/>
          <w:i w:val="false"/>
          <w:color w:val="000000"/>
          <w:sz w:val="28"/>
        </w:rPr>
        <w:t>
      3) учаскелік комиссия;</w:t>
      </w:r>
      <w:r>
        <w:br/>
      </w:r>
      <w:r>
        <w:rPr>
          <w:rFonts w:ascii="Times New Roman"/>
          <w:b w:val="false"/>
          <w:i w:val="false"/>
          <w:color w:val="000000"/>
          <w:sz w:val="28"/>
        </w:rPr>
        <w:t>
      4) уәкілетті органның жауапты маманы;</w:t>
      </w:r>
      <w:r>
        <w:br/>
      </w:r>
      <w:r>
        <w:rPr>
          <w:rFonts w:ascii="Times New Roman"/>
          <w:b w:val="false"/>
          <w:i w:val="false"/>
          <w:color w:val="000000"/>
          <w:sz w:val="28"/>
        </w:rPr>
        <w:t>
      5) ХҚКО инспекторы;</w:t>
      </w:r>
      <w:r>
        <w:br/>
      </w:r>
      <w:r>
        <w:rPr>
          <w:rFonts w:ascii="Times New Roman"/>
          <w:b w:val="false"/>
          <w:i w:val="false"/>
          <w:color w:val="000000"/>
          <w:sz w:val="28"/>
        </w:rPr>
        <w:t>
      6) ХҚКО жинақтаушы бөлімінің инспекторы.</w:t>
      </w:r>
      <w:r>
        <w:br/>
      </w:r>
      <w:r>
        <w:rPr>
          <w:rFonts w:ascii="Times New Roman"/>
          <w:b w:val="false"/>
          <w:i w:val="false"/>
          <w:color w:val="000000"/>
          <w:sz w:val="28"/>
        </w:rPr>
        <w:t>
      17.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әрбір әкімшілік іс-әрекетті (рәсімді) орындау мерзімін көрсетумен әкімшілік іс-әрекеттердің (рәсімдердің) әрбір ҚФБ-мен реттілігі мен өзара әрекетінің мәтіндік кестеленген сипаттамасы келтірілген.</w:t>
      </w:r>
      <w:r>
        <w:br/>
      </w:r>
      <w:r>
        <w:rPr>
          <w:rFonts w:ascii="Times New Roman"/>
          <w:b w:val="false"/>
          <w:i w:val="false"/>
          <w:color w:val="000000"/>
          <w:sz w:val="28"/>
        </w:rPr>
        <w:t>
      18. Мемлекеттік қызмет және ҚФБ көрсету үдерісінде әкімшілік іс-әрекеттердің логикалық реттілігін көрсетуші сызбалар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03"/>
    <w:bookmarkStart w:name="z106" w:id="104"/>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104"/>
    <w:bookmarkStart w:name="z107" w:id="105"/>
    <w:p>
      <w:pPr>
        <w:spacing w:after="0"/>
        <w:ind w:left="0"/>
        <w:jc w:val="both"/>
      </w:pPr>
      <w:r>
        <w:rPr>
          <w:rFonts w:ascii="Times New Roman"/>
          <w:b w:val="false"/>
          <w:i w:val="false"/>
          <w:color w:val="000000"/>
          <w:sz w:val="28"/>
        </w:rPr>
        <w:t>
      19. Мемлекеттік қызмет көрсетуге жауапты тұлға уәкілетті орган, ХҚКО басшысы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Көрсетілген мемлекеттік қызметтің нәтижесімен келіспеген жағдайда арыз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2-қосымшаларында</w:t>
      </w:r>
      <w:r>
        <w:rPr>
          <w:rFonts w:ascii="Times New Roman"/>
          <w:b w:val="false"/>
          <w:i w:val="false"/>
          <w:color w:val="000000"/>
          <w:sz w:val="28"/>
        </w:rPr>
        <w:t xml:space="preserve"> көрсетілген заңды мекен-жайы, телефон арқылы, уәкілетті орган стендiсiнде көрсетiлген облыс әкімінің аппаратына, уәкілетті органның кабинет нөмірлері арқылы уәкілетті орган басшысының атына, ХҚКО -на жүгіне алады.</w:t>
      </w:r>
      <w:r>
        <w:br/>
      </w:r>
      <w:r>
        <w:rPr>
          <w:rFonts w:ascii="Times New Roman"/>
          <w:b w:val="false"/>
          <w:i w:val="false"/>
          <w:color w:val="000000"/>
          <w:sz w:val="28"/>
        </w:rPr>
        <w:t>
      20. Көрсетiлген мемлекеттiк қызметтiң нәтижелерiмен келiспеген жағдайда тұтынушы заңнамада белгiленген тәртiппен сотқа жүгiнуге құқылы.</w:t>
      </w:r>
      <w:r>
        <w:br/>
      </w:r>
      <w:r>
        <w:rPr>
          <w:rFonts w:ascii="Times New Roman"/>
          <w:b w:val="false"/>
          <w:i w:val="false"/>
          <w:color w:val="000000"/>
          <w:sz w:val="28"/>
        </w:rPr>
        <w:t>
      Жазбаша шағым берген тұтынушыға жауап алу күнi және уақыты, шағымды қарау барысы туралы бiлуге болатын лауазымды адамның байланыс деректерi көрсетiлген талон берiледi.</w:t>
      </w:r>
    </w:p>
    <w:bookmarkEnd w:id="105"/>
    <w:bookmarkStart w:name="z108" w:id="106"/>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1-қосымша</w:t>
      </w:r>
    </w:p>
    <w:bookmarkEnd w:id="106"/>
    <w:bookmarkStart w:name="z109" w:id="107"/>
    <w:p>
      <w:pPr>
        <w:spacing w:after="0"/>
        <w:ind w:left="0"/>
        <w:jc w:val="left"/>
      </w:pPr>
      <w:r>
        <w:rPr>
          <w:rFonts w:ascii="Times New Roman"/>
          <w:b/>
          <w:i w:val="false"/>
          <w:color w:val="000000"/>
        </w:rPr>
        <w:t xml:space="preserve"> 
Мемлекеттік қызмет көрсету бойынша уәкілетті орган</w:t>
      </w:r>
    </w:p>
    <w:bookmarkEnd w:id="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033"/>
        <w:gridCol w:w="4133"/>
        <w:gridCol w:w="233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110" w:id="108"/>
    <w:p>
      <w:pPr>
        <w:spacing w:after="0"/>
        <w:ind w:left="0"/>
        <w:jc w:val="both"/>
      </w:pPr>
      <w:r>
        <w:rPr>
          <w:rFonts w:ascii="Times New Roman"/>
          <w:b w:val="false"/>
          <w:i w:val="false"/>
          <w:color w:val="000000"/>
          <w:sz w:val="28"/>
        </w:rPr>
        <w:t>
 </w:t>
      </w:r>
    </w:p>
    <w:bookmarkEnd w:id="108"/>
    <w:bookmarkStart w:name="z111" w:id="109"/>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2-қосымша</w:t>
      </w:r>
    </w:p>
    <w:bookmarkEnd w:id="109"/>
    <w:bookmarkStart w:name="z112" w:id="110"/>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08"/>
        <w:gridCol w:w="3424"/>
        <w:gridCol w:w="2667"/>
        <w:gridCol w:w="2353"/>
        <w:gridCol w:w="3728"/>
      </w:tblGrid>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3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8(71537)2-03-03, факс: 2-03-02 e-mail:Con_timiryazevo@mail.ru </w:t>
            </w:r>
          </w:p>
        </w:tc>
      </w:tr>
    </w:tbl>
    <w:bookmarkStart w:name="z113" w:id="111"/>
    <w:p>
      <w:pPr>
        <w:spacing w:after="0"/>
        <w:ind w:left="0"/>
        <w:jc w:val="both"/>
      </w:pPr>
      <w:r>
        <w:rPr>
          <w:rFonts w:ascii="Times New Roman"/>
          <w:b w:val="false"/>
          <w:i w:val="false"/>
          <w:color w:val="000000"/>
          <w:sz w:val="28"/>
        </w:rPr>
        <w:t>
 </w:t>
      </w:r>
    </w:p>
    <w:bookmarkEnd w:id="111"/>
    <w:bookmarkStart w:name="z114" w:id="112"/>
    <w:p>
      <w:pPr>
        <w:spacing w:after="0"/>
        <w:ind w:left="0"/>
        <w:jc w:val="both"/>
      </w:pPr>
      <w:r>
        <w:rPr>
          <w:rFonts w:ascii="Times New Roman"/>
          <w:b w:val="false"/>
          <w:i w:val="false"/>
          <w:color w:val="000000"/>
          <w:sz w:val="28"/>
        </w:rPr>
        <w:t>
«18 жасқа дейінгі балалары бар</w:t>
      </w:r>
      <w:r>
        <w:br/>
      </w:r>
      <w:r>
        <w:rPr>
          <w:rFonts w:ascii="Times New Roman"/>
          <w:b w:val="false"/>
          <w:i w:val="false"/>
          <w:color w:val="000000"/>
          <w:sz w:val="28"/>
        </w:rPr>
        <w:t>
отбасыларға мемлекеттік жәрдемақы</w:t>
      </w:r>
      <w:r>
        <w:br/>
      </w:r>
      <w:r>
        <w:rPr>
          <w:rFonts w:ascii="Times New Roman"/>
          <w:b w:val="false"/>
          <w:i w:val="false"/>
          <w:color w:val="000000"/>
          <w:sz w:val="28"/>
        </w:rPr>
        <w:t>
тағайындау»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112"/>
    <w:bookmarkStart w:name="z115" w:id="113"/>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іс-қимылының</w:t>
      </w:r>
      <w:r>
        <w:br/>
      </w:r>
      <w:r>
        <w:rPr>
          <w:rFonts w:ascii="Times New Roman"/>
          <w:b/>
          <w:i w:val="false"/>
          <w:color w:val="000000"/>
        </w:rPr>
        <w:t>
сипаттамасы</w:t>
      </w:r>
      <w:r>
        <w:br/>
      </w:r>
      <w:r>
        <w:rPr>
          <w:rFonts w:ascii="Times New Roman"/>
          <w:b/>
          <w:i w:val="false"/>
          <w:color w:val="000000"/>
        </w:rPr>
        <w:t xml:space="preserve">
1 кесте. ҚФБ іс-әрекетін сипаттау </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93"/>
        <w:gridCol w:w="1"/>
        <w:gridCol w:w="1"/>
        <w:gridCol w:w="1019"/>
        <w:gridCol w:w="1021"/>
        <w:gridCol w:w="2133"/>
        <w:gridCol w:w="712"/>
        <w:gridCol w:w="951"/>
        <w:gridCol w:w="237"/>
        <w:gridCol w:w="239"/>
        <w:gridCol w:w="2873"/>
      </w:tblGrid>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(жұмыс барысы ағыны)
</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инспекторы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қолхат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инспекторына құжаттарды жіберу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екі реттен кем емес</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(жұмыс барысы ағыны)
</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Құжаттармен танысып, резолюция қою.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және тексеру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тұру жағдайына тексеру жүргізу. Қорытынды дайындау.</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бұдан әрі жалғастыру үшін жауапты маманға жібереді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учаскелік комиссияға жіберу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қорытындыны жолдау</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күн ішінде</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(жұмыс барысы ағыны)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r>
      <w:tr>
        <w:trPr>
          <w:trHeight w:val="58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қорытындыны қабылдау, балаларға арналған мемлекеттік жәрдемақыны тағайындау немесе негізделген бас тарту туралы шешім даярлау және хабарлама немесе негізделген бас тартуды ресімдеу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 ресімдеуге қол қояды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қол қоюға жолдау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уәкілетті органның жауапты маманына жібереді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3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іс-әрекеті (жұмыс барысы ағыны)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r>
      <w:tr>
        <w:trPr>
          <w:trHeight w:val="585"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негізделген бас тартуды журналда тіркеу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мемлекеттік қызмет көрсету нәтижесін жолдау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ХҚКО мемлекеттік қызмет көрсету нәтижесін жолдау, хабарлама немесе негізделген бас тартуды беру туралы қолхат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негізделген бас тартуды беру туралы қолхат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6" w:id="114"/>
    <w:p>
      <w:pPr>
        <w:spacing w:after="0"/>
        <w:ind w:left="0"/>
        <w:jc w:val="both"/>
      </w:pPr>
      <w:r>
        <w:rPr>
          <w:rFonts w:ascii="Times New Roman"/>
          <w:b w:val="false"/>
          <w:i w:val="false"/>
          <w:color w:val="000000"/>
          <w:sz w:val="28"/>
        </w:rPr>
        <w:t>
 </w:t>
      </w:r>
    </w:p>
    <w:bookmarkEnd w:id="114"/>
    <w:bookmarkStart w:name="z117" w:id="115"/>
    <w:p>
      <w:pPr>
        <w:spacing w:after="0"/>
        <w:ind w:left="0"/>
        <w:jc w:val="left"/>
      </w:pPr>
      <w:r>
        <w:rPr>
          <w:rFonts w:ascii="Times New Roman"/>
          <w:b/>
          <w:i w:val="false"/>
          <w:color w:val="000000"/>
        </w:rPr>
        <w:t xml:space="preserve"> 
2 кесте. Пайдалану нұсқалары. Негізгі үдеріс.</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89"/>
        <w:gridCol w:w="2720"/>
        <w:gridCol w:w="2802"/>
        <w:gridCol w:w="2969"/>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i w:val="false"/>
                <w:color w:val="000000"/>
                <w:sz w:val="20"/>
              </w:rPr>
              <w:t>Негізгі үдерістің іс-әрекеті (жұмыс барысы ағыны)</w:t>
            </w:r>
          </w:p>
        </w:tc>
      </w:tr>
      <w:tr>
        <w:trPr>
          <w:trHeight w:val="585"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ХҚКО-ның инспекторы</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Жинақтаушы бөлім инспекторы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журналда тіркеу және қолхат беру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Тізілім құрайды</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тексеру және журналда тіркеу</w:t>
            </w:r>
          </w:p>
        </w:tc>
      </w:tr>
      <w:tr>
        <w:trPr>
          <w:trHeight w:val="30"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 бөлімінің инспекторына құжаттарды жіберу</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басшысына қарастыру үшін құжаттарды жіберу</w:t>
            </w:r>
          </w:p>
        </w:tc>
      </w:tr>
      <w:tr>
        <w:trPr>
          <w:trHeight w:val="210"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екі реттен кем емес</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күн ішінде</w:t>
            </w:r>
          </w:p>
        </w:tc>
      </w:tr>
      <w:tr>
        <w:trPr>
          <w:trHeight w:val="30" w:hRule="atLeast"/>
        </w:trPr>
        <w:tc>
          <w:tcPr>
            <w:tcW w:w="42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7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18" w:id="116"/>
    <w:p>
      <w:pPr>
        <w:spacing w:after="0"/>
        <w:ind w:left="0"/>
        <w:jc w:val="left"/>
      </w:pPr>
      <w:r>
        <w:rPr>
          <w:rFonts w:ascii="Times New Roman"/>
          <w:b/>
          <w:i w:val="false"/>
          <w:color w:val="000000"/>
        </w:rPr>
        <w:t xml:space="preserve"> 
2 кесте. Пайдалану нұсқалары. Баламалы үдеріс.</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28"/>
        <w:gridCol w:w="2745"/>
        <w:gridCol w:w="3368"/>
        <w:gridCol w:w="4104"/>
        <w:gridCol w:w="4655"/>
      </w:tblGrid>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инспекторы</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ХҚКО-тың жинақтаушы бөлімі инспекторы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іс-әрекет</w:t>
            </w:r>
            <w:r>
              <w:br/>
            </w:r>
            <w:r>
              <w:rPr>
                <w:rFonts w:ascii="Times New Roman"/>
                <w:b w:val="false"/>
                <w:i w:val="false"/>
                <w:color w:val="000000"/>
                <w:sz w:val="20"/>
              </w:rPr>
              <w:t>
Құжаттарды қабылдау, журналда тіркеу, жинақтаушы бөлімге беру және қазмет алушыға қолхат беру</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іс-әрекет</w:t>
            </w:r>
            <w:r>
              <w:br/>
            </w:r>
            <w:r>
              <w:rPr>
                <w:rFonts w:ascii="Times New Roman"/>
                <w:b w:val="false"/>
                <w:i w:val="false"/>
                <w:color w:val="000000"/>
                <w:sz w:val="20"/>
              </w:rPr>
              <w:t>
Құжаттарды жинайды, тізім құрайды және уәкілетті органға жолдайды</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іс-әрекет</w:t>
            </w:r>
            <w:r>
              <w:br/>
            </w:r>
            <w:r>
              <w:rPr>
                <w:rFonts w:ascii="Times New Roman"/>
                <w:b w:val="false"/>
                <w:i w:val="false"/>
                <w:color w:val="000000"/>
                <w:sz w:val="20"/>
              </w:rPr>
              <w:t>
Қабылданған құжаттардың тіркеуін жүргізеді және басшыға қарастыру үшін жібереді</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іс-әрекет</w:t>
            </w:r>
            <w:r>
              <w:br/>
            </w:r>
            <w:r>
              <w:rPr>
                <w:rFonts w:ascii="Times New Roman"/>
                <w:b w:val="false"/>
                <w:i w:val="false"/>
                <w:color w:val="000000"/>
                <w:sz w:val="20"/>
              </w:rPr>
              <w:t>
Құжаттарды қарастыру, резолюция қою, жұмысты бұдан әрі жалғастыру үшін жауапты маманға жіберу</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іс-әрекет</w:t>
            </w:r>
            <w:r>
              <w:br/>
            </w:r>
            <w:r>
              <w:rPr>
                <w:rFonts w:ascii="Times New Roman"/>
                <w:b w:val="false"/>
                <w:i w:val="false"/>
                <w:color w:val="000000"/>
                <w:sz w:val="20"/>
              </w:rPr>
              <w:t xml:space="preserve">
Құжаттарды </w:t>
            </w:r>
            <w:r>
              <w:br/>
            </w:r>
            <w:r>
              <w:rPr>
                <w:rFonts w:ascii="Times New Roman"/>
                <w:b w:val="false"/>
                <w:i w:val="false"/>
                <w:color w:val="000000"/>
                <w:sz w:val="20"/>
              </w:rPr>
              <w:t>
жинау, тексеру және учаскелік комиссияға жіберу</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іс-әрекет</w:t>
            </w:r>
            <w:r>
              <w:br/>
            </w:r>
            <w:r>
              <w:rPr>
                <w:rFonts w:ascii="Times New Roman"/>
                <w:b w:val="false"/>
                <w:i w:val="false"/>
                <w:color w:val="000000"/>
                <w:sz w:val="20"/>
              </w:rPr>
              <w:t>
Тұтынушының (отбасының) материалдық жағдайын тексеру жүргізу, отбасының материалдық жағдайы туралы акт жасау және уәкілетті органға қорытындыны жолдау</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іс-әрекет</w:t>
            </w:r>
            <w:r>
              <w:br/>
            </w:r>
            <w:r>
              <w:rPr>
                <w:rFonts w:ascii="Times New Roman"/>
                <w:b w:val="false"/>
                <w:i w:val="false"/>
                <w:color w:val="000000"/>
                <w:sz w:val="20"/>
              </w:rPr>
              <w:t>
Құжаттар мен қорытындыны қабылдау, бас тарту туралы негізделген жауап даярлау</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іс-әрекет</w:t>
            </w:r>
            <w:r>
              <w:br/>
            </w:r>
            <w:r>
              <w:rPr>
                <w:rFonts w:ascii="Times New Roman"/>
                <w:b w:val="false"/>
                <w:i w:val="false"/>
                <w:color w:val="000000"/>
                <w:sz w:val="20"/>
              </w:rPr>
              <w:t>
Бас тарту туралы негізделген жауапқа қол қояды</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іс-әрекет</w:t>
            </w:r>
            <w:r>
              <w:br/>
            </w:r>
            <w:r>
              <w:rPr>
                <w:rFonts w:ascii="Times New Roman"/>
                <w:b w:val="false"/>
                <w:i w:val="false"/>
                <w:color w:val="000000"/>
                <w:sz w:val="20"/>
              </w:rPr>
              <w:t>
Тұтынушыға бас тарту туралы негізделген жауап береді</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іс-әрекет</w:t>
            </w:r>
            <w:r>
              <w:br/>
            </w:r>
            <w:r>
              <w:rPr>
                <w:rFonts w:ascii="Times New Roman"/>
                <w:b w:val="false"/>
                <w:i w:val="false"/>
                <w:color w:val="000000"/>
                <w:sz w:val="20"/>
              </w:rPr>
              <w:t>
Бас тарту туралы негізделген жауапты тіркейді және  ХҚКО жолдайды</w:t>
            </w:r>
          </w:p>
        </w:tc>
        <w:tc>
          <w:tcPr>
            <w:tcW w:w="4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19" w:id="117"/>
    <w:p>
      <w:pPr>
        <w:spacing w:after="0"/>
        <w:ind w:left="0"/>
        <w:jc w:val="both"/>
      </w:pPr>
      <w:r>
        <w:rPr>
          <w:rFonts w:ascii="Times New Roman"/>
          <w:b w:val="false"/>
          <w:i w:val="false"/>
          <w:color w:val="000000"/>
          <w:sz w:val="28"/>
        </w:rPr>
        <w:t>
 </w:t>
      </w:r>
    </w:p>
    <w:bookmarkEnd w:id="117"/>
    <w:bookmarkStart w:name="z120" w:id="118"/>
    <w:p>
      <w:pPr>
        <w:spacing w:after="0"/>
        <w:ind w:left="0"/>
        <w:jc w:val="both"/>
      </w:pPr>
      <w:r>
        <w:rPr>
          <w:rFonts w:ascii="Times New Roman"/>
          <w:b w:val="false"/>
          <w:i w:val="false"/>
          <w:color w:val="000000"/>
          <w:sz w:val="28"/>
        </w:rPr>
        <w:t>
«18 жасқа дейінгі балалары бар отбасыларға</w:t>
      </w:r>
      <w:r>
        <w:br/>
      </w:r>
      <w:r>
        <w:rPr>
          <w:rFonts w:ascii="Times New Roman"/>
          <w:b w:val="false"/>
          <w:i w:val="false"/>
          <w:color w:val="000000"/>
          <w:sz w:val="28"/>
        </w:rPr>
        <w:t>
мемлекеттік жәрдемақы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18"/>
    <w:bookmarkStart w:name="z121" w:id="119"/>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119"/>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255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22" w:id="120"/>
    <w:p>
      <w:pPr>
        <w:spacing w:after="0"/>
        <w:ind w:left="0"/>
        <w:jc w:val="both"/>
      </w:pPr>
      <w:r>
        <w:rPr>
          <w:rFonts w:ascii="Times New Roman"/>
          <w:b w:val="false"/>
          <w:i w:val="false"/>
          <w:color w:val="000000"/>
          <w:sz w:val="28"/>
        </w:rPr>
        <w:t>
 </w:t>
      </w:r>
    </w:p>
    <w:bookmarkEnd w:id="120"/>
    <w:bookmarkStart w:name="z123" w:id="121"/>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121"/>
    <w:bookmarkStart w:name="z124" w:id="122"/>
    <w:p>
      <w:pPr>
        <w:spacing w:after="0"/>
        <w:ind w:left="0"/>
        <w:jc w:val="left"/>
      </w:pPr>
      <w:r>
        <w:rPr>
          <w:rFonts w:ascii="Times New Roman"/>
          <w:b/>
          <w:i w:val="false"/>
          <w:color w:val="000000"/>
        </w:rPr>
        <w:t xml:space="preserve"> 
«Тұрғын үй көмегін тағайындау» </w:t>
      </w:r>
      <w:r>
        <w:br/>
      </w:r>
      <w:r>
        <w:rPr>
          <w:rFonts w:ascii="Times New Roman"/>
          <w:b/>
          <w:i w:val="false"/>
          <w:color w:val="000000"/>
        </w:rPr>
        <w:t>
мемлекеттік қызмет регламенті</w:t>
      </w:r>
    </w:p>
    <w:bookmarkEnd w:id="122"/>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Тимирязев аудандық әкімдігінің 08.01.2013 </w:t>
      </w:r>
      <w:r>
        <w:rPr>
          <w:rFonts w:ascii="Times New Roman"/>
          <w:b w:val="false"/>
          <w:i w:val="false"/>
          <w:color w:val="ff0000"/>
          <w:sz w:val="28"/>
        </w:rPr>
        <w:t>N 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 Негізгі ұғымдар</w:t>
      </w:r>
    </w:p>
    <w:bookmarkStart w:name="z125" w:id="123"/>
    <w:p>
      <w:pPr>
        <w:spacing w:after="0"/>
        <w:ind w:left="0"/>
        <w:jc w:val="both"/>
      </w:pPr>
      <w:r>
        <w:rPr>
          <w:rFonts w:ascii="Times New Roman"/>
          <w:b w:val="false"/>
          <w:i w:val="false"/>
          <w:color w:val="000000"/>
          <w:sz w:val="28"/>
        </w:rPr>
        <w:t>
      1. Осы «Тұрғын үй көмегін тағайындау» регламентінде (бұдан әрі - регламент) мынадай ұғымдар пайдаланылады: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123"/>
    <w:bookmarkStart w:name="z126" w:id="124"/>
    <w:p>
      <w:pPr>
        <w:spacing w:after="0"/>
        <w:ind w:left="0"/>
        <w:jc w:val="left"/>
      </w:pPr>
      <w:r>
        <w:rPr>
          <w:rFonts w:ascii="Times New Roman"/>
          <w:b/>
          <w:i w:val="false"/>
          <w:color w:val="000000"/>
        </w:rPr>
        <w:t xml:space="preserve"> 
2. Жалпы ережелер</w:t>
      </w:r>
    </w:p>
    <w:bookmarkEnd w:id="124"/>
    <w:bookmarkStart w:name="z127" w:id="125"/>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(бұдан әрі – уәкілетті орган), сондай-ақ мемлекеттік қызмет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мекенжай бойынша Солтүстік Қазақстан облысы бойынша «Халыққа қызмет көрсету орталығы» республикалық мемлекеттік кәсіпорны филиалының Тимирязев ауданы бойынша бөлімі (бұдан әрі - Орталық) арқылы көрсетіледі.</w:t>
      </w:r>
      <w:r>
        <w:br/>
      </w:r>
      <w:r>
        <w:rPr>
          <w:rFonts w:ascii="Times New Roman"/>
          <w:b w:val="false"/>
          <w:i w:val="false"/>
          <w:color w:val="000000"/>
          <w:sz w:val="28"/>
        </w:rPr>
        <w:t>
      Мемлекеттік қызметтердің қол жетімділігін қамтамасыз ету мақсатында шалғай елді мекендердің тұрғындарына мобильді орталықтар арқылы мемлекеттік қызмет көрсетуге жол беріледі.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Осы Регламент «Әкімшілік рәсімдер туралы» Қазақстан Республикасының 2000 жылғы 27 қарашадағы Заңының 9-1-бабы </w:t>
      </w:r>
      <w:r>
        <w:rPr>
          <w:rFonts w:ascii="Times New Roman"/>
          <w:b w:val="false"/>
          <w:i w:val="false"/>
          <w:color w:val="000000"/>
          <w:sz w:val="28"/>
        </w:rPr>
        <w:t>4-тармағына</w:t>
      </w:r>
      <w:r>
        <w:rPr>
          <w:rFonts w:ascii="Times New Roman"/>
          <w:b w:val="false"/>
          <w:i w:val="false"/>
          <w:color w:val="000000"/>
          <w:sz w:val="28"/>
        </w:rPr>
        <w:t xml:space="preserve"> сәйкес әзірленді.</w:t>
      </w:r>
      <w:r>
        <w:br/>
      </w:r>
      <w:r>
        <w:rPr>
          <w:rFonts w:ascii="Times New Roman"/>
          <w:b w:val="false"/>
          <w:i w:val="false"/>
          <w:color w:val="000000"/>
          <w:sz w:val="28"/>
        </w:rPr>
        <w:t>
</w:t>
      </w:r>
      <w:r>
        <w:rPr>
          <w:rFonts w:ascii="Times New Roman"/>
          <w:b w:val="false"/>
          <w:i w:val="false"/>
          <w:color w:val="000000"/>
          <w:sz w:val="28"/>
        </w:rPr>
        <w:t>
      5. Мемлекеттік қызмет «Тұрғын үй қатынастары туралы» Қазақстан Республикасының 1997 жылғы 16 сәуірдегі Заңының 97-бабының </w:t>
      </w:r>
      <w:r>
        <w:rPr>
          <w:rFonts w:ascii="Times New Roman"/>
          <w:b w:val="false"/>
          <w:i w:val="false"/>
          <w:color w:val="000000"/>
          <w:sz w:val="28"/>
        </w:rPr>
        <w:t>2-тармағы</w:t>
      </w:r>
      <w:r>
        <w:rPr>
          <w:rFonts w:ascii="Times New Roman"/>
          <w:b w:val="false"/>
          <w:i w:val="false"/>
          <w:color w:val="000000"/>
          <w:sz w:val="28"/>
        </w:rPr>
        <w:t>, Қазақстан Республикасы Үкіметінің 2009 жылғы 30 желтоқсандағы № 2314 қаулысымен бекітілген Тұрғын үй көмегін көрсету ережесінің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қорғау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6. Уәкілетті органда және Орталықта көрсетілетін мемлекеттік қызмет нәтижесі тұрғын үй көмегін тағайындау туралы хабарлама (бұдан әрі - хабарлама) немесе қағаз жеткізгіште мемлекеттік қызмет көрсетуден бас тарту туралы дәлелді жауап болып табылады.</w:t>
      </w:r>
      <w:r>
        <w:br/>
      </w:r>
      <w:r>
        <w:rPr>
          <w:rFonts w:ascii="Times New Roman"/>
          <w:b w:val="false"/>
          <w:i w:val="false"/>
          <w:color w:val="000000"/>
          <w:sz w:val="28"/>
        </w:rPr>
        <w:t>
</w:t>
      </w:r>
      <w:r>
        <w:rPr>
          <w:rFonts w:ascii="Times New Roman"/>
          <w:b w:val="false"/>
          <w:i w:val="false"/>
          <w:color w:val="000000"/>
          <w:sz w:val="28"/>
        </w:rPr>
        <w:t>
      7. Мемлекеттік қызмет жеке тұлғаларға: тұрғын үй көмегін алуға құқығы бар, аталған жерде тұрақты тұратын аз қамтамасыз етілген отбасыларға (азаматтарға) (бұдан әрі – мемлекеттік қызмет алушы) көрсетіледі.</w:t>
      </w:r>
      <w:r>
        <w:br/>
      </w:r>
      <w:r>
        <w:rPr>
          <w:rFonts w:ascii="Times New Roman"/>
          <w:b w:val="false"/>
          <w:i w:val="false"/>
          <w:color w:val="000000"/>
          <w:sz w:val="28"/>
        </w:rPr>
        <w:t>
</w:t>
      </w:r>
      <w:r>
        <w:rPr>
          <w:rFonts w:ascii="Times New Roman"/>
          <w:b w:val="false"/>
          <w:i w:val="false"/>
          <w:color w:val="000000"/>
          <w:sz w:val="28"/>
        </w:rPr>
        <w:t xml:space="preserve">
      8. Мемлекеттік қызмет көрсету тәртібі туралы толық ақпарат уәкілетті органның www.tm.sko.kz, интернет-ресурстарында, уәкілетті органның, Орталықтың стендтерінде, ресми ақпарат көздерінде орналасқан. </w:t>
      </w:r>
      <w:r>
        <w:br/>
      </w:r>
      <w:r>
        <w:rPr>
          <w:rFonts w:ascii="Times New Roman"/>
          <w:b w:val="false"/>
          <w:i w:val="false"/>
          <w:color w:val="000000"/>
          <w:sz w:val="28"/>
        </w:rPr>
        <w:t>
      Сондай-ақ, мемлекеттік қызмет көрсету тәртібі туралы ақпаратты call-орталығының 1414 телефоны бойынша алуға да болады.</w:t>
      </w:r>
      <w:r>
        <w:br/>
      </w:r>
      <w:r>
        <w:rPr>
          <w:rFonts w:ascii="Times New Roman"/>
          <w:b w:val="false"/>
          <w:i w:val="false"/>
          <w:color w:val="000000"/>
          <w:sz w:val="28"/>
        </w:rPr>
        <w:t>
</w:t>
      </w:r>
      <w:r>
        <w:rPr>
          <w:rFonts w:ascii="Times New Roman"/>
          <w:b w:val="false"/>
          <w:i w:val="false"/>
          <w:color w:val="000000"/>
          <w:sz w:val="28"/>
        </w:rPr>
        <w:t>
      9. Уәкілетті органда мемлекеттік қызмет демалыс және мереке күндерін қоспағанда, күн сайын, дүйсенбіден жұмаға дейін, мекенжайлары мен телефондары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органдардың белгіленген жұмыс кестесіне сәйкес көрсетіледі.</w:t>
      </w:r>
      <w:r>
        <w:br/>
      </w:r>
      <w:r>
        <w:rPr>
          <w:rFonts w:ascii="Times New Roman"/>
          <w:b w:val="false"/>
          <w:i w:val="false"/>
          <w:color w:val="000000"/>
          <w:sz w:val="28"/>
        </w:rPr>
        <w:t>
      Орталықтарда мемлекеттік қызмет демалыс және мереке күндерін қоспағанда, күн сайын, дүйсенбіден сенбіге дейін, орталықтардың белгіленген жұмыс кестесіне сәйкес түскі үзіліссіз сағат 9.00-ден 19.00-ге дейін көрсетіледі.</w:t>
      </w:r>
      <w:r>
        <w:br/>
      </w:r>
      <w:r>
        <w:rPr>
          <w:rFonts w:ascii="Times New Roman"/>
          <w:b w:val="false"/>
          <w:i w:val="false"/>
          <w:color w:val="000000"/>
          <w:sz w:val="28"/>
        </w:rPr>
        <w:t>
      Орталықта қабылдау тездетіп қызмет көрсетусіз, «электрондық» кезек тәртібімен жүзеге асырылады.</w:t>
      </w:r>
      <w:r>
        <w:br/>
      </w:r>
      <w:r>
        <w:rPr>
          <w:rFonts w:ascii="Times New Roman"/>
          <w:b w:val="false"/>
          <w:i w:val="false"/>
          <w:color w:val="000000"/>
          <w:sz w:val="28"/>
        </w:rPr>
        <w:t>
      Мемлекеттік қызметті алушының қалауы бойынша электрондық кезекті электрондық үкіметтің веб-порталы: www.e.gov.kz арқылы броньдауға болады.</w:t>
      </w:r>
      <w:r>
        <w:br/>
      </w:r>
      <w:r>
        <w:rPr>
          <w:rFonts w:ascii="Times New Roman"/>
          <w:b w:val="false"/>
          <w:i w:val="false"/>
          <w:color w:val="000000"/>
          <w:sz w:val="28"/>
        </w:rPr>
        <w:t>
</w:t>
      </w:r>
      <w:r>
        <w:rPr>
          <w:rFonts w:ascii="Times New Roman"/>
          <w:b w:val="false"/>
          <w:i w:val="false"/>
          <w:color w:val="000000"/>
          <w:sz w:val="28"/>
        </w:rPr>
        <w:t>
      10. Мемлекеттік қызмет:</w:t>
      </w:r>
      <w:r>
        <w:br/>
      </w:r>
      <w:r>
        <w:rPr>
          <w:rFonts w:ascii="Times New Roman"/>
          <w:b w:val="false"/>
          <w:i w:val="false"/>
          <w:color w:val="000000"/>
          <w:sz w:val="28"/>
        </w:rPr>
        <w:t>
      1) мемлекеттік қызмет алушының тұрғылықты жері бойынша орындықтар, үстелдер, толтырылған бланкілердің үлгілерімен ақпараттық стенділер бар уәкілетті органның үй-жайында;</w:t>
      </w:r>
      <w:r>
        <w:br/>
      </w:r>
      <w:r>
        <w:rPr>
          <w:rFonts w:ascii="Times New Roman"/>
          <w:b w:val="false"/>
          <w:i w:val="false"/>
          <w:color w:val="000000"/>
          <w:sz w:val="28"/>
        </w:rPr>
        <w:t>
      2) залда анықтамалық бюро, кресло, толтырылған бланкілердің үлгілерімен ақпараттық стенділер орналастырылған, мүмкіндіктері шектеулі мемлекеттік қызмет алушыларға қызмет көрсету үшін жағдайлар көзделген Орталықтың үй-жайында көрсетіледі.</w:t>
      </w:r>
      <w:r>
        <w:br/>
      </w:r>
      <w:r>
        <w:rPr>
          <w:rFonts w:ascii="Times New Roman"/>
          <w:b w:val="false"/>
          <w:i w:val="false"/>
          <w:color w:val="000000"/>
          <w:sz w:val="28"/>
        </w:rPr>
        <w:t>
      Уәкілетті органның және орталықтың үй-жайлары санитарлық-эпидемиологиялық нормаларға, ғимараттардың қауіпсіздік, оның ішінде өртке қарсы қауіпсіздік талаптарына сай келеді, үй-жай режимі – еркін.</w:t>
      </w:r>
    </w:p>
    <w:bookmarkEnd w:id="125"/>
    <w:bookmarkStart w:name="z136" w:id="126"/>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26"/>
    <w:bookmarkStart w:name="z137" w:id="127"/>
    <w:p>
      <w:pPr>
        <w:spacing w:after="0"/>
        <w:ind w:left="0"/>
        <w:jc w:val="both"/>
      </w:pP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алушы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анықталған қажетті құжаттарды тапсырған сәттен бастап мемлекеттік қызмет көрсету мерзімдері: </w:t>
      </w:r>
      <w:r>
        <w:br/>
      </w:r>
      <w:r>
        <w:rPr>
          <w:rFonts w:ascii="Times New Roman"/>
          <w:b w:val="false"/>
          <w:i w:val="false"/>
          <w:color w:val="000000"/>
          <w:sz w:val="28"/>
        </w:rPr>
        <w:t>
      уәкілетті органда – он күнтізбелік күн ішінде;</w:t>
      </w:r>
      <w:r>
        <w:br/>
      </w:r>
      <w:r>
        <w:rPr>
          <w:rFonts w:ascii="Times New Roman"/>
          <w:b w:val="false"/>
          <w:i w:val="false"/>
          <w:color w:val="000000"/>
          <w:sz w:val="28"/>
        </w:rPr>
        <w:t>
      Орталықта – күнтізбелік он күн ішінде көрсетіледі (мемлекеттік қызметке құжат (нәтиже) қабылдау және беру күні мемлекеттік қызмет көрсету мерзіміне кірмейді);</w:t>
      </w:r>
      <w:r>
        <w:br/>
      </w:r>
      <w:r>
        <w:rPr>
          <w:rFonts w:ascii="Times New Roman"/>
          <w:b w:val="false"/>
          <w:i w:val="false"/>
          <w:color w:val="000000"/>
          <w:sz w:val="28"/>
        </w:rPr>
        <w:t>
      2) қажетті құжаттарды тапсырған кезде кезекте күтудің рұқсат берілген ең көп уақыты – 20 минуттан аспайды;</w:t>
      </w:r>
      <w:r>
        <w:br/>
      </w:r>
      <w:r>
        <w:rPr>
          <w:rFonts w:ascii="Times New Roman"/>
          <w:b w:val="false"/>
          <w:i w:val="false"/>
          <w:color w:val="000000"/>
          <w:sz w:val="28"/>
        </w:rPr>
        <w:t>
      3) мемлекеттік қызметті алушы өтініш берген күні сол жерде көрсетілетін мемлекеттік қызметті алушыға қызмет көрсетудің рұқсат берілген ең көп уақыты – 20 минуттан аспайды;.</w:t>
      </w:r>
      <w:r>
        <w:br/>
      </w:r>
      <w:r>
        <w:rPr>
          <w:rFonts w:ascii="Times New Roman"/>
          <w:b w:val="false"/>
          <w:i w:val="false"/>
          <w:color w:val="000000"/>
          <w:sz w:val="28"/>
        </w:rPr>
        <w:t>
      4) қажетті құжаттарды алған кезде кезекте күтудің рұқсат берілген ең көп уақыты – 20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13. Мемлекеттік қызмет алу үшін мемлекеттік қызмет алушы мынадай құжаттарды тапсырады:</w:t>
      </w:r>
      <w:r>
        <w:br/>
      </w:r>
      <w:r>
        <w:rPr>
          <w:rFonts w:ascii="Times New Roman"/>
          <w:b w:val="false"/>
          <w:i w:val="false"/>
          <w:color w:val="000000"/>
          <w:sz w:val="28"/>
        </w:rPr>
        <w:t>
      1) уәкілетті органға:</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құжаттың көшірмесі;</w:t>
      </w:r>
      <w:r>
        <w:br/>
      </w:r>
      <w:r>
        <w:rPr>
          <w:rFonts w:ascii="Times New Roman"/>
          <w:b w:val="false"/>
          <w:i w:val="false"/>
          <w:color w:val="000000"/>
          <w:sz w:val="28"/>
        </w:rPr>
        <w:t>
      азаматтарды тіркеу кітабының көшірмесі;</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2) Орталыққа:</w:t>
      </w:r>
      <w:r>
        <w:br/>
      </w:r>
      <w:r>
        <w:rPr>
          <w:rFonts w:ascii="Times New Roman"/>
          <w:b w:val="false"/>
          <w:i w:val="false"/>
          <w:color w:val="000000"/>
          <w:sz w:val="28"/>
        </w:rPr>
        <w:t>
      отбасының табысын растайтын құжаттар. Тұрғын үй көмегін алуға үміткер отбасының (Қазақстан Республикасы азаматтарының) жиынтық табысы есептеу тәртібін тұрғын қатынастары саласындағы уәкілетті орган белгілейді;</w:t>
      </w:r>
      <w:r>
        <w:br/>
      </w:r>
      <w:r>
        <w:rPr>
          <w:rFonts w:ascii="Times New Roman"/>
          <w:b w:val="false"/>
          <w:i w:val="false"/>
          <w:color w:val="000000"/>
          <w:sz w:val="28"/>
        </w:rPr>
        <w:t>
      тұрғын үйді (тұрған ғимаратты) күтіп-ұстауға арналған жарнаның мөлшері туралы шот;</w:t>
      </w:r>
      <w:r>
        <w:br/>
      </w:r>
      <w:r>
        <w:rPr>
          <w:rFonts w:ascii="Times New Roman"/>
          <w:b w:val="false"/>
          <w:i w:val="false"/>
          <w:color w:val="000000"/>
          <w:sz w:val="28"/>
        </w:rPr>
        <w:t>
      коммуналдық қызметтерді тұтынуға арналған шот;</w:t>
      </w:r>
      <w:r>
        <w:br/>
      </w:r>
      <w:r>
        <w:rPr>
          <w:rFonts w:ascii="Times New Roman"/>
          <w:b w:val="false"/>
          <w:i w:val="false"/>
          <w:color w:val="000000"/>
          <w:sz w:val="28"/>
        </w:rPr>
        <w:t>
      телекоммуникация қызметтері үшін түбіртек-шот немесе байланыс қызметтерін көрсетуге арналған шарттың көшірмесі;</w:t>
      </w:r>
      <w:r>
        <w:br/>
      </w:r>
      <w:r>
        <w:rPr>
          <w:rFonts w:ascii="Times New Roman"/>
          <w:b w:val="false"/>
          <w:i w:val="false"/>
          <w:color w:val="000000"/>
          <w:sz w:val="28"/>
        </w:rPr>
        <w:t>
      жеке тұрғын үй қорынан жергілікті атқарушы орган жалдаған тұрғын үйді пайдаланғаны үшін жергілікті атқарушы орган берген жалдау ақысының мөлшері туралы шот;</w:t>
      </w:r>
      <w:r>
        <w:br/>
      </w:r>
      <w:r>
        <w:rPr>
          <w:rFonts w:ascii="Times New Roman"/>
          <w:b w:val="false"/>
          <w:i w:val="false"/>
          <w:color w:val="000000"/>
          <w:sz w:val="28"/>
        </w:rPr>
        <w:t>
      мемлекеттік қызмет алушының – жеке тұлғаның жеке басын куәландыратын құжаттың көшірмесі;</w:t>
      </w:r>
      <w:r>
        <w:br/>
      </w:r>
      <w:r>
        <w:rPr>
          <w:rFonts w:ascii="Times New Roman"/>
          <w:b w:val="false"/>
          <w:i w:val="false"/>
          <w:color w:val="000000"/>
          <w:sz w:val="28"/>
        </w:rPr>
        <w:t>
      тұрғын үйге құқық белгілейтін құжаттар;</w:t>
      </w:r>
      <w:r>
        <w:br/>
      </w:r>
      <w:r>
        <w:rPr>
          <w:rFonts w:ascii="Times New Roman"/>
          <w:b w:val="false"/>
          <w:i w:val="false"/>
          <w:color w:val="000000"/>
          <w:sz w:val="28"/>
        </w:rPr>
        <w:t>
      азаматтарды тіркеу туралы мәліметтер (мекенжай анықтамасы).</w:t>
      </w:r>
      <w:r>
        <w:br/>
      </w:r>
      <w:r>
        <w:rPr>
          <w:rFonts w:ascii="Times New Roman"/>
          <w:b w:val="false"/>
          <w:i w:val="false"/>
          <w:color w:val="000000"/>
          <w:sz w:val="28"/>
        </w:rPr>
        <w:t>
      Мемлекеттік электрондық ақпараттық ресурстар болып табылатын құжаттардың мәліметтерін уәкілетті орган электрондық цифрлық қолтаңбамен қол қойылған электрондық құжаттар нысанында орталықтардың ақпараттық жүйесі арқылы тиісті мемлекеттік ақпараттық жүйелерден алады.</w:t>
      </w:r>
      <w:r>
        <w:br/>
      </w:r>
      <w:r>
        <w:rPr>
          <w:rFonts w:ascii="Times New Roman"/>
          <w:b w:val="false"/>
          <w:i w:val="false"/>
          <w:color w:val="000000"/>
          <w:sz w:val="28"/>
        </w:rPr>
        <w:t>
      Орталықтың қызметкері құжаттар түпнұсқаларының дұрыстығын мемлекеттік органдардың мемлекеттік ақпараттық жүйелерінен ұсынылған мәліметтермен салыстырады, одан кейін түпнұсқаларды мемлекеттік қызметті алушыға қайтарады.</w:t>
      </w:r>
      <w:r>
        <w:br/>
      </w:r>
      <w:r>
        <w:rPr>
          <w:rFonts w:ascii="Times New Roman"/>
          <w:b w:val="false"/>
          <w:i w:val="false"/>
          <w:color w:val="000000"/>
          <w:sz w:val="28"/>
        </w:rPr>
        <w:t>
</w:t>
      </w:r>
      <w:r>
        <w:rPr>
          <w:rFonts w:ascii="Times New Roman"/>
          <w:b w:val="false"/>
          <w:i w:val="false"/>
          <w:color w:val="000000"/>
          <w:sz w:val="28"/>
        </w:rPr>
        <w:t>
      14. Уәкілетті органда өтініштердің нысандары күту залындағы арнайы тағанда және құжат қабылдайтын қызметкерде болады.</w:t>
      </w:r>
      <w:r>
        <w:br/>
      </w:r>
      <w:r>
        <w:rPr>
          <w:rFonts w:ascii="Times New Roman"/>
          <w:b w:val="false"/>
          <w:i w:val="false"/>
          <w:color w:val="000000"/>
          <w:sz w:val="28"/>
        </w:rPr>
        <w:t>
      Орталықта бланкілер күту залындағы арнайы тағанда орналасады.</w:t>
      </w:r>
      <w:r>
        <w:br/>
      </w:r>
      <w:r>
        <w:rPr>
          <w:rFonts w:ascii="Times New Roman"/>
          <w:b w:val="false"/>
          <w:i w:val="false"/>
          <w:color w:val="000000"/>
          <w:sz w:val="28"/>
        </w:rPr>
        <w:t>
</w:t>
      </w:r>
      <w:r>
        <w:rPr>
          <w:rFonts w:ascii="Times New Roman"/>
          <w:b w:val="false"/>
          <w:i w:val="false"/>
          <w:color w:val="000000"/>
          <w:sz w:val="28"/>
        </w:rPr>
        <w:t>
      15. Мемлекеттік қызмет алуға қажетті толтырылған өтініш пен басқа да құжаттар заңды мекенжайы, телефоны, электронды поштасының мекенжайы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көрсетілген уәкілетті органның жауапты адамына тапсырылады. Жауапты адамның кабинет нөмірі туралы мәліметтер мемлекеттік қызмет көрсету жөнінде ақпарат жазылған уәкілетті органның стендінде орналастырылған.</w:t>
      </w:r>
      <w:r>
        <w:br/>
      </w:r>
      <w:r>
        <w:rPr>
          <w:rFonts w:ascii="Times New Roman"/>
          <w:b w:val="false"/>
          <w:i w:val="false"/>
          <w:color w:val="000000"/>
          <w:sz w:val="28"/>
        </w:rPr>
        <w:t>
      Орталық арқылы мемлекеттік қызметті көрсеткен кезде құжаттарды қабылдау «кедергісіз» қызмет көрсету арқылы операциялық залда жүзеге асырылады.</w:t>
      </w:r>
      <w:r>
        <w:br/>
      </w:r>
      <w:r>
        <w:rPr>
          <w:rFonts w:ascii="Times New Roman"/>
          <w:b w:val="false"/>
          <w:i w:val="false"/>
          <w:color w:val="000000"/>
          <w:sz w:val="28"/>
        </w:rPr>
        <w:t>
</w:t>
      </w:r>
      <w:r>
        <w:rPr>
          <w:rFonts w:ascii="Times New Roman"/>
          <w:b w:val="false"/>
          <w:i w:val="false"/>
          <w:color w:val="000000"/>
          <w:sz w:val="28"/>
        </w:rPr>
        <w:t>
      16. Барлық қажетті құжаттарды тапсырғаннан кейін мемлекеттік қызмет алушыға:</w:t>
      </w:r>
      <w:r>
        <w:br/>
      </w:r>
      <w:r>
        <w:rPr>
          <w:rFonts w:ascii="Times New Roman"/>
          <w:b w:val="false"/>
          <w:i w:val="false"/>
          <w:color w:val="000000"/>
          <w:sz w:val="28"/>
        </w:rPr>
        <w:t>
      1) уәкілетті органда – мемлекеттік қызметті алушыны тіркеу және оның мемлекеттік қызметті алу күні, құжаттарды қабылдаған жауапты адамның тегі мен аты-жөні көрсетілген талон;</w:t>
      </w:r>
      <w:r>
        <w:br/>
      </w:r>
      <w:r>
        <w:rPr>
          <w:rFonts w:ascii="Times New Roman"/>
          <w:b w:val="false"/>
          <w:i w:val="false"/>
          <w:color w:val="000000"/>
          <w:sz w:val="28"/>
        </w:rPr>
        <w:t>
      2) Орталықта:</w:t>
      </w:r>
      <w:r>
        <w:br/>
      </w:r>
      <w:r>
        <w:rPr>
          <w:rFonts w:ascii="Times New Roman"/>
          <w:b w:val="false"/>
          <w:i w:val="false"/>
          <w:color w:val="000000"/>
          <w:sz w:val="28"/>
        </w:rPr>
        <w:t>
      өтініштің нөмірі мен қабылдаған күні;</w:t>
      </w:r>
      <w:r>
        <w:br/>
      </w:r>
      <w:r>
        <w:rPr>
          <w:rFonts w:ascii="Times New Roman"/>
          <w:b w:val="false"/>
          <w:i w:val="false"/>
          <w:color w:val="000000"/>
          <w:sz w:val="28"/>
        </w:rPr>
        <w:t>
      сұралып отырған мемлекеттік қызметтің түрі;</w:t>
      </w:r>
      <w:r>
        <w:br/>
      </w:r>
      <w:r>
        <w:rPr>
          <w:rFonts w:ascii="Times New Roman"/>
          <w:b w:val="false"/>
          <w:i w:val="false"/>
          <w:color w:val="000000"/>
          <w:sz w:val="28"/>
        </w:rPr>
        <w:t>
      қоса берілген құжаттардың саны мен атауы;</w:t>
      </w:r>
      <w:r>
        <w:br/>
      </w:r>
      <w:r>
        <w:rPr>
          <w:rFonts w:ascii="Times New Roman"/>
          <w:b w:val="false"/>
          <w:i w:val="false"/>
          <w:color w:val="000000"/>
          <w:sz w:val="28"/>
        </w:rPr>
        <w:t>
      құжаттарды беру күні, уақыты және орыны;</w:t>
      </w:r>
      <w:r>
        <w:br/>
      </w:r>
      <w:r>
        <w:rPr>
          <w:rFonts w:ascii="Times New Roman"/>
          <w:b w:val="false"/>
          <w:i w:val="false"/>
          <w:color w:val="000000"/>
          <w:sz w:val="28"/>
        </w:rPr>
        <w:t>
      орталықтың құжаттарды ресімдеуге өтінішті қабылдаған мемлекеттік қызметті алушының тегі, аты, әкесінің аты;</w:t>
      </w:r>
      <w:r>
        <w:br/>
      </w:r>
      <w:r>
        <w:rPr>
          <w:rFonts w:ascii="Times New Roman"/>
          <w:b w:val="false"/>
          <w:i w:val="false"/>
          <w:color w:val="000000"/>
          <w:sz w:val="28"/>
        </w:rPr>
        <w:t>
      мемлекеттік қызмет алушының тегі, аты, әкесінің аты, уәкілетті өкілдің тегі, аты, әкесінің аты және олардың байланыс телефондары көрсетілген тиісті құжаттарды қабылдағаны туралы қолхат беріледі.</w:t>
      </w:r>
      <w:r>
        <w:br/>
      </w:r>
      <w:r>
        <w:rPr>
          <w:rFonts w:ascii="Times New Roman"/>
          <w:b w:val="false"/>
          <w:i w:val="false"/>
          <w:color w:val="000000"/>
          <w:sz w:val="28"/>
        </w:rPr>
        <w:t>
</w:t>
      </w:r>
      <w:r>
        <w:rPr>
          <w:rFonts w:ascii="Times New Roman"/>
          <w:b w:val="false"/>
          <w:i w:val="false"/>
          <w:color w:val="000000"/>
          <w:sz w:val="28"/>
        </w:rPr>
        <w:t>
      17. Тұрғын үй көмегін тағайындау (тағайындаудан бас тарту туралы хабарлама) туралы есеп беру:</w:t>
      </w:r>
      <w:r>
        <w:br/>
      </w:r>
      <w:r>
        <w:rPr>
          <w:rFonts w:ascii="Times New Roman"/>
          <w:b w:val="false"/>
          <w:i w:val="false"/>
          <w:color w:val="000000"/>
          <w:sz w:val="28"/>
        </w:rPr>
        <w:t>
      1) уәкілетті органға жүгінген кезде мемлекеттік қызметті алушының тікелей өзі баруы не пошталық хабарлама арқылы;</w:t>
      </w:r>
      <w:r>
        <w:br/>
      </w:r>
      <w:r>
        <w:rPr>
          <w:rFonts w:ascii="Times New Roman"/>
          <w:b w:val="false"/>
          <w:i w:val="false"/>
          <w:color w:val="000000"/>
          <w:sz w:val="28"/>
        </w:rPr>
        <w:t>
      2) Орталыққа өзі барған кезде қолхат негізінде онда көрсетілген мерзімде «терезелер» арқылы күн сайын жүзеге асырылады.</w:t>
      </w:r>
      <w:r>
        <w:br/>
      </w:r>
      <w:r>
        <w:rPr>
          <w:rFonts w:ascii="Times New Roman"/>
          <w:b w:val="false"/>
          <w:i w:val="false"/>
          <w:color w:val="000000"/>
          <w:sz w:val="28"/>
        </w:rPr>
        <w:t>
      Егер мемлекеттік қызметті алушы құжаттарды алуға мерзімінде жүгінбеген жағдайларда, орталық оларды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1 (бір) ай бойы сақтауды қамтамасыз етеді.</w:t>
      </w:r>
      <w:r>
        <w:br/>
      </w:r>
      <w:r>
        <w:rPr>
          <w:rFonts w:ascii="Times New Roman"/>
          <w:b w:val="false"/>
          <w:i w:val="false"/>
          <w:color w:val="000000"/>
          <w:sz w:val="28"/>
        </w:rPr>
        <w:t>
      Орталықтың қызметкері құжаттарын қабылдаудан бас тартқан жағдайда өтініш иесіне жетпей тұрған құжаттарды көрсете отырып, қолхат береді.</w:t>
      </w:r>
      <w:r>
        <w:br/>
      </w:r>
      <w:r>
        <w:rPr>
          <w:rFonts w:ascii="Times New Roman"/>
          <w:b w:val="false"/>
          <w:i w:val="false"/>
          <w:color w:val="000000"/>
          <w:sz w:val="28"/>
        </w:rPr>
        <w:t>
      Уәкілетті орган орталықтан түскен, осы регламенттің </w:t>
      </w:r>
      <w:r>
        <w:rPr>
          <w:rFonts w:ascii="Times New Roman"/>
          <w:b w:val="false"/>
          <w:i w:val="false"/>
          <w:color w:val="000000"/>
          <w:sz w:val="28"/>
        </w:rPr>
        <w:t>13-тармағында</w:t>
      </w:r>
      <w:r>
        <w:rPr>
          <w:rFonts w:ascii="Times New Roman"/>
          <w:b w:val="false"/>
          <w:i w:val="false"/>
          <w:color w:val="000000"/>
          <w:sz w:val="28"/>
        </w:rPr>
        <w:t xml:space="preserve"> көрсетілген құжаттарды ресімдеуде қателер анықталған жағдайда құжаттардың пакетін алғаннан кейін 3 (үш) жұмыс күні ішінде (құжаттарды қабылдаған және берген күндер мемлекеттік қызмет көрсету мерзіміне кірмейді) оларды қайтарудың себебін жазбаша негіздей отырып, Орталыққа қайтарады.</w:t>
      </w:r>
      <w:r>
        <w:br/>
      </w:r>
      <w:r>
        <w:rPr>
          <w:rFonts w:ascii="Times New Roman"/>
          <w:b w:val="false"/>
          <w:i w:val="false"/>
          <w:color w:val="000000"/>
          <w:sz w:val="28"/>
        </w:rPr>
        <w:t>
      Құжаттар пакетiн алғаннан кейiн Орталық 1 (бiр) жұмыс күнi iшiнде мемлекеттік қызмет алушыны хабардар етедi және уәкiлеттi органның қайтару себебi туралы жазбаша негiздемесiн ұсынады.</w:t>
      </w:r>
      <w:r>
        <w:br/>
      </w:r>
      <w:r>
        <w:rPr>
          <w:rFonts w:ascii="Times New Roman"/>
          <w:b w:val="false"/>
          <w:i w:val="false"/>
          <w:color w:val="000000"/>
          <w:sz w:val="28"/>
        </w:rPr>
        <w:t>
      Уәкілетті органның лауазымды тұлғасы немесе орталықтың қызметкері бас тартқан жағдайда мемлекеттік қызмет алушыға 1 (бір) жұмыс күні ішінде хабардар етеді және уәкілетті органның бас тартуы туралы жазбаша негіздеме береді.</w:t>
      </w:r>
      <w:r>
        <w:br/>
      </w:r>
      <w:r>
        <w:rPr>
          <w:rFonts w:ascii="Times New Roman"/>
          <w:b w:val="false"/>
          <w:i w:val="false"/>
          <w:color w:val="000000"/>
          <w:sz w:val="28"/>
        </w:rPr>
        <w:t>
</w:t>
      </w:r>
      <w:r>
        <w:rPr>
          <w:rFonts w:ascii="Times New Roman"/>
          <w:b w:val="false"/>
          <w:i w:val="false"/>
          <w:color w:val="000000"/>
          <w:sz w:val="28"/>
        </w:rPr>
        <w:t>
      18. Мемлекеттік қызмет алушыдан өтініш алған мерзімнен бастап және мемлекеттік қызмет нәтижесін беруге дейінгі мемлекеттік қызмет көрсету кезеңдері:</w:t>
      </w:r>
      <w:r>
        <w:br/>
      </w:r>
      <w:r>
        <w:rPr>
          <w:rFonts w:ascii="Times New Roman"/>
          <w:b w:val="false"/>
          <w:i w:val="false"/>
          <w:color w:val="000000"/>
          <w:sz w:val="28"/>
        </w:rPr>
        <w:t>
      1) уәкілетті орган арқылы:</w:t>
      </w:r>
      <w:r>
        <w:br/>
      </w:r>
      <w:r>
        <w:rPr>
          <w:rFonts w:ascii="Times New Roman"/>
          <w:b w:val="false"/>
          <w:i w:val="false"/>
          <w:color w:val="000000"/>
          <w:sz w:val="28"/>
        </w:rPr>
        <w:t>
      уәкілетті органның жауапты маманы мемлекеттік қызмет көрсету үшін тұтынушыдан қажетті құжаттар тізбесін алады, тұтынушыға мемлекеттік қызметті тіркеу күні, орны және алу датасын, құжатты қабылдаған жауапты тұлғаның аты-жөнін, тегін көрсетумен талон береді, өтінішті тіркейді, уәкілетті орган басшысына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жауапты орындаушыға тапсырады;</w:t>
      </w:r>
      <w:r>
        <w:br/>
      </w:r>
      <w:r>
        <w:rPr>
          <w:rFonts w:ascii="Times New Roman"/>
          <w:b w:val="false"/>
          <w:i w:val="false"/>
          <w:color w:val="000000"/>
          <w:sz w:val="28"/>
        </w:rPr>
        <w:t>
      жауапты орындаушы тұрғын үй көмегін алуға тұтынушы қызметінің құқығын анықтауға келіп түскен құжаттарды қарайды, тұрғын үй көмегін тағайындау туралы тұтынушыға хабарлама не бас тарту туралы дәлелді жауап дайындайды және қол қою үшін уәкілетті органның басшысына жолдайды;</w:t>
      </w:r>
      <w:r>
        <w:br/>
      </w:r>
      <w:r>
        <w:rPr>
          <w:rFonts w:ascii="Times New Roman"/>
          <w:b w:val="false"/>
          <w:i w:val="false"/>
          <w:color w:val="000000"/>
          <w:sz w:val="28"/>
        </w:rPr>
        <w:t>
      уәкілетті органның басшысы тұрғын үй көмегін тағайындау туралы хабарлама не бас тарту туралы дәлелді жауапқа қол қояды және мемлекеттік қызметті алушыға беру үшін уәкілетті органның жауапты маманына тапсырады;</w:t>
      </w:r>
      <w:r>
        <w:br/>
      </w:r>
      <w:r>
        <w:rPr>
          <w:rFonts w:ascii="Times New Roman"/>
          <w:b w:val="false"/>
          <w:i w:val="false"/>
          <w:color w:val="000000"/>
          <w:sz w:val="28"/>
        </w:rPr>
        <w:t xml:space="preserve">
      уәкілетті органның жауапты маманы тұтынушыға тұрғын үй көмегін тағайындау туралы хабарламаны не бас тарту туралы дәлелді жауапты тіркейді және мемлекеттік қызметті алушыға тапсырады. </w:t>
      </w:r>
      <w:r>
        <w:br/>
      </w:r>
      <w:r>
        <w:rPr>
          <w:rFonts w:ascii="Times New Roman"/>
          <w:b w:val="false"/>
          <w:i w:val="false"/>
          <w:color w:val="000000"/>
          <w:sz w:val="28"/>
        </w:rPr>
        <w:t>
      2) Орталық арқылы:</w:t>
      </w:r>
      <w:r>
        <w:br/>
      </w:r>
      <w:r>
        <w:rPr>
          <w:rFonts w:ascii="Times New Roman"/>
          <w:b w:val="false"/>
          <w:i w:val="false"/>
          <w:color w:val="000000"/>
          <w:sz w:val="28"/>
        </w:rPr>
        <w:t>
      мемлекеттік қызметті алушы құжаттарды Орталыққа береді;</w:t>
      </w:r>
      <w:r>
        <w:br/>
      </w:r>
      <w:r>
        <w:rPr>
          <w:rFonts w:ascii="Times New Roman"/>
          <w:b w:val="false"/>
          <w:i w:val="false"/>
          <w:color w:val="000000"/>
          <w:sz w:val="28"/>
        </w:rPr>
        <w:t>
      Орталық инспекторы құжаттарды қабылдайды, тұтынушыға мемлекеттік қызметті тіркеу күні, орны және алу датасын көрсетумен талон береді және құжаттарды Орталықтың жинақтау бөлімінің инспекторына тапсырады;</w:t>
      </w:r>
      <w:r>
        <w:br/>
      </w:r>
      <w:r>
        <w:rPr>
          <w:rFonts w:ascii="Times New Roman"/>
          <w:b w:val="false"/>
          <w:i w:val="false"/>
          <w:color w:val="000000"/>
          <w:sz w:val="28"/>
        </w:rPr>
        <w:t>
      Орталықтың жинақтау бөлімінің инспекторы құжаттарды жинайды, құжаттар тізімдемесін құрастырады, құжаттарды уәкілетті органға жолдайды;</w:t>
      </w:r>
      <w:r>
        <w:br/>
      </w:r>
      <w:r>
        <w:rPr>
          <w:rFonts w:ascii="Times New Roman"/>
          <w:b w:val="false"/>
          <w:i w:val="false"/>
          <w:color w:val="000000"/>
          <w:sz w:val="28"/>
        </w:rPr>
        <w:t>
      уәкілетті органның жауапты маманы Орталықтан құжаттарды қабылдайды және оларды уәкілетті органның басшысына қарауға тапсырады;</w:t>
      </w:r>
      <w:r>
        <w:br/>
      </w:r>
      <w:r>
        <w:rPr>
          <w:rFonts w:ascii="Times New Roman"/>
          <w:b w:val="false"/>
          <w:i w:val="false"/>
          <w:color w:val="000000"/>
          <w:sz w:val="28"/>
        </w:rPr>
        <w:t>
      уәкілетті органның басшысы келіп түскен құжаттармен танысады, жауапты орындаушыны белгілейді, бұрыштама салады және құжаттарды уәкілетті органның жауапты орындаушысына жібереді;</w:t>
      </w:r>
      <w:r>
        <w:br/>
      </w:r>
      <w:r>
        <w:rPr>
          <w:rFonts w:ascii="Times New Roman"/>
          <w:b w:val="false"/>
          <w:i w:val="false"/>
          <w:color w:val="000000"/>
          <w:sz w:val="28"/>
        </w:rPr>
        <w:t>
      уәкілетті органның жауапты орындаушысы келіп түскен құжаттарды қарайды, хабарлама не бас тарту туралы дәлелді жауап дайындайды, қол қою үшін уәкілетті органның басшысы жібереді;</w:t>
      </w:r>
      <w:r>
        <w:br/>
      </w:r>
      <w:r>
        <w:rPr>
          <w:rFonts w:ascii="Times New Roman"/>
          <w:b w:val="false"/>
          <w:i w:val="false"/>
          <w:color w:val="000000"/>
          <w:sz w:val="28"/>
        </w:rPr>
        <w:t>
      уәкілетті органның басшысы хабарлама не бас тарту туралы дәлелді жауапты қарайды, құжаттарға қол қояды және жауапты маманға тапсырады;</w:t>
      </w:r>
      <w:r>
        <w:br/>
      </w:r>
      <w:r>
        <w:rPr>
          <w:rFonts w:ascii="Times New Roman"/>
          <w:b w:val="false"/>
          <w:i w:val="false"/>
          <w:color w:val="000000"/>
          <w:sz w:val="28"/>
        </w:rPr>
        <w:t>
      уәкілетті органның жауапты маманы хабарлама не бас тарту туралы дәлелді жауапты тіркейді және мемлекеттік қызмет көрсету нәтижесін Орталыққа жолдайды;</w:t>
      </w:r>
      <w:r>
        <w:br/>
      </w:r>
      <w:r>
        <w:rPr>
          <w:rFonts w:ascii="Times New Roman"/>
          <w:b w:val="false"/>
          <w:i w:val="false"/>
          <w:color w:val="000000"/>
          <w:sz w:val="28"/>
        </w:rPr>
        <w:t>
      Орталық инспекторы мемлекеттік қызметті алушыға хабарлама не мемлекеттік қызметті ұсынудан бас тарту туралы дәлелді жауап береді.</w:t>
      </w:r>
    </w:p>
    <w:bookmarkEnd w:id="127"/>
    <w:bookmarkStart w:name="z144" w:id="128"/>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128"/>
    <w:bookmarkStart w:name="z329" w:id="129"/>
    <w:p>
      <w:pPr>
        <w:spacing w:after="0"/>
        <w:ind w:left="0"/>
        <w:jc w:val="both"/>
      </w:pPr>
      <w:r>
        <w:rPr>
          <w:rFonts w:ascii="Times New Roman"/>
          <w:b w:val="false"/>
          <w:i w:val="false"/>
          <w:color w:val="000000"/>
          <w:sz w:val="28"/>
        </w:rPr>
        <w:t>
      19. Мемлекеттік қызмет көрсету процесіне мынадай құрылымдық-функционалдық бірліктер (әрі қарай - ҚФБ) қатысады:</w:t>
      </w:r>
      <w:r>
        <w:br/>
      </w:r>
      <w:r>
        <w:rPr>
          <w:rFonts w:ascii="Times New Roman"/>
          <w:b w:val="false"/>
          <w:i w:val="false"/>
          <w:color w:val="000000"/>
          <w:sz w:val="28"/>
        </w:rPr>
        <w:t xml:space="preserve">
      1) уәкілетті органның басшысы; </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4) Орталық инспекторы;</w:t>
      </w:r>
      <w:r>
        <w:br/>
      </w:r>
      <w:r>
        <w:rPr>
          <w:rFonts w:ascii="Times New Roman"/>
          <w:b w:val="false"/>
          <w:i w:val="false"/>
          <w:color w:val="000000"/>
          <w:sz w:val="28"/>
        </w:rPr>
        <w:t>
      5) Орталықтың жинақтау бөлімінің инспекторы.</w:t>
      </w:r>
      <w:r>
        <w:br/>
      </w:r>
      <w:r>
        <w:rPr>
          <w:rFonts w:ascii="Times New Roman"/>
          <w:b w:val="false"/>
          <w:i w:val="false"/>
          <w:color w:val="000000"/>
          <w:sz w:val="28"/>
        </w:rPr>
        <w:t>
</w:t>
      </w:r>
      <w:r>
        <w:rPr>
          <w:rFonts w:ascii="Times New Roman"/>
          <w:b w:val="false"/>
          <w:i w:val="false"/>
          <w:color w:val="000000"/>
          <w:sz w:val="28"/>
        </w:rPr>
        <w:t>
      20. Әр ҚФБ әкімшілік әрекеттерінің (процедураларының) бір 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21. Мемлекеттік қызмет көрсету және ҚФБ процесіндегі әкімшілік әрекеттердің логикалық бір ізділігі арасындағы өзара әрекетті бейнелейтін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29"/>
    <w:bookmarkStart w:name="z425" w:id="130"/>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30"/>
    <w:bookmarkStart w:name="z426" w:id="131"/>
    <w:p>
      <w:pPr>
        <w:spacing w:after="0"/>
        <w:ind w:left="0"/>
        <w:jc w:val="both"/>
      </w:pPr>
      <w:r>
        <w:rPr>
          <w:rFonts w:ascii="Times New Roman"/>
          <w:b w:val="false"/>
          <w:i w:val="false"/>
          <w:color w:val="000000"/>
          <w:sz w:val="28"/>
        </w:rPr>
        <w:t>      22. Мемлекеттік қызмет көрсету процесіне қатысушылар уәкілетті органның, Орталықтың басшысы мен лауазымды тұлғалары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p>
    <w:bookmarkEnd w:id="131"/>
    <w:bookmarkStart w:name="z427" w:id="132"/>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32"/>
    <w:p>
      <w:pPr>
        <w:spacing w:after="0"/>
        <w:ind w:left="0"/>
        <w:jc w:val="left"/>
      </w:pPr>
      <w:r>
        <w:rPr>
          <w:rFonts w:ascii="Times New Roman"/>
          <w:b/>
          <w:i w:val="false"/>
          <w:color w:val="000000"/>
        </w:rPr>
        <w:t xml:space="preserve"> Мемлекеттік қызмет көрсету бойынша уәкілетті орган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4"/>
        <w:gridCol w:w="3277"/>
        <w:gridCol w:w="2918"/>
        <w:gridCol w:w="3341"/>
      </w:tblGrid>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40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 Тимирязев селосы, Уәлиханов көшесі, 1 үй, 109 кабинет</w:t>
            </w:r>
          </w:p>
        </w:tc>
        <w:tc>
          <w:tcPr>
            <w:tcW w:w="29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сағат 9.00 бастап 18.00 дейін, 13.00-14.00 түскі үзіліс, демалыс – сенбі және жексенбі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 2-16-49</w:t>
            </w:r>
          </w:p>
        </w:tc>
      </w:tr>
    </w:tbl>
    <w:bookmarkStart w:name="z428" w:id="133"/>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33"/>
    <w:p>
      <w:pPr>
        <w:spacing w:after="0"/>
        <w:ind w:left="0"/>
        <w:jc w:val="left"/>
      </w:pPr>
      <w:r>
        <w:rPr>
          <w:rFonts w:ascii="Times New Roman"/>
          <w:b/>
          <w:i w:val="false"/>
          <w:color w:val="000000"/>
        </w:rPr>
        <w:t xml:space="preserve"> Мемлекеттік қызмет көрсету бойынша халыққа қызмет көрсету орталығы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7"/>
        <w:gridCol w:w="3425"/>
        <w:gridCol w:w="2288"/>
        <w:gridCol w:w="2457"/>
        <w:gridCol w:w="4943"/>
      </w:tblGrid>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r>
              <w:br/>
            </w:r>
            <w:r>
              <w:rPr>
                <w:rFonts w:ascii="Times New Roman"/>
                <w:b w:val="false"/>
                <w:i w:val="false"/>
                <w:color w:val="000000"/>
                <w:sz w:val="20"/>
              </w:rPr>
              <w:t xml:space="preserve">
№ </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4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 бойынша бөлімі</w:t>
            </w:r>
          </w:p>
        </w:tc>
        <w:tc>
          <w:tcPr>
            <w:tcW w:w="2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 Тимиярзев селосы, Уәлиханов көшесі, 17 үй</w:t>
            </w:r>
          </w:p>
        </w:tc>
        <w:tc>
          <w:tcPr>
            <w:tcW w:w="2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49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 2-03-03</w:t>
            </w:r>
          </w:p>
          <w:p>
            <w:pPr>
              <w:spacing w:after="20"/>
              <w:ind w:left="20"/>
              <w:jc w:val="both"/>
            </w:pPr>
            <w:r>
              <w:rPr>
                <w:rFonts w:ascii="Times New Roman"/>
                <w:b w:val="false"/>
                <w:i w:val="false"/>
                <w:color w:val="000000"/>
                <w:sz w:val="20"/>
              </w:rPr>
              <w:t xml:space="preserve">факс: 2-03-02 </w:t>
            </w:r>
          </w:p>
          <w:p>
            <w:pPr>
              <w:spacing w:after="20"/>
              <w:ind w:left="20"/>
              <w:jc w:val="both"/>
            </w:pPr>
            <w:r>
              <w:rPr>
                <w:rFonts w:ascii="Times New Roman"/>
                <w:b w:val="false"/>
                <w:i w:val="false"/>
                <w:color w:val="000000"/>
                <w:sz w:val="20"/>
              </w:rPr>
              <w:t>e-mail: Con_timiryazevo@mail.ru</w:t>
            </w:r>
          </w:p>
        </w:tc>
      </w:tr>
    </w:tbl>
    <w:bookmarkStart w:name="z429" w:id="134"/>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34"/>
    <w:p>
      <w:pPr>
        <w:spacing w:after="0"/>
        <w:ind w:left="0"/>
        <w:jc w:val="left"/>
      </w:pPr>
      <w:r>
        <w:rPr>
          <w:rFonts w:ascii="Times New Roman"/>
          <w:b/>
          <w:i w:val="false"/>
          <w:color w:val="000000"/>
        </w:rPr>
        <w:t xml:space="preserve"> Әкімшілік әрекеттердің (шаралардың) бір ізділігі мен өзара әрекеттерін сипаттау 1-кесте. Уәкілетті органда ҚФБ іс-әрекеттерін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60"/>
        <w:gridCol w:w="3094"/>
        <w:gridCol w:w="3261"/>
        <w:gridCol w:w="436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олардың сипаттамасы </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өтінішті тіркеу, мемлекеттік қызметті алушыға талон беру, құжаттарды уәкілетті органның басшысына тапсыру</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қару, жауапты орындаушыны белгілеу, бұрыштама салу</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алуға мемлекеттік қызметті алушы құқығын анықтау үшін құжаттарды қарау, хабарлама не бас тарту туралы дәлелді жауап дайындау</w:t>
            </w:r>
          </w:p>
        </w:tc>
      </w:tr>
      <w:tr>
        <w:trPr>
          <w:trHeight w:val="18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Талон</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 жұмыс күні ішінде </w:t>
            </w:r>
          </w:p>
        </w:tc>
      </w:tr>
      <w:tr>
        <w:trPr>
          <w:trHeight w:val="30" w:hRule="atLeast"/>
        </w:trPr>
        <w:tc>
          <w:tcPr>
            <w:tcW w:w="3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0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3924"/>
        <w:gridCol w:w="4629"/>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 сипаттамасы</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тіркеу</w:t>
            </w:r>
          </w:p>
        </w:tc>
      </w:tr>
      <w:tr>
        <w:trPr>
          <w:trHeight w:val="18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 бас тарту туралы дәлелді жауап беру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9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0" w:id="135"/>
    <w:p>
      <w:pPr>
        <w:spacing w:after="0"/>
        <w:ind w:left="0"/>
        <w:jc w:val="left"/>
      </w:pPr>
      <w:r>
        <w:rPr>
          <w:rFonts w:ascii="Times New Roman"/>
          <w:b/>
          <w:i w:val="false"/>
          <w:color w:val="000000"/>
        </w:rPr>
        <w:t xml:space="preserve"> 
Кесте 2. Орталықтың (ХҚКО) қатысуымен уәкілетті органдағы ҚФБ-ң іс-әрекеттерінің сипаттамасы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33"/>
        <w:gridCol w:w="1910"/>
        <w:gridCol w:w="2188"/>
        <w:gridCol w:w="2209"/>
        <w:gridCol w:w="2210"/>
        <w:gridCol w:w="253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іс-әрекеттері (барысы, жұмыс ағыны)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w:t>
            </w:r>
            <w:r>
              <w:br/>
            </w:r>
            <w:r>
              <w:rPr>
                <w:rFonts w:ascii="Times New Roman"/>
                <w:b w:val="false"/>
                <w:i w:val="false"/>
                <w:color w:val="000000"/>
                <w:sz w:val="20"/>
              </w:rPr>
              <w:t>
тоы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қабыл-</w:t>
            </w:r>
            <w:r>
              <w:br/>
            </w:r>
            <w:r>
              <w:rPr>
                <w:rFonts w:ascii="Times New Roman"/>
                <w:b w:val="false"/>
                <w:i w:val="false"/>
                <w:color w:val="000000"/>
                <w:sz w:val="20"/>
              </w:rPr>
              <w:t>
дау,</w:t>
            </w:r>
            <w:r>
              <w:br/>
            </w:r>
            <w:r>
              <w:rPr>
                <w:rFonts w:ascii="Times New Roman"/>
                <w:b w:val="false"/>
                <w:i w:val="false"/>
                <w:color w:val="000000"/>
                <w:sz w:val="20"/>
              </w:rPr>
              <w:t>
өтінішті</w:t>
            </w:r>
            <w:r>
              <w:br/>
            </w:r>
            <w:r>
              <w:rPr>
                <w:rFonts w:ascii="Times New Roman"/>
                <w:b w:val="false"/>
                <w:i w:val="false"/>
                <w:color w:val="000000"/>
                <w:sz w:val="20"/>
              </w:rPr>
              <w:t>
тіркеу,</w:t>
            </w:r>
            <w:r>
              <w:br/>
            </w:r>
            <w:r>
              <w:rPr>
                <w:rFonts w:ascii="Times New Roman"/>
                <w:b w:val="false"/>
                <w:i w:val="false"/>
                <w:color w:val="000000"/>
                <w:sz w:val="20"/>
              </w:rPr>
              <w:t>
қолхат беру</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 тізілім құрастыру, 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құжаттарды қабылдау, уәкілетті органның басшысына қарау үшін жолдау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бұрыштама қою және уәкілетті органның жауапты орындау-</w:t>
            </w:r>
            <w:r>
              <w:br/>
            </w:r>
            <w:r>
              <w:rPr>
                <w:rFonts w:ascii="Times New Roman"/>
                <w:b w:val="false"/>
                <w:i w:val="false"/>
                <w:color w:val="000000"/>
                <w:sz w:val="20"/>
              </w:rPr>
              <w:t>
шысына тапсыру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тұрғын үй көмегін алу құқығын анықтау үшін құжаттарды қарау, хабарлама не бас тарту туралы дәлелді жауап дайындау</w:t>
            </w:r>
          </w:p>
        </w:tc>
      </w:tr>
      <w:tr>
        <w:trPr>
          <w:trHeight w:val="18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Қолхат</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органға жіберу</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қою үшін құжаттарды уәкілетті органның басшысына беру</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(қарар)</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қызмет ұсынудан бас тарту туралы дәлелді жауап</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w:t>
            </w:r>
            <w:r>
              <w:br/>
            </w:r>
            <w:r>
              <w:rPr>
                <w:rFonts w:ascii="Times New Roman"/>
                <w:b w:val="false"/>
                <w:i w:val="false"/>
                <w:color w:val="000000"/>
                <w:sz w:val="20"/>
              </w:rPr>
              <w:t>
нуттан</w:t>
            </w:r>
            <w:r>
              <w:br/>
            </w:r>
            <w:r>
              <w:rPr>
                <w:rFonts w:ascii="Times New Roman"/>
                <w:b w:val="false"/>
                <w:i w:val="false"/>
                <w:color w:val="000000"/>
                <w:sz w:val="20"/>
              </w:rPr>
              <w:t>
аспайды</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бір реттен кем емес</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күнтізбелік күн ішінде</w:t>
            </w:r>
          </w:p>
        </w:tc>
      </w:tr>
      <w:tr>
        <w:trPr>
          <w:trHeight w:val="30" w:hRule="atLeast"/>
        </w:trPr>
        <w:tc>
          <w:tcPr>
            <w:tcW w:w="29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19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886"/>
        <w:gridCol w:w="3642"/>
        <w:gridCol w:w="3138"/>
        <w:gridCol w:w="431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(баламалы) процестің іс-әрекеттер сипаттамасының жалғасы (барысы, жұмыс ағыны)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 (барысы, жұмыс ағыны)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 бөлімінің инспекторы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олардың сипаттамасы</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Тұрғын үй көмегін тағайындау туралы хабарлама не бас тарту туралы дәлелді жауапқа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жауапты тіркеу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Алушыға хабарлама не бас тарту туралы дәлелді жауап беру</w:t>
            </w:r>
          </w:p>
        </w:tc>
      </w:tr>
      <w:tr>
        <w:trPr>
          <w:trHeight w:val="18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нәтижесін Орталыққа тапсыру</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 бас тарту туралы дәлелді жауап алғандығы туралы алушының қолы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мерзімдері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15 минут ішінде, Орталыққа беру күніне бір реттен кем емес</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 минуттан аспайды</w:t>
            </w:r>
          </w:p>
        </w:tc>
      </w:tr>
      <w:tr>
        <w:trPr>
          <w:trHeight w:val="30" w:hRule="atLeast"/>
        </w:trPr>
        <w:tc>
          <w:tcPr>
            <w:tcW w:w="28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1" w:id="136"/>
    <w:p>
      <w:pPr>
        <w:spacing w:after="0"/>
        <w:ind w:left="0"/>
        <w:jc w:val="left"/>
      </w:pPr>
      <w:r>
        <w:rPr>
          <w:rFonts w:ascii="Times New Roman"/>
          <w:b/>
          <w:i w:val="false"/>
          <w:color w:val="000000"/>
        </w:rPr>
        <w:t xml:space="preserve"> 
3-кесте. Пайдалану нұсқалары. Негізгі процесс</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8"/>
        <w:gridCol w:w="2922"/>
        <w:gridCol w:w="2392"/>
        <w:gridCol w:w="2530"/>
        <w:gridCol w:w="2648"/>
      </w:tblGrid>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хабарлама дайындау, құжаттарды уәкілетті органның басшысына тапсыру</w:t>
            </w:r>
          </w:p>
        </w:tc>
      </w:tr>
      <w:tr>
        <w:trPr>
          <w:trHeight w:val="30" w:hRule="atLeast"/>
        </w:trPr>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хабарлама беру</w:t>
            </w:r>
          </w:p>
        </w:tc>
        <w:tc>
          <w:tcPr>
            <w:tcW w:w="2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Хабарламаны тіркеу. Хабарламаны Орталыққа тапсырады немесе мемлекеттік қызметті алушыға береді</w:t>
            </w:r>
          </w:p>
        </w:tc>
        <w:tc>
          <w:tcPr>
            <w:tcW w:w="25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Хабарламаға қол қою</w:t>
            </w:r>
          </w:p>
        </w:tc>
        <w:tc>
          <w:tcPr>
            <w:tcW w:w="2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2" w:id="137"/>
    <w:p>
      <w:pPr>
        <w:spacing w:after="0"/>
        <w:ind w:left="0"/>
        <w:jc w:val="left"/>
      </w:pPr>
      <w:r>
        <w:rPr>
          <w:rFonts w:ascii="Times New Roman"/>
          <w:b/>
          <w:i w:val="false"/>
          <w:color w:val="000000"/>
        </w:rPr>
        <w:t xml:space="preserve"> 
4-кесте. Пайдалану нұсқалары. Баламалы процесс.</w:t>
      </w:r>
    </w:p>
    <w:bookmarkEnd w:id="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33"/>
        <w:gridCol w:w="2392"/>
        <w:gridCol w:w="2471"/>
        <w:gridCol w:w="2314"/>
        <w:gridCol w:w="3570"/>
      </w:tblGrid>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 инспекторы</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Орталықтың жинақтау бөлімінің инспекторы</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маманы</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басшысы</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p>
          <w:p>
            <w:pPr>
              <w:spacing w:after="20"/>
              <w:ind w:left="20"/>
              <w:jc w:val="both"/>
            </w:pPr>
            <w:r>
              <w:rPr>
                <w:rFonts w:ascii="Times New Roman"/>
                <w:b w:val="false"/>
                <w:i w:val="false"/>
                <w:color w:val="000000"/>
                <w:sz w:val="20"/>
              </w:rPr>
              <w:t>ҚФБ</w:t>
            </w:r>
          </w:p>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қолхат беру, өтінішті тіркеу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Жинақтау бөліміне құжаттарды жинау, құжаттарды уәкілетті органға жолдау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Орталықтан немесе тұтынушыдан өтінішті қабылдау, тіркеу, өтінішті уәкілетті органның басшысына жолдау</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Орындау үшін жауапты орындаушыны белгілеу, бұрыштама салу</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Өтінішті қарау, бас тарту туралы дәлелді жауап дайындау, құжаттарды уәкілетті органның басшысына тапсыру</w:t>
            </w:r>
          </w:p>
        </w:tc>
      </w:tr>
      <w:tr>
        <w:trPr>
          <w:trHeight w:val="30" w:hRule="atLeast"/>
        </w:trPr>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Мемлекеттік қызметті алушыға бас тарту туралы дәлелді жауап беру</w:t>
            </w:r>
          </w:p>
        </w:tc>
        <w:tc>
          <w:tcPr>
            <w:tcW w:w="23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Бас тарту туралы дәлелді жауапты тіркеу, Орталыққа тапсыру немесе мемлекеттік қызметті алушыға береді</w:t>
            </w:r>
          </w:p>
        </w:tc>
        <w:tc>
          <w:tcPr>
            <w:tcW w:w="2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Бас тарту туралы дәлелді жауапқа қол қою</w:t>
            </w:r>
          </w:p>
        </w:tc>
        <w:tc>
          <w:tcPr>
            <w:tcW w:w="3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33" w:id="138"/>
    <w:p>
      <w:pPr>
        <w:spacing w:after="0"/>
        <w:ind w:left="0"/>
        <w:jc w:val="both"/>
      </w:pPr>
      <w:r>
        <w:rPr>
          <w:rFonts w:ascii="Times New Roman"/>
          <w:b w:val="false"/>
          <w:i w:val="false"/>
          <w:color w:val="000000"/>
          <w:sz w:val="28"/>
        </w:rPr>
        <w:t>
«Тұрғын үй көмегін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38"/>
    <w:p>
      <w:pPr>
        <w:spacing w:after="0"/>
        <w:ind w:left="0"/>
        <w:jc w:val="left"/>
      </w:pPr>
      <w:r>
        <w:rPr>
          <w:rFonts w:ascii="Times New Roman"/>
          <w:b/>
          <w:i w:val="false"/>
          <w:color w:val="000000"/>
        </w:rPr>
        <w:t xml:space="preserve"> Әкімшілік әрекеттердің логикалық бірізділігі арасындағы өзара әрекеттесуді бейнелейтін сызбалар 1-сызба. Мемлекеттік қызметті алушының уәкілетті органға жүгінген кезіндегі ҚФБ әрекетін сипаттау</w:t>
      </w:r>
    </w:p>
    <w:p>
      <w:pPr>
        <w:spacing w:after="0"/>
        <w:ind w:left="0"/>
        <w:jc w:val="both"/>
      </w:pPr>
      <w:r>
        <w:drawing>
          <wp:inline distT="0" distB="0" distL="0" distR="0">
            <wp:extent cx="98298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9829800" cy="5105400"/>
                    </a:xfrm>
                    <a:prstGeom prst="rect">
                      <a:avLst/>
                    </a:prstGeom>
                  </pic:spPr>
                </pic:pic>
              </a:graphicData>
            </a:graphic>
          </wp:inline>
        </w:drawing>
      </w:r>
    </w:p>
    <w:p>
      <w:pPr>
        <w:spacing w:after="0"/>
        <w:ind w:left="0"/>
        <w:jc w:val="left"/>
      </w:pPr>
      <w:r>
        <w:rPr>
          <w:rFonts w:ascii="Times New Roman"/>
          <w:b/>
          <w:i w:val="false"/>
          <w:color w:val="000000"/>
        </w:rPr>
        <w:t xml:space="preserve"> 2 сызба. Мемлекеттік қызметті алушының Орталыққа жүгінген кезіндегі ҚФБ әрекетін сипаттау</w:t>
      </w:r>
    </w:p>
    <w:p>
      <w:pPr>
        <w:spacing w:after="0"/>
        <w:ind w:left="0"/>
        <w:jc w:val="both"/>
      </w:pPr>
      <w:r>
        <w:drawing>
          <wp:inline distT="0" distB="0" distL="0" distR="0">
            <wp:extent cx="10426700" cy="575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426700" cy="5753100"/>
                    </a:xfrm>
                    <a:prstGeom prst="rect">
                      <a:avLst/>
                    </a:prstGeom>
                  </pic:spPr>
                </pic:pic>
              </a:graphicData>
            </a:graphic>
          </wp:inline>
        </w:drawing>
      </w:r>
    </w:p>
    <w:bookmarkStart w:name="z145" w:id="139"/>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139"/>
    <w:bookmarkStart w:name="z146" w:id="140"/>
    <w:p>
      <w:pPr>
        <w:spacing w:after="0"/>
        <w:ind w:left="0"/>
        <w:jc w:val="left"/>
      </w:pPr>
      <w:r>
        <w:rPr>
          <w:rFonts w:ascii="Times New Roman"/>
          <w:b/>
          <w:i w:val="false"/>
          <w:color w:val="000000"/>
        </w:rPr>
        <w:t xml:space="preserve">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мемлекеттік қызмет регламенті 1. Негізгі ұғымдар</w:t>
      </w:r>
    </w:p>
    <w:bookmarkEnd w:id="140"/>
    <w:bookmarkStart w:name="z147" w:id="141"/>
    <w:p>
      <w:pPr>
        <w:spacing w:after="0"/>
        <w:ind w:left="0"/>
        <w:jc w:val="both"/>
      </w:pPr>
      <w:r>
        <w:rPr>
          <w:rFonts w:ascii="Times New Roman"/>
          <w:b w:val="false"/>
          <w:i w:val="false"/>
          <w:color w:val="000000"/>
          <w:sz w:val="28"/>
        </w:rPr>
        <w:t>
      1. Пайдаланылатын терминдер мен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141"/>
    <w:bookmarkStart w:name="z148" w:id="142"/>
    <w:p>
      <w:pPr>
        <w:spacing w:after="0"/>
        <w:ind w:left="0"/>
        <w:jc w:val="left"/>
      </w:pPr>
      <w:r>
        <w:rPr>
          <w:rFonts w:ascii="Times New Roman"/>
          <w:b/>
          <w:i w:val="false"/>
          <w:color w:val="000000"/>
        </w:rPr>
        <w:t xml:space="preserve"> 
2. Жалпы ережелер</w:t>
      </w:r>
    </w:p>
    <w:bookmarkEnd w:id="142"/>
    <w:bookmarkStart w:name="z149" w:id="143"/>
    <w:p>
      <w:pPr>
        <w:spacing w:after="0"/>
        <w:ind w:left="0"/>
        <w:jc w:val="both"/>
      </w:pPr>
      <w:r>
        <w:rPr>
          <w:rFonts w:ascii="Times New Roman"/>
          <w:b w:val="false"/>
          <w:i w:val="false"/>
          <w:color w:val="000000"/>
          <w:sz w:val="28"/>
        </w:rPr>
        <w:t>
      2. Мемлекеттік қызмет «Тимирязев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24-бабы </w:t>
      </w:r>
      <w:r>
        <w:rPr>
          <w:rFonts w:ascii="Times New Roman"/>
          <w:b w:val="false"/>
          <w:i w:val="false"/>
          <w:color w:val="000000"/>
          <w:sz w:val="28"/>
        </w:rPr>
        <w:t>1 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 тармағының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ro_timir@mail.online.kz интернет-ресурсында, уәкілетті органның, Орталықтың стендтерде, ресми ақпарат көздерінде болады.</w:t>
      </w:r>
      <w:r>
        <w:br/>
      </w:r>
      <w:r>
        <w:rPr>
          <w:rFonts w:ascii="Times New Roman"/>
          <w:b w:val="false"/>
          <w:i w:val="false"/>
          <w:color w:val="000000"/>
          <w:sz w:val="28"/>
        </w:rPr>
        <w:t>
      6. Тұтынушы алатын көрсетілетін мемлекеттік қызметтің аяқталу нәтижесі мемлекеттік бюджет қаражаты есебiнен қызмет көрсететiн мемлекеттiк және мемлекеттiк емес медициналық-әлеуметтiк мекемелерде (ұйымдарда) әлеуметтiк қызмет көрсетуге арналған құжаттарды ресiмдеу туралы хабарлама немесе қағаз тасымалдағышта қызмет көрсетуден бас тарту жөніндегі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адамдардың күтіміне және әлеуметтік қызмет көрсетуге мұқтаж (бұдан әрі – тұтынушылар) Қазақстан Республикасында тұрақты тұратын азаматтығы жоқ тұлғалар:</w:t>
      </w:r>
      <w:r>
        <w:br/>
      </w:r>
      <w:r>
        <w:rPr>
          <w:rFonts w:ascii="Times New Roman"/>
          <w:b w:val="false"/>
          <w:i w:val="false"/>
          <w:color w:val="000000"/>
          <w:sz w:val="28"/>
        </w:rPr>
        <w:t>
      1) психоневрологиялық аурулары бар он сегіз жастан асқан мүгедектерге;</w:t>
      </w:r>
      <w:r>
        <w:br/>
      </w:r>
      <w:r>
        <w:rPr>
          <w:rFonts w:ascii="Times New Roman"/>
          <w:b w:val="false"/>
          <w:i w:val="false"/>
          <w:color w:val="000000"/>
          <w:sz w:val="28"/>
        </w:rPr>
        <w:t>
      2) психоневрологиялық паталогиялары бар мүгедек балаларға немесе тірек қимыл аппараты функцияларының бұзушылықтары бар мүгедек балаларға;</w:t>
      </w:r>
      <w:r>
        <w:br/>
      </w:r>
      <w:r>
        <w:rPr>
          <w:rFonts w:ascii="Times New Roman"/>
          <w:b w:val="false"/>
          <w:i w:val="false"/>
          <w:color w:val="000000"/>
          <w:sz w:val="28"/>
        </w:rPr>
        <w:t>
      3) бірінші, екінші топтағы жалғыз басты мүгедектерге және қарттарға.</w:t>
      </w:r>
    </w:p>
    <w:bookmarkEnd w:id="143"/>
    <w:bookmarkStart w:name="z150" w:id="14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44"/>
    <w:bookmarkStart w:name="z151" w:id="145"/>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 жасқа толмаған және әрекетке қабілетсіз тұлғаларға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сәйкестендіру кодымен тұтынушының жеке куәлігінің көшірмесі (ЖСК);</w:t>
      </w:r>
      <w:r>
        <w:br/>
      </w:r>
      <w:r>
        <w:rPr>
          <w:rFonts w:ascii="Times New Roman"/>
          <w:b w:val="false"/>
          <w:i w:val="false"/>
          <w:color w:val="000000"/>
          <w:sz w:val="28"/>
        </w:rPr>
        <w:t>
      3) ЖСК болмаған жағдайда қосымша салық төлеушінің (тұтынушыны) тіркеу нөмірін беру туралы куәлігі және тұтынушының әлеуметтік жеке коды ұсынылады;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жасы он сегізден асқан тұлғаларға – еңбекке қабілетсіз деп тану туралы соттың шешімі (болған жағдайда);</w:t>
      </w:r>
      <w:r>
        <w:br/>
      </w:r>
      <w:r>
        <w:rPr>
          <w:rFonts w:ascii="Times New Roman"/>
          <w:b w:val="false"/>
          <w:i w:val="false"/>
          <w:color w:val="000000"/>
          <w:sz w:val="28"/>
        </w:rPr>
        <w:t>
      8) зейнет жастағы тұлғалар үшін – зейнеткер куәлігі;</w:t>
      </w:r>
      <w:r>
        <w:br/>
      </w:r>
      <w:r>
        <w:rPr>
          <w:rFonts w:ascii="Times New Roman"/>
          <w:b w:val="false"/>
          <w:i w:val="false"/>
          <w:color w:val="000000"/>
          <w:sz w:val="28"/>
        </w:rPr>
        <w:t>
      9) Ұлы Отан соғысының қатысушылары мен мүгедектерi және оларға теңестiрiлген тұлғалар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Өтініштер және медициналық карта үлгілері уәкілетті органның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орналасқан.</w:t>
      </w:r>
      <w:r>
        <w:br/>
      </w:r>
      <w:r>
        <w:rPr>
          <w:rFonts w:ascii="Times New Roman"/>
          <w:b w:val="false"/>
          <w:i w:val="false"/>
          <w:color w:val="000000"/>
          <w:sz w:val="28"/>
        </w:rPr>
        <w:t>
      10. Мемлекеттік қызмет алу үшін қажетті толтырылған өтініш, медициналық карта және басқа құжат үлгілері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 мен телефоны көрсетілген уәкілетті органның жауапты маманына тапсырылады.Жауапты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Мемлекеттік бюджет қаражаты есебінен қызмет көрсетілетін мемлекеттік және мемлекеттік емес медициналық - әлеуметтік мекемелерде құжаттарды рәсімдеу туралы хабарлама немесе бас тарту туралы дәлелді жауапты жеткізу мынадай түрде жүзеге асырылады:</w:t>
      </w:r>
      <w:r>
        <w:br/>
      </w:r>
      <w:r>
        <w:rPr>
          <w:rFonts w:ascii="Times New Roman"/>
          <w:b w:val="false"/>
          <w:i w:val="false"/>
          <w:color w:val="000000"/>
          <w:sz w:val="28"/>
        </w:rPr>
        <w:t>
      1) уәкілетті органға жүгінген кезде -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алтыншы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жеті жұмыс күні ішінде.</w:t>
      </w:r>
      <w:r>
        <w:br/>
      </w:r>
      <w:r>
        <w:rPr>
          <w:rFonts w:ascii="Times New Roman"/>
          <w:b w:val="false"/>
          <w:i w:val="false"/>
          <w:color w:val="000000"/>
          <w:sz w:val="28"/>
        </w:rPr>
        <w:t>
      Орталыққа – он жеті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сай, күзетпен және өртке қарсы сақтық дабылымен жабдықталған, үй-жайдың іші – кең.</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қызмет көрсету үшін ол белгіленген үлгідегі өтінішті және қажетті құжаттар тізбесін тапсырады;</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құжаттарды қарастырғаннан кейін жауапты орындаушыға жібереді;</w:t>
      </w:r>
      <w:r>
        <w:br/>
      </w:r>
      <w:r>
        <w:rPr>
          <w:rFonts w:ascii="Times New Roman"/>
          <w:b w:val="false"/>
          <w:i w:val="false"/>
          <w:color w:val="000000"/>
          <w:sz w:val="28"/>
        </w:rPr>
        <w:t>
      4) уәкілетті органның жауапты орындаушысы құжаттарды қарайды, құжаттарды толықтығын тексереді және хабарлама әзірлейді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хабарламаға немесе бас тарту туралы дәлелді жауапқа қол қояды;</w:t>
      </w:r>
      <w:r>
        <w:br/>
      </w:r>
      <w:r>
        <w:rPr>
          <w:rFonts w:ascii="Times New Roman"/>
          <w:b w:val="false"/>
          <w:i w:val="false"/>
          <w:color w:val="000000"/>
          <w:sz w:val="28"/>
        </w:rPr>
        <w:t>
      6)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хабарлама дайындайды немесе бас тарту туралы дәлелді жауапты рәсімдейді және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45"/>
    <w:bookmarkStart w:name="z152" w:id="146"/>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46"/>
    <w:bookmarkStart w:name="z153" w:id="147"/>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20.Әр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47"/>
    <w:bookmarkStart w:name="z154" w:id="14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48"/>
    <w:bookmarkStart w:name="z155" w:id="149"/>
    <w:p>
      <w:pPr>
        <w:spacing w:after="0"/>
        <w:ind w:left="0"/>
        <w:jc w:val="both"/>
      </w:pPr>
      <w:r>
        <w:rPr>
          <w:rFonts w:ascii="Times New Roman"/>
          <w:b w:val="false"/>
          <w:i w:val="false"/>
          <w:color w:val="000000"/>
          <w:sz w:val="28"/>
        </w:rPr>
        <w:t>
      22. Мемлекеттік қызмет көрсетуге уәкілетті органның, Орталықтың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49"/>
    <w:bookmarkStart w:name="z156" w:id="150"/>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50"/>
    <w:bookmarkStart w:name="z157" w:id="151"/>
    <w:p>
      <w:pPr>
        <w:spacing w:after="0"/>
        <w:ind w:left="0"/>
        <w:jc w:val="left"/>
      </w:pPr>
      <w:r>
        <w:rPr>
          <w:rFonts w:ascii="Times New Roman"/>
          <w:b/>
          <w:i w:val="false"/>
          <w:color w:val="000000"/>
        </w:rPr>
        <w:t xml:space="preserve"> 
Мемлекеттік қызмет көрсету бойынша уәкілетті орган</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76"/>
        <w:gridCol w:w="3196"/>
        <w:gridCol w:w="4375"/>
        <w:gridCol w:w="2433"/>
      </w:tblGrid>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p>
        </w:tc>
        <w:tc>
          <w:tcPr>
            <w:tcW w:w="3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158" w:id="152"/>
    <w:p>
      <w:pPr>
        <w:spacing w:after="0"/>
        <w:ind w:left="0"/>
        <w:jc w:val="both"/>
      </w:pPr>
      <w:r>
        <w:rPr>
          <w:rFonts w:ascii="Times New Roman"/>
          <w:b w:val="false"/>
          <w:i w:val="false"/>
          <w:color w:val="000000"/>
          <w:sz w:val="28"/>
        </w:rPr>
        <w:t>
 </w:t>
      </w:r>
    </w:p>
    <w:bookmarkEnd w:id="152"/>
    <w:bookmarkStart w:name="z159" w:id="153"/>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53"/>
    <w:bookmarkStart w:name="z160" w:id="154"/>
    <w:p>
      <w:pPr>
        <w:spacing w:after="0"/>
        <w:ind w:left="0"/>
        <w:jc w:val="left"/>
      </w:pPr>
      <w:r>
        <w:rPr>
          <w:rFonts w:ascii="Times New Roman"/>
          <w:b/>
          <w:i w:val="false"/>
          <w:color w:val="000000"/>
        </w:rPr>
        <w:t xml:space="preserve"> 
Мемлекеттік қызмет көрсету бойынша халыққа қызмет көрсету орталығы </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3627"/>
        <w:gridCol w:w="2775"/>
        <w:gridCol w:w="2799"/>
        <w:gridCol w:w="3728"/>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р/с</w:t>
            </w:r>
          </w:p>
          <w:p>
            <w:pPr>
              <w:spacing w:after="20"/>
              <w:ind w:left="20"/>
              <w:jc w:val="both"/>
            </w:pPr>
            <w:r>
              <w:rPr>
                <w:rFonts w:ascii="Times New Roman"/>
                <w:b w:val="false"/>
                <w:i w:val="false"/>
                <w:color w:val="000000"/>
                <w:sz w:val="20"/>
              </w:rPr>
              <w:t>№</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Халыққа қызмет көрсету орталығының атауы</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7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8(71537)2-03-03, факс: 2-03-02 e-mail:Con_timiryazevo@mail.ru </w:t>
            </w:r>
          </w:p>
        </w:tc>
      </w:tr>
    </w:tbl>
    <w:bookmarkStart w:name="z161" w:id="155"/>
    <w:p>
      <w:pPr>
        <w:spacing w:after="0"/>
        <w:ind w:left="0"/>
        <w:jc w:val="both"/>
      </w:pPr>
      <w:r>
        <w:rPr>
          <w:rFonts w:ascii="Times New Roman"/>
          <w:b w:val="false"/>
          <w:i w:val="false"/>
          <w:color w:val="000000"/>
          <w:sz w:val="28"/>
        </w:rPr>
        <w:t>
 </w:t>
      </w:r>
    </w:p>
    <w:bookmarkEnd w:id="155"/>
    <w:bookmarkStart w:name="z162" w:id="156"/>
    <w:p>
      <w:pPr>
        <w:spacing w:after="0"/>
        <w:ind w:left="0"/>
        <w:jc w:val="both"/>
      </w:pPr>
      <w:r>
        <w:rPr>
          <w:rFonts w:ascii="Times New Roman"/>
          <w:b w:val="false"/>
          <w:i w:val="false"/>
          <w:color w:val="000000"/>
          <w:sz w:val="28"/>
        </w:rPr>
        <w:t>
«Мемлекеттік бюджет қаражаты</w:t>
      </w:r>
      <w:r>
        <w:br/>
      </w:r>
      <w:r>
        <w:rPr>
          <w:rFonts w:ascii="Times New Roman"/>
          <w:b w:val="false"/>
          <w:i w:val="false"/>
          <w:color w:val="000000"/>
          <w:sz w:val="28"/>
        </w:rPr>
        <w:t>
есебiнен қызмет көрсететiн</w:t>
      </w:r>
      <w:r>
        <w:br/>
      </w:r>
      <w:r>
        <w:rPr>
          <w:rFonts w:ascii="Times New Roman"/>
          <w:b w:val="false"/>
          <w:i w:val="false"/>
          <w:color w:val="000000"/>
          <w:sz w:val="28"/>
        </w:rPr>
        <w:t>
мемлекеттiк және мемлекеттiк емес</w:t>
      </w:r>
      <w:r>
        <w:br/>
      </w:r>
      <w:r>
        <w:rPr>
          <w:rFonts w:ascii="Times New Roman"/>
          <w:b w:val="false"/>
          <w:i w:val="false"/>
          <w:color w:val="000000"/>
          <w:sz w:val="28"/>
        </w:rPr>
        <w:t>
медициналық-әлеуметтiк</w:t>
      </w:r>
      <w:r>
        <w:br/>
      </w:r>
      <w:r>
        <w:rPr>
          <w:rFonts w:ascii="Times New Roman"/>
          <w:b w:val="false"/>
          <w:i w:val="false"/>
          <w:color w:val="000000"/>
          <w:sz w:val="28"/>
        </w:rPr>
        <w:t>
мекемелерде (ұйымдарда)</w:t>
      </w:r>
      <w:r>
        <w:br/>
      </w:r>
      <w:r>
        <w:rPr>
          <w:rFonts w:ascii="Times New Roman"/>
          <w:b w:val="false"/>
          <w:i w:val="false"/>
          <w:color w:val="000000"/>
          <w:sz w:val="28"/>
        </w:rPr>
        <w:t>
әлеуметтiк қызмет көрсетуге</w:t>
      </w:r>
      <w:r>
        <w:br/>
      </w:r>
      <w:r>
        <w:rPr>
          <w:rFonts w:ascii="Times New Roman"/>
          <w:b w:val="false"/>
          <w:i w:val="false"/>
          <w:color w:val="000000"/>
          <w:sz w:val="28"/>
        </w:rPr>
        <w:t>
арналған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56"/>
    <w:bookmarkStart w:name="z163" w:id="15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7"/>
        <w:gridCol w:w="2472"/>
        <w:gridCol w:w="2926"/>
        <w:gridCol w:w="2844"/>
        <w:gridCol w:w="3278"/>
        <w:gridCol w:w="34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79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инспекторы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тұтынушыға қолхат беру, құжаттарды Орталықтың жинақтау бөлімінің инспекторына тапсыру</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тіркеу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толығын тексеру, хабарлама ресімдеу немесе бас тарту туралы дәлелді жауап дайындау</w:t>
            </w:r>
          </w:p>
        </w:tc>
      </w:tr>
      <w:tr>
        <w:trPr>
          <w:trHeight w:val="3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xml:space="preserve">
өкімдік шешім)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уәкілетті органға беру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қарау үшін басшыға жіберу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басшылыққа қол қоюға жолдау</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16 жұмыс күні ішінде </w:t>
            </w:r>
          </w:p>
        </w:tc>
      </w:tr>
      <w:tr>
        <w:trPr>
          <w:trHeight w:val="210" w:hRule="atLeast"/>
        </w:trPr>
        <w:tc>
          <w:tcPr>
            <w:tcW w:w="4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164" w:id="158"/>
    <w:p>
      <w:pPr>
        <w:spacing w:after="0"/>
        <w:ind w:left="0"/>
        <w:jc w:val="both"/>
      </w:pPr>
      <w:r>
        <w:rPr>
          <w:rFonts w:ascii="Times New Roman"/>
          <w:b w:val="false"/>
          <w:i w:val="false"/>
          <w:color w:val="000000"/>
          <w:sz w:val="28"/>
        </w:rPr>
        <w:t>
   </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93"/>
        <w:gridCol w:w="4548"/>
        <w:gridCol w:w="5529"/>
        <w:gridCol w:w="457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795"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w:t>
            </w:r>
          </w:p>
          <w:p>
            <w:pPr>
              <w:spacing w:after="20"/>
              <w:ind w:left="20"/>
              <w:jc w:val="both"/>
            </w:pPr>
            <w:r>
              <w:rPr>
                <w:rFonts w:ascii="Times New Roman"/>
                <w:b w:val="false"/>
                <w:i w:val="false"/>
                <w:color w:val="000000"/>
                <w:sz w:val="20"/>
              </w:rPr>
              <w:t>басшысы</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органының жауапты маманы</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 инспекторы </w:t>
            </w:r>
          </w:p>
        </w:tc>
      </w:tr>
      <w:tr>
        <w:trPr>
          <w:trHeight w:val="585"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дәлелді бас тартуға қол қояды және жауапты маманға жолдайды</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хабарламаны немесе бас тарту туралы дәлелді жауапты Орталыққа немесе тұтынушыға жібереді</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Тұтынушыға хабарлама немесе бас тарту дәлелді жауап береді </w:t>
            </w:r>
          </w:p>
        </w:tc>
      </w:tr>
      <w:tr>
        <w:trPr>
          <w:trHeight w:val="3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Аяқтау нысаны (деректер, құжат, ұйымдастырушылық- басқарушы шешім)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21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 ішінде </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210" w:hRule="atLeast"/>
        </w:trPr>
        <w:tc>
          <w:tcPr>
            <w:tcW w:w="4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5" w:id="159"/>
    <w:p>
      <w:pPr>
        <w:spacing w:after="0"/>
        <w:ind w:left="0"/>
        <w:jc w:val="both"/>
      </w:pPr>
      <w:r>
        <w:rPr>
          <w:rFonts w:ascii="Times New Roman"/>
          <w:b w:val="false"/>
          <w:i w:val="false"/>
          <w:color w:val="000000"/>
          <w:sz w:val="28"/>
        </w:rPr>
        <w:t>
 </w:t>
      </w:r>
    </w:p>
    <w:bookmarkEnd w:id="159"/>
    <w:bookmarkStart w:name="z166" w:id="160"/>
    <w:p>
      <w:pPr>
        <w:spacing w:after="0"/>
        <w:ind w:left="0"/>
        <w:jc w:val="left"/>
      </w:pPr>
      <w:r>
        <w:rPr>
          <w:rFonts w:ascii="Times New Roman"/>
          <w:b/>
          <w:i w:val="false"/>
          <w:color w:val="000000"/>
        </w:rPr>
        <w:t xml:space="preserve"> 
2 кесте. Пайдалану нұсқалары. Баламалы процесс.</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4"/>
        <w:gridCol w:w="3341"/>
        <w:gridCol w:w="3588"/>
        <w:gridCol w:w="3835"/>
        <w:gridCol w:w="4842"/>
      </w:tblGrid>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Қарағаннан кейін жауапты маманға жолдайды</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қол қоюға басшыға жолдайды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хабарламаны Орталыққа жібереді немесе тұтынушыға береді</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4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7" w:id="161"/>
    <w:p>
      <w:pPr>
        <w:spacing w:after="0"/>
        <w:ind w:left="0"/>
        <w:jc w:val="both"/>
      </w:pPr>
      <w:r>
        <w:rPr>
          <w:rFonts w:ascii="Times New Roman"/>
          <w:b w:val="false"/>
          <w:i w:val="false"/>
          <w:color w:val="000000"/>
          <w:sz w:val="28"/>
        </w:rPr>
        <w:t>
 </w:t>
      </w:r>
    </w:p>
    <w:bookmarkEnd w:id="161"/>
    <w:bookmarkStart w:name="z168" w:id="162"/>
    <w:p>
      <w:pPr>
        <w:spacing w:after="0"/>
        <w:ind w:left="0"/>
        <w:jc w:val="left"/>
      </w:pPr>
      <w:r>
        <w:rPr>
          <w:rFonts w:ascii="Times New Roman"/>
          <w:b/>
          <w:i w:val="false"/>
          <w:color w:val="000000"/>
        </w:rPr>
        <w:t xml:space="preserve"> 
3 кесте. Пайдалану нұсқалары. Баламалы процесс</w:t>
      </w:r>
    </w:p>
    <w:bookmarkEnd w:id="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34"/>
        <w:gridCol w:w="3341"/>
        <w:gridCol w:w="3341"/>
        <w:gridCol w:w="3835"/>
        <w:gridCol w:w="5089"/>
      </w:tblGrid>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жинақтаушы бөлімінің инспекторы</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Орталықтың жинақтаушы бөліміне тапсырады</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қарау үшін басшыға береді</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Қарағаннан кейін жауапты маманға жолдайды</w:t>
            </w:r>
          </w:p>
        </w:tc>
        <w:tc>
          <w:tcPr>
            <w:tcW w:w="5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және қол қоюға басшыға жолдайды</w:t>
            </w:r>
          </w:p>
        </w:tc>
      </w:tr>
      <w:tr>
        <w:trPr>
          <w:trHeight w:val="30" w:hRule="atLeast"/>
        </w:trPr>
        <w:tc>
          <w:tcPr>
            <w:tcW w:w="3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бас тарту туралы дәлелді жауап береді</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жібереді немесе тұтынушыға береді</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 қол қояды және жауапты маманға жолдайды</w:t>
            </w:r>
          </w:p>
        </w:tc>
        <w:tc>
          <w:tcPr>
            <w:tcW w:w="5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9" w:id="163"/>
    <w:p>
      <w:pPr>
        <w:spacing w:after="0"/>
        <w:ind w:left="0"/>
        <w:jc w:val="both"/>
      </w:pPr>
      <w:r>
        <w:rPr>
          <w:rFonts w:ascii="Times New Roman"/>
          <w:b w:val="false"/>
          <w:i w:val="false"/>
          <w:color w:val="000000"/>
          <w:sz w:val="28"/>
        </w:rPr>
        <w:t>
 </w:t>
      </w:r>
    </w:p>
    <w:bookmarkEnd w:id="163"/>
    <w:bookmarkStart w:name="z170" w:id="164"/>
    <w:p>
      <w:pPr>
        <w:spacing w:after="0"/>
        <w:ind w:left="0"/>
        <w:jc w:val="both"/>
      </w:pPr>
      <w:r>
        <w:rPr>
          <w:rFonts w:ascii="Times New Roman"/>
          <w:b w:val="false"/>
          <w:i w:val="false"/>
          <w:color w:val="000000"/>
          <w:sz w:val="28"/>
        </w:rPr>
        <w:t>
«Мемлекеттiк бюджет қаражаты есебiнен</w:t>
      </w:r>
      <w:r>
        <w:br/>
      </w:r>
      <w:r>
        <w:rPr>
          <w:rFonts w:ascii="Times New Roman"/>
          <w:b w:val="false"/>
          <w:i w:val="false"/>
          <w:color w:val="000000"/>
          <w:sz w:val="28"/>
        </w:rPr>
        <w:t>
қызмет көрсететiн мемлекеттiк және</w:t>
      </w:r>
      <w:r>
        <w:br/>
      </w:r>
      <w:r>
        <w:rPr>
          <w:rFonts w:ascii="Times New Roman"/>
          <w:b w:val="false"/>
          <w:i w:val="false"/>
          <w:color w:val="000000"/>
          <w:sz w:val="28"/>
        </w:rPr>
        <w:t>
мемлекеттiк емес медициналық-әлеуметтiк</w:t>
      </w:r>
      <w:r>
        <w:br/>
      </w:r>
      <w:r>
        <w:rPr>
          <w:rFonts w:ascii="Times New Roman"/>
          <w:b w:val="false"/>
          <w:i w:val="false"/>
          <w:color w:val="000000"/>
          <w:sz w:val="28"/>
        </w:rPr>
        <w:t>
мекемелерде (ұйымдарда) әлеуметтiк қызмет көрсетуге арналған құжаттарды ресiмдеу» мемлекеттік қызмет регламентіне</w:t>
      </w:r>
      <w:r>
        <w:br/>
      </w:r>
      <w:r>
        <w:rPr>
          <w:rFonts w:ascii="Times New Roman"/>
          <w:b w:val="false"/>
          <w:i w:val="false"/>
          <w:color w:val="000000"/>
          <w:sz w:val="28"/>
        </w:rPr>
        <w:t>
4-қосымша</w:t>
      </w:r>
    </w:p>
    <w:bookmarkEnd w:id="164"/>
    <w:bookmarkStart w:name="z171" w:id="16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65"/>
    <w:p>
      <w:pPr>
        <w:spacing w:after="0"/>
        <w:ind w:left="0"/>
        <w:jc w:val="both"/>
      </w:pPr>
      <w:r>
        <w:drawing>
          <wp:inline distT="0" distB="0" distL="0" distR="0">
            <wp:extent cx="81153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115300" cy="7010400"/>
                    </a:xfrm>
                    <a:prstGeom prst="rect">
                      <a:avLst/>
                    </a:prstGeom>
                  </pic:spPr>
                </pic:pic>
              </a:graphicData>
            </a:graphic>
          </wp:inline>
        </w:drawing>
      </w:r>
    </w:p>
    <w:bookmarkStart w:name="z172" w:id="166"/>
    <w:p>
      <w:pPr>
        <w:spacing w:after="0"/>
        <w:ind w:left="0"/>
        <w:jc w:val="both"/>
      </w:pPr>
      <w:r>
        <w:rPr>
          <w:rFonts w:ascii="Times New Roman"/>
          <w:b w:val="false"/>
          <w:i w:val="false"/>
          <w:color w:val="000000"/>
          <w:sz w:val="28"/>
        </w:rPr>
        <w:t>
 </w:t>
      </w:r>
    </w:p>
    <w:bookmarkEnd w:id="166"/>
    <w:bookmarkStart w:name="z173" w:id="167"/>
    <w:p>
      <w:pPr>
        <w:spacing w:after="0"/>
        <w:ind w:left="0"/>
        <w:jc w:val="both"/>
      </w:pPr>
      <w:r>
        <w:rPr>
          <w:rFonts w:ascii="Times New Roman"/>
          <w:b w:val="false"/>
          <w:i w:val="false"/>
          <w:color w:val="000000"/>
          <w:sz w:val="28"/>
        </w:rPr>
        <w:t>
 </w:t>
      </w:r>
    </w:p>
    <w:bookmarkEnd w:id="167"/>
    <w:bookmarkStart w:name="z174" w:id="168"/>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168"/>
    <w:bookmarkStart w:name="z175" w:id="169"/>
    <w:p>
      <w:pPr>
        <w:spacing w:after="0"/>
        <w:ind w:left="0"/>
        <w:jc w:val="left"/>
      </w:pPr>
      <w:r>
        <w:rPr>
          <w:rFonts w:ascii="Times New Roman"/>
          <w:b/>
          <w:i w:val="false"/>
          <w:color w:val="000000"/>
        </w:rPr>
        <w:t xml:space="preserve"> 
«Жалғызiлiктi, жалғыз тұратын қарттарға, бөгде адамның күтiмiне және жәрдемiне мұқтаж мүгедектерге және мүгедек балаларға үйде әлеуметтiк қызмет көрсетуге құжаттарды ресiмдеу» </w:t>
      </w:r>
      <w:r>
        <w:br/>
      </w:r>
      <w:r>
        <w:rPr>
          <w:rFonts w:ascii="Times New Roman"/>
          <w:b/>
          <w:i w:val="false"/>
          <w:color w:val="000000"/>
        </w:rPr>
        <w:t>
мемлекеттік қызмет регламенті 1. Негізгі ұғымдар</w:t>
      </w:r>
    </w:p>
    <w:bookmarkEnd w:id="169"/>
    <w:bookmarkStart w:name="z176" w:id="170"/>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170"/>
    <w:bookmarkStart w:name="z177" w:id="171"/>
    <w:p>
      <w:pPr>
        <w:spacing w:after="0"/>
        <w:ind w:left="0"/>
        <w:jc w:val="left"/>
      </w:pPr>
      <w:r>
        <w:rPr>
          <w:rFonts w:ascii="Times New Roman"/>
          <w:b/>
          <w:i w:val="false"/>
          <w:color w:val="000000"/>
        </w:rPr>
        <w:t xml:space="preserve"> 
2. Жалпы ережелер</w:t>
      </w:r>
    </w:p>
    <w:bookmarkEnd w:id="171"/>
    <w:bookmarkStart w:name="z178" w:id="172"/>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23-бабы </w:t>
      </w:r>
      <w:r>
        <w:rPr>
          <w:rFonts w:ascii="Times New Roman"/>
          <w:b w:val="false"/>
          <w:i w:val="false"/>
          <w:color w:val="000000"/>
          <w:sz w:val="28"/>
        </w:rPr>
        <w:t>1-тармағының</w:t>
      </w:r>
      <w:r>
        <w:rPr>
          <w:rFonts w:ascii="Times New Roman"/>
          <w:b w:val="false"/>
          <w:i w:val="false"/>
          <w:color w:val="000000"/>
          <w:sz w:val="28"/>
        </w:rPr>
        <w:t>, «Арнаулы әлеуметтік қызметтер туралы» Қазақстан Республикасының 2008 жылғы 29 желтоқсандағы Заңының 11-бабы 1-тармағы </w:t>
      </w:r>
      <w:r>
        <w:rPr>
          <w:rFonts w:ascii="Times New Roman"/>
          <w:b w:val="false"/>
          <w:i w:val="false"/>
          <w:color w:val="000000"/>
          <w:sz w:val="28"/>
        </w:rPr>
        <w:t>3) тармақшасының</w:t>
      </w:r>
      <w:r>
        <w:rPr>
          <w:rFonts w:ascii="Times New Roman"/>
          <w:b w:val="false"/>
          <w:i w:val="false"/>
          <w:color w:val="000000"/>
          <w:sz w:val="28"/>
        </w:rPr>
        <w:t>, 13 бабы 1 тармағы </w:t>
      </w:r>
      <w:r>
        <w:rPr>
          <w:rFonts w:ascii="Times New Roman"/>
          <w:b w:val="false"/>
          <w:i w:val="false"/>
          <w:color w:val="000000"/>
          <w:sz w:val="28"/>
        </w:rPr>
        <w:t>1) тармақшасының</w:t>
      </w:r>
      <w:r>
        <w:rPr>
          <w:rFonts w:ascii="Times New Roman"/>
          <w:b w:val="false"/>
          <w:i w:val="false"/>
          <w:color w:val="000000"/>
          <w:sz w:val="28"/>
        </w:rPr>
        <w:t>, «Арнаулы әлеуметтiк қызметтердің кепiлдік берілген көлемінің тiзбесін бекiту туралы» Қазақстан Республикасы Үкіметінің 2009 жылғы 14 наурыздағы № 330 қаулысының </w:t>
      </w:r>
      <w:r>
        <w:rPr>
          <w:rFonts w:ascii="Times New Roman"/>
          <w:b w:val="false"/>
          <w:i w:val="false"/>
          <w:color w:val="000000"/>
          <w:sz w:val="28"/>
        </w:rPr>
        <w:t>1-тармағының</w:t>
      </w:r>
      <w:r>
        <w:rPr>
          <w:rFonts w:ascii="Times New Roman"/>
          <w:b w:val="false"/>
          <w:i w:val="false"/>
          <w:color w:val="000000"/>
          <w:sz w:val="28"/>
        </w:rPr>
        <w:t>, «Жергілікті атқарушы қорғау саласындағы мемлекеттік қызметтерді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ro_timir@mail.online.kz интернет-ресурсында, уәкілетті органның, Орталықтың стендтерде, ресми ақпарат көздерінде болады.</w:t>
      </w:r>
      <w:r>
        <w:br/>
      </w:r>
      <w:r>
        <w:rPr>
          <w:rFonts w:ascii="Times New Roman"/>
          <w:b w:val="false"/>
          <w:i w:val="false"/>
          <w:color w:val="000000"/>
          <w:sz w:val="28"/>
        </w:rPr>
        <w:t>
      6. Тұтынушы алатын көрсетілетін мемлекеттік қызмет нәтижесі үйде әлеуметтік қызмет көрсету үшін құжаттарды ресімдеу жөніндегі анықтама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және мүгедектерді оңалту жеке бағдарламасына немесе медициналық ұйымының қорытындысына сәйкес бөгде адамның күтіміне және әлеуметтік қызмет көрсетуге мұқтаж Қазақстан Республикасында тұрақты тұратын азаматтығы жоқ тұлғалар мен шетелдіктер, (бұдан әрі – тұтынушылар):</w:t>
      </w:r>
      <w:r>
        <w:br/>
      </w:r>
      <w:r>
        <w:rPr>
          <w:rFonts w:ascii="Times New Roman"/>
          <w:b w:val="false"/>
          <w:i w:val="false"/>
          <w:color w:val="000000"/>
          <w:sz w:val="28"/>
        </w:rPr>
        <w:t>
      1) бірінші, екінші топтағы жалғыз тұратын мүгедектерге және қарттарға;</w:t>
      </w:r>
      <w:r>
        <w:br/>
      </w:r>
      <w:r>
        <w:rPr>
          <w:rFonts w:ascii="Times New Roman"/>
          <w:b w:val="false"/>
          <w:i w:val="false"/>
          <w:color w:val="000000"/>
          <w:sz w:val="28"/>
        </w:rPr>
        <w:t>
      2) отбасында тұратын тірек қимыл аппаратының бұзушылықтары бар мүгедек балаларға;</w:t>
      </w:r>
      <w:r>
        <w:br/>
      </w:r>
      <w:r>
        <w:rPr>
          <w:rFonts w:ascii="Times New Roman"/>
          <w:b w:val="false"/>
          <w:i w:val="false"/>
          <w:color w:val="000000"/>
          <w:sz w:val="28"/>
        </w:rPr>
        <w:t>
      3) отбасында тұратын психоневрологиялық паталогиялары бар мүгедек балаларға;</w:t>
      </w:r>
      <w:r>
        <w:br/>
      </w:r>
      <w:r>
        <w:rPr>
          <w:rFonts w:ascii="Times New Roman"/>
          <w:b w:val="false"/>
          <w:i w:val="false"/>
          <w:color w:val="000000"/>
          <w:sz w:val="28"/>
        </w:rPr>
        <w:t>
      4) отбасында тұратын психоневрологиялық аурулары бар он сегіз жастан асқан мүгедектерге.</w:t>
      </w:r>
    </w:p>
    <w:bookmarkEnd w:id="172"/>
    <w:bookmarkStart w:name="z179" w:id="173"/>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73"/>
    <w:bookmarkStart w:name="z180" w:id="174"/>
    <w:p>
      <w:pPr>
        <w:spacing w:after="0"/>
        <w:ind w:left="0"/>
        <w:jc w:val="both"/>
      </w:pPr>
      <w:r>
        <w:rPr>
          <w:rFonts w:ascii="Times New Roman"/>
          <w:b w:val="false"/>
          <w:i w:val="false"/>
          <w:color w:val="000000"/>
          <w:sz w:val="28"/>
        </w:rPr>
        <w:t>
      8. Мемлекеттік қызмет алу үшін тұтынушы мынадай құжаттар ұсынады:</w:t>
      </w:r>
      <w:r>
        <w:br/>
      </w:r>
      <w:r>
        <w:rPr>
          <w:rFonts w:ascii="Times New Roman"/>
          <w:b w:val="false"/>
          <w:i w:val="false"/>
          <w:color w:val="000000"/>
          <w:sz w:val="28"/>
        </w:rPr>
        <w:t>
      1) тұтынушының жазбаша өтініші, ал кәмелеттік жасқа толмаған және әрекетке қабілетсіз адамдарға – заңды өкілінің (баланың ата-анасының біреуінің, қамқоршысының, қорғаншының) жазбаша өтініші немесе белгіленген үлгідегі медициналық ұйымның қолдаухаты;</w:t>
      </w:r>
      <w:r>
        <w:br/>
      </w:r>
      <w:r>
        <w:rPr>
          <w:rFonts w:ascii="Times New Roman"/>
          <w:b w:val="false"/>
          <w:i w:val="false"/>
          <w:color w:val="000000"/>
          <w:sz w:val="28"/>
        </w:rPr>
        <w:t>
      2) баланың туу туралы куәлігінің немесе жеке куәлігінің көшірмесі,</w:t>
      </w:r>
      <w:r>
        <w:br/>
      </w:r>
      <w:r>
        <w:rPr>
          <w:rFonts w:ascii="Times New Roman"/>
          <w:b w:val="false"/>
          <w:i w:val="false"/>
          <w:color w:val="000000"/>
          <w:sz w:val="28"/>
        </w:rPr>
        <w:t>
      3) тұрғылықты орны бойынша тіркеуді растайтын құжат (мекендік анықтама немесе ауылдық және/немесе селолық әкімнің анықтамасы);</w:t>
      </w:r>
      <w:r>
        <w:br/>
      </w:r>
      <w:r>
        <w:rPr>
          <w:rFonts w:ascii="Times New Roman"/>
          <w:b w:val="false"/>
          <w:i w:val="false"/>
          <w:color w:val="000000"/>
          <w:sz w:val="28"/>
        </w:rPr>
        <w:t>
      4) мүгедектігі туралы анықтаманың көшірмесі (қарттар үшін талап етілмейді);</w:t>
      </w:r>
      <w:r>
        <w:br/>
      </w:r>
      <w:r>
        <w:rPr>
          <w:rFonts w:ascii="Times New Roman"/>
          <w:b w:val="false"/>
          <w:i w:val="false"/>
          <w:color w:val="000000"/>
          <w:sz w:val="28"/>
        </w:rPr>
        <w:t>
      5) белгіленген үлгі бойынша медициналық карта;</w:t>
      </w:r>
      <w:r>
        <w:br/>
      </w:r>
      <w:r>
        <w:rPr>
          <w:rFonts w:ascii="Times New Roman"/>
          <w:b w:val="false"/>
          <w:i w:val="false"/>
          <w:color w:val="000000"/>
          <w:sz w:val="28"/>
        </w:rPr>
        <w:t>
      6) мүгедекті оңалтудың жеке бағдарламасынан үзіндінің көшірмесі (қарттар үшін талап етілмейді);</w:t>
      </w:r>
      <w:r>
        <w:br/>
      </w:r>
      <w:r>
        <w:rPr>
          <w:rFonts w:ascii="Times New Roman"/>
          <w:b w:val="false"/>
          <w:i w:val="false"/>
          <w:color w:val="000000"/>
          <w:sz w:val="28"/>
        </w:rPr>
        <w:t>
      7) зейнет жастағы адамдар үшін – зейнеткер куәлігі;</w:t>
      </w:r>
      <w:r>
        <w:br/>
      </w:r>
      <w:r>
        <w:rPr>
          <w:rFonts w:ascii="Times New Roman"/>
          <w:b w:val="false"/>
          <w:i w:val="false"/>
          <w:color w:val="000000"/>
          <w:sz w:val="28"/>
        </w:rPr>
        <w:t>
      8) Ұлы Отан соғысының қатысушылары мен мүгедектерi және соларға теңестiрiлген адамдар үшін - Ұлы Отан соғысының мүгедегі, қатысушысы және соларға теңестiрiлген адамдардың мәртебесін растайтын куәлік.</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қайтарылуға жатады.</w:t>
      </w:r>
      <w:r>
        <w:br/>
      </w:r>
      <w:r>
        <w:rPr>
          <w:rFonts w:ascii="Times New Roman"/>
          <w:b w:val="false"/>
          <w:i w:val="false"/>
          <w:color w:val="000000"/>
          <w:sz w:val="28"/>
        </w:rPr>
        <w:t>
      9. Мемлекеттік қызмет алу үшін өтініштер және медициналық карта үлгілері және басқа да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заңды мекенжайы, телефоны көрсетілген уәкілетті органның жауапты тұлғасына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10.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11. Үйде әлеуметтік көмек көрсетуге құжаттарды ресiмдеу немесе бас тарту туралы дәлелді жауап жеткізуді жүзеге асырады:</w:t>
      </w:r>
      <w:r>
        <w:br/>
      </w:r>
      <w:r>
        <w:rPr>
          <w:rFonts w:ascii="Times New Roman"/>
          <w:b w:val="false"/>
          <w:i w:val="false"/>
          <w:color w:val="000000"/>
          <w:sz w:val="28"/>
        </w:rPr>
        <w:t>
      1) уәкілетті органға жүгінген кезде – тұрғылықты орны бойынша уәкілетті органға тұтынушының өзі барумен немесе пошталық хабарлама арқылы;</w:t>
      </w:r>
      <w:r>
        <w:br/>
      </w:r>
      <w:r>
        <w:rPr>
          <w:rFonts w:ascii="Times New Roman"/>
          <w:b w:val="false"/>
          <w:i w:val="false"/>
          <w:color w:val="000000"/>
          <w:sz w:val="28"/>
        </w:rPr>
        <w:t>
      2) орталыққа өзі жүгінген кезде - тұрғылықты жері бойынша тұтынушының орталыққа өзінің баруы кезінде күн сайын «терезелер» арқылы мерзімі көрсетілген қолхат негізінде жүзеге асырылады.</w:t>
      </w:r>
      <w:r>
        <w:br/>
      </w:r>
      <w:r>
        <w:rPr>
          <w:rFonts w:ascii="Times New Roman"/>
          <w:b w:val="false"/>
          <w:i w:val="false"/>
          <w:color w:val="000000"/>
          <w:sz w:val="28"/>
        </w:rPr>
        <w:t>
      12.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бойында әлеуметтік қызмет көрсетуге қарсы медициналық көрсетілімдер болғанда;</w:t>
      </w:r>
      <w:r>
        <w:br/>
      </w:r>
      <w:r>
        <w:rPr>
          <w:rFonts w:ascii="Times New Roman"/>
          <w:b w:val="false"/>
          <w:i w:val="false"/>
          <w:color w:val="000000"/>
          <w:sz w:val="28"/>
        </w:rPr>
        <w:t>
      2) аталмыш мемлекеттік қызмет көрсету үшін талап етілетін құжаттардың біреуі болмағанда;</w:t>
      </w:r>
      <w:r>
        <w:br/>
      </w:r>
      <w:r>
        <w:rPr>
          <w:rFonts w:ascii="Times New Roman"/>
          <w:b w:val="false"/>
          <w:i w:val="false"/>
          <w:color w:val="000000"/>
          <w:sz w:val="28"/>
        </w:rPr>
        <w:t>
      3) әдейі өтірік құжаттама бергенде.</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Орталық арқылы мемлекеттік қызметті жүзеге асыру кезінде уәкілетті орган жоғарыда аталған себептер бойынша бас тарту себебін жазбаша жауаппен дәлелдейді және құжаттар топтамасын алғаннан кейін он үшінші күнде қайтарады және Орталыққа бұдан әрі тұтынушыға беру үшін бас тарту себептерін көрсетумен хабарламаны жібереді.</w:t>
      </w:r>
      <w:r>
        <w:br/>
      </w:r>
      <w:r>
        <w:rPr>
          <w:rFonts w:ascii="Times New Roman"/>
          <w:b w:val="false"/>
          <w:i w:val="false"/>
          <w:color w:val="000000"/>
          <w:sz w:val="28"/>
        </w:rPr>
        <w:t>
      13.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органға - он төрт жұмыс күн ішінде;</w:t>
      </w:r>
      <w:r>
        <w:br/>
      </w:r>
      <w:r>
        <w:rPr>
          <w:rFonts w:ascii="Times New Roman"/>
          <w:b w:val="false"/>
          <w:i w:val="false"/>
          <w:color w:val="000000"/>
          <w:sz w:val="28"/>
        </w:rPr>
        <w:t>
      Орталыққа – он төрт жұмыс күні ішінде (құжатты (нәтижені) қабылдау және тапсыру күні мемлекеттік қызмет көрсету мерзіміне кірмейді).</w:t>
      </w:r>
      <w:r>
        <w:br/>
      </w:r>
      <w:r>
        <w:rPr>
          <w:rFonts w:ascii="Times New Roman"/>
          <w:b w:val="false"/>
          <w:i w:val="false"/>
          <w:color w:val="000000"/>
          <w:sz w:val="28"/>
        </w:rPr>
        <w:t>
      2) Тұтынушы өтініш берген күні сол жерде көрсетілетін мемлекеттік қызмет тұтынушыға қызмет көрсетудің рұқсат берілетін ең көп уақыты уәкілетті органда 30 минуттан аспау қажет;</w:t>
      </w:r>
      <w:r>
        <w:br/>
      </w:r>
      <w:r>
        <w:rPr>
          <w:rFonts w:ascii="Times New Roman"/>
          <w:b w:val="false"/>
          <w:i w:val="false"/>
          <w:color w:val="000000"/>
          <w:sz w:val="28"/>
        </w:rPr>
        <w:t>
      3) Тұтынушы өтініш берген күні сол жерде көрсетілетін мемлекеттік қызмет тұтынушыға қызмет көрсетудің рұқсат берілетін ең көп уақыты уәкілетті органда 15 минуттан аспау қажет, орталықта – 30 минуттан;</w:t>
      </w:r>
      <w:r>
        <w:br/>
      </w:r>
      <w:r>
        <w:rPr>
          <w:rFonts w:ascii="Times New Roman"/>
          <w:b w:val="false"/>
          <w:i w:val="false"/>
          <w:color w:val="000000"/>
          <w:sz w:val="28"/>
        </w:rPr>
        <w:t>
      14. Мемлекеттік қызмет тегін көрсетіледі.</w:t>
      </w:r>
      <w:r>
        <w:br/>
      </w:r>
      <w:r>
        <w:rPr>
          <w:rFonts w:ascii="Times New Roman"/>
          <w:b w:val="false"/>
          <w:i w:val="false"/>
          <w:color w:val="000000"/>
          <w:sz w:val="28"/>
        </w:rPr>
        <w:t>
      15. Мемлекеттік қызмет алу үшін тұтынушыдан өтініш келіп түскен сәттен бастап және мемлекеттік қызметтің нәтижесін алуға дейін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2) уәкілетті органның басшысы құжаттарды қарастырғаннан кейін жауапты орындаушыға тапсырады;</w:t>
      </w:r>
      <w:r>
        <w:br/>
      </w:r>
      <w:r>
        <w:rPr>
          <w:rFonts w:ascii="Times New Roman"/>
          <w:b w:val="false"/>
          <w:i w:val="false"/>
          <w:color w:val="000000"/>
          <w:sz w:val="28"/>
        </w:rPr>
        <w:t>
      3) уәкілетті органның жауапты орындаушы құжаттарды қарастырады, құжаттардың толықтығын тексереді және уәкілетті органның басшысына хабарлама немесе бас тарту туралы дәлелді жауап жолдайды;</w:t>
      </w:r>
      <w:r>
        <w:br/>
      </w:r>
      <w:r>
        <w:rPr>
          <w:rFonts w:ascii="Times New Roman"/>
          <w:b w:val="false"/>
          <w:i w:val="false"/>
          <w:color w:val="000000"/>
          <w:sz w:val="28"/>
        </w:rPr>
        <w:t>
      4)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5)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w:t>
      </w:r>
      <w:r>
        <w:rPr>
          <w:rFonts w:ascii="Times New Roman"/>
          <w:b w:val="false"/>
          <w:i w:val="false"/>
          <w:color w:val="000000"/>
          <w:sz w:val="28"/>
          <w:u w:val="single"/>
        </w:rPr>
        <w:t>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журналға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қарағаннан кейін жауапты орындаушыға тапсырады;</w:t>
      </w:r>
      <w:r>
        <w:br/>
      </w:r>
      <w:r>
        <w:rPr>
          <w:rFonts w:ascii="Times New Roman"/>
          <w:b w:val="false"/>
          <w:i w:val="false"/>
          <w:color w:val="000000"/>
          <w:sz w:val="28"/>
        </w:rPr>
        <w:t>
      6) уәкілетті органның жауапты орындаушысы Орталықтан келген құжаттарды қарайды, құжаттардың толықтығын тексереді және хабарлама немесе бас тарту туралы дәлелді жауапты қол қою үшін уәкілетті органның басшысына жолдайды;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 жолдайды;</w:t>
      </w:r>
      <w:r>
        <w:br/>
      </w:r>
      <w:r>
        <w:rPr>
          <w:rFonts w:ascii="Times New Roman"/>
          <w:b w:val="false"/>
          <w:i w:val="false"/>
          <w:color w:val="000000"/>
          <w:sz w:val="28"/>
        </w:rPr>
        <w:t>
      8) уәкілетті органның жауапты маманы журналға тіркейді және хабарламаны немесе қызмет көрсетуден бас тарту туралы дәлелді жауапты Орталыққа жолдайды;</w:t>
      </w:r>
      <w:r>
        <w:br/>
      </w:r>
      <w:r>
        <w:rPr>
          <w:rFonts w:ascii="Times New Roman"/>
          <w:b w:val="false"/>
          <w:i w:val="false"/>
          <w:color w:val="000000"/>
          <w:sz w:val="28"/>
        </w:rPr>
        <w:t>
      9) Орталық инспекторы хабарлама немесе бас тарту туралы дәлелді жауапты тұтынушыға береді.</w:t>
      </w:r>
      <w:r>
        <w:br/>
      </w:r>
      <w:r>
        <w:rPr>
          <w:rFonts w:ascii="Times New Roman"/>
          <w:b w:val="false"/>
          <w:i w:val="false"/>
          <w:color w:val="000000"/>
          <w:sz w:val="28"/>
        </w:rPr>
        <w:t>
      16.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174"/>
    <w:bookmarkStart w:name="z181" w:id="175"/>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175"/>
    <w:bookmarkStart w:name="z182" w:id="176"/>
    <w:p>
      <w:pPr>
        <w:spacing w:after="0"/>
        <w:ind w:left="0"/>
        <w:jc w:val="both"/>
      </w:pPr>
      <w:r>
        <w:rPr>
          <w:rFonts w:ascii="Times New Roman"/>
          <w:b w:val="false"/>
          <w:i w:val="false"/>
          <w:color w:val="000000"/>
          <w:sz w:val="28"/>
        </w:rPr>
        <w:t>
      17.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18.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19.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176"/>
    <w:bookmarkStart w:name="z183" w:id="177"/>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177"/>
    <w:bookmarkStart w:name="z184" w:id="178"/>
    <w:p>
      <w:pPr>
        <w:spacing w:after="0"/>
        <w:ind w:left="0"/>
        <w:jc w:val="both"/>
      </w:pPr>
      <w:r>
        <w:rPr>
          <w:rFonts w:ascii="Times New Roman"/>
          <w:b w:val="false"/>
          <w:i w:val="false"/>
          <w:color w:val="000000"/>
          <w:sz w:val="28"/>
        </w:rPr>
        <w:t>
      20. Мемлекеттік қызмет көрсетуге уәкілетті органның, Орталықтың басшысы мен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178"/>
    <w:bookmarkStart w:name="z185" w:id="179"/>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179"/>
    <w:bookmarkStart w:name="z186" w:id="180"/>
    <w:p>
      <w:pPr>
        <w:spacing w:after="0"/>
        <w:ind w:left="0"/>
        <w:jc w:val="left"/>
      </w:pPr>
      <w:r>
        <w:rPr>
          <w:rFonts w:ascii="Times New Roman"/>
          <w:b/>
          <w:i w:val="false"/>
          <w:color w:val="000000"/>
        </w:rPr>
        <w:t xml:space="preserve"> 
Мемлекеттік қызмет көрсету бойынша уәкілетті орган</w:t>
      </w:r>
    </w:p>
    <w:bookmarkEnd w:id="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w:t>
            </w:r>
            <w:r>
              <w:br/>
            </w:r>
            <w:r>
              <w:rPr>
                <w:rFonts w:ascii="Times New Roman"/>
                <w:b w:val="false"/>
                <w:i w:val="false"/>
                <w:color w:val="000000"/>
                <w:sz w:val="20"/>
              </w:rPr>
              <w:t>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w:t>
            </w:r>
            <w:r>
              <w:br/>
            </w:r>
            <w:r>
              <w:rPr>
                <w:rFonts w:ascii="Times New Roman"/>
                <w:b w:val="false"/>
                <w:i w:val="false"/>
                <w:color w:val="000000"/>
                <w:sz w:val="20"/>
              </w:rPr>
              <w:t xml:space="preserve">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187" w:id="181"/>
    <w:p>
      <w:pPr>
        <w:spacing w:after="0"/>
        <w:ind w:left="0"/>
        <w:jc w:val="both"/>
      </w:pPr>
      <w:r>
        <w:rPr>
          <w:rFonts w:ascii="Times New Roman"/>
          <w:b w:val="false"/>
          <w:i w:val="false"/>
          <w:color w:val="000000"/>
          <w:sz w:val="28"/>
        </w:rPr>
        <w:t>
 </w:t>
      </w:r>
    </w:p>
    <w:bookmarkEnd w:id="181"/>
    <w:bookmarkStart w:name="z188" w:id="182"/>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182"/>
    <w:bookmarkStart w:name="z189" w:id="183"/>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44"/>
        <w:gridCol w:w="3740"/>
        <w:gridCol w:w="2834"/>
        <w:gridCol w:w="2751"/>
        <w:gridCol w:w="2971"/>
      </w:tblGrid>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r>
              <w:br/>
            </w:r>
            <w:r>
              <w:rPr>
                <w:rFonts w:ascii="Times New Roman"/>
                <w:b w:val="false"/>
                <w:i w:val="false"/>
                <w:color w:val="000000"/>
                <w:sz w:val="20"/>
              </w:rPr>
              <w:t xml:space="preserve">
мекен-жайы </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7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8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2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 факс: 2-03-02 e-mail: Con_timiryazevo@mail.ru</w:t>
            </w:r>
          </w:p>
        </w:tc>
      </w:tr>
    </w:tbl>
    <w:bookmarkStart w:name="z190" w:id="184"/>
    <w:p>
      <w:pPr>
        <w:spacing w:after="0"/>
        <w:ind w:left="0"/>
        <w:jc w:val="both"/>
      </w:pPr>
      <w:r>
        <w:rPr>
          <w:rFonts w:ascii="Times New Roman"/>
          <w:b w:val="false"/>
          <w:i w:val="false"/>
          <w:color w:val="000000"/>
          <w:sz w:val="28"/>
        </w:rPr>
        <w:t>
 </w:t>
      </w:r>
    </w:p>
    <w:bookmarkEnd w:id="184"/>
    <w:bookmarkStart w:name="z191" w:id="185"/>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185"/>
    <w:bookmarkStart w:name="z192" w:id="186"/>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88"/>
        <w:gridCol w:w="2615"/>
        <w:gridCol w:w="2776"/>
        <w:gridCol w:w="3141"/>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(барысының жұмыс ағымының) іс-әрекеті</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(барысының, жұмыс ағымының)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инспекторы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Жинақтау бөлімінің инспекторы </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бөлімінің инспекторы</w:t>
            </w:r>
          </w:p>
        </w:tc>
      </w:tr>
      <w:tr>
        <w:trPr>
          <w:trHeight w:val="585"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қабылдайды</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қол қояды және құжаттарды жинайды</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Тізім құрастырады және құжаттарды жолдайды</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xml:space="preserve">
өкімдік шешім)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қолхат береді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Жинақтау бөліміне құжаттарды жинау</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r>
      <w:tr>
        <w:trPr>
          <w:trHeight w:val="21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Күніне 3 рет</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Күніне 2 реттен кем емес </w:t>
            </w:r>
          </w:p>
        </w:tc>
      </w:tr>
      <w:tr>
        <w:trPr>
          <w:trHeight w:val="30" w:hRule="atLeast"/>
        </w:trPr>
        <w:tc>
          <w:tcPr>
            <w:tcW w:w="4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193" w:id="187"/>
    <w:p>
      <w:pPr>
        <w:spacing w:after="0"/>
        <w:ind w:left="0"/>
        <w:jc w:val="both"/>
      </w:pPr>
      <w:r>
        <w:rPr>
          <w:rFonts w:ascii="Times New Roman"/>
          <w:b w:val="false"/>
          <w:i w:val="false"/>
          <w:color w:val="000000"/>
          <w:sz w:val="28"/>
        </w:rPr>
        <w:t>
 </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79"/>
        <w:gridCol w:w="2609"/>
        <w:gridCol w:w="2771"/>
        <w:gridCol w:w="313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585"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 жауапты орындаушыны анықтау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үшін құжаттарды басшыға жолдау</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жауапты орындаушыға жіберу</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тапсыру</w:t>
            </w:r>
          </w:p>
        </w:tc>
      </w:tr>
      <w:tr>
        <w:trPr>
          <w:trHeight w:val="21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Он үш жұмыс күні ішінде</w:t>
            </w:r>
          </w:p>
        </w:tc>
      </w:tr>
      <w:tr>
        <w:trPr>
          <w:trHeight w:val="30" w:hRule="atLeast"/>
        </w:trPr>
        <w:tc>
          <w:tcPr>
            <w:tcW w:w="4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bookmarkStart w:name="z194" w:id="188"/>
    <w:p>
      <w:pPr>
        <w:spacing w:after="0"/>
        <w:ind w:left="0"/>
        <w:jc w:val="both"/>
      </w:pPr>
      <w:r>
        <w:rPr>
          <w:rFonts w:ascii="Times New Roman"/>
          <w:b w:val="false"/>
          <w:i w:val="false"/>
          <w:color w:val="000000"/>
          <w:sz w:val="28"/>
        </w:rPr>
        <w:t>
 </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53"/>
        <w:gridCol w:w="2693"/>
        <w:gridCol w:w="3013"/>
        <w:gridCol w:w="2913"/>
      </w:tblGrid>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w:t>
            </w:r>
            <w:r>
              <w:br/>
            </w:r>
            <w:r>
              <w:rPr>
                <w:rFonts w:ascii="Times New Roman"/>
                <w:b w:val="false"/>
                <w:i w:val="false"/>
                <w:color w:val="000000"/>
                <w:sz w:val="20"/>
              </w:rPr>
              <w:t>
(жұмыстың барысы)</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585"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Хат-хабармен танысу</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Хабарламаны журналға тіркеу, хабарламаны немесе бас тарту туралы дәлелді жауапты тұтынушыға беру немесе Орталыққа тапсыру </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Хабарламаны немесе бас тарту туралы дәлелді жауапты тұтынушыға беру немесе Орталыққа тапсыру туралы қолхат</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жауапты тұтынушыға беру </w:t>
            </w:r>
          </w:p>
        </w:tc>
      </w:tr>
      <w:tr>
        <w:trPr>
          <w:trHeight w:val="21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күні ішінде</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5" w:id="189"/>
    <w:p>
      <w:pPr>
        <w:spacing w:after="0"/>
        <w:ind w:left="0"/>
        <w:jc w:val="left"/>
      </w:pPr>
      <w:r>
        <w:rPr>
          <w:rFonts w:ascii="Times New Roman"/>
          <w:b/>
          <w:i w:val="false"/>
          <w:color w:val="000000"/>
        </w:rPr>
        <w:t xml:space="preserve"> 
2 кесте. Пайдалану нұсқалары. Негізгі процесс</w:t>
      </w:r>
    </w:p>
    <w:bookmarkEnd w:id="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72"/>
        <w:gridCol w:w="2889"/>
        <w:gridCol w:w="2639"/>
        <w:gridCol w:w="2640"/>
        <w:gridCol w:w="2140"/>
      </w:tblGrid>
      <w:tr>
        <w:trPr>
          <w:trHeight w:val="1500" w:hRule="atLeast"/>
        </w:trPr>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топ </w:t>
            </w:r>
            <w:r>
              <w:br/>
            </w:r>
            <w:r>
              <w:rPr>
                <w:rFonts w:ascii="Times New Roman"/>
                <w:b w:val="false"/>
                <w:i w:val="false"/>
                <w:color w:val="000000"/>
                <w:sz w:val="20"/>
              </w:rPr>
              <w:t>
ҚФБ</w:t>
            </w:r>
            <w:r>
              <w:br/>
            </w:r>
            <w:r>
              <w:rPr>
                <w:rFonts w:ascii="Times New Roman"/>
                <w:b w:val="false"/>
                <w:i w:val="false"/>
                <w:color w:val="000000"/>
                <w:sz w:val="20"/>
              </w:rPr>
              <w:t>
Орталық инспекторы</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топ</w:t>
            </w:r>
            <w:r>
              <w:br/>
            </w:r>
            <w:r>
              <w:rPr>
                <w:rFonts w:ascii="Times New Roman"/>
                <w:b w:val="false"/>
                <w:i w:val="false"/>
                <w:color w:val="000000"/>
                <w:sz w:val="20"/>
              </w:rPr>
              <w:t>
ҚФБ</w:t>
            </w:r>
            <w:r>
              <w:br/>
            </w:r>
            <w:r>
              <w:rPr>
                <w:rFonts w:ascii="Times New Roman"/>
                <w:b w:val="false"/>
                <w:i w:val="false"/>
                <w:color w:val="000000"/>
                <w:sz w:val="20"/>
              </w:rPr>
              <w:t>
Орталықтың жинақтаушы бөлімнің инспекторы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 маманы</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топ</w:t>
            </w:r>
            <w:r>
              <w:br/>
            </w:r>
            <w:r>
              <w:rPr>
                <w:rFonts w:ascii="Times New Roman"/>
                <w:b w:val="false"/>
                <w:i w:val="false"/>
                <w:color w:val="000000"/>
                <w:sz w:val="20"/>
              </w:rPr>
              <w:t>
ҚФБ</w:t>
            </w:r>
            <w:r>
              <w:br/>
            </w:r>
            <w:r>
              <w:rPr>
                <w:rFonts w:ascii="Times New Roman"/>
                <w:b w:val="false"/>
                <w:i w:val="false"/>
                <w:color w:val="000000"/>
                <w:sz w:val="20"/>
              </w:rPr>
              <w:t>
Уәкілетті орган басшысы</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топ</w:t>
            </w:r>
            <w:r>
              <w:br/>
            </w:r>
            <w:r>
              <w:rPr>
                <w:rFonts w:ascii="Times New Roman"/>
                <w:b w:val="false"/>
                <w:i w:val="false"/>
                <w:color w:val="000000"/>
                <w:sz w:val="20"/>
              </w:rPr>
              <w:t>
ҚФБ</w:t>
            </w:r>
            <w:r>
              <w:br/>
            </w:r>
            <w:r>
              <w:rPr>
                <w:rFonts w:ascii="Times New Roman"/>
                <w:b w:val="false"/>
                <w:i w:val="false"/>
                <w:color w:val="000000"/>
                <w:sz w:val="20"/>
              </w:rPr>
              <w:t>
Уәкілетті органның жауапты</w:t>
            </w:r>
          </w:p>
          <w:p>
            <w:pPr>
              <w:spacing w:after="20"/>
              <w:ind w:left="20"/>
              <w:jc w:val="both"/>
            </w:pPr>
            <w:r>
              <w:rPr>
                <w:rFonts w:ascii="Times New Roman"/>
                <w:b w:val="false"/>
                <w:i w:val="false"/>
                <w:color w:val="000000"/>
                <w:sz w:val="20"/>
              </w:rPr>
              <w:t>орындаушы</w:t>
            </w:r>
          </w:p>
        </w:tc>
      </w:tr>
      <w:tr>
        <w:trPr>
          <w:trHeight w:val="30" w:hRule="atLeast"/>
        </w:trPr>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қабылдау, қолхат беру, өтінішті тіркеу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Жинақтаушы бөлімге құжаттарды жинау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Орталықтан немесе тұтынушыдан өтініш қабылдау, тіркеу, өтінішті уәкілетті органның басшысына жіберу</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xml:space="preserve">
орындау   үшін жауапты орындаушыны белгілеу, бұрыштама жазу </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өтінішті қарау, хабарлама дайындау, құжаттарды басшыға тапсыру</w:t>
            </w:r>
          </w:p>
        </w:tc>
      </w:tr>
      <w:tr>
        <w:trPr>
          <w:trHeight w:val="30" w:hRule="atLeast"/>
        </w:trPr>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Орталыққа тұтынушыға хабарлама беру</w:t>
            </w:r>
          </w:p>
        </w:tc>
        <w:tc>
          <w:tcPr>
            <w:tcW w:w="2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Құжаттарды уәкілетті органға жолдау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Хабарламаны журналға тіркеу. Хабарламаны Орталыққа тапсыру немесе тұтынушыға беру </w:t>
            </w:r>
          </w:p>
        </w:tc>
        <w:tc>
          <w:tcPr>
            <w:tcW w:w="2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Хабарламаға қол қою</w:t>
            </w:r>
          </w:p>
        </w:tc>
        <w:tc>
          <w:tcPr>
            <w:tcW w:w="21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96" w:id="190"/>
    <w:p>
      <w:pPr>
        <w:spacing w:after="0"/>
        <w:ind w:left="0"/>
        <w:jc w:val="both"/>
      </w:pPr>
      <w:r>
        <w:rPr>
          <w:rFonts w:ascii="Times New Roman"/>
          <w:b w:val="false"/>
          <w:i w:val="false"/>
          <w:color w:val="000000"/>
          <w:sz w:val="28"/>
        </w:rPr>
        <w:t>
 </w:t>
      </w:r>
    </w:p>
    <w:bookmarkEnd w:id="190"/>
    <w:bookmarkStart w:name="z197" w:id="191"/>
    <w:p>
      <w:pPr>
        <w:spacing w:after="0"/>
        <w:ind w:left="0"/>
        <w:jc w:val="both"/>
      </w:pPr>
      <w:r>
        <w:rPr>
          <w:rFonts w:ascii="Times New Roman"/>
          <w:b w:val="false"/>
          <w:i w:val="false"/>
          <w:color w:val="000000"/>
          <w:sz w:val="28"/>
        </w:rPr>
        <w:t>
«Жалғызiлiктi, жалғыз тұратын</w:t>
      </w:r>
      <w:r>
        <w:br/>
      </w:r>
      <w:r>
        <w:rPr>
          <w:rFonts w:ascii="Times New Roman"/>
          <w:b w:val="false"/>
          <w:i w:val="false"/>
          <w:color w:val="000000"/>
          <w:sz w:val="28"/>
        </w:rPr>
        <w:t>
қарттарға, бөгде адамның</w:t>
      </w:r>
      <w:r>
        <w:br/>
      </w:r>
      <w:r>
        <w:rPr>
          <w:rFonts w:ascii="Times New Roman"/>
          <w:b w:val="false"/>
          <w:i w:val="false"/>
          <w:color w:val="000000"/>
          <w:sz w:val="28"/>
        </w:rPr>
        <w:t>
күтiмiне және жәрдемiне мұқтаж</w:t>
      </w:r>
      <w:r>
        <w:br/>
      </w:r>
      <w:r>
        <w:rPr>
          <w:rFonts w:ascii="Times New Roman"/>
          <w:b w:val="false"/>
          <w:i w:val="false"/>
          <w:color w:val="000000"/>
          <w:sz w:val="28"/>
        </w:rPr>
        <w:t>
мүгедектерге және мүгедек</w:t>
      </w:r>
      <w:r>
        <w:br/>
      </w:r>
      <w:r>
        <w:rPr>
          <w:rFonts w:ascii="Times New Roman"/>
          <w:b w:val="false"/>
          <w:i w:val="false"/>
          <w:color w:val="000000"/>
          <w:sz w:val="28"/>
        </w:rPr>
        <w:t>
балаларға үйде әлеуметтiк қызмет</w:t>
      </w:r>
      <w:r>
        <w:br/>
      </w:r>
      <w:r>
        <w:rPr>
          <w:rFonts w:ascii="Times New Roman"/>
          <w:b w:val="false"/>
          <w:i w:val="false"/>
          <w:color w:val="000000"/>
          <w:sz w:val="28"/>
        </w:rPr>
        <w:t>
көрсетуге құжаттарды ресiмдеу»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191"/>
    <w:bookmarkStart w:name="z198" w:id="192"/>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192"/>
    <w:p>
      <w:pPr>
        <w:spacing w:after="0"/>
        <w:ind w:left="0"/>
        <w:jc w:val="both"/>
      </w:pPr>
      <w:r>
        <w:drawing>
          <wp:inline distT="0" distB="0" distL="0" distR="0">
            <wp:extent cx="7162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162800" cy="7454900"/>
                    </a:xfrm>
                    <a:prstGeom prst="rect">
                      <a:avLst/>
                    </a:prstGeom>
                  </pic:spPr>
                </pic:pic>
              </a:graphicData>
            </a:graphic>
          </wp:inline>
        </w:drawing>
      </w:r>
      <w:r>
        <w:br/>
      </w:r>
      <w:r>
        <w:rPr>
          <w:rFonts w:ascii="Times New Roman"/>
          <w:b w:val="false"/>
          <w:i w:val="false"/>
          <w:color w:val="000000"/>
          <w:sz w:val="28"/>
        </w:rPr>
        <w:t>
 </w:t>
      </w:r>
    </w:p>
    <w:bookmarkStart w:name="z199" w:id="193"/>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193"/>
    <w:bookmarkStart w:name="z200" w:id="194"/>
    <w:p>
      <w:pPr>
        <w:spacing w:after="0"/>
        <w:ind w:left="0"/>
        <w:jc w:val="left"/>
      </w:pPr>
      <w:r>
        <w:rPr>
          <w:rFonts w:ascii="Times New Roman"/>
          <w:b/>
          <w:i w:val="false"/>
          <w:color w:val="000000"/>
        </w:rPr>
        <w:t xml:space="preserve"> 
«Ауылдық жерде тұратын әлеуметтік сала мамандарына отын сатып </w:t>
      </w:r>
      <w:r>
        <w:br/>
      </w:r>
      <w:r>
        <w:rPr>
          <w:rFonts w:ascii="Times New Roman"/>
          <w:b/>
          <w:i w:val="false"/>
          <w:color w:val="000000"/>
        </w:rPr>
        <w:t>
алу бойынша әлеуметтік көмек тағайындау»</w:t>
      </w:r>
      <w:r>
        <w:br/>
      </w:r>
      <w:r>
        <w:rPr>
          <w:rFonts w:ascii="Times New Roman"/>
          <w:b/>
          <w:i w:val="false"/>
          <w:color w:val="000000"/>
        </w:rPr>
        <w:t>
мемлекеттік қызмет регламенті 1. Негізгі ұғымдар</w:t>
      </w:r>
    </w:p>
    <w:bookmarkEnd w:id="194"/>
    <w:bookmarkStart w:name="z201" w:id="195"/>
    <w:p>
      <w:pPr>
        <w:spacing w:after="0"/>
        <w:ind w:left="0"/>
        <w:jc w:val="both"/>
      </w:pPr>
      <w:r>
        <w:rPr>
          <w:rFonts w:ascii="Times New Roman"/>
          <w:b w:val="false"/>
          <w:i w:val="false"/>
          <w:color w:val="000000"/>
          <w:sz w:val="28"/>
        </w:rPr>
        <w:t>
      1.Пайдаланылатын терминдердің және аббревиатуралардың анықтамасы:</w:t>
      </w:r>
      <w:r>
        <w:br/>
      </w:r>
      <w:r>
        <w:rPr>
          <w:rFonts w:ascii="Times New Roman"/>
          <w:b w:val="false"/>
          <w:i w:val="false"/>
          <w:color w:val="000000"/>
          <w:sz w:val="28"/>
        </w:rPr>
        <w:t>
      1) құрылымдық-функционалдық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195"/>
    <w:bookmarkStart w:name="z202" w:id="196"/>
    <w:p>
      <w:pPr>
        <w:spacing w:after="0"/>
        <w:ind w:left="0"/>
        <w:jc w:val="left"/>
      </w:pPr>
      <w:r>
        <w:rPr>
          <w:rFonts w:ascii="Times New Roman"/>
          <w:b/>
          <w:i w:val="false"/>
          <w:color w:val="000000"/>
        </w:rPr>
        <w:t xml:space="preserve"> 
2. Жалпы ережелер</w:t>
      </w:r>
    </w:p>
    <w:bookmarkEnd w:id="196"/>
    <w:bookmarkStart w:name="z203" w:id="197"/>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орналасқан «Солтүстік Қазақстан облысы Тимирязев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Тұрғылықты орны бойынша уәкілетті орган болмаған жағдайда тұтынушы мемлекеттік қызмет алу үшін ауылдық (селолық) округ әкіміне жүгінеді (бұдан әрі – селолық округінің әкімі).</w:t>
      </w:r>
      <w:r>
        <w:br/>
      </w:r>
      <w:r>
        <w:rPr>
          <w:rFonts w:ascii="Times New Roman"/>
          <w:b w:val="false"/>
          <w:i w:val="false"/>
          <w:color w:val="000000"/>
          <w:sz w:val="28"/>
        </w:rPr>
        <w:t>
      Сонымен қатар, мемлекеттік қызмет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мекенжайы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«Селолық аймақтың және агроөндіріс кешенінің дамуын мемлекеттік реттеу туралы» Қазақстан Республикасының 2005 жылғы 8 шілдедегі Заңының </w:t>
      </w:r>
      <w:r>
        <w:rPr>
          <w:rFonts w:ascii="Times New Roman"/>
          <w:b w:val="false"/>
          <w:i w:val="false"/>
          <w:color w:val="000000"/>
          <w:sz w:val="28"/>
        </w:rPr>
        <w:t>5 бабы</w:t>
      </w:r>
      <w:r>
        <w:rPr>
          <w:rFonts w:ascii="Times New Roman"/>
          <w:b w:val="false"/>
          <w:i w:val="false"/>
          <w:color w:val="000000"/>
          <w:sz w:val="28"/>
        </w:rPr>
        <w:t xml:space="preserve"> және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және жергілікті өкілдік орган шешімдері (мәслихаттар)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ro_timir@mail.online.kz интернет-ресурсында, уәкілетті органның, селолық округ әкімінің,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әлеуметтік көмек тағайындау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ауылдық елді мекендерде тұратын және жұмыс істейтін денсаулық сақтау, әлеуметтік қамтамасыз ету, білім, мәдениет, спорт және ветеринария мемлекеттік ұйым мамандарына (бұдан әрі – тұтынушылар) көрсетіледі.</w:t>
      </w:r>
    </w:p>
    <w:bookmarkEnd w:id="197"/>
    <w:bookmarkStart w:name="z204" w:id="198"/>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198"/>
    <w:bookmarkStart w:name="z205" w:id="199"/>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өтініш;</w:t>
      </w:r>
      <w:r>
        <w:br/>
      </w:r>
      <w:r>
        <w:rPr>
          <w:rFonts w:ascii="Times New Roman"/>
          <w:b w:val="false"/>
          <w:i w:val="false"/>
          <w:color w:val="000000"/>
          <w:sz w:val="28"/>
        </w:rPr>
        <w:t>
      2) тұтынушының жеке басын куәландыратын құжаттың көшірмесі;</w:t>
      </w:r>
      <w:r>
        <w:br/>
      </w:r>
      <w:r>
        <w:rPr>
          <w:rFonts w:ascii="Times New Roman"/>
          <w:b w:val="false"/>
          <w:i w:val="false"/>
          <w:color w:val="000000"/>
          <w:sz w:val="28"/>
        </w:rPr>
        <w:t>
      3) салық төлеушінің тіркеу туралы куәлігінің көшірмесі;</w:t>
      </w:r>
      <w:r>
        <w:br/>
      </w:r>
      <w:r>
        <w:rPr>
          <w:rFonts w:ascii="Times New Roman"/>
          <w:b w:val="false"/>
          <w:i w:val="false"/>
          <w:color w:val="000000"/>
          <w:sz w:val="28"/>
        </w:rPr>
        <w:t>
      4) тұрғылықты жерін растайтын құжат (мекенжай анықтамасы ауылдық және/немесе селолық округтің әкімінің анықтамасы);</w:t>
      </w:r>
      <w:r>
        <w:br/>
      </w:r>
      <w:r>
        <w:rPr>
          <w:rFonts w:ascii="Times New Roman"/>
          <w:b w:val="false"/>
          <w:i w:val="false"/>
          <w:color w:val="000000"/>
          <w:sz w:val="28"/>
        </w:rPr>
        <w:t>
      5) жұмыс орнынан анықтама;</w:t>
      </w:r>
      <w:r>
        <w:br/>
      </w:r>
      <w:r>
        <w:rPr>
          <w:rFonts w:ascii="Times New Roman"/>
          <w:b w:val="false"/>
          <w:i w:val="false"/>
          <w:color w:val="000000"/>
          <w:sz w:val="28"/>
        </w:rPr>
        <w:t>
      6) екінші деңгейдегі банкінде немесе банкілік операцияларда жасауға тиісті лицензиялары бар ұйымдарда дербес шотының болуын растайтын құжат.</w:t>
      </w:r>
      <w:r>
        <w:br/>
      </w:r>
      <w:r>
        <w:rPr>
          <w:rFonts w:ascii="Times New Roman"/>
          <w:b w:val="false"/>
          <w:i w:val="false"/>
          <w:color w:val="000000"/>
          <w:sz w:val="28"/>
        </w:rPr>
        <w:t>
      9. Тұтынушыға мемлекеттік қызмет қажетті құжаттарды ұсынумен еркін үлгіде жазылған өтініш бойынша көрсетіледі.</w:t>
      </w:r>
      <w:r>
        <w:br/>
      </w:r>
      <w:r>
        <w:rPr>
          <w:rFonts w:ascii="Times New Roman"/>
          <w:b w:val="false"/>
          <w:i w:val="false"/>
          <w:color w:val="000000"/>
          <w:sz w:val="28"/>
        </w:rPr>
        <w:t>
      10. Мемлекеттік қызмет алу үшін қажетті толтырылған өтініш үлгісі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заңды мекенжайы көрсетілген уәкілетті органның жауапты маманы немесе тұрғылықты орны бойына селолық округ әкіміне тапсырылады. Жауапты маманның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11. Барлық қажетті құжаттар тапсырылғаннан кейін тұтынушыға беріледі:</w:t>
      </w:r>
      <w:r>
        <w:br/>
      </w:r>
      <w:r>
        <w:rPr>
          <w:rFonts w:ascii="Times New Roman"/>
          <w:b w:val="false"/>
          <w:i w:val="false"/>
          <w:color w:val="000000"/>
          <w:sz w:val="28"/>
        </w:rPr>
        <w:t>
      уәкілетті органда немесе селолық (ауылдық) округтің әкімінде - тұтынушыға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ХҚКО-на – сәйкес құжаттарды қабылдау туралы қолхатты, көрсетілген:</w:t>
      </w:r>
      <w:r>
        <w:br/>
      </w:r>
      <w:r>
        <w:rPr>
          <w:rFonts w:ascii="Times New Roman"/>
          <w:b w:val="false"/>
          <w:i w:val="false"/>
          <w:color w:val="000000"/>
          <w:sz w:val="28"/>
        </w:rPr>
        <w:t>
      өтінішті қабылдау күні мен нөмірі;</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Әлеуметтік көмек тағайындау (тағайындаудан бас тарту) туралы хабарлама беру жүзеге асырылады:</w:t>
      </w:r>
      <w:r>
        <w:br/>
      </w:r>
      <w:r>
        <w:rPr>
          <w:rFonts w:ascii="Times New Roman"/>
          <w:b w:val="false"/>
          <w:i w:val="false"/>
          <w:color w:val="000000"/>
          <w:sz w:val="28"/>
        </w:rPr>
        <w:t>
      уәкілетті органға немесе селолық округ әкіміне өзі жүгінгенде немесе пошталық хабарлама арқылы;</w:t>
      </w:r>
      <w:r>
        <w:br/>
      </w:r>
      <w:r>
        <w:rPr>
          <w:rFonts w:ascii="Times New Roman"/>
          <w:b w:val="false"/>
          <w:i w:val="false"/>
          <w:color w:val="000000"/>
          <w:sz w:val="28"/>
        </w:rPr>
        <w:t>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13. Тұтынушының құжаттарды беру кезінде толық емес және (немесе) жалған ақпарат беруі мемлекеттік қызмет көрсетуден бас тартуға негіз болады</w:t>
      </w:r>
      <w:r>
        <w:br/>
      </w:r>
      <w:r>
        <w:rPr>
          <w:rFonts w:ascii="Times New Roman"/>
          <w:b w:val="false"/>
          <w:i w:val="false"/>
          <w:color w:val="000000"/>
          <w:sz w:val="28"/>
        </w:rPr>
        <w:t>
      Мемлекеттік қызмет көрсетуді тоқтату және (немесе) кідіртуге негіздеме болып табылады:</w:t>
      </w:r>
      <w:r>
        <w:br/>
      </w:r>
      <w:r>
        <w:rPr>
          <w:rFonts w:ascii="Times New Roman"/>
          <w:b w:val="false"/>
          <w:i w:val="false"/>
          <w:color w:val="000000"/>
          <w:sz w:val="28"/>
        </w:rPr>
        <w:t>
      1) тұтынушының қайтыс болуы;</w:t>
      </w:r>
      <w:r>
        <w:br/>
      </w:r>
      <w:r>
        <w:rPr>
          <w:rFonts w:ascii="Times New Roman"/>
          <w:b w:val="false"/>
          <w:i w:val="false"/>
          <w:color w:val="000000"/>
          <w:sz w:val="28"/>
        </w:rPr>
        <w:t>
      2) тұтынушының селолық елді мекеннен кетуі;</w:t>
      </w:r>
      <w:r>
        <w:br/>
      </w:r>
      <w:r>
        <w:rPr>
          <w:rFonts w:ascii="Times New Roman"/>
          <w:b w:val="false"/>
          <w:i w:val="false"/>
          <w:color w:val="000000"/>
          <w:sz w:val="28"/>
        </w:rPr>
        <w:t>
      3) тұтынушының денсаулық сақтау, әлеуметтік қамтамасыз ету, білім, мәдениет және спорт мемлекеттік ұйымдарынан жұмыстан босатылуы.</w:t>
      </w:r>
      <w:r>
        <w:br/>
      </w:r>
      <w:r>
        <w:rPr>
          <w:rFonts w:ascii="Times New Roman"/>
          <w:b w:val="false"/>
          <w:i w:val="false"/>
          <w:color w:val="000000"/>
          <w:sz w:val="28"/>
        </w:rPr>
        <w:t>
      Уәкілетті орган мемлекеттік қызметтен бас тарту, тоқтату (тоқтата тұру), негіздері анықталған кезде құжаттар алған күннен кейін он жұмыс күн ішінде тұтынушыға бас тарту, тоқтату (тоқтата тұру) себептерін көрсетумен хабарлама береді.</w:t>
      </w:r>
      <w:r>
        <w:br/>
      </w:r>
      <w:r>
        <w:rPr>
          <w:rFonts w:ascii="Times New Roman"/>
          <w:b w:val="false"/>
          <w:i w:val="false"/>
          <w:color w:val="000000"/>
          <w:sz w:val="28"/>
        </w:rPr>
        <w:t>
      Орталық арқылы мемлекеттік қызмет көрсету кезінде уәкілетті орган мемлекеттік қызметтен бас тарту, тоқтату (тоқтата тұру), негіздері анықталған кезде құжаттар алған күннен кейін он жұмыс күн ішінде құжаттар топтамасын тұтынушыға беру үшін бас тарту, тоқтату (тоқтата тұру) себептерін көрсетумен Орталыққа жібереді.</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тұрғылықты орны бойынша селолық округ әкіміне – он бес жұмыс күні ішінде.</w:t>
      </w:r>
      <w:r>
        <w:br/>
      </w:r>
      <w:r>
        <w:rPr>
          <w:rFonts w:ascii="Times New Roman"/>
          <w:b w:val="false"/>
          <w:i w:val="false"/>
          <w:color w:val="000000"/>
          <w:sz w:val="28"/>
        </w:rPr>
        <w:t>
      Орталықта – он жұмыс күні ішінде (құжаттарды(нәтижені)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ең үлкен күту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ең үлкен қызмет көрсету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келіп түскен құжатпен танысқаннан кейін жауапты орындаушыға жолдайды;</w:t>
      </w:r>
      <w:r>
        <w:br/>
      </w:r>
      <w:r>
        <w:rPr>
          <w:rFonts w:ascii="Times New Roman"/>
          <w:b w:val="false"/>
          <w:i w:val="false"/>
          <w:color w:val="000000"/>
          <w:sz w:val="28"/>
        </w:rPr>
        <w:t>
      4) уәкілетті органның жауапты орындаушысы құжаттарды қарастырады, хабарлама немесе бас тарту туралы дәлелді жауапты ресімдейді және қол қою үшін уәкілетті органның басшысына жолдайды;</w:t>
      </w:r>
      <w:r>
        <w:br/>
      </w:r>
      <w:r>
        <w:rPr>
          <w:rFonts w:ascii="Times New Roman"/>
          <w:b w:val="false"/>
          <w:i w:val="false"/>
          <w:color w:val="000000"/>
          <w:sz w:val="28"/>
        </w:rPr>
        <w:t>
      5) уәкілетті органның басшысы хабарлама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6) уәкілетті органның жауапты маманы журналға тіркейді және тұтынушыға хабарламаны немесе қызмет көрсетуден бас тарту туралы дәлелді жауапты береді;</w:t>
      </w:r>
      <w:r>
        <w:br/>
      </w:r>
      <w:r>
        <w:rPr>
          <w:rFonts w:ascii="Times New Roman"/>
          <w:b w:val="false"/>
          <w:i w:val="false"/>
          <w:color w:val="000000"/>
          <w:sz w:val="28"/>
        </w:rPr>
        <w:t>
      Тұрғылықты жері бойынша уәкілетті орган болмаса мемлекеттік қызмет тұтынушыларға селолық (ауылдық) округтің әкімі арқылы көрсетіледі.</w:t>
      </w:r>
      <w:r>
        <w:br/>
      </w:r>
      <w:r>
        <w:rPr>
          <w:rFonts w:ascii="Times New Roman"/>
          <w:b w:val="false"/>
          <w:i w:val="false"/>
          <w:color w:val="000000"/>
          <w:sz w:val="28"/>
        </w:rPr>
        <w:t>
      </w:t>
      </w:r>
      <w:r>
        <w:rPr>
          <w:rFonts w:ascii="Times New Roman"/>
          <w:b w:val="false"/>
          <w:i w:val="false"/>
          <w:color w:val="000000"/>
          <w:sz w:val="28"/>
          <w:u w:val="single"/>
        </w:rPr>
        <w:t>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құжаттарды тіркейді және басшыға қарауға тапсырады;</w:t>
      </w:r>
      <w:r>
        <w:br/>
      </w:r>
      <w:r>
        <w:rPr>
          <w:rFonts w:ascii="Times New Roman"/>
          <w:b w:val="false"/>
          <w:i w:val="false"/>
          <w:color w:val="000000"/>
          <w:sz w:val="28"/>
        </w:rPr>
        <w:t>
      5) уәкілетті органның басшысы құжаттарды қарастырғаннан кейін жауапты орындаушыға береді;</w:t>
      </w:r>
      <w:r>
        <w:br/>
      </w:r>
      <w:r>
        <w:rPr>
          <w:rFonts w:ascii="Times New Roman"/>
          <w:b w:val="false"/>
          <w:i w:val="false"/>
          <w:color w:val="000000"/>
          <w:sz w:val="28"/>
        </w:rPr>
        <w:t>
      6) уәкілетті органның жауапты орындаушысы Орталықтан келген құжаттарды қарастырып, хабарлама немесе бас тарту туралы дәлелді жауап ресімдейді және қол қою үшін уәкілетті органның басшысына жібереді;</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хабарлама немесе бас тарту туралы дәлелді жауапты Орталыққа жолдайды;</w:t>
      </w:r>
      <w:r>
        <w:br/>
      </w:r>
      <w:r>
        <w:rPr>
          <w:rFonts w:ascii="Times New Roman"/>
          <w:b w:val="false"/>
          <w:i w:val="false"/>
          <w:color w:val="000000"/>
          <w:sz w:val="28"/>
        </w:rPr>
        <w:t>
      9) Орталық инспекторы тұтынушыға хабарлама немесе бас тарту туралы дәлелді жауап береді.</w:t>
      </w:r>
      <w:r>
        <w:br/>
      </w:r>
      <w:r>
        <w:rPr>
          <w:rFonts w:ascii="Times New Roman"/>
          <w:b w:val="false"/>
          <w:i w:val="false"/>
          <w:color w:val="000000"/>
          <w:sz w:val="28"/>
        </w:rPr>
        <w:t>
      17.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199"/>
    <w:bookmarkStart w:name="z206" w:id="200"/>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00"/>
    <w:bookmarkStart w:name="z207" w:id="201"/>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жауапты орындаушысы;</w:t>
      </w:r>
      <w:r>
        <w:br/>
      </w:r>
      <w:r>
        <w:rPr>
          <w:rFonts w:ascii="Times New Roman"/>
          <w:b w:val="false"/>
          <w:i w:val="false"/>
          <w:color w:val="000000"/>
          <w:sz w:val="28"/>
        </w:rPr>
        <w:t>
      6) селолық (ауылдық) округтің әкімі, селолық (ауылдық) округтің жауапты маманы.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01"/>
    <w:bookmarkStart w:name="z208" w:id="202"/>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02"/>
    <w:bookmarkStart w:name="z209" w:id="203"/>
    <w:p>
      <w:pPr>
        <w:spacing w:after="0"/>
        <w:ind w:left="0"/>
        <w:jc w:val="both"/>
      </w:pPr>
      <w:r>
        <w:rPr>
          <w:rFonts w:ascii="Times New Roman"/>
          <w:b w:val="false"/>
          <w:i w:val="false"/>
          <w:color w:val="000000"/>
          <w:sz w:val="28"/>
        </w:rPr>
        <w:t>
      21. Мемлекеттік қызмет көрсетуге уәкілетті органның, Орталықтың басшылары және жауапты л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203"/>
    <w:bookmarkStart w:name="z210" w:id="204"/>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04"/>
    <w:bookmarkStart w:name="z211" w:id="205"/>
    <w:p>
      <w:pPr>
        <w:spacing w:after="0"/>
        <w:ind w:left="0"/>
        <w:jc w:val="left"/>
      </w:pPr>
      <w:r>
        <w:rPr>
          <w:rFonts w:ascii="Times New Roman"/>
          <w:b/>
          <w:i w:val="false"/>
          <w:color w:val="000000"/>
        </w:rPr>
        <w:t xml:space="preserve"> 
Мемлекеттік қызмет көрсету бойынша уәкілетті орган</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1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212" w:id="206"/>
    <w:p>
      <w:pPr>
        <w:spacing w:after="0"/>
        <w:ind w:left="0"/>
        <w:jc w:val="both"/>
      </w:pPr>
      <w:r>
        <w:rPr>
          <w:rFonts w:ascii="Times New Roman"/>
          <w:b w:val="false"/>
          <w:i w:val="false"/>
          <w:color w:val="000000"/>
          <w:sz w:val="28"/>
        </w:rPr>
        <w:t>
 </w:t>
      </w:r>
    </w:p>
    <w:bookmarkEnd w:id="206"/>
    <w:bookmarkStart w:name="z213" w:id="207"/>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07"/>
    <w:bookmarkStart w:name="z214" w:id="208"/>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3629"/>
        <w:gridCol w:w="2776"/>
        <w:gridCol w:w="2534"/>
        <w:gridCol w:w="3410"/>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4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8(71537)2-03-03,</w:t>
            </w:r>
            <w:r>
              <w:br/>
            </w:r>
            <w:r>
              <w:rPr>
                <w:rFonts w:ascii="Times New Roman"/>
                <w:b w:val="false"/>
                <w:i w:val="false"/>
                <w:color w:val="000000"/>
                <w:sz w:val="20"/>
              </w:rPr>
              <w:t>
факс: 2-03-02</w:t>
            </w:r>
            <w:r>
              <w:br/>
            </w:r>
            <w:r>
              <w:rPr>
                <w:rFonts w:ascii="Times New Roman"/>
                <w:b w:val="false"/>
                <w:i w:val="false"/>
                <w:color w:val="000000"/>
                <w:sz w:val="20"/>
              </w:rPr>
              <w:t>
e-mail:</w:t>
            </w:r>
            <w:r>
              <w:br/>
            </w:r>
            <w:r>
              <w:rPr>
                <w:rFonts w:ascii="Times New Roman"/>
                <w:b w:val="false"/>
                <w:i w:val="false"/>
                <w:color w:val="000000"/>
                <w:sz w:val="20"/>
              </w:rPr>
              <w:t xml:space="preserve">
Con_timiryazevo@mail.ru </w:t>
            </w:r>
          </w:p>
        </w:tc>
      </w:tr>
    </w:tbl>
    <w:bookmarkStart w:name="z215" w:id="209"/>
    <w:p>
      <w:pPr>
        <w:spacing w:after="0"/>
        <w:ind w:left="0"/>
        <w:jc w:val="both"/>
      </w:pPr>
      <w:r>
        <w:rPr>
          <w:rFonts w:ascii="Times New Roman"/>
          <w:b w:val="false"/>
          <w:i w:val="false"/>
          <w:color w:val="000000"/>
          <w:sz w:val="28"/>
        </w:rPr>
        <w:t>
«Ауылдық жерде тұратын әлеуметтік</w:t>
      </w:r>
      <w:r>
        <w:br/>
      </w:r>
      <w:r>
        <w:rPr>
          <w:rFonts w:ascii="Times New Roman"/>
          <w:b w:val="false"/>
          <w:i w:val="false"/>
          <w:color w:val="000000"/>
          <w:sz w:val="28"/>
        </w:rPr>
        <w:t>
сала мамандарына отын сатып алу</w:t>
      </w:r>
      <w:r>
        <w:br/>
      </w:r>
      <w:r>
        <w:rPr>
          <w:rFonts w:ascii="Times New Roman"/>
          <w:b w:val="false"/>
          <w:i w:val="false"/>
          <w:color w:val="000000"/>
          <w:sz w:val="28"/>
        </w:rPr>
        <w:t>
бойынша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09"/>
    <w:bookmarkStart w:name="z216" w:id="210"/>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00"/>
        <w:gridCol w:w="3407"/>
        <w:gridCol w:w="2621"/>
        <w:gridCol w:w="2621"/>
        <w:gridCol w:w="2435"/>
        <w:gridCol w:w="4776"/>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басшысы </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Орталықтың жинақтаушы бөлімінің инспекторына құжаттарды тапсыру</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Қарастыру, бұрыштама жазу</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Құжаттардың толықтығын тексеру, хабарлама ресімдеу немесе бас тарту туралы дәлелді жауап дайындау</w:t>
            </w:r>
          </w:p>
        </w:tc>
      </w:tr>
      <w:tr>
        <w:trPr>
          <w:trHeight w:val="1455"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өкімдік шешім)</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тапсыру</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басшыға қарау үшін жолдау</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жіберу</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ресімдеу немесе бас тарту туралы дәлелді жауапты басшыға қол қоюға жіберу</w:t>
            </w:r>
          </w:p>
        </w:tc>
      </w:tr>
      <w:tr>
        <w:trPr>
          <w:trHeight w:val="30"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75" w:hRule="atLeast"/>
        </w:trPr>
        <w:tc>
          <w:tcPr>
            <w:tcW w:w="3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7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217" w:id="211"/>
    <w:p>
      <w:pPr>
        <w:spacing w:after="0"/>
        <w:ind w:left="0"/>
        <w:jc w:val="both"/>
      </w:pPr>
      <w:r>
        <w:rPr>
          <w:rFonts w:ascii="Times New Roman"/>
          <w:b w:val="false"/>
          <w:i w:val="false"/>
          <w:color w:val="000000"/>
          <w:sz w:val="28"/>
        </w:rPr>
        <w:t>
   </w:t>
      </w:r>
    </w:p>
    <w:bookmarkEnd w:id="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03"/>
        <w:gridCol w:w="5574"/>
        <w:gridCol w:w="5043"/>
        <w:gridCol w:w="584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(қимылдың, жұмыс ағымының) № </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рәсімнің, операцияның) атауы және олардың сипаттамасы</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жауапты маманы жібереді</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тіркейді және хабарлама немесе бас тарту туралы дәлелді жауапты Орталыққа жолдайды немесе тұтынушыға береді</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Тұтынушыға хабарлама немесе бас тарту туралы дәлелді жауап береді</w:t>
            </w:r>
          </w:p>
        </w:tc>
      </w:tr>
      <w:tr>
        <w:trPr>
          <w:trHeight w:val="1305"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w:t>
            </w:r>
            <w:r>
              <w:br/>
            </w:r>
            <w:r>
              <w:rPr>
                <w:rFonts w:ascii="Times New Roman"/>
                <w:b w:val="false"/>
                <w:i w:val="false"/>
                <w:color w:val="000000"/>
                <w:sz w:val="20"/>
              </w:rPr>
              <w:t>
лық-өкімдік шешім)</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Құжатқа қол қою</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18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630" w:hRule="atLeast"/>
        </w:trPr>
        <w:tc>
          <w:tcPr>
            <w:tcW w:w="32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5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5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58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18" w:id="212"/>
    <w:p>
      <w:pPr>
        <w:spacing w:after="0"/>
        <w:ind w:left="0"/>
        <w:jc w:val="both"/>
      </w:pPr>
      <w:r>
        <w:rPr>
          <w:rFonts w:ascii="Times New Roman"/>
          <w:b w:val="false"/>
          <w:i w:val="false"/>
          <w:color w:val="000000"/>
          <w:sz w:val="28"/>
        </w:rPr>
        <w:t>
 </w:t>
      </w:r>
    </w:p>
    <w:bookmarkEnd w:id="212"/>
    <w:bookmarkStart w:name="z219" w:id="213"/>
    <w:p>
      <w:pPr>
        <w:spacing w:after="0"/>
        <w:ind w:left="0"/>
        <w:jc w:val="left"/>
      </w:pPr>
      <w:r>
        <w:rPr>
          <w:rFonts w:ascii="Times New Roman"/>
          <w:b/>
          <w:i w:val="false"/>
          <w:color w:val="000000"/>
        </w:rPr>
        <w:t xml:space="preserve"> 
2 кесте. Пайдалану нұсқалары. Негізгі процесс</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41"/>
        <w:gridCol w:w="3097"/>
        <w:gridCol w:w="5812"/>
        <w:gridCol w:w="3344"/>
        <w:gridCol w:w="4106"/>
      </w:tblGrid>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5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5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құжаттарды тіркейді және оларды басшыға қарауға тапсырады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хабарлама дайындайды және басшылыққа қол қоюға жолдайды</w:t>
            </w:r>
          </w:p>
        </w:tc>
      </w:tr>
      <w:tr>
        <w:trPr>
          <w:trHeight w:val="30" w:hRule="atLeast"/>
        </w:trPr>
        <w:tc>
          <w:tcPr>
            <w:tcW w:w="3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Орталық тұтынушыға хабарлама береді</w:t>
            </w:r>
          </w:p>
        </w:tc>
        <w:tc>
          <w:tcPr>
            <w:tcW w:w="3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8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xml:space="preserve">
Журналға тіркейді және хабарламаны Орталыққа жолдайды немесе тұтынушыға береді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Хабарламаға қол қояды және жауапты маманға жолдайды</w:t>
            </w:r>
          </w:p>
        </w:tc>
        <w:tc>
          <w:tcPr>
            <w:tcW w:w="4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0" w:id="214"/>
    <w:p>
      <w:pPr>
        <w:spacing w:after="0"/>
        <w:ind w:left="0"/>
        <w:jc w:val="both"/>
      </w:pPr>
      <w:r>
        <w:rPr>
          <w:rFonts w:ascii="Times New Roman"/>
          <w:b w:val="false"/>
          <w:i w:val="false"/>
          <w:color w:val="000000"/>
          <w:sz w:val="28"/>
        </w:rPr>
        <w:t>
 </w:t>
      </w:r>
    </w:p>
    <w:bookmarkEnd w:id="214"/>
    <w:bookmarkStart w:name="z221" w:id="215"/>
    <w:p>
      <w:pPr>
        <w:spacing w:after="0"/>
        <w:ind w:left="0"/>
        <w:jc w:val="left"/>
      </w:pPr>
      <w:r>
        <w:rPr>
          <w:rFonts w:ascii="Times New Roman"/>
          <w:b/>
          <w:i w:val="false"/>
          <w:color w:val="000000"/>
        </w:rPr>
        <w:t xml:space="preserve"> 
3 кесте. Пайдалану нұсқалары. Баламалы процесс</w:t>
      </w:r>
    </w:p>
    <w:bookmarkEnd w:id="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88"/>
        <w:gridCol w:w="3345"/>
        <w:gridCol w:w="4085"/>
        <w:gridCol w:w="4085"/>
        <w:gridCol w:w="4457"/>
      </w:tblGrid>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r>
              <w:br/>
            </w:r>
            <w:r>
              <w:rPr>
                <w:rFonts w:ascii="Times New Roman"/>
                <w:b w:val="false"/>
                <w:i w:val="false"/>
                <w:color w:val="000000"/>
                <w:sz w:val="20"/>
              </w:rPr>
              <w:t>
Құжаттарды қабылдайды және оларды Орталықтың жинақтаушы бөліміне тапсырады</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оларды уәкілетті органға тапсырады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жауапты орындаушыға жолдайды</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Ұсынылған құжаттарды қарайды, бас тарту туралы дәлелді жауап дайындайды, басшыға қол қоюға жолдайды</w:t>
            </w:r>
          </w:p>
        </w:tc>
      </w:tr>
      <w:tr>
        <w:trPr>
          <w:trHeight w:val="30" w:hRule="atLeast"/>
        </w:trPr>
        <w:tc>
          <w:tcPr>
            <w:tcW w:w="3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Тұтынушыға бас тарту туралы дәлелді жауап береді</w:t>
            </w:r>
          </w:p>
        </w:tc>
        <w:tc>
          <w:tcPr>
            <w:tcW w:w="3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Журналға тіркейді және бас тарту туралы дәлелді жауапты Орталыққа жолдайды немесе тұтынушыға береді</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Бас тарту туралы дәлелді жауапқа қол қояды және жауапты маманға жолдайды</w:t>
            </w:r>
          </w:p>
        </w:tc>
        <w:tc>
          <w:tcPr>
            <w:tcW w:w="4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22" w:id="216"/>
    <w:p>
      <w:pPr>
        <w:spacing w:after="0"/>
        <w:ind w:left="0"/>
        <w:jc w:val="both"/>
      </w:pPr>
      <w:r>
        <w:rPr>
          <w:rFonts w:ascii="Times New Roman"/>
          <w:b w:val="false"/>
          <w:i w:val="false"/>
          <w:color w:val="000000"/>
          <w:sz w:val="28"/>
        </w:rPr>
        <w:t>
 </w:t>
      </w:r>
    </w:p>
    <w:bookmarkEnd w:id="216"/>
    <w:bookmarkStart w:name="z223" w:id="217"/>
    <w:p>
      <w:pPr>
        <w:spacing w:after="0"/>
        <w:ind w:left="0"/>
        <w:jc w:val="both"/>
      </w:pPr>
      <w:r>
        <w:rPr>
          <w:rFonts w:ascii="Times New Roman"/>
          <w:b w:val="false"/>
          <w:i w:val="false"/>
          <w:color w:val="000000"/>
          <w:sz w:val="28"/>
        </w:rPr>
        <w:t>
«Ауылдық жерде тұратын</w:t>
      </w:r>
      <w:r>
        <w:br/>
      </w:r>
      <w:r>
        <w:rPr>
          <w:rFonts w:ascii="Times New Roman"/>
          <w:b w:val="false"/>
          <w:i w:val="false"/>
          <w:color w:val="000000"/>
          <w:sz w:val="28"/>
        </w:rPr>
        <w:t>
әлеуметтік сала мамандарына</w:t>
      </w:r>
      <w:r>
        <w:br/>
      </w:r>
      <w:r>
        <w:rPr>
          <w:rFonts w:ascii="Times New Roman"/>
          <w:b w:val="false"/>
          <w:i w:val="false"/>
          <w:color w:val="000000"/>
          <w:sz w:val="28"/>
        </w:rPr>
        <w:t>
отын сатып алу бойынша</w:t>
      </w:r>
      <w:r>
        <w:br/>
      </w:r>
      <w:r>
        <w:rPr>
          <w:rFonts w:ascii="Times New Roman"/>
          <w:b w:val="false"/>
          <w:i w:val="false"/>
          <w:color w:val="000000"/>
          <w:sz w:val="28"/>
        </w:rPr>
        <w:t>
әлеуметтік көмек тағайындау»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217"/>
    <w:bookmarkStart w:name="z224" w:id="21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18"/>
    <w:p>
      <w:pPr>
        <w:spacing w:after="0"/>
        <w:ind w:left="0"/>
        <w:jc w:val="both"/>
      </w:pPr>
      <w:r>
        <w:drawing>
          <wp:inline distT="0" distB="0" distL="0" distR="0">
            <wp:extent cx="77470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47000" cy="8051800"/>
                    </a:xfrm>
                    <a:prstGeom prst="rect">
                      <a:avLst/>
                    </a:prstGeom>
                  </pic:spPr>
                </pic:pic>
              </a:graphicData>
            </a:graphic>
          </wp:inline>
        </w:drawing>
      </w:r>
      <w:r>
        <w:br/>
      </w:r>
      <w:r>
        <w:rPr>
          <w:rFonts w:ascii="Times New Roman"/>
          <w:b w:val="false"/>
          <w:i w:val="false"/>
          <w:color w:val="000000"/>
          <w:sz w:val="28"/>
        </w:rPr>
        <w:t>
 </w:t>
      </w:r>
    </w:p>
    <w:bookmarkStart w:name="z225" w:id="219"/>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219"/>
    <w:bookmarkStart w:name="z226" w:id="220"/>
    <w:p>
      <w:pPr>
        <w:spacing w:after="0"/>
        <w:ind w:left="0"/>
        <w:jc w:val="left"/>
      </w:pPr>
      <w:r>
        <w:rPr>
          <w:rFonts w:ascii="Times New Roman"/>
          <w:b/>
          <w:i w:val="false"/>
          <w:color w:val="000000"/>
        </w:rPr>
        <w:t xml:space="preserve"> 
«Жұмыссыздарды тiркеу және есепке қою» </w:t>
      </w:r>
      <w:r>
        <w:br/>
      </w:r>
      <w:r>
        <w:rPr>
          <w:rFonts w:ascii="Times New Roman"/>
          <w:b/>
          <w:i w:val="false"/>
          <w:color w:val="000000"/>
        </w:rPr>
        <w:t>
мемлекеттік қызмет регламенті 1. Негізгі ұғымдар</w:t>
      </w:r>
    </w:p>
    <w:bookmarkEnd w:id="220"/>
    <w:bookmarkStart w:name="z227" w:id="221"/>
    <w:p>
      <w:pPr>
        <w:spacing w:after="0"/>
        <w:ind w:left="0"/>
        <w:jc w:val="both"/>
      </w:pPr>
      <w:r>
        <w:rPr>
          <w:rFonts w:ascii="Times New Roman"/>
          <w:b w:val="false"/>
          <w:i w:val="false"/>
          <w:color w:val="000000"/>
          <w:sz w:val="28"/>
        </w:rPr>
        <w:t>
      1. Пайдаланылатын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жауапты тұлғалары, мемлекеттік органдардың құрылымдық бөлімшелері,  мемлекеттік органдар, ақпараттық жүйелер және олардың кіші жүйелері (бұдан әрі – ҚФБ);</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8"/>
        </w:rPr>
        <w:t>
      3) тұтынушы – жеке тұлғалар: Қазақстан Республикасының азаматтары, оралмандар, шетелдіктер, Қазақстан Республикасында тұрақты тұратын азаматтығы жоқ тұлғалар.</w:t>
      </w:r>
    </w:p>
    <w:bookmarkEnd w:id="221"/>
    <w:bookmarkStart w:name="z228" w:id="222"/>
    <w:p>
      <w:pPr>
        <w:spacing w:after="0"/>
        <w:ind w:left="0"/>
        <w:jc w:val="left"/>
      </w:pPr>
      <w:r>
        <w:rPr>
          <w:rFonts w:ascii="Times New Roman"/>
          <w:b/>
          <w:i w:val="false"/>
          <w:color w:val="000000"/>
        </w:rPr>
        <w:t xml:space="preserve"> 
2. Жалпы ережелер</w:t>
      </w:r>
    </w:p>
    <w:bookmarkEnd w:id="222"/>
    <w:bookmarkStart w:name="z229" w:id="223"/>
    <w:p>
      <w:pPr>
        <w:spacing w:after="0"/>
        <w:ind w:left="0"/>
        <w:jc w:val="both"/>
      </w:pPr>
      <w:r>
        <w:rPr>
          <w:rFonts w:ascii="Times New Roman"/>
          <w:b w:val="false"/>
          <w:i w:val="false"/>
          <w:color w:val="000000"/>
          <w:sz w:val="28"/>
        </w:rPr>
        <w:t>
      2. Мемлекеттік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«Солтүстік Қазақстан облысы Тимирязев ауданының жұмыспен қамту және әлеуметтік бағдарламалар бөлімі» мемлекеттік мекемесімен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w:t>
      </w:r>
      <w:r>
        <w:rPr>
          <w:rFonts w:ascii="Times New Roman"/>
          <w:b w:val="false"/>
          <w:i w:val="false"/>
          <w:color w:val="000000"/>
          <w:sz w:val="28"/>
        </w:rPr>
        <w:t>15-бабына</w:t>
      </w:r>
      <w:r>
        <w:rPr>
          <w:rFonts w:ascii="Times New Roman"/>
          <w:b w:val="false"/>
          <w:i w:val="false"/>
          <w:color w:val="000000"/>
          <w:sz w:val="28"/>
        </w:rPr>
        <w:t xml:space="preserve"> сәйкес, Қазақстан Республикасы Үкіметінің 2011 жылғы 7 сәуірдегі № 394 </w:t>
      </w:r>
      <w:r>
        <w:rPr>
          <w:rFonts w:ascii="Times New Roman"/>
          <w:b w:val="false"/>
          <w:i w:val="false"/>
          <w:color w:val="000000"/>
          <w:sz w:val="28"/>
        </w:rPr>
        <w:t>қаулысымен</w:t>
      </w:r>
      <w:r>
        <w:rPr>
          <w:rFonts w:ascii="Times New Roman"/>
          <w:b w:val="false"/>
          <w:i w:val="false"/>
          <w:color w:val="000000"/>
          <w:sz w:val="28"/>
        </w:rPr>
        <w:t xml:space="preserve"> бекітілген «Жұмыссыздарды тіркеу және есепке қою» мемлекеттік </w:t>
      </w:r>
      <w:r>
        <w:rPr>
          <w:rFonts w:ascii="Times New Roman"/>
          <w:b w:val="false"/>
          <w:i w:val="false"/>
          <w:color w:val="000000"/>
          <w:sz w:val="28"/>
        </w:rPr>
        <w:t>стандартын</w:t>
      </w:r>
      <w:r>
        <w:rPr>
          <w:rFonts w:ascii="Times New Roman"/>
          <w:b w:val="false"/>
          <w:i w:val="false"/>
          <w:color w:val="000000"/>
          <w:sz w:val="28"/>
        </w:rPr>
        <w:t xml:space="preserve"> қамтамасыз ету мақсатында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уәкілетті органның ro_timir@mail.online.kz интернет-ресурсында, уәкілетті органның стендтерде, ресми ақпарат көздерінде болады.</w:t>
      </w:r>
      <w:r>
        <w:br/>
      </w:r>
      <w:r>
        <w:rPr>
          <w:rFonts w:ascii="Times New Roman"/>
          <w:b w:val="false"/>
          <w:i w:val="false"/>
          <w:color w:val="000000"/>
          <w:sz w:val="28"/>
        </w:rPr>
        <w:t>
      6. Мемлекеттік қызмет көрсету нәтижесі  электронды түрде жұмыссыз ретінде тіркеу және есепке қою  немесе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 оралмандар, шетелдіктер және Қазақстан Республикасының аумағында тұрақты тұратын азаматтығы жоқ тұлғалар (бұдан әрі - тұтынушы).</w:t>
      </w:r>
    </w:p>
    <w:bookmarkEnd w:id="223"/>
    <w:bookmarkStart w:name="z230" w:id="22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24"/>
    <w:bookmarkStart w:name="z231" w:id="225"/>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жеке басын куәландыратын құжаттар;</w:t>
      </w:r>
      <w:r>
        <w:br/>
      </w:r>
      <w:r>
        <w:rPr>
          <w:rFonts w:ascii="Times New Roman"/>
          <w:b w:val="false"/>
          <w:i w:val="false"/>
          <w:color w:val="000000"/>
          <w:sz w:val="28"/>
        </w:rPr>
        <w:t>
      Қазақстанның  азаматы - жеке куәлік (паспорт);</w:t>
      </w:r>
      <w:r>
        <w:br/>
      </w:r>
      <w:r>
        <w:rPr>
          <w:rFonts w:ascii="Times New Roman"/>
          <w:b w:val="false"/>
          <w:i w:val="false"/>
          <w:color w:val="000000"/>
          <w:sz w:val="28"/>
        </w:rPr>
        <w:t>
      шетелдіктер және азаматтығы жоқ адамдар – шетелдіктің Қазақстан Республикасында тұруына ықтиярхаты және азаматтығы жоқ адамның ішкі істер органдарында тіркелгені туралы белгісі бар куәлігі;</w:t>
      </w:r>
      <w:r>
        <w:br/>
      </w:r>
      <w:r>
        <w:rPr>
          <w:rFonts w:ascii="Times New Roman"/>
          <w:b w:val="false"/>
          <w:i w:val="false"/>
          <w:color w:val="000000"/>
          <w:sz w:val="28"/>
        </w:rPr>
        <w:t>
      оралмандар - оралман куәлігі;</w:t>
      </w:r>
      <w:r>
        <w:br/>
      </w:r>
      <w:r>
        <w:rPr>
          <w:rFonts w:ascii="Times New Roman"/>
          <w:b w:val="false"/>
          <w:i w:val="false"/>
          <w:color w:val="000000"/>
          <w:sz w:val="28"/>
        </w:rPr>
        <w:t>
      2) еңбек қызметін растайтын құжаттар;</w:t>
      </w:r>
      <w:r>
        <w:br/>
      </w:r>
      <w:r>
        <w:rPr>
          <w:rFonts w:ascii="Times New Roman"/>
          <w:b w:val="false"/>
          <w:i w:val="false"/>
          <w:color w:val="000000"/>
          <w:sz w:val="28"/>
        </w:rPr>
        <w:t>
      3) әлеуметтік жеке кодын беру жөніндегі куәлігі (ЖСК);</w:t>
      </w:r>
      <w:r>
        <w:br/>
      </w:r>
      <w:r>
        <w:rPr>
          <w:rFonts w:ascii="Times New Roman"/>
          <w:b w:val="false"/>
          <w:i w:val="false"/>
          <w:color w:val="000000"/>
          <w:sz w:val="28"/>
        </w:rPr>
        <w:t>
      4) салық төлеушінің тіркеу нөмірі (СТН);</w:t>
      </w:r>
      <w:r>
        <w:br/>
      </w:r>
      <w:r>
        <w:rPr>
          <w:rFonts w:ascii="Times New Roman"/>
          <w:b w:val="false"/>
          <w:i w:val="false"/>
          <w:color w:val="000000"/>
          <w:sz w:val="28"/>
        </w:rPr>
        <w:t>
      5) соңғы жылдағы алынған табыс жөніндегі мәліметтер (өтініш беруші сипаттағы болады).</w:t>
      </w:r>
      <w:r>
        <w:br/>
      </w:r>
      <w:r>
        <w:rPr>
          <w:rFonts w:ascii="Times New Roman"/>
          <w:b w:val="false"/>
          <w:i w:val="false"/>
          <w:color w:val="000000"/>
          <w:sz w:val="28"/>
        </w:rPr>
        <w:t>
      9. Мемлекеттік қызмет уәкілетті органда бланк толтырусыз  көрсетіледі.</w:t>
      </w:r>
      <w:r>
        <w:br/>
      </w:r>
      <w:r>
        <w:rPr>
          <w:rFonts w:ascii="Times New Roman"/>
          <w:b w:val="false"/>
          <w:i w:val="false"/>
          <w:color w:val="000000"/>
          <w:sz w:val="28"/>
        </w:rPr>
        <w:t>
      10. Мемлекеттік қызмет алу үшін қажетті құжаттар уәкілетті органның жауапты маманына тапсырылады.</w:t>
      </w:r>
      <w:r>
        <w:br/>
      </w:r>
      <w:r>
        <w:rPr>
          <w:rFonts w:ascii="Times New Roman"/>
          <w:b w:val="false"/>
          <w:i w:val="false"/>
          <w:color w:val="000000"/>
          <w:sz w:val="28"/>
        </w:rPr>
        <w:t>
      Жауапты тұлғалар кабинеттерінің нөмірлері туралы ақпарат мемлекеттік қызмет көрсету бойынша ақпараты орналастырылған уәкілетті органның стендінде орналастырылған.</w:t>
      </w:r>
      <w:r>
        <w:br/>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 сәттен мемлекеттік қызмет көрсету мерзімдері  - 10 жұмыс күннен кешіктірілмейді;</w:t>
      </w:r>
      <w:r>
        <w:br/>
      </w:r>
      <w:r>
        <w:rPr>
          <w:rFonts w:ascii="Times New Roman"/>
          <w:b w:val="false"/>
          <w:i w:val="false"/>
          <w:color w:val="000000"/>
          <w:sz w:val="28"/>
        </w:rPr>
        <w:t>
      2) тұтынушымен жүгінген күнде орында көрсетілетін мемлекеттік қызметті алуға ең үлкен күту уақыты адам санына байланысты, бір тұтынушыға қызмет көрсетуге 15 минут есебінен;</w:t>
      </w:r>
      <w:r>
        <w:br/>
      </w:r>
      <w:r>
        <w:rPr>
          <w:rFonts w:ascii="Times New Roman"/>
          <w:b w:val="false"/>
          <w:i w:val="false"/>
          <w:color w:val="000000"/>
          <w:sz w:val="28"/>
        </w:rPr>
        <w:t>
      3) тұтынушымен жүгінген күнде орында көрсетілетін мемлекеттік қызметті алуға ең үлкен қызмет көрсету уақыты күнде 15 минуттан артық емес.</w:t>
      </w:r>
      <w:r>
        <w:br/>
      </w:r>
      <w:r>
        <w:rPr>
          <w:rFonts w:ascii="Times New Roman"/>
          <w:b w:val="false"/>
          <w:i w:val="false"/>
          <w:color w:val="000000"/>
          <w:sz w:val="28"/>
        </w:rPr>
        <w:t>
      12. Барлық қажетті құжаттар тапсырылғаннан кейін уәкілетті органда қызметкерімен тіркеу жұмыссызды тіркеу және есепке қою жүргізіледі, тұтынушының деректері жеке есеп жүргізу кәртішкесіне енгізіледі (компьютерлік деректер базасы).</w:t>
      </w:r>
      <w:r>
        <w:br/>
      </w:r>
      <w:r>
        <w:rPr>
          <w:rFonts w:ascii="Times New Roman"/>
          <w:b w:val="false"/>
          <w:i w:val="false"/>
          <w:color w:val="000000"/>
          <w:sz w:val="28"/>
        </w:rPr>
        <w:t>
      13. Тұтынушыға тіркеу датасын көрсетумен және  тұтынушының мемлекеттік қызмет көрсету алғандығы жөнінде  құжатты қабылдаған тұлғаның аты–жөні жазылған талон беріледі.</w:t>
      </w:r>
      <w:r>
        <w:br/>
      </w:r>
      <w:r>
        <w:rPr>
          <w:rFonts w:ascii="Times New Roman"/>
          <w:b w:val="false"/>
          <w:i w:val="false"/>
          <w:color w:val="000000"/>
          <w:sz w:val="28"/>
        </w:rPr>
        <w:t>
      14. Мемлекеттік қызмет көрсету нәтижесі туралы ақпараттандыру тұрғылықты орны бойынша уәкілетті органға өтініш иесінің өзі бару арқылы жүзеге асырылады.</w:t>
      </w:r>
      <w:r>
        <w:br/>
      </w:r>
      <w:r>
        <w:rPr>
          <w:rFonts w:ascii="Times New Roman"/>
          <w:b w:val="false"/>
          <w:i w:val="false"/>
          <w:color w:val="000000"/>
          <w:sz w:val="28"/>
        </w:rPr>
        <w:t>
      15. Жұмыссыз ретінде тіркеуден, есепке қоюдан бас тарту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үлгі бойынша, жалған ақпарат пен құжаттар берген кезде,  қажетті құжаттар болмаған жағдайда жүзеге асырылады.</w:t>
      </w:r>
      <w:r>
        <w:br/>
      </w:r>
      <w:r>
        <w:rPr>
          <w:rFonts w:ascii="Times New Roman"/>
          <w:b w:val="false"/>
          <w:i w:val="false"/>
          <w:color w:val="000000"/>
          <w:sz w:val="28"/>
        </w:rPr>
        <w:t>
      Мемлекеттік қызметтің көрсетуді тоқтатуға негіздер жоқ.</w:t>
      </w:r>
      <w:r>
        <w:br/>
      </w:r>
      <w:r>
        <w:rPr>
          <w:rFonts w:ascii="Times New Roman"/>
          <w:b w:val="false"/>
          <w:i w:val="false"/>
          <w:color w:val="000000"/>
          <w:sz w:val="28"/>
        </w:rPr>
        <w:t>
      16.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1) тұтынушыға уәкілетті органға жүгінеді және қызмет көрсету үшін қажетті құжаттар тізбесін тапсырады;</w:t>
      </w:r>
      <w:r>
        <w:br/>
      </w:r>
      <w:r>
        <w:rPr>
          <w:rFonts w:ascii="Times New Roman"/>
          <w:b w:val="false"/>
          <w:i w:val="false"/>
          <w:color w:val="000000"/>
          <w:sz w:val="28"/>
        </w:rPr>
        <w:t>
      2) уәкілетті органның жауапты маманы өтінішті журналға тіркейді, тұтынушыға талон береді және уәкілетті органның басшысына береді;</w:t>
      </w:r>
      <w:r>
        <w:br/>
      </w:r>
      <w:r>
        <w:rPr>
          <w:rFonts w:ascii="Times New Roman"/>
          <w:b w:val="false"/>
          <w:i w:val="false"/>
          <w:color w:val="000000"/>
          <w:sz w:val="28"/>
        </w:rPr>
        <w:t>
      3) уәкілетті органның басшысы келіп түскен құжатпен танысады және  жауапты орындаушыға жолдайды;</w:t>
      </w:r>
      <w:r>
        <w:br/>
      </w:r>
      <w:r>
        <w:rPr>
          <w:rFonts w:ascii="Times New Roman"/>
          <w:b w:val="false"/>
          <w:i w:val="false"/>
          <w:color w:val="000000"/>
          <w:sz w:val="28"/>
        </w:rPr>
        <w:t>
      4) уәкілетті органның жауапты орындаушысы қажетті құжаттарды қабылдайды және тіркеуден өткізеді, жеке есеп жүргізу кәртішкесіне (компьютерлік деректер базасы) ақпарат енгізу жолымен жұмыссыздарды есепке қою жүргізіледі, белгіленген талаптарға үйлесімсіздік анықталған жағдайда қызмет көрсетуден бас тарту туралы дәлелді жауап әзірленеді және қол қою үшін уәкілетті органның басшысына тапсырады;</w:t>
      </w:r>
      <w:r>
        <w:br/>
      </w:r>
      <w:r>
        <w:rPr>
          <w:rFonts w:ascii="Times New Roman"/>
          <w:b w:val="false"/>
          <w:i w:val="false"/>
          <w:color w:val="000000"/>
          <w:sz w:val="28"/>
        </w:rPr>
        <w:t>
      5) уәкілетті органның басшысы қызмет көрсетуден бас тарту туралы дәлелді жауапқа қол қояды және тұтынушыға беру үшін уәкілетті органның жауапты маманы тапсырады;</w:t>
      </w:r>
      <w:r>
        <w:br/>
      </w:r>
      <w:r>
        <w:rPr>
          <w:rFonts w:ascii="Times New Roman"/>
          <w:b w:val="false"/>
          <w:i w:val="false"/>
          <w:color w:val="000000"/>
          <w:sz w:val="28"/>
        </w:rPr>
        <w:t>
      6) уәкілетті органның жауапты маманы тұрғылықты орны бойынша уәкілетті органға өтініш иесінің өзі баруымен  мемлекеттік қызмет нәтижесі туралы тұтынушыны ақпараттандырады.</w:t>
      </w:r>
      <w:r>
        <w:br/>
      </w:r>
      <w:r>
        <w:rPr>
          <w:rFonts w:ascii="Times New Roman"/>
          <w:b w:val="false"/>
          <w:i w:val="false"/>
          <w:color w:val="000000"/>
          <w:sz w:val="28"/>
        </w:rPr>
        <w:t>
      17.уәкілетті органда мемлекеттік қызмет көрсету үшін құжаттарды қабылдауды жүзеге асыратын тұлғаның ең төмен саны бір қызметкерді құрайды.</w:t>
      </w:r>
    </w:p>
    <w:bookmarkEnd w:id="225"/>
    <w:bookmarkStart w:name="z232" w:id="226"/>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226"/>
    <w:bookmarkStart w:name="z233" w:id="227"/>
    <w:p>
      <w:pPr>
        <w:spacing w:after="0"/>
        <w:ind w:left="0"/>
        <w:jc w:val="both"/>
      </w:pPr>
      <w:r>
        <w:rPr>
          <w:rFonts w:ascii="Times New Roman"/>
          <w:b w:val="false"/>
          <w:i w:val="false"/>
          <w:color w:val="000000"/>
          <w:sz w:val="28"/>
        </w:rPr>
        <w:t>
      18.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уәкілетті органның жауапты маманы;</w:t>
      </w:r>
      <w:r>
        <w:br/>
      </w:r>
      <w:r>
        <w:rPr>
          <w:rFonts w:ascii="Times New Roman"/>
          <w:b w:val="false"/>
          <w:i w:val="false"/>
          <w:color w:val="000000"/>
          <w:sz w:val="28"/>
        </w:rPr>
        <w:t>
      2)  Уәкілетті органның басшысы;</w:t>
      </w:r>
      <w:r>
        <w:br/>
      </w:r>
      <w:r>
        <w:rPr>
          <w:rFonts w:ascii="Times New Roman"/>
          <w:b w:val="false"/>
          <w:i w:val="false"/>
          <w:color w:val="000000"/>
          <w:sz w:val="28"/>
        </w:rPr>
        <w:t>
      3) Уәкілетті органның  жауапты орындаушысы.</w:t>
      </w:r>
      <w:r>
        <w:br/>
      </w:r>
      <w:r>
        <w:rPr>
          <w:rFonts w:ascii="Times New Roman"/>
          <w:b w:val="false"/>
          <w:i w:val="false"/>
          <w:color w:val="000000"/>
          <w:sz w:val="28"/>
        </w:rPr>
        <w:t>
      19.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20.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27"/>
    <w:bookmarkStart w:name="z234" w:id="228"/>
    <w:p>
      <w:pPr>
        <w:spacing w:after="0"/>
        <w:ind w:left="0"/>
        <w:jc w:val="left"/>
      </w:pPr>
      <w:r>
        <w:rPr>
          <w:rFonts w:ascii="Times New Roman"/>
          <w:b/>
          <w:i w:val="false"/>
          <w:color w:val="000000"/>
        </w:rPr>
        <w:t xml:space="preserve"> 
5. Мемлекеттік қызмет көрсететін лауазымды</w:t>
      </w:r>
      <w:r>
        <w:br/>
      </w:r>
      <w:r>
        <w:rPr>
          <w:rFonts w:ascii="Times New Roman"/>
          <w:b/>
          <w:i w:val="false"/>
          <w:color w:val="000000"/>
        </w:rPr>
        <w:t>
тұлғалардың жауапкершілігі</w:t>
      </w:r>
    </w:p>
    <w:bookmarkEnd w:id="228"/>
    <w:bookmarkStart w:name="z235" w:id="229"/>
    <w:p>
      <w:pPr>
        <w:spacing w:after="0"/>
        <w:ind w:left="0"/>
        <w:jc w:val="both"/>
      </w:pPr>
      <w:r>
        <w:rPr>
          <w:rFonts w:ascii="Times New Roman"/>
          <w:b w:val="false"/>
          <w:i w:val="false"/>
          <w:color w:val="000000"/>
          <w:sz w:val="28"/>
        </w:rPr>
        <w:t>
      21. Мемлекеттік қызмет көрсетуге уәкілетті органның басшысы мен уәкілетті органның лауазымды тұлғалары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229"/>
    <w:bookmarkStart w:name="z236" w:id="230"/>
    <w:p>
      <w:pPr>
        <w:spacing w:after="0"/>
        <w:ind w:left="0"/>
        <w:jc w:val="both"/>
      </w:pPr>
      <w:r>
        <w:rPr>
          <w:rFonts w:ascii="Times New Roman"/>
          <w:b w:val="false"/>
          <w:i w:val="false"/>
          <w:color w:val="000000"/>
          <w:sz w:val="28"/>
        </w:rPr>
        <w:t>
 </w:t>
      </w:r>
    </w:p>
    <w:bookmarkEnd w:id="230"/>
    <w:bookmarkStart w:name="z237" w:id="231"/>
    <w:p>
      <w:pPr>
        <w:spacing w:after="0"/>
        <w:ind w:left="0"/>
        <w:jc w:val="both"/>
      </w:pPr>
      <w:r>
        <w:rPr>
          <w:rFonts w:ascii="Times New Roman"/>
          <w:b w:val="false"/>
          <w:i w:val="false"/>
          <w:color w:val="000000"/>
          <w:sz w:val="28"/>
        </w:rPr>
        <w:t>
«Жұмыссыздарды тiркеу және</w:t>
      </w:r>
      <w:r>
        <w:br/>
      </w:r>
      <w:r>
        <w:rPr>
          <w:rFonts w:ascii="Times New Roman"/>
          <w:b w:val="false"/>
          <w:i w:val="false"/>
          <w:color w:val="000000"/>
          <w:sz w:val="28"/>
        </w:rPr>
        <w:t>
есепке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31"/>
    <w:bookmarkStart w:name="z238" w:id="232"/>
    <w:p>
      <w:pPr>
        <w:spacing w:after="0"/>
        <w:ind w:left="0"/>
        <w:jc w:val="left"/>
      </w:pPr>
      <w:r>
        <w:rPr>
          <w:rFonts w:ascii="Times New Roman"/>
          <w:b/>
          <w:i w:val="false"/>
          <w:color w:val="000000"/>
        </w:rPr>
        <w:t xml:space="preserve"> 
Мемлекеттік қызмет  көрсету бойынша уәкілетті орган</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w:t>
            </w:r>
            <w:r>
              <w:br/>
            </w:r>
            <w:r>
              <w:rPr>
                <w:rFonts w:ascii="Times New Roman"/>
                <w:b w:val="false"/>
                <w:i w:val="false"/>
                <w:color w:val="000000"/>
                <w:sz w:val="20"/>
              </w:rPr>
              <w:t>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8(71537)-2-16-49</w:t>
            </w:r>
          </w:p>
        </w:tc>
      </w:tr>
    </w:tbl>
    <w:bookmarkStart w:name="z239" w:id="233"/>
    <w:p>
      <w:pPr>
        <w:spacing w:after="0"/>
        <w:ind w:left="0"/>
        <w:jc w:val="both"/>
      </w:pPr>
      <w:r>
        <w:rPr>
          <w:rFonts w:ascii="Times New Roman"/>
          <w:b w:val="false"/>
          <w:i w:val="false"/>
          <w:color w:val="000000"/>
          <w:sz w:val="28"/>
        </w:rPr>
        <w:t>
 </w:t>
      </w:r>
    </w:p>
    <w:bookmarkEnd w:id="233"/>
    <w:bookmarkStart w:name="z240" w:id="234"/>
    <w:p>
      <w:pPr>
        <w:spacing w:after="0"/>
        <w:ind w:left="0"/>
        <w:jc w:val="both"/>
      </w:pPr>
      <w:r>
        <w:rPr>
          <w:rFonts w:ascii="Times New Roman"/>
          <w:b w:val="false"/>
          <w:i w:val="false"/>
          <w:color w:val="000000"/>
          <w:sz w:val="28"/>
        </w:rPr>
        <w:t>
«Жұмыссыздарды тiркеу және есепке</w:t>
      </w:r>
      <w:r>
        <w:br/>
      </w:r>
      <w:r>
        <w:rPr>
          <w:rFonts w:ascii="Times New Roman"/>
          <w:b w:val="false"/>
          <w:i w:val="false"/>
          <w:color w:val="000000"/>
          <w:sz w:val="28"/>
        </w:rPr>
        <w:t>
қою» мемлекеттік қызмет регламентіне</w:t>
      </w:r>
      <w:r>
        <w:br/>
      </w:r>
      <w:r>
        <w:rPr>
          <w:rFonts w:ascii="Times New Roman"/>
          <w:b w:val="false"/>
          <w:i w:val="false"/>
          <w:color w:val="000000"/>
          <w:sz w:val="28"/>
        </w:rPr>
        <w:t>
2-қосымша</w:t>
      </w:r>
    </w:p>
    <w:bookmarkEnd w:id="234"/>
    <w:bookmarkStart w:name="z241" w:id="235"/>
    <w:p>
      <w:pPr>
        <w:spacing w:after="0"/>
        <w:ind w:left="0"/>
        <w:jc w:val="left"/>
      </w:pPr>
      <w:r>
        <w:rPr>
          <w:rFonts w:ascii="Times New Roman"/>
          <w:b/>
          <w:i w:val="false"/>
          <w:color w:val="000000"/>
        </w:rPr>
        <w:t xml:space="preserve">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3591"/>
        <w:gridCol w:w="3133"/>
        <w:gridCol w:w="2634"/>
        <w:gridCol w:w="2863"/>
        <w:gridCol w:w="2842"/>
        <w:gridCol w:w="398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(барысының, жұмыс ағымының) іс-әрекеті, 1 өтініш берушіге</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(әрекеттің, жұмыс ағымының)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бастығы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2805"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(үдерістің, рәсімнің, операцияның) атауы және олардың сипаттамасы</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Азаматтардың өтініштерін тіркеу және есеп жүргізу журналына өтінішті тіркейді және уәкілетті органның басшысына қарастыру үшін қажетті құжаттарды жолдайды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 жазу және қарастыру үшін жауапты орындаушыға жолдау</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қарастырады, жеке есеп жүргізу кәртішкесіне (компьютерлік деректер базасы) ақпаратты енгізу жолымен тіркеу жүргізеді немесе бас тарту туралы дәлелді жауап дайындайды және басшыға жолдайды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қызмет көрсетуден бас тарту туралы дәлелді жауапқа қол қояды және тұтынушыға беру үшін жауапты орындаушыға тапсырады</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 тұрғылықты орны бойынша уәкілетті органға өтініш берушінің өзі баруы арқылы мемлекеттік қызмет көрсету нәтижесі туралы тұтынушыны ақпараттандырады немесе қызмет көрсетуден бас тарту туралы дәлелді жауап береді</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мерзімі мен орындалу мерзімін көрсетумен талон</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жеке есеп жүргізу кәртішкесіне (компьютерлік деректер базасы)</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жұмыссыздарды тіркеу және есепке қою немесе қызмет көрсетуден бас тарту туралы дәлелді жауап</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55</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сағаттан артық емес </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9 күнтізбелік күн ішінде </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66</w:t>
            </w:r>
          </w:p>
        </w:tc>
        <w:tc>
          <w:tcPr>
            <w:tcW w:w="3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іс-қимылдың №</w:t>
            </w:r>
          </w:p>
        </w:tc>
        <w:tc>
          <w:tcPr>
            <w:tcW w:w="31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42" w:id="236"/>
    <w:p>
      <w:pPr>
        <w:spacing w:after="0"/>
        <w:ind w:left="0"/>
        <w:jc w:val="both"/>
      </w:pPr>
      <w:r>
        <w:rPr>
          <w:rFonts w:ascii="Times New Roman"/>
          <w:b w:val="false"/>
          <w:i w:val="false"/>
          <w:color w:val="000000"/>
          <w:sz w:val="28"/>
        </w:rPr>
        <w:t>
 </w:t>
      </w:r>
    </w:p>
    <w:bookmarkEnd w:id="236"/>
    <w:bookmarkStart w:name="z243" w:id="237"/>
    <w:p>
      <w:pPr>
        <w:spacing w:after="0"/>
        <w:ind w:left="0"/>
        <w:jc w:val="both"/>
      </w:pPr>
      <w:r>
        <w:rPr>
          <w:rFonts w:ascii="Times New Roman"/>
          <w:b w:val="false"/>
          <w:i w:val="false"/>
          <w:color w:val="000000"/>
          <w:sz w:val="28"/>
        </w:rPr>
        <w:t>
«Жұмыссыздарды тiркеу және есепке</w:t>
      </w:r>
      <w:r>
        <w:br/>
      </w:r>
      <w:r>
        <w:rPr>
          <w:rFonts w:ascii="Times New Roman"/>
          <w:b w:val="false"/>
          <w:i w:val="false"/>
          <w:color w:val="000000"/>
          <w:sz w:val="28"/>
        </w:rPr>
        <w:t>
қою»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p>
    <w:bookmarkEnd w:id="237"/>
    <w:bookmarkStart w:name="z244" w:id="238"/>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238"/>
    <w:p>
      <w:pPr>
        <w:spacing w:after="0"/>
        <w:ind w:left="0"/>
        <w:jc w:val="both"/>
      </w:pPr>
      <w:r>
        <w:drawing>
          <wp:inline distT="0" distB="0" distL="0" distR="0">
            <wp:extent cx="88011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01100" cy="65024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bookmarkStart w:name="z245" w:id="239"/>
    <w:p>
      <w:pPr>
        <w:spacing w:after="0"/>
        <w:ind w:left="0"/>
        <w:jc w:val="both"/>
      </w:pPr>
      <w:r>
        <w:rPr>
          <w:rFonts w:ascii="Times New Roman"/>
          <w:b w:val="false"/>
          <w:i w:val="false"/>
          <w:color w:val="000000"/>
          <w:sz w:val="28"/>
        </w:rPr>
        <w:t>
«Жұмыссыздарды  тіркеу және есепке қою»</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239"/>
    <w:bookmarkStart w:name="z246" w:id="240"/>
    <w:p>
      <w:pPr>
        <w:spacing w:after="0"/>
        <w:ind w:left="0"/>
        <w:jc w:val="both"/>
      </w:pPr>
      <w:r>
        <w:rPr>
          <w:rFonts w:ascii="Times New Roman"/>
          <w:b w:val="false"/>
          <w:i w:val="false"/>
          <w:color w:val="000000"/>
          <w:sz w:val="28"/>
        </w:rPr>
        <w:t>
_______________________________</w:t>
      </w:r>
      <w:r>
        <w:br/>
      </w:r>
      <w:r>
        <w:rPr>
          <w:rFonts w:ascii="Times New Roman"/>
          <w:b w:val="false"/>
          <w:i w:val="false"/>
          <w:color w:val="000000"/>
          <w:sz w:val="28"/>
        </w:rPr>
        <w:t>
(кімге жіберіледі)</w:t>
      </w:r>
    </w:p>
    <w:bookmarkEnd w:id="240"/>
    <w:bookmarkStart w:name="z247" w:id="241"/>
    <w:p>
      <w:pPr>
        <w:spacing w:after="0"/>
        <w:ind w:left="0"/>
        <w:jc w:val="both"/>
      </w:pPr>
      <w:r>
        <w:rPr>
          <w:rFonts w:ascii="Times New Roman"/>
          <w:b w:val="false"/>
          <w:i w:val="false"/>
          <w:color w:val="000000"/>
          <w:sz w:val="28"/>
        </w:rPr>
        <w:t>
_________________________________________________ байланысты Сізге</w:t>
      </w:r>
      <w:r>
        <w:br/>
      </w:r>
      <w:r>
        <w:rPr>
          <w:rFonts w:ascii="Times New Roman"/>
          <w:b w:val="false"/>
          <w:i w:val="false"/>
          <w:color w:val="000000"/>
          <w:sz w:val="28"/>
        </w:rPr>
        <w:t>
              (себеп көрсету)</w:t>
      </w:r>
      <w:r>
        <w:br/>
      </w:r>
      <w:r>
        <w:rPr>
          <w:rFonts w:ascii="Times New Roman"/>
          <w:b w:val="false"/>
          <w:i w:val="false"/>
          <w:color w:val="000000"/>
          <w:sz w:val="28"/>
        </w:rPr>
        <w:t>
жұмыссыз ретінде тіркеуден және есепке қоюдан бас тартылатыны жөнінде хабарлаймыз.</w:t>
      </w:r>
    </w:p>
    <w:bookmarkEnd w:id="241"/>
    <w:bookmarkStart w:name="z248" w:id="242"/>
    <w:p>
      <w:pPr>
        <w:spacing w:after="0"/>
        <w:ind w:left="0"/>
        <w:jc w:val="both"/>
      </w:pPr>
      <w:r>
        <w:rPr>
          <w:rFonts w:ascii="Times New Roman"/>
          <w:b w:val="false"/>
          <w:i w:val="false"/>
          <w:color w:val="000000"/>
          <w:sz w:val="28"/>
        </w:rPr>
        <w:t>
</w:t>
      </w:r>
      <w:r>
        <w:rPr>
          <w:rFonts w:ascii="Times New Roman"/>
          <w:b/>
          <w:i w:val="false"/>
          <w:color w:val="000000"/>
          <w:sz w:val="28"/>
        </w:rPr>
        <w:t>      Бөлім бастығы   _________________________</w:t>
      </w:r>
    </w:p>
    <w:bookmarkEnd w:id="242"/>
    <w:bookmarkStart w:name="z249" w:id="243"/>
    <w:p>
      <w:pPr>
        <w:spacing w:after="0"/>
        <w:ind w:left="0"/>
        <w:jc w:val="both"/>
      </w:pPr>
      <w:r>
        <w:rPr>
          <w:rFonts w:ascii="Times New Roman"/>
          <w:b w:val="false"/>
          <w:i w:val="false"/>
          <w:color w:val="000000"/>
          <w:sz w:val="28"/>
        </w:rPr>
        <w:t>
 </w:t>
      </w:r>
    </w:p>
    <w:bookmarkEnd w:id="243"/>
    <w:bookmarkStart w:name="z250" w:id="244"/>
    <w:p>
      <w:pPr>
        <w:spacing w:after="0"/>
        <w:ind w:left="0"/>
        <w:jc w:val="both"/>
      </w:pPr>
      <w:r>
        <w:rPr>
          <w:rFonts w:ascii="Times New Roman"/>
          <w:b w:val="false"/>
          <w:i w:val="false"/>
          <w:color w:val="000000"/>
          <w:sz w:val="28"/>
        </w:rPr>
        <w:t>
 </w:t>
      </w:r>
    </w:p>
    <w:bookmarkEnd w:id="244"/>
    <w:bookmarkStart w:name="z251" w:id="245"/>
    <w:p>
      <w:pPr>
        <w:spacing w:after="0"/>
        <w:ind w:left="0"/>
        <w:jc w:val="both"/>
      </w:pPr>
      <w:r>
        <w:rPr>
          <w:rFonts w:ascii="Times New Roman"/>
          <w:b w:val="false"/>
          <w:i w:val="false"/>
          <w:color w:val="000000"/>
          <w:sz w:val="28"/>
        </w:rPr>
        <w:t>
 </w:t>
      </w:r>
    </w:p>
    <w:bookmarkEnd w:id="245"/>
    <w:bookmarkStart w:name="z252" w:id="246"/>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бекітілген</w:t>
      </w:r>
    </w:p>
    <w:bookmarkEnd w:id="246"/>
    <w:bookmarkStart w:name="z253" w:id="247"/>
    <w:p>
      <w:pPr>
        <w:spacing w:after="0"/>
        <w:ind w:left="0"/>
        <w:jc w:val="left"/>
      </w:pPr>
      <w:r>
        <w:rPr>
          <w:rFonts w:ascii="Times New Roman"/>
          <w:b/>
          <w:i w:val="false"/>
          <w:color w:val="000000"/>
        </w:rPr>
        <w:t xml:space="preserve"> 
«Мүгедектерді санаторий-курорттық емдеумен қамтамасыз ету үшін оларға құжаттарды ресімдеу» мемлекеттік қызмет регламенті 1. Негізгі ұғымдар</w:t>
      </w:r>
    </w:p>
    <w:bookmarkEnd w:id="247"/>
    <w:bookmarkStart w:name="z254" w:id="248"/>
    <w:p>
      <w:pPr>
        <w:spacing w:after="0"/>
        <w:ind w:left="0"/>
        <w:jc w:val="both"/>
      </w:pPr>
      <w:r>
        <w:rPr>
          <w:rFonts w:ascii="Times New Roman"/>
          <w:b w:val="false"/>
          <w:i w:val="false"/>
          <w:color w:val="000000"/>
          <w:sz w:val="28"/>
        </w:rPr>
        <w:t>
      1. Осы «Мүгедектердi санаторий-курорттық емдеумен қамтамасыз ету үшiн оларға құжаттарды ресiмдеу» Регламентінде (бұдан әрі - Регламент) мынадай ұғымдар қолданылады:</w:t>
      </w:r>
      <w:r>
        <w:br/>
      </w:r>
      <w:r>
        <w:rPr>
          <w:rFonts w:ascii="Times New Roman"/>
          <w:b w:val="false"/>
          <w:i w:val="false"/>
          <w:color w:val="000000"/>
          <w:sz w:val="28"/>
        </w:rPr>
        <w:t>
      1) тұтынушы – жеке тұлғалар: мүгедек және мүгедек бала болып табылатын Қазақстан Республикасының азаматтары, Қазақстан Республикасының аумағында тұрақты тұратын шетелдiктер мен азаматтығы жоқ адамдар;</w:t>
      </w:r>
      <w:r>
        <w:br/>
      </w:r>
      <w:r>
        <w:rPr>
          <w:rFonts w:ascii="Times New Roman"/>
          <w:b w:val="false"/>
          <w:i w:val="false"/>
          <w:color w:val="000000"/>
          <w:sz w:val="28"/>
        </w:rPr>
        <w:t>
      2)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248"/>
    <w:bookmarkStart w:name="z255" w:id="249"/>
    <w:p>
      <w:pPr>
        <w:spacing w:after="0"/>
        <w:ind w:left="0"/>
        <w:jc w:val="left"/>
      </w:pPr>
      <w:r>
        <w:rPr>
          <w:rFonts w:ascii="Times New Roman"/>
          <w:b/>
          <w:i w:val="false"/>
          <w:color w:val="000000"/>
        </w:rPr>
        <w:t xml:space="preserve"> 
2. Жалпы ережелер</w:t>
      </w:r>
    </w:p>
    <w:bookmarkEnd w:id="249"/>
    <w:bookmarkStart w:name="z256" w:id="250"/>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тұтынушының мекенжайы бойынша тұратын орны бойынша көрсетіледі.</w:t>
      </w:r>
      <w:r>
        <w:br/>
      </w:r>
      <w:r>
        <w:rPr>
          <w:rFonts w:ascii="Times New Roman"/>
          <w:b w:val="false"/>
          <w:i w:val="false"/>
          <w:color w:val="000000"/>
          <w:sz w:val="28"/>
        </w:rPr>
        <w:t>
      3. Көрсетілетін мемлекеттік қызметтің нысаны: автоматтандырылмаған.</w:t>
      </w:r>
      <w:r>
        <w:br/>
      </w:r>
      <w:r>
        <w:rPr>
          <w:rFonts w:ascii="Times New Roman"/>
          <w:b w:val="false"/>
          <w:i w:val="false"/>
          <w:color w:val="000000"/>
          <w:sz w:val="28"/>
        </w:rPr>
        <w:t>
</w:t>
      </w:r>
      <w:r>
        <w:rPr>
          <w:rFonts w:ascii="Times New Roman"/>
          <w:b w:val="false"/>
          <w:i w:val="false"/>
          <w:color w:val="ff0000"/>
          <w:sz w:val="28"/>
        </w:rPr>
        <w:t xml:space="preserve">      Ескерту. 3-тармаққа өзгеріс енгізілді - Солтүстік Қазақстан облысы Тимирязев аудандық әкімдігінің 01.11.2012 </w:t>
      </w:r>
      <w:r>
        <w:rPr>
          <w:rFonts w:ascii="Times New Roman"/>
          <w:b w:val="false"/>
          <w:i w:val="false"/>
          <w:color w:val="00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20-бабы </w:t>
      </w:r>
      <w:r>
        <w:rPr>
          <w:rFonts w:ascii="Times New Roman"/>
          <w:b w:val="false"/>
          <w:i w:val="false"/>
          <w:color w:val="000000"/>
          <w:sz w:val="28"/>
        </w:rPr>
        <w:t>3-тармағы</w:t>
      </w:r>
      <w:r>
        <w:rPr>
          <w:rFonts w:ascii="Times New Roman"/>
          <w:b w:val="false"/>
          <w:i w:val="false"/>
          <w:color w:val="000000"/>
          <w:sz w:val="28"/>
        </w:rPr>
        <w:t>, Қазақстан Республикасы Үкiметiнiң 2005 жылғы 20 шiлдедегi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Мүгедектерге және мүгедек балаларға санаторий-курорттық емделудi ұсыну </w:t>
      </w:r>
      <w:r>
        <w:rPr>
          <w:rFonts w:ascii="Times New Roman"/>
          <w:b w:val="false"/>
          <w:i w:val="false"/>
          <w:color w:val="000000"/>
          <w:sz w:val="28"/>
        </w:rPr>
        <w:t>ережесiнің</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және қажетті құжаттар туралы толық ақпарат ro_timir@mail.online.kz интернет-ресурстарында, уәкілетті органдардың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қызметтің аяқталу нысаны (нәтиже): санаторлық-курорттық емдеумен қамтылу үшін құжаттарды ресімдеу туралы хабарлама, немесе қағаз жеткізгіштегі қызмет көрсетуден бас тарту жөнінде дәлелді жауап.</w:t>
      </w:r>
      <w:r>
        <w:br/>
      </w:r>
      <w:r>
        <w:rPr>
          <w:rFonts w:ascii="Times New Roman"/>
          <w:b w:val="false"/>
          <w:i w:val="false"/>
          <w:color w:val="000000"/>
          <w:sz w:val="28"/>
        </w:rPr>
        <w:t>
      7. Мемлекеттiк қызмет жеке тұлғаларға: мүгедек және мүгедек бала болып табылатын Қазақстан Республикасының азаматтарына, Қазақстан Республикасының аумағында тұрақты тұратын шетелдiктер мен азаматтығы жоқ адамдарға (бұдан әрi – тұтынушылар) көрсетiледi.</w:t>
      </w:r>
    </w:p>
    <w:bookmarkEnd w:id="250"/>
    <w:bookmarkStart w:name="z257" w:id="251"/>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51"/>
    <w:bookmarkStart w:name="z258" w:id="252"/>
    <w:p>
      <w:pPr>
        <w:spacing w:after="0"/>
        <w:ind w:left="0"/>
        <w:jc w:val="both"/>
      </w:pPr>
      <w:r>
        <w:rPr>
          <w:rFonts w:ascii="Times New Roman"/>
          <w:b w:val="false"/>
          <w:i w:val="false"/>
          <w:color w:val="000000"/>
          <w:sz w:val="28"/>
        </w:rPr>
        <w:t>
      8. Мемлекеттік қызмет көрсету мерзімдері:</w:t>
      </w:r>
      <w:r>
        <w:br/>
      </w:r>
      <w:r>
        <w:rPr>
          <w:rFonts w:ascii="Times New Roman"/>
          <w:b w:val="false"/>
          <w:i w:val="false"/>
          <w:color w:val="000000"/>
          <w:sz w:val="28"/>
        </w:rPr>
        <w:t>
      1) тұтынушының осы Регламенттің </w:t>
      </w:r>
      <w:r>
        <w:rPr>
          <w:rFonts w:ascii="Times New Roman"/>
          <w:b w:val="false"/>
          <w:i w:val="false"/>
          <w:color w:val="000000"/>
          <w:sz w:val="28"/>
        </w:rPr>
        <w:t>11-тармағында</w:t>
      </w:r>
      <w:r>
        <w:rPr>
          <w:rFonts w:ascii="Times New Roman"/>
          <w:b w:val="false"/>
          <w:i w:val="false"/>
          <w:color w:val="000000"/>
          <w:sz w:val="28"/>
        </w:rPr>
        <w:t xml:space="preserve"> көрсетілген қажетті құжаттарды тапсырған сәттен бастап он жұмыс күні ішінде;</w:t>
      </w:r>
      <w:r>
        <w:br/>
      </w:r>
      <w:r>
        <w:rPr>
          <w:rFonts w:ascii="Times New Roman"/>
          <w:b w:val="false"/>
          <w:i w:val="false"/>
          <w:color w:val="000000"/>
          <w:sz w:val="28"/>
        </w:rPr>
        <w:t>
      2) тұтынушы өтiнiш берген күнi сол жерде көрсетiлетiн мемлекеттiк қызметтi алуға дейiн күтудiң рұқсат берiлген ең көп уақыты бiр тұтынушыға қызмет көрсетуге 15 минуттан есептегенде кезектегi адамдардың санына байланысты болады;</w:t>
      </w:r>
      <w:r>
        <w:br/>
      </w:r>
      <w:r>
        <w:rPr>
          <w:rFonts w:ascii="Times New Roman"/>
          <w:b w:val="false"/>
          <w:i w:val="false"/>
          <w:color w:val="000000"/>
          <w:sz w:val="28"/>
        </w:rPr>
        <w:t>
      3) тұтынушы өтiнiш берген күнi сол жерде көрсетiлетiн қызмет көрсетудiң рұқсат берiлген ең көп уақыты 15 минуттан аспайды.</w:t>
      </w:r>
      <w:r>
        <w:br/>
      </w:r>
      <w:r>
        <w:rPr>
          <w:rFonts w:ascii="Times New Roman"/>
          <w:b w:val="false"/>
          <w:i w:val="false"/>
          <w:color w:val="000000"/>
          <w:sz w:val="28"/>
        </w:rPr>
        <w:t>
      Мемлекеттік қызмет тегін көрсетіледі.</w:t>
      </w:r>
      <w:r>
        <w:br/>
      </w:r>
      <w:r>
        <w:rPr>
          <w:rFonts w:ascii="Times New Roman"/>
          <w:b w:val="false"/>
          <w:i w:val="false"/>
          <w:color w:val="000000"/>
          <w:sz w:val="28"/>
        </w:rPr>
        <w:t>
      9. Мемлекеттік қызметті көрсетуден мынадай негіздер бойынша бас тартылады:</w:t>
      </w:r>
      <w:r>
        <w:br/>
      </w:r>
      <w:r>
        <w:rPr>
          <w:rFonts w:ascii="Times New Roman"/>
          <w:b w:val="false"/>
          <w:i w:val="false"/>
          <w:color w:val="000000"/>
          <w:sz w:val="28"/>
        </w:rPr>
        <w:t>
      1) тұтынушыны санаторий-курорттық емдеумен қамтамасыз етуге қарсы медициналық көрсетiлiмдер болған;</w:t>
      </w:r>
      <w:r>
        <w:br/>
      </w:r>
      <w:r>
        <w:rPr>
          <w:rFonts w:ascii="Times New Roman"/>
          <w:b w:val="false"/>
          <w:i w:val="false"/>
          <w:color w:val="000000"/>
          <w:sz w:val="28"/>
        </w:rPr>
        <w:t>
      2) аталған мемлекеттiк қызметтi көрсету үшiн талап етiлетiн құжаттардың бiреуi болмаған, құжаттарды ресiмдеуде қателiктер табылған;</w:t>
      </w:r>
      <w:r>
        <w:br/>
      </w:r>
      <w:r>
        <w:rPr>
          <w:rFonts w:ascii="Times New Roman"/>
          <w:b w:val="false"/>
          <w:i w:val="false"/>
          <w:color w:val="000000"/>
          <w:sz w:val="28"/>
        </w:rPr>
        <w:t>
      3) ұсынылған мәлiметтер мен құжаттар дұрыс болмаған негiздемелер бойынша.</w:t>
      </w:r>
      <w:r>
        <w:br/>
      </w:r>
      <w:r>
        <w:rPr>
          <w:rFonts w:ascii="Times New Roman"/>
          <w:b w:val="false"/>
          <w:i w:val="false"/>
          <w:color w:val="000000"/>
          <w:sz w:val="28"/>
        </w:rPr>
        <w:t>
      Мемлекеттік қызмет көрсетуді тоқтата тұру үшін негіздемелер жоқ.</w:t>
      </w:r>
      <w:r>
        <w:br/>
      </w:r>
      <w:r>
        <w:rPr>
          <w:rFonts w:ascii="Times New Roman"/>
          <w:b w:val="false"/>
          <w:i w:val="false"/>
          <w:color w:val="000000"/>
          <w:sz w:val="28"/>
        </w:rPr>
        <w:t>
      10. Мемлекеттік қызмет алу үшін тұтынушыдан өтініш алған сәттен бастап және мемлекеттік қызмет нәтижесін беру сәтіне дейінгі мемлекеттік қызмет көрсету кезеңдері:</w:t>
      </w:r>
      <w:r>
        <w:br/>
      </w:r>
      <w:r>
        <w:rPr>
          <w:rFonts w:ascii="Times New Roman"/>
          <w:b w:val="false"/>
          <w:i w:val="false"/>
          <w:color w:val="000000"/>
          <w:sz w:val="28"/>
        </w:rPr>
        <w:t>
      1) тұтынушы бекітілген үлгідегі өтініш және қажетті құжаттардың тізімін мемлекеттік қызмет алуға уәкілетті органның жауап маманына ұсынады;</w:t>
      </w:r>
      <w:r>
        <w:br/>
      </w:r>
      <w:r>
        <w:rPr>
          <w:rFonts w:ascii="Times New Roman"/>
          <w:b w:val="false"/>
          <w:i w:val="false"/>
          <w:color w:val="000000"/>
          <w:sz w:val="28"/>
        </w:rPr>
        <w:t>
      2) уәкілетті органның жауап маманы өтінішті журналда тіркейді, кіріс нөмірін иелендіреді, тұтынушыға талон береді және уәкілетті органның басшысына қарауға жібереді;</w:t>
      </w:r>
      <w:r>
        <w:br/>
      </w:r>
      <w:r>
        <w:rPr>
          <w:rFonts w:ascii="Times New Roman"/>
          <w:b w:val="false"/>
          <w:i w:val="false"/>
          <w:color w:val="000000"/>
          <w:sz w:val="28"/>
        </w:rPr>
        <w:t>
      3) уәкілетті орган басшысы қарастырғаннан кейін өтінішке бұрыштама қояды және жауапты маманға құжаттарды жолдайды;</w:t>
      </w:r>
      <w:r>
        <w:br/>
      </w:r>
      <w:r>
        <w:rPr>
          <w:rFonts w:ascii="Times New Roman"/>
          <w:b w:val="false"/>
          <w:i w:val="false"/>
          <w:color w:val="000000"/>
          <w:sz w:val="28"/>
        </w:rPr>
        <w:t>
      4) уәкілетті органның жауапты маманы тұтынушыдан ұсынылған өтінішке қарауды жүзеге асырады, құжаттардың толықтығына тексеруді жүзеге асырады, тұтынушының мәліметтерін электрондық базаға енгізеді, хабарлама немесе қызмет көрсетуден бас тарту туралы дәлелдi дайындайды және уәкілетті органның басшысына қол қою үшін жолдайды;</w:t>
      </w:r>
      <w:r>
        <w:br/>
      </w:r>
      <w:r>
        <w:rPr>
          <w:rFonts w:ascii="Times New Roman"/>
          <w:b w:val="false"/>
          <w:i w:val="false"/>
          <w:color w:val="000000"/>
          <w:sz w:val="28"/>
        </w:rPr>
        <w:t>
      5) уәкілетті орган басшысы тұтынушыны есепке қою туралы хабарламаға немесе қызмет көрсетуден бас тарту туралы дәлелге қол қояды және уәкілетті органның жауапты маманына жолдайды;</w:t>
      </w:r>
      <w:r>
        <w:br/>
      </w:r>
      <w:r>
        <w:rPr>
          <w:rFonts w:ascii="Times New Roman"/>
          <w:b w:val="false"/>
          <w:i w:val="false"/>
          <w:color w:val="000000"/>
          <w:sz w:val="28"/>
        </w:rPr>
        <w:t>
      6) уәкілетті орган жауапты маманы мемлекеттік қызмет көрсету нәтижесін журналда тіркейді және тұтынушыны мемлекеттік қызмет ұсынуға есепке қою туралы хабарлама немесе қызмет көрсетуден бас тарту туралы дәлелдi жауабын береді.</w:t>
      </w:r>
    </w:p>
    <w:bookmarkEnd w:id="252"/>
    <w:bookmarkStart w:name="z259" w:id="253"/>
    <w:p>
      <w:pPr>
        <w:spacing w:after="0"/>
        <w:ind w:left="0"/>
        <w:jc w:val="left"/>
      </w:pPr>
      <w:r>
        <w:rPr>
          <w:rFonts w:ascii="Times New Roman"/>
          <w:b/>
          <w:i w:val="false"/>
          <w:color w:val="000000"/>
        </w:rPr>
        <w:t xml:space="preserve"> 
4. Мемлекеттік қызметті көрсету үдерісіндегі іс-әрекеттер (өзара әрекеттестік) тәртібінің сипаттамасы</w:t>
      </w:r>
    </w:p>
    <w:bookmarkEnd w:id="253"/>
    <w:bookmarkStart w:name="z260" w:id="254"/>
    <w:p>
      <w:pPr>
        <w:spacing w:after="0"/>
        <w:ind w:left="0"/>
        <w:jc w:val="both"/>
      </w:pPr>
      <w:r>
        <w:rPr>
          <w:rFonts w:ascii="Times New Roman"/>
          <w:b w:val="false"/>
          <w:i w:val="false"/>
          <w:color w:val="000000"/>
          <w:sz w:val="28"/>
        </w:rPr>
        <w:t>
      11. Мемлекеттік қызметті алу үшін тұтынушы мынадай құжаттарды тапсырады:</w:t>
      </w:r>
      <w:r>
        <w:br/>
      </w:r>
      <w:r>
        <w:rPr>
          <w:rFonts w:ascii="Times New Roman"/>
          <w:b w:val="false"/>
          <w:i w:val="false"/>
          <w:color w:val="000000"/>
          <w:sz w:val="28"/>
        </w:rPr>
        <w:t>
      1) жеке басын куәландыратын құжаттың деректемелерiн, әлеуметтiк жеке кодының нөмiрiн (болса, жеке сәйкестендiру нөмiрiн) көрсете отырып белгiленген үлгiдегi өтiнiш;</w:t>
      </w:r>
      <w:r>
        <w:br/>
      </w:r>
      <w:r>
        <w:rPr>
          <w:rFonts w:ascii="Times New Roman"/>
          <w:b w:val="false"/>
          <w:i w:val="false"/>
          <w:color w:val="000000"/>
          <w:sz w:val="28"/>
        </w:rPr>
        <w:t>
      2) тұтынушының жеке басын куәландыратын құжаттың көшiрмесiн;</w:t>
      </w:r>
      <w:r>
        <w:br/>
      </w:r>
      <w:r>
        <w:rPr>
          <w:rFonts w:ascii="Times New Roman"/>
          <w:b w:val="false"/>
          <w:i w:val="false"/>
          <w:color w:val="000000"/>
          <w:sz w:val="28"/>
        </w:rPr>
        <w:t>
      3) мүгедек балалар үшiн – баланың туу туралы куәлiгiнiң көшiрмесiн және оның заңды өкiлiнiң жеке басын куәландыратын құжаттың көшiрмесiн;</w:t>
      </w:r>
      <w:r>
        <w:br/>
      </w:r>
      <w:r>
        <w:rPr>
          <w:rFonts w:ascii="Times New Roman"/>
          <w:b w:val="false"/>
          <w:i w:val="false"/>
          <w:color w:val="000000"/>
          <w:sz w:val="28"/>
        </w:rPr>
        <w:t>
      4) денсаулық сақтау ұйымы берген санаторлық-курорттық картасының көшiрмесiн;</w:t>
      </w:r>
      <w:r>
        <w:br/>
      </w:r>
      <w:r>
        <w:rPr>
          <w:rFonts w:ascii="Times New Roman"/>
          <w:b w:val="false"/>
          <w:i w:val="false"/>
          <w:color w:val="000000"/>
          <w:sz w:val="28"/>
        </w:rPr>
        <w:t>
      5) тұрғылықты тұратын жерi бойынша тiркелгенiн растайтын құжатты (мекенжай анықтамасын не селолық және/немесе ауылдық әкімдердің аңықтамасын);</w:t>
      </w:r>
      <w:r>
        <w:br/>
      </w:r>
      <w:r>
        <w:rPr>
          <w:rFonts w:ascii="Times New Roman"/>
          <w:b w:val="false"/>
          <w:i w:val="false"/>
          <w:color w:val="000000"/>
          <w:sz w:val="28"/>
        </w:rPr>
        <w:t>
      6) мүгедектiгi туралы анықтамадан үзiндi көшiрме және мүгедектi оңалтудың жеке бағдарламасынан үзiндi көшiрме;</w:t>
      </w:r>
      <w:r>
        <w:br/>
      </w:r>
      <w:r>
        <w:rPr>
          <w:rFonts w:ascii="Times New Roman"/>
          <w:b w:val="false"/>
          <w:i w:val="false"/>
          <w:color w:val="000000"/>
          <w:sz w:val="28"/>
        </w:rPr>
        <w:t>
      7) мүгедектiң жазбаша келiсiмiмен басқа адам өтiнiш беретiн кезде – оның жеке басын растайтын құжаттың көшiрмесi.</w:t>
      </w:r>
      <w:r>
        <w:br/>
      </w:r>
      <w:r>
        <w:rPr>
          <w:rFonts w:ascii="Times New Roman"/>
          <w:b w:val="false"/>
          <w:i w:val="false"/>
          <w:color w:val="000000"/>
          <w:sz w:val="28"/>
        </w:rPr>
        <w:t>
      Салыстырып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Барлық қажетті құжаттарды тапсырған соң тұтынушыға мемлекеттік қызмет алуға тұтынушы тіркелген және алатын күні, қабылдаған адамның тегі мен аты-жөні көрсетілген талон беріледі.</w:t>
      </w:r>
      <w:r>
        <w:br/>
      </w:r>
      <w:r>
        <w:rPr>
          <w:rFonts w:ascii="Times New Roman"/>
          <w:b w:val="false"/>
          <w:i w:val="false"/>
          <w:color w:val="000000"/>
          <w:sz w:val="28"/>
        </w:rPr>
        <w:t>
      Уәкiлеттi органның жұмыс кестесi:</w:t>
      </w:r>
      <w:r>
        <w:br/>
      </w:r>
      <w:r>
        <w:rPr>
          <w:rFonts w:ascii="Times New Roman"/>
          <w:b w:val="false"/>
          <w:i w:val="false"/>
          <w:color w:val="000000"/>
          <w:sz w:val="28"/>
        </w:rPr>
        <w:t>
      демалыс (сенбi, жексенбi) және мереке күндерiн қоспағанда, сағат 13.00-ден 14.00-ге дейiн түскi үзiлiспен күн сайын сағат 9.00-ден 18.00-ге дейiн.</w:t>
      </w:r>
      <w:r>
        <w:br/>
      </w:r>
      <w:r>
        <w:rPr>
          <w:rFonts w:ascii="Times New Roman"/>
          <w:b w:val="false"/>
          <w:i w:val="false"/>
          <w:color w:val="000000"/>
          <w:sz w:val="28"/>
        </w:rPr>
        <w:t>
      12. Мемлекеттік қызметті көрсету барысында келесі құрылымдық-функционалдық бірліктер қатысады (бұдан әрі – ҚФБ):</w:t>
      </w:r>
      <w:r>
        <w:br/>
      </w:r>
      <w:r>
        <w:rPr>
          <w:rFonts w:ascii="Times New Roman"/>
          <w:b w:val="false"/>
          <w:i w:val="false"/>
          <w:color w:val="000000"/>
          <w:sz w:val="28"/>
        </w:rPr>
        <w:t>
      1) уәкілетті орган басшысы;</w:t>
      </w:r>
      <w:r>
        <w:br/>
      </w:r>
      <w:r>
        <w:rPr>
          <w:rFonts w:ascii="Times New Roman"/>
          <w:b w:val="false"/>
          <w:i w:val="false"/>
          <w:color w:val="000000"/>
          <w:sz w:val="28"/>
        </w:rPr>
        <w:t>
      2) уәкілетті органның жауапты маманы</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13. Әрбір әкімшілік іс-әрекеттің орындау мерзімі көрсетілген әр ҚФБ дәйектілігі және әкімшілік іс-әрекеттердің қарым-қатынастарының (рәсімдер, функциялар, операциялар) мәтіндік кестелік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14. Мемлекеттік қызметті көрсету барысындағы әкімшілік іс-әрекеттер мен ҚФБ логикалық сабақтастығы арасындағы өзара байланысты айқындайтын сызбалар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254"/>
    <w:bookmarkStart w:name="z261" w:id="255"/>
    <w:p>
      <w:pPr>
        <w:spacing w:after="0"/>
        <w:ind w:left="0"/>
        <w:jc w:val="left"/>
      </w:pPr>
      <w:r>
        <w:rPr>
          <w:rFonts w:ascii="Times New Roman"/>
          <w:b/>
          <w:i w:val="false"/>
          <w:color w:val="000000"/>
        </w:rPr>
        <w:t xml:space="preserve"> 
5. Мемлекеттік қызметтерді көрсететін лауазымдық тұлғалардың жауапкершілігі</w:t>
      </w:r>
    </w:p>
    <w:bookmarkEnd w:id="255"/>
    <w:bookmarkStart w:name="z262" w:id="256"/>
    <w:p>
      <w:pPr>
        <w:spacing w:after="0"/>
        <w:ind w:left="0"/>
        <w:jc w:val="both"/>
      </w:pPr>
      <w:r>
        <w:rPr>
          <w:rFonts w:ascii="Times New Roman"/>
          <w:b w:val="false"/>
          <w:i w:val="false"/>
          <w:color w:val="000000"/>
          <w:sz w:val="28"/>
        </w:rPr>
        <w:t>
      15. Мемлекеттік қызмет көрсетуге жауапты тұлға уәкілетті органның басшысы мен лауазымды тұлғалар (бұдан әрі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сапалығы мен тиімділігіне, сондай-ақ мемлекеттік қызмет көрсету барысында олармен қабылданатын шешімдер мен іс-әрекеттеріне (іс-әрекетсіздігіне), Қазақстан Республикасының заңнамалық актілеріне сәйкес белгіленген мерзімдерде мемлекеттік қызмет көрсетуді іске асыруға жауапкершілік атқарады.</w:t>
      </w:r>
      <w:r>
        <w:br/>
      </w:r>
      <w:r>
        <w:rPr>
          <w:rFonts w:ascii="Times New Roman"/>
          <w:b w:val="false"/>
          <w:i w:val="false"/>
          <w:color w:val="000000"/>
          <w:sz w:val="28"/>
        </w:rPr>
        <w:t>
      16. Көрсетiлген мемлекеттiк қызмет нәтижелерiмен келiспеген жағдайларда тұтынушының заңнамада белгiленген тәртiппен сотқа жүгiнуге құқығы бар.</w:t>
      </w:r>
      <w:r>
        <w:br/>
      </w:r>
      <w:r>
        <w:rPr>
          <w:rFonts w:ascii="Times New Roman"/>
          <w:b w:val="false"/>
          <w:i w:val="false"/>
          <w:color w:val="000000"/>
          <w:sz w:val="28"/>
        </w:rPr>
        <w:t>
      17. Жазбаша шағыммен жүгiнген тұтынушыға жауап алатын күнi және уақыты, өтiнiштi қарау барысы туралы ақпарат алуға болатын адамдардың байланыс деректерi көрсетiлген талон берiледі.</w:t>
      </w:r>
    </w:p>
    <w:bookmarkEnd w:id="256"/>
    <w:bookmarkStart w:name="z263" w:id="257"/>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257"/>
    <w:bookmarkStart w:name="z264" w:id="258"/>
    <w:p>
      <w:pPr>
        <w:spacing w:after="0"/>
        <w:ind w:left="0"/>
        <w:jc w:val="left"/>
      </w:pPr>
      <w:r>
        <w:rPr>
          <w:rFonts w:ascii="Times New Roman"/>
          <w:b/>
          <w:i w:val="false"/>
          <w:color w:val="000000"/>
        </w:rPr>
        <w:t xml:space="preserve"> 
Мемлекеттік қызмет көрсету бойынша уәкілетті орган</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15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w:t>
            </w:r>
            <w:r>
              <w:br/>
            </w:r>
            <w:r>
              <w:rPr>
                <w:rFonts w:ascii="Times New Roman"/>
                <w:b w:val="false"/>
                <w:i w:val="false"/>
                <w:color w:val="000000"/>
                <w:sz w:val="20"/>
              </w:rPr>
              <w:t xml:space="preserve">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265" w:id="259"/>
    <w:p>
      <w:pPr>
        <w:spacing w:after="0"/>
        <w:ind w:left="0"/>
        <w:jc w:val="both"/>
      </w:pPr>
      <w:r>
        <w:rPr>
          <w:rFonts w:ascii="Times New Roman"/>
          <w:b w:val="false"/>
          <w:i w:val="false"/>
          <w:color w:val="000000"/>
          <w:sz w:val="28"/>
        </w:rPr>
        <w:t>
 </w:t>
      </w:r>
    </w:p>
    <w:bookmarkEnd w:id="259"/>
    <w:bookmarkStart w:name="z266" w:id="260"/>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260"/>
    <w:bookmarkStart w:name="z267" w:id="261"/>
    <w:p>
      <w:pPr>
        <w:spacing w:after="0"/>
        <w:ind w:left="0"/>
        <w:jc w:val="left"/>
      </w:pPr>
      <w:r>
        <w:rPr>
          <w:rFonts w:ascii="Times New Roman"/>
          <w:b/>
          <w:i w:val="false"/>
          <w:color w:val="000000"/>
        </w:rPr>
        <w:t xml:space="preserve"> 
Әкімшілік іс-әрекеттердің (рәсімдердің)</w:t>
      </w:r>
      <w:r>
        <w:br/>
      </w:r>
      <w:r>
        <w:rPr>
          <w:rFonts w:ascii="Times New Roman"/>
          <w:b/>
          <w:i w:val="false"/>
          <w:color w:val="000000"/>
        </w:rPr>
        <w:t>
реттілігі мен өзара іс-әрекетінің</w:t>
      </w:r>
      <w:r>
        <w:br/>
      </w:r>
      <w:r>
        <w:rPr>
          <w:rFonts w:ascii="Times New Roman"/>
          <w:b/>
          <w:i w:val="false"/>
          <w:color w:val="000000"/>
        </w:rPr>
        <w:t>
сипаттамасы</w:t>
      </w:r>
      <w:r>
        <w:br/>
      </w:r>
      <w:r>
        <w:rPr>
          <w:rFonts w:ascii="Times New Roman"/>
          <w:b/>
          <w:i w:val="false"/>
          <w:color w:val="000000"/>
        </w:rPr>
        <w:t>
1 кесте. ҚФБ іс-әрекетін сипаттау</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86"/>
        <w:gridCol w:w="3208"/>
        <w:gridCol w:w="2963"/>
        <w:gridCol w:w="2923"/>
      </w:tblGrid>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Негізгі үдерістің (жұмыс барысының, ағымының) іс-әрекеттері, 1 өтініш берушіге
</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Қабылдау, құжаттарды тіркеу, тұтынушыға талон 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және өтінішке бұрыштама қою</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қарастыру, құжаттардың толықтығына тексеруді жүзеге асыру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құжаттарды қарастыру үшін жіберу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маманға орындау үшін жіберу</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басшыға қол қою үшін жіберу</w:t>
            </w:r>
          </w:p>
        </w:tc>
      </w:tr>
      <w:tr>
        <w:trPr>
          <w:trHeight w:val="21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 ішінде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ағымының) іс-әрекеттері, 1 өтініш берушіге</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жауапты маманы</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(үдерістің, рәсімнің, операцияның) атауы және оның сипаттамасы </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қызмет көрсетуден бас тарту туралы дәлелге қол қояды және уәкілетті орган жауапты маманына жолдайды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журналда тіркейді және хабарлама немесе қызмет көрсетуден бас тарту туралы дәлелдi жауабын береді</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ұйымдық-өкімші шешім)</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 беру</w:t>
            </w:r>
          </w:p>
        </w:tc>
      </w:tr>
      <w:tr>
        <w:trPr>
          <w:trHeight w:val="30" w:hRule="atLeast"/>
        </w:trPr>
        <w:tc>
          <w:tcPr>
            <w:tcW w:w="3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r>
    </w:tbl>
    <w:bookmarkStart w:name="z268" w:id="262"/>
    <w:p>
      <w:pPr>
        <w:spacing w:after="0"/>
        <w:ind w:left="0"/>
        <w:jc w:val="both"/>
      </w:pPr>
      <w:r>
        <w:rPr>
          <w:rFonts w:ascii="Times New Roman"/>
          <w:b w:val="false"/>
          <w:i w:val="false"/>
          <w:color w:val="000000"/>
          <w:sz w:val="28"/>
        </w:rPr>
        <w:t>
 </w:t>
      </w:r>
    </w:p>
    <w:bookmarkEnd w:id="262"/>
    <w:bookmarkStart w:name="z269" w:id="263"/>
    <w:p>
      <w:pPr>
        <w:spacing w:after="0"/>
        <w:ind w:left="0"/>
        <w:jc w:val="left"/>
      </w:pPr>
      <w:r>
        <w:rPr>
          <w:rFonts w:ascii="Times New Roman"/>
          <w:b/>
          <w:i w:val="false"/>
          <w:color w:val="000000"/>
        </w:rPr>
        <w:t xml:space="preserve"> 
2 кесте. Пайдалану нұсқалары. Негізгі үдеріс.</w:t>
      </w:r>
    </w:p>
    <w:bookmarkEnd w:id="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54"/>
        <w:gridCol w:w="3182"/>
        <w:gridCol w:w="5944"/>
      </w:tblGrid>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 2. </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хабарлама дайындайды және уәкілетті органның басшысына қол қою үшін жолдайды</w:t>
            </w:r>
          </w:p>
        </w:tc>
      </w:tr>
      <w:tr>
        <w:trPr>
          <w:trHeight w:val="30" w:hRule="atLeast"/>
        </w:trPr>
        <w:tc>
          <w:tcPr>
            <w:tcW w:w="3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тұтынушыны мемлекеттік қызмет ұсынуға есепке қою туралы хабарлама жауабын береді</w:t>
            </w:r>
          </w:p>
        </w:tc>
        <w:tc>
          <w:tcPr>
            <w:tcW w:w="3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тұтынушыны мемлекеттік қызмет көрсетуге есепке қою туралы хабарламаға қол қояды және уәкілетті органның жауапты маманына жолдайды</w:t>
            </w:r>
          </w:p>
        </w:tc>
        <w:tc>
          <w:tcPr>
            <w:tcW w:w="5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0" w:id="264"/>
    <w:p>
      <w:pPr>
        <w:spacing w:after="0"/>
        <w:ind w:left="0"/>
        <w:jc w:val="both"/>
      </w:pPr>
      <w:r>
        <w:rPr>
          <w:rFonts w:ascii="Times New Roman"/>
          <w:b w:val="false"/>
          <w:i w:val="false"/>
          <w:color w:val="000000"/>
          <w:sz w:val="28"/>
        </w:rPr>
        <w:t>
 </w:t>
      </w:r>
    </w:p>
    <w:bookmarkEnd w:id="264"/>
    <w:bookmarkStart w:name="z271" w:id="265"/>
    <w:p>
      <w:pPr>
        <w:spacing w:after="0"/>
        <w:ind w:left="0"/>
        <w:jc w:val="left"/>
      </w:pPr>
      <w:r>
        <w:rPr>
          <w:rFonts w:ascii="Times New Roman"/>
          <w:b/>
          <w:i w:val="false"/>
          <w:color w:val="000000"/>
        </w:rPr>
        <w:t xml:space="preserve"> 
3 кесте. Пайдалану нұсқалары. Баламалы үдеріс.</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3"/>
        <w:gridCol w:w="3755"/>
        <w:gridCol w:w="4982"/>
      </w:tblGrid>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 басшысы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585"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1.</w:t>
            </w:r>
            <w:r>
              <w:br/>
            </w:r>
            <w:r>
              <w:rPr>
                <w:rFonts w:ascii="Times New Roman"/>
                <w:b w:val="false"/>
                <w:i w:val="false"/>
                <w:color w:val="000000"/>
                <w:sz w:val="20"/>
              </w:rPr>
              <w:t xml:space="preserve">
өтінішті журналда тіркейді, кіріс нөмірін иелендіреді, тұтынушыға талон береді және уәкілетті органның басшысына қарауға жібереді </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2.</w:t>
            </w:r>
            <w:r>
              <w:br/>
            </w:r>
            <w:r>
              <w:rPr>
                <w:rFonts w:ascii="Times New Roman"/>
                <w:b w:val="false"/>
                <w:i w:val="false"/>
                <w:color w:val="000000"/>
                <w:sz w:val="20"/>
              </w:rPr>
              <w:t>
қарастырғаннан кейін өтінішке бұрыштама қояды және жауапты маманына орындау үшін жолдайды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3.</w:t>
            </w:r>
            <w:r>
              <w:br/>
            </w:r>
            <w:r>
              <w:rPr>
                <w:rFonts w:ascii="Times New Roman"/>
                <w:b w:val="false"/>
                <w:i w:val="false"/>
                <w:color w:val="000000"/>
                <w:sz w:val="20"/>
              </w:rPr>
              <w:t>
өтінішке қарауды жүзеге асырады, тұтынушыға мемлекеттік қызмет ұсыну құқығын анықтау үшін құжаттардың толықтығына тексеруді жүзеге асырады, тұтынушының мәліметтерін электрондық базаға енгізеді, және қызмет көрсетуден бас тарту туралы дәлелдi жауабын уәкілетті органның басшысына қол қою үшін жолдайды</w:t>
            </w:r>
          </w:p>
        </w:tc>
      </w:tr>
      <w:tr>
        <w:trPr>
          <w:trHeight w:val="30" w:hRule="atLeast"/>
        </w:trPr>
        <w:tc>
          <w:tcPr>
            <w:tcW w:w="4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5</w:t>
            </w:r>
            <w:r>
              <w:br/>
            </w:r>
            <w:r>
              <w:rPr>
                <w:rFonts w:ascii="Times New Roman"/>
                <w:b w:val="false"/>
                <w:i w:val="false"/>
                <w:color w:val="000000"/>
                <w:sz w:val="20"/>
              </w:rPr>
              <w:t>
мемлекеттік қызмет көрсету нәтижесін журналда тіркейді және тұтынушыға қызмет көрсетуден бас тарту туралы дәлелдi жауабын береді</w:t>
            </w:r>
          </w:p>
        </w:tc>
        <w:tc>
          <w:tcPr>
            <w:tcW w:w="37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 4</w:t>
            </w:r>
            <w:r>
              <w:br/>
            </w:r>
            <w:r>
              <w:rPr>
                <w:rFonts w:ascii="Times New Roman"/>
                <w:b w:val="false"/>
                <w:i w:val="false"/>
                <w:color w:val="000000"/>
                <w:sz w:val="20"/>
              </w:rPr>
              <w:t>
қызмет көрсетуден бас тарту туралы дәлелдi жауабына қол қояды және уәкілетті органның жауапты маманына жолдайды</w:t>
            </w:r>
          </w:p>
        </w:tc>
        <w:tc>
          <w:tcPr>
            <w:tcW w:w="49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72" w:id="266"/>
    <w:p>
      <w:pPr>
        <w:spacing w:after="0"/>
        <w:ind w:left="0"/>
        <w:jc w:val="both"/>
      </w:pPr>
      <w:r>
        <w:rPr>
          <w:rFonts w:ascii="Times New Roman"/>
          <w:b w:val="false"/>
          <w:i w:val="false"/>
          <w:color w:val="000000"/>
          <w:sz w:val="28"/>
        </w:rPr>
        <w:t>
 </w:t>
      </w:r>
    </w:p>
    <w:bookmarkEnd w:id="266"/>
    <w:bookmarkStart w:name="z273" w:id="267"/>
    <w:p>
      <w:pPr>
        <w:spacing w:after="0"/>
        <w:ind w:left="0"/>
        <w:jc w:val="both"/>
      </w:pPr>
      <w:r>
        <w:rPr>
          <w:rFonts w:ascii="Times New Roman"/>
          <w:b w:val="false"/>
          <w:i w:val="false"/>
          <w:color w:val="000000"/>
          <w:sz w:val="28"/>
        </w:rPr>
        <w:t>
«Мүгедектердi санаторий-курорттық</w:t>
      </w:r>
      <w:r>
        <w:br/>
      </w:r>
      <w:r>
        <w:rPr>
          <w:rFonts w:ascii="Times New Roman"/>
          <w:b w:val="false"/>
          <w:i w:val="false"/>
          <w:color w:val="000000"/>
          <w:sz w:val="28"/>
        </w:rPr>
        <w:t>
емдеумен қамтамасыз ету үшiн оларға</w:t>
      </w:r>
      <w:r>
        <w:br/>
      </w:r>
      <w:r>
        <w:rPr>
          <w:rFonts w:ascii="Times New Roman"/>
          <w:b w:val="false"/>
          <w:i w:val="false"/>
          <w:color w:val="000000"/>
          <w:sz w:val="28"/>
        </w:rPr>
        <w:t>
құжаттарды ресiмдеу»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267"/>
    <w:bookmarkStart w:name="z274" w:id="268"/>
    <w:p>
      <w:pPr>
        <w:spacing w:after="0"/>
        <w:ind w:left="0"/>
        <w:jc w:val="left"/>
      </w:pPr>
      <w:r>
        <w:rPr>
          <w:rFonts w:ascii="Times New Roman"/>
          <w:b/>
          <w:i w:val="false"/>
          <w:color w:val="000000"/>
        </w:rPr>
        <w:t xml:space="preserve"> 
Әкімшілік іс-әрекеттердің логикалық реттілігі арасындағы </w:t>
      </w:r>
      <w:r>
        <w:br/>
      </w:r>
      <w:r>
        <w:rPr>
          <w:rFonts w:ascii="Times New Roman"/>
          <w:b/>
          <w:i w:val="false"/>
          <w:color w:val="000000"/>
        </w:rPr>
        <w:t>
өзара байланысын сипаттаушы сызбалар</w:t>
      </w:r>
    </w:p>
    <w:bookmarkEnd w:id="268"/>
    <w:p>
      <w:pPr>
        <w:spacing w:after="0"/>
        <w:ind w:left="0"/>
        <w:jc w:val="both"/>
      </w:pPr>
      <w:r>
        <w:drawing>
          <wp:inline distT="0" distB="0" distL="0" distR="0">
            <wp:extent cx="79629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962900" cy="8877300"/>
                    </a:xfrm>
                    <a:prstGeom prst="rect">
                      <a:avLst/>
                    </a:prstGeom>
                  </pic:spPr>
                </pic:pic>
              </a:graphicData>
            </a:graphic>
          </wp:inline>
        </w:drawing>
      </w:r>
      <w:r>
        <w:br/>
      </w:r>
      <w:r>
        <w:rPr>
          <w:rFonts w:ascii="Times New Roman"/>
          <w:b w:val="false"/>
          <w:i w:val="false"/>
          <w:color w:val="000000"/>
          <w:sz w:val="28"/>
        </w:rPr>
        <w:t>
 </w:t>
      </w:r>
    </w:p>
    <w:bookmarkStart w:name="z275" w:id="269"/>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269"/>
    <w:bookmarkStart w:name="z276" w:id="270"/>
    <w:p>
      <w:pPr>
        <w:spacing w:after="0"/>
        <w:ind w:left="0"/>
        <w:jc w:val="left"/>
      </w:pPr>
      <w:r>
        <w:rPr>
          <w:rFonts w:ascii="Times New Roman"/>
          <w:b/>
          <w:i w:val="false"/>
          <w:color w:val="000000"/>
        </w:rPr>
        <w:t xml:space="preserve"> 
«Семей ядролық сынақ полигонындағы ядролық сынақтардың </w:t>
      </w:r>
      <w:r>
        <w:br/>
      </w:r>
      <w:r>
        <w:rPr>
          <w:rFonts w:ascii="Times New Roman"/>
          <w:b/>
          <w:i w:val="false"/>
          <w:color w:val="000000"/>
        </w:rPr>
        <w:t>
салдарынан зардап шеккен азаматтарды тіркеу және есепке алу» мемлекеттік қызмет регламенті 1. Негізгі ұғымдар</w:t>
      </w:r>
    </w:p>
    <w:bookmarkEnd w:id="270"/>
    <w:bookmarkStart w:name="z277" w:id="271"/>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арнайы комиссияның жұмыс органы – «Солтүстік Қазақстан облысы Тимирязев ауданының жұмыспен қамту және әлеуметтік бағдарламалар бөлімі» мемлекеттік мекемесі;</w:t>
      </w:r>
      <w:r>
        <w:br/>
      </w:r>
      <w:r>
        <w:rPr>
          <w:rFonts w:ascii="Times New Roman"/>
          <w:b w:val="false"/>
          <w:i w:val="false"/>
          <w:color w:val="000000"/>
          <w:sz w:val="28"/>
        </w:rPr>
        <w:t>
      2) арнайы комиссия - Семей ядролық сынақ полигонындағы ядролық сынақтардың салдарынан зардап шеккен азаматтарды тіркеу және есепке алу және оларға куәлік беру үшін Тимирязев ауданы әкімдігінің қаулысымен құрылатын комиссия.</w:t>
      </w:r>
      <w:r>
        <w:br/>
      </w:r>
      <w:r>
        <w:rPr>
          <w:rFonts w:ascii="Times New Roman"/>
          <w:b w:val="false"/>
          <w:i w:val="false"/>
          <w:color w:val="000000"/>
          <w:sz w:val="28"/>
        </w:rPr>
        <w:t>
      3) іс макеті - өтемақы алуға арналған азаматтың жеке ісінің макеті, оған: өтініш, жеке тұлғасын куәландыратын құжаттар, тұрғылықты орны; жинақтау кітапшасы немесе өтемақы беру бойынша уәкілетті ұйыммен жасалған шарт; 1949-дан 1965 жылдар, 1966-дан 1990 жылдар кезеңінде Семей ядролық сынақ полигоны аумағында тұрған (жұмыс, әскери қызмет) кезеңі мен дерегін растайтын құжаттар;</w:t>
      </w:r>
      <w:r>
        <w:br/>
      </w:r>
      <w:r>
        <w:rPr>
          <w:rFonts w:ascii="Times New Roman"/>
          <w:b w:val="false"/>
          <w:i w:val="false"/>
          <w:color w:val="000000"/>
          <w:sz w:val="28"/>
        </w:rPr>
        <w:t>
      4) құрылымдық – функционалдық бірліктер – уәкілетті органдардың, мемлекеттік орган құрылымдық бөлімшелерінің, мемлекеттік органдардың жауапты тұлғалары, ақпараттық жүйе немесе олардың жүйе бөлімшелері (бұдан әрі - ҚФБ).</w:t>
      </w:r>
    </w:p>
    <w:bookmarkEnd w:id="271"/>
    <w:bookmarkStart w:name="z278" w:id="272"/>
    <w:p>
      <w:pPr>
        <w:spacing w:after="0"/>
        <w:ind w:left="0"/>
        <w:jc w:val="left"/>
      </w:pPr>
      <w:r>
        <w:rPr>
          <w:rFonts w:ascii="Times New Roman"/>
          <w:b/>
          <w:i w:val="false"/>
          <w:color w:val="000000"/>
        </w:rPr>
        <w:t xml:space="preserve"> 
2. Жалпы ережелер</w:t>
      </w:r>
    </w:p>
    <w:bookmarkEnd w:id="272"/>
    <w:bookmarkStart w:name="z279" w:id="273"/>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(бұдан әрі – арнайы комиссияның жұмыс органы)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 xml:space="preserve"> сәйкес тұтынушының мекенжайлары бойынша тұратын орны бойынша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«Семей ядролық сынақ полигонындағы ядролық сынақтардың салдарынан зардап шеккен азаматтарды әлеуметтік қорғау туралы» Қазақстан Республикасының 1992 жылғы 18 желтоқсандағы Заңының (бұдан әрі – Заң) </w:t>
      </w:r>
      <w:r>
        <w:rPr>
          <w:rFonts w:ascii="Times New Roman"/>
          <w:b w:val="false"/>
          <w:i w:val="false"/>
          <w:color w:val="000000"/>
          <w:sz w:val="28"/>
        </w:rPr>
        <w:t>11-бабының</w:t>
      </w:r>
      <w:r>
        <w:rPr>
          <w:rFonts w:ascii="Times New Roman"/>
          <w:b w:val="false"/>
          <w:i w:val="false"/>
          <w:color w:val="000000"/>
          <w:sz w:val="28"/>
        </w:rPr>
        <w:t xml:space="preserve"> және Қазақстан Республикасы Үкіметінің 2006 жылғы 20 ақпандағы № 110 </w:t>
      </w:r>
      <w:r>
        <w:rPr>
          <w:rFonts w:ascii="Times New Roman"/>
          <w:b w:val="false"/>
          <w:i w:val="false"/>
          <w:color w:val="000000"/>
          <w:sz w:val="28"/>
        </w:rPr>
        <w:t>қаулысымен</w:t>
      </w:r>
      <w:r>
        <w:rPr>
          <w:rFonts w:ascii="Times New Roman"/>
          <w:b w:val="false"/>
          <w:i w:val="false"/>
          <w:color w:val="000000"/>
          <w:sz w:val="28"/>
        </w:rPr>
        <w:t xml:space="preserve"> бекітілген Семей ядролық сынақ полигонындағы ядролық сынақтардың салдарынан зардап шеккен азаматтарды тіркеу, оларға біржолғы мемлекеттік ақшалай өтемақы төлеу қағидасының </w:t>
      </w:r>
      <w:r>
        <w:rPr>
          <w:rFonts w:ascii="Times New Roman"/>
          <w:b w:val="false"/>
          <w:i w:val="false"/>
          <w:color w:val="000000"/>
          <w:sz w:val="28"/>
        </w:rPr>
        <w:t>2-тарауы</w:t>
      </w:r>
      <w:r>
        <w:rPr>
          <w:rFonts w:ascii="Times New Roman"/>
          <w:b w:val="false"/>
          <w:i w:val="false"/>
          <w:color w:val="000000"/>
          <w:sz w:val="28"/>
        </w:rPr>
        <w:t>, «Жергілікті атқарушы органдармен көрсетілетін әлеуметтік саласында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5. Мемлекеттік қызмет көрсету тәртібі және қажетті құжаттар туралы толық ақпарат арнайы комиссияның жұмыс органында ro_timir@mail.online.kz интернет-ресурсында, арнайы комиссияның жұмыс органында, Орталықтың стендтерде, ресми ақпарат көздерде болады.</w:t>
      </w:r>
      <w:r>
        <w:br/>
      </w:r>
      <w:r>
        <w:rPr>
          <w:rFonts w:ascii="Times New Roman"/>
          <w:b w:val="false"/>
          <w:i w:val="false"/>
          <w:color w:val="000000"/>
          <w:sz w:val="28"/>
        </w:rPr>
        <w:t>
      6. Тұтынушы алатын көрсетілетін мемлекеттік қызмет нәтижесі Семей ядролық сынақ полигонындағы ядролық сынақтардың салдарынан зардап шеккен Қазақстан Республикасының азаматтарын тіркеу және есепке алу туралы шешім қабылдау туралы хабарлама немесе қағаз тасымалдағышта мемлекеттік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(бұдан әрі - тұтынушы) көрсетіледі:</w:t>
      </w:r>
      <w:r>
        <w:br/>
      </w:r>
      <w:r>
        <w:rPr>
          <w:rFonts w:ascii="Times New Roman"/>
          <w:b w:val="false"/>
          <w:i w:val="false"/>
          <w:color w:val="000000"/>
          <w:sz w:val="28"/>
        </w:rPr>
        <w:t>
      әуеде және жер үстiнде ядролық жарылыстар жүргізу кезеңде (1949-1965 жж.) радиоактивтi заттармен ластануға ұшыраған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1966 жылдан 1990 жылға дейiнгi аралықта жерасты ядролық жарылыстарын жүргізу кезеңiнде осы аумақтарда тұрған, жұмыс iстеген немесе әскери қызмет (соның iшiнде жедел) өткерген азаматтар;</w:t>
      </w:r>
      <w:r>
        <w:br/>
      </w:r>
      <w:r>
        <w:rPr>
          <w:rFonts w:ascii="Times New Roman"/>
          <w:b w:val="false"/>
          <w:i w:val="false"/>
          <w:color w:val="000000"/>
          <w:sz w:val="28"/>
        </w:rPr>
        <w:t>
      1949 жылдан 1990 жылға дейiнгi аралықта жеңiлдiктi әлеуметтiк-экономикалық мәртебесi бар аумақта тұрған, жұмыс iстеген немесе әскери қызмет (соның iшiнде жедел) өткерген азаматтар;</w:t>
      </w:r>
      <w:r>
        <w:br/>
      </w:r>
      <w:r>
        <w:rPr>
          <w:rFonts w:ascii="Times New Roman"/>
          <w:b w:val="false"/>
          <w:i w:val="false"/>
          <w:color w:val="000000"/>
          <w:sz w:val="28"/>
        </w:rPr>
        <w:t>
      осы тармақтың екiншi және үшiншi абзацтарында аталған, мүгедек деп танылған аурулары бар адамдардың балалары, олардың денсаулық жағдайы мен Заңда аталған аймақтарда ата-аналарының бiрiнiң болу факторы арасындағы себептi байланыстар анықталған ретте.</w:t>
      </w:r>
    </w:p>
    <w:bookmarkEnd w:id="273"/>
    <w:bookmarkStart w:name="z280" w:id="274"/>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274"/>
    <w:bookmarkStart w:name="z281" w:id="275"/>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белгіленген үлгідегі өтініш;</w:t>
      </w:r>
      <w:r>
        <w:br/>
      </w:r>
      <w:r>
        <w:rPr>
          <w:rFonts w:ascii="Times New Roman"/>
          <w:b w:val="false"/>
          <w:i w:val="false"/>
          <w:color w:val="000000"/>
          <w:sz w:val="28"/>
        </w:rPr>
        <w:t>
      2) жеке басын куәландыратын құжат;</w:t>
      </w:r>
      <w:r>
        <w:br/>
      </w:r>
      <w:r>
        <w:rPr>
          <w:rFonts w:ascii="Times New Roman"/>
          <w:b w:val="false"/>
          <w:i w:val="false"/>
          <w:color w:val="000000"/>
          <w:sz w:val="28"/>
        </w:rPr>
        <w:t>
      3) тұрғылықты жері бойынша тіркеуді растайтын құжат;</w:t>
      </w:r>
      <w:r>
        <w:br/>
      </w:r>
      <w:r>
        <w:rPr>
          <w:rFonts w:ascii="Times New Roman"/>
          <w:b w:val="false"/>
          <w:i w:val="false"/>
          <w:color w:val="000000"/>
          <w:sz w:val="28"/>
        </w:rPr>
        <w:t>
      4) салық төлеушінің куәлігі (жеке сәйкестендіру коды болса);</w:t>
      </w:r>
      <w:r>
        <w:br/>
      </w:r>
      <w:r>
        <w:rPr>
          <w:rFonts w:ascii="Times New Roman"/>
          <w:b w:val="false"/>
          <w:i w:val="false"/>
          <w:color w:val="000000"/>
          <w:sz w:val="28"/>
        </w:rPr>
        <w:t>
      5) әлеуметтік жеке кодын беру жөніндегі уақытша куәлігі (жеке сәйкестендіру коды болса);</w:t>
      </w:r>
      <w:r>
        <w:br/>
      </w:r>
      <w:r>
        <w:rPr>
          <w:rFonts w:ascii="Times New Roman"/>
          <w:b w:val="false"/>
          <w:i w:val="false"/>
          <w:color w:val="000000"/>
          <w:sz w:val="28"/>
        </w:rPr>
        <w:t>
      6) жинақ кітапшасы немесе өтемақы беру бойынша уәкілетті ұйыммен жасалған шарт;</w:t>
      </w:r>
      <w:r>
        <w:br/>
      </w:r>
      <w:r>
        <w:rPr>
          <w:rFonts w:ascii="Times New Roman"/>
          <w:b w:val="false"/>
          <w:i w:val="false"/>
          <w:color w:val="000000"/>
          <w:sz w:val="28"/>
        </w:rPr>
        <w:t>
      7) 1949 жылдан бастап 1965 жыл, 1966 жылдан бастап 1990 жыл кезеңдерiнде Семей ядролық сынақ полигоны аумағында тұру фактiсi мен кезеңiн растайтын құжаттар (мұрағаттық анықтамалар, халық депутаттардың селолық, поселкелік (ауылдық) кеңестердің, тұрғын үй пайдалану басқармалардың, үй басқармасының, поселке, ауылдың (селолық) округтер әкімдерінің, пәтер меншік иелері кооперативтердің анықтамалары; еңбек кітапшасы; оқу орнын бітіргені туралы диплом; әскери билет; туу туралы куәлік; орта білім туралы аттестат; орталау мектепті бітіргені туралы куәлік; Заңымен белгіленген тәртіпте берілген Семей ядролық сынақ полигонындағы ядролық сынақтардың салдарынан зардап шеккен жеңілдіктерге құқық растайтын куәлігі).</w:t>
      </w:r>
      <w:r>
        <w:br/>
      </w:r>
      <w:r>
        <w:rPr>
          <w:rFonts w:ascii="Times New Roman"/>
          <w:b w:val="false"/>
          <w:i w:val="false"/>
          <w:color w:val="000000"/>
          <w:sz w:val="28"/>
        </w:rPr>
        <w:t>
      Егер мұрағаттық және өзге де құжаттар сақталмаса – ядролық сынақтар әсеріне ұшыраған аумақта тұрғанының заңды фактiсi мен кезеңiн анықтау туралы сот шешімі</w:t>
      </w:r>
      <w:r>
        <w:br/>
      </w:r>
      <w:r>
        <w:rPr>
          <w:rFonts w:ascii="Times New Roman"/>
          <w:b w:val="false"/>
          <w:i w:val="false"/>
          <w:color w:val="000000"/>
          <w:sz w:val="28"/>
        </w:rPr>
        <w:t>
      Салыстыра тексеру үшін құжаттардың түпнұсқалары мен көшірмелері ұсынылады, содан кейін құжаттардың түпнұсқалары тұтынушыға қайтарылады.</w:t>
      </w:r>
      <w:r>
        <w:br/>
      </w:r>
      <w:r>
        <w:rPr>
          <w:rFonts w:ascii="Times New Roman"/>
          <w:b w:val="false"/>
          <w:i w:val="false"/>
          <w:color w:val="000000"/>
          <w:sz w:val="28"/>
        </w:rPr>
        <w:t>
      Жәрдемақы тағайындау туралы өтінішпен ата-аналары, қамқоршылары немесе қорғаншылары жеке өтiнiш беруге мүмкiндiгi болмаған жағдайда, азаматтар белгiленген тәртiппен берiлген сенiмхат негiзiнде жәрдемақы тағайындау туралы өтінішпен жүгінуге ата-аналары, қамқоршылары немесе қорғаншылары басқа тұлғаларға уәкілеттік беруге құқылы.</w:t>
      </w:r>
      <w:r>
        <w:br/>
      </w:r>
      <w:r>
        <w:rPr>
          <w:rFonts w:ascii="Times New Roman"/>
          <w:b w:val="false"/>
          <w:i w:val="false"/>
          <w:color w:val="000000"/>
          <w:sz w:val="28"/>
        </w:rPr>
        <w:t>
      9. Арнайы комиссия жұмыс органында өтініш үлгілері күту залында орналастырылады немесе құжаттарды қабылдайтын қызметкерде болады.</w:t>
      </w:r>
      <w:r>
        <w:br/>
      </w:r>
      <w:r>
        <w:rPr>
          <w:rFonts w:ascii="Times New Roman"/>
          <w:b w:val="false"/>
          <w:i w:val="false"/>
          <w:color w:val="000000"/>
          <w:sz w:val="28"/>
        </w:rPr>
        <w:t>
      Орталықта өтініш үлгілері күту залының арнайы тіреуінде орналастырылады.</w:t>
      </w:r>
      <w:r>
        <w:br/>
      </w:r>
      <w:r>
        <w:rPr>
          <w:rFonts w:ascii="Times New Roman"/>
          <w:b w:val="false"/>
          <w:i w:val="false"/>
          <w:color w:val="000000"/>
          <w:sz w:val="28"/>
        </w:rPr>
        <w:t>
      10. Мемлекеттік қызмет алу үшін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телефон нөмірі, заңды мекенжайы көрсетілген арнайы комиссия жұмыс органының маманына тапсырылады.</w:t>
      </w:r>
      <w:r>
        <w:br/>
      </w:r>
      <w:r>
        <w:rPr>
          <w:rFonts w:ascii="Times New Roman"/>
          <w:b w:val="false"/>
          <w:i w:val="false"/>
          <w:color w:val="000000"/>
          <w:sz w:val="28"/>
        </w:rPr>
        <w:t>
      Арнайы комиссия жұмыс органы маманының кабинет нөмірлері туралы ақпарат мемлекеттік қызмет көрсету туралы ақпарат орналастырылған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Семей полигонындағы ядролық сынақтарының салдарына зардап шеккен Қазақстан Республикасының азаматтарын тіркеу жөніндегі шешім қабылдау немесе тіркеуден бас тарту туралы хабарламаны беру:</w:t>
      </w:r>
      <w:r>
        <w:br/>
      </w:r>
      <w:r>
        <w:rPr>
          <w:rFonts w:ascii="Times New Roman"/>
          <w:b w:val="false"/>
          <w:i w:val="false"/>
          <w:color w:val="000000"/>
          <w:sz w:val="28"/>
        </w:rPr>
        <w:t>
      арнайы комиссияның жұмыс органына тұтынушының өзі бару арқылы арнайы комиссияның жұмыс органына жүгінген кезде;</w:t>
      </w:r>
      <w:r>
        <w:br/>
      </w:r>
      <w:r>
        <w:rPr>
          <w:rFonts w:ascii="Times New Roman"/>
          <w:b w:val="false"/>
          <w:i w:val="false"/>
          <w:color w:val="000000"/>
          <w:sz w:val="28"/>
        </w:rPr>
        <w:t>
      Орталыққа өзі барған жағдайда күн сайын «терезелер» арқылы мерзімі көрсетілген қолхат негізінде жүзеге асырылады.</w:t>
      </w:r>
      <w:r>
        <w:br/>
      </w:r>
      <w:r>
        <w:rPr>
          <w:rFonts w:ascii="Times New Roman"/>
          <w:b w:val="false"/>
          <w:i w:val="false"/>
          <w:color w:val="000000"/>
          <w:sz w:val="28"/>
        </w:rPr>
        <w:t>
      Жеке өтiнiш беруге мүмкiндiгi болмаған жағдайда, азаматтар белгiленген тәртiппен берiлген сенiмхат негiзiнде өтiнiшпен және қажеттi құжаттармен жүгіну үшiн басқа тұлғаларға уәкiлеттiк беруге құқылы.</w:t>
      </w:r>
      <w:r>
        <w:br/>
      </w:r>
      <w:r>
        <w:rPr>
          <w:rFonts w:ascii="Times New Roman"/>
          <w:b w:val="false"/>
          <w:i w:val="false"/>
          <w:color w:val="000000"/>
          <w:sz w:val="28"/>
        </w:rPr>
        <w:t>
      13. Тексеру қорытындысы бойынша іс макеті ресімделген Семей ядролық сынақ полигонындағы ядролық сынақтардың салдарынан зардап шеккен азаматқа бiржолғы мемлекеттiк ақшалай өтемақының төлену фактісінің анықталуы, сондай-ақ тұтынушының құжаттарды тапсырған кезде толық емес және (немесе) жалған мәліметтер ұсынуы мемлекеттік қызметті көрсетуден бас тарту үшін негіз болып табылады. Арнайы комиссияның жұмыс органы құжаттарды ресімдеу кезінде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құжаттар толық болмаған жағдайда арнайы комиссияның жұмыс органы құжаттар тапсырылған күннен кейін жиырма жұмыс күні ішінде бас тарту туралы хабарламаны береді.</w:t>
      </w:r>
      <w:r>
        <w:br/>
      </w:r>
      <w:r>
        <w:rPr>
          <w:rFonts w:ascii="Times New Roman"/>
          <w:b w:val="false"/>
          <w:i w:val="false"/>
          <w:color w:val="000000"/>
          <w:sz w:val="28"/>
        </w:rPr>
        <w:t>
      Орталық арқылы мемлекеттік қызметті жүзеге асыру кезінде арнайы комиссияның жұмыс органы құжаттарды ресімдеу кезде анықталған қателіктер,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көрсетілген толық құжаттар топтамасы болмаған жағдайда, құжаттар тапсырылғаннан кейін үш жұмыс күні ішінде бұдан әрі тұтынушыға беру үшін қайтару себептерін жазбаша негіздемелермен хабарлама Орталыққа қайтарылады.</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стандарттың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тапсырылғаннан кейін мемлекеттік қызмет көрсету мерзімдері:</w:t>
      </w:r>
      <w:r>
        <w:br/>
      </w:r>
      <w:r>
        <w:rPr>
          <w:rFonts w:ascii="Times New Roman"/>
          <w:b w:val="false"/>
          <w:i w:val="false"/>
          <w:color w:val="000000"/>
          <w:sz w:val="28"/>
        </w:rPr>
        <w:t>
      арнайы комиссияның жұмыс органына – жиырма күнтізбелік күннен артық емес;</w:t>
      </w:r>
      <w:r>
        <w:br/>
      </w:r>
      <w:r>
        <w:rPr>
          <w:rFonts w:ascii="Times New Roman"/>
          <w:b w:val="false"/>
          <w:i w:val="false"/>
          <w:color w:val="000000"/>
          <w:sz w:val="28"/>
        </w:rPr>
        <w:t>
      Орталықта - жиырма күнтізбелік күннен артық емес (құжатты (нәтижені) қабылдау және тапсыру күні мемлекеттік қызмет көрсету мерзімдеріне кірмейді);</w:t>
      </w:r>
      <w:r>
        <w:br/>
      </w:r>
      <w:r>
        <w:rPr>
          <w:rFonts w:ascii="Times New Roman"/>
          <w:b w:val="false"/>
          <w:i w:val="false"/>
          <w:color w:val="000000"/>
          <w:sz w:val="28"/>
        </w:rPr>
        <w:t>
      2) тұтынушы өтініш берген күні орында көрсетілетін мемлекеттік қызметті алуға дейін күтудің рұқсат етілген ең көп уақыты (талон алғанға дейін) 30 минуттан аспайды;</w:t>
      </w:r>
      <w:r>
        <w:br/>
      </w:r>
      <w:r>
        <w:rPr>
          <w:rFonts w:ascii="Times New Roman"/>
          <w:b w:val="false"/>
          <w:i w:val="false"/>
          <w:color w:val="000000"/>
          <w:sz w:val="28"/>
        </w:rPr>
        <w:t>
      3) тұтынушы өтініш берген күні орында көрсетілетін мемлекеттік қызмет көрсетудің рұқсат етілген ең көп уақыты арнайы комиссияның жұмыс органында 15 минуттан, орталықта 30 минуттан аспайды.</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толтырылған бланк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арнайы комиссияның жұмыс органы арқылы:</w:t>
      </w:r>
      <w:r>
        <w:br/>
      </w:r>
      <w:r>
        <w:rPr>
          <w:rFonts w:ascii="Times New Roman"/>
          <w:b w:val="false"/>
          <w:i w:val="false"/>
          <w:color w:val="000000"/>
          <w:sz w:val="28"/>
        </w:rPr>
        <w:t>
      1) тұтынушы арнайы комиссия жұмыс органының маманына қызмет көрсету үшін өтініш және қажетті құжаттар тізбесін тапсырады;</w:t>
      </w:r>
      <w:r>
        <w:br/>
      </w:r>
      <w:r>
        <w:rPr>
          <w:rFonts w:ascii="Times New Roman"/>
          <w:b w:val="false"/>
          <w:i w:val="false"/>
          <w:color w:val="000000"/>
          <w:sz w:val="28"/>
        </w:rPr>
        <w:t>
      2) арнайы комиссия жұмыс органының маманы өтінішті кіріс хат-хабарлар журналына тіркейді, өтінішке кіріс нөмірін қояды, тұтынушыға талон береді және келіп түскен құжаттарды арнайы комиссия жұмыс органының басшысына береді;</w:t>
      </w:r>
      <w:r>
        <w:br/>
      </w:r>
      <w:r>
        <w:rPr>
          <w:rFonts w:ascii="Times New Roman"/>
          <w:b w:val="false"/>
          <w:i w:val="false"/>
          <w:color w:val="000000"/>
          <w:sz w:val="28"/>
        </w:rPr>
        <w:t>
      3) арнайы комиссия жұмыс органының басшысы келіп түскен құжаттармен танысады және жауапты орындаушыға (бұдан әрі – жауапты маманға) жолдайды;</w:t>
      </w:r>
      <w:r>
        <w:br/>
      </w:r>
      <w:r>
        <w:rPr>
          <w:rFonts w:ascii="Times New Roman"/>
          <w:b w:val="false"/>
          <w:i w:val="false"/>
          <w:color w:val="000000"/>
          <w:sz w:val="28"/>
        </w:rPr>
        <w:t>
      4) арнайы комиссия жұмыс органының жауапты маманы келіп түскен құжаттармен танысады, тұтынушының жеке ісін қалыптастырады және арнайы комиссияға қарауға тапсырады;</w:t>
      </w:r>
      <w:r>
        <w:br/>
      </w:r>
      <w:r>
        <w:rPr>
          <w:rFonts w:ascii="Times New Roman"/>
          <w:b w:val="false"/>
          <w:i w:val="false"/>
          <w:color w:val="000000"/>
          <w:sz w:val="28"/>
        </w:rPr>
        <w:t>
      5)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қабылдайды(бұдан әрі - шешім);</w:t>
      </w:r>
      <w:r>
        <w:br/>
      </w:r>
      <w:r>
        <w:rPr>
          <w:rFonts w:ascii="Times New Roman"/>
          <w:b w:val="false"/>
          <w:i w:val="false"/>
          <w:color w:val="000000"/>
          <w:sz w:val="28"/>
        </w:rPr>
        <w:t>
      6)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7)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8) арнайы комиссия жұмыс органының маманы журналға тіркейді және тұтынушыға хабарлама немесе қызмет көрсетуден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қызмет көрсету үшін өтініш және қажетті құжаттар тізбесін тапсырады;</w:t>
      </w:r>
      <w:r>
        <w:br/>
      </w:r>
      <w:r>
        <w:rPr>
          <w:rFonts w:ascii="Times New Roman"/>
          <w:b w:val="false"/>
          <w:i w:val="false"/>
          <w:color w:val="000000"/>
          <w:sz w:val="28"/>
        </w:rPr>
        <w:t>
      2) Орталық инспекторы өтінішті тіркейді, тұтынушыға қолхат береді және құжаттарды Орталықтың жинақтау бөлімінің инспекторына береді;</w:t>
      </w:r>
      <w:r>
        <w:br/>
      </w:r>
      <w:r>
        <w:rPr>
          <w:rFonts w:ascii="Times New Roman"/>
          <w:b w:val="false"/>
          <w:i w:val="false"/>
          <w:color w:val="000000"/>
          <w:sz w:val="28"/>
        </w:rPr>
        <w:t>
      3) Орталықтың жинақтау бөлімінің инспекторы құжаттарды жинайды, тізілім құрастырады, құжаттарды арнайы комиссия жұмыс органына жолдайды;</w:t>
      </w:r>
      <w:r>
        <w:br/>
      </w:r>
      <w:r>
        <w:rPr>
          <w:rFonts w:ascii="Times New Roman"/>
          <w:b w:val="false"/>
          <w:i w:val="false"/>
          <w:color w:val="000000"/>
          <w:sz w:val="28"/>
        </w:rPr>
        <w:t>
      4) арнайы комиссия жұмыс органының маманы кіріс хат-хабарлар журналына өтініштерді тіркейді, өтінішке кіріс нөмірі береді және келіп түскен құжаттарды арнайы комиссия жұмыс органының басшысына тапсырады;</w:t>
      </w:r>
      <w:r>
        <w:br/>
      </w:r>
      <w:r>
        <w:rPr>
          <w:rFonts w:ascii="Times New Roman"/>
          <w:b w:val="false"/>
          <w:i w:val="false"/>
          <w:color w:val="000000"/>
          <w:sz w:val="28"/>
        </w:rPr>
        <w:t>
      5) арнайы комиссия жұмыс органының басшысы келіп түскен құжаттармен танысады және жауапты орындаушыға жібереді (бұдан әрі – жауапты маман);</w:t>
      </w:r>
      <w:r>
        <w:br/>
      </w:r>
      <w:r>
        <w:rPr>
          <w:rFonts w:ascii="Times New Roman"/>
          <w:b w:val="false"/>
          <w:i w:val="false"/>
          <w:color w:val="000000"/>
          <w:sz w:val="28"/>
        </w:rPr>
        <w:t>
      6) жауапты маманы 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ресімдеуде қателіктер анықталған жағдайда,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қайтарылады;</w:t>
      </w:r>
      <w:r>
        <w:br/>
      </w:r>
      <w:r>
        <w:rPr>
          <w:rFonts w:ascii="Times New Roman"/>
          <w:b w:val="false"/>
          <w:i w:val="false"/>
          <w:color w:val="000000"/>
          <w:sz w:val="28"/>
        </w:rPr>
        <w:t>
      7) 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қабылдайды(бұдан әрі - шешім);</w:t>
      </w:r>
      <w:r>
        <w:br/>
      </w:r>
      <w:r>
        <w:rPr>
          <w:rFonts w:ascii="Times New Roman"/>
          <w:b w:val="false"/>
          <w:i w:val="false"/>
          <w:color w:val="000000"/>
          <w:sz w:val="28"/>
        </w:rPr>
        <w:t>
      8) арнайы комиссияның шешімін шығарғаннан кейін арнайы комиссия жұмыс органының жауапты маманы Семей полигонындағы ядролық сынақтарының салдарына зардап шеккен Қазақстан Республикасының азаматтарын тіркеу және есепке алу жөнінде шешім қабылдау туралы хабарлама немесе қағаз тасымалдағышта мемлекеттік қызмет көрсетуден бас тарту туралы дәлелді жауап дайындайды және арнайы комиссия жұмыс органының басшысына қарауға және қол қоюға тапсырады;</w:t>
      </w:r>
      <w:r>
        <w:br/>
      </w:r>
      <w:r>
        <w:rPr>
          <w:rFonts w:ascii="Times New Roman"/>
          <w:b w:val="false"/>
          <w:i w:val="false"/>
          <w:color w:val="000000"/>
          <w:sz w:val="28"/>
        </w:rPr>
        <w:t>
      9) арнайы комиссия жұмыс органының басшысы қол қойғаннан кейін хабарламаны немесе қызмет көрсетуден бас тарту туралы дәлелді жауапты тұтынушыға беру үшін арнайы комиссия жұмыс органының маманына тапсырады;</w:t>
      </w:r>
      <w:r>
        <w:br/>
      </w:r>
      <w:r>
        <w:rPr>
          <w:rFonts w:ascii="Times New Roman"/>
          <w:b w:val="false"/>
          <w:i w:val="false"/>
          <w:color w:val="000000"/>
          <w:sz w:val="28"/>
        </w:rPr>
        <w:t>
      10) арнайы комиссия жұмыс органының маманы журналға тіркейді және тұтынушыға хабарлама немесе қызмет көрсетуден бас тарту туралы дәлелді жауап береді және Орталыққа тапсырады.</w:t>
      </w:r>
      <w:r>
        <w:br/>
      </w:r>
      <w:r>
        <w:rPr>
          <w:rFonts w:ascii="Times New Roman"/>
          <w:b w:val="false"/>
          <w:i w:val="false"/>
          <w:color w:val="000000"/>
          <w:sz w:val="28"/>
        </w:rPr>
        <w:t>
      11) Орталық инспекторы тұтынушыға хабарлама немесе мемлекеттік қызмет көрсетуден бас тарту туралы дәлелді жауап береді.</w:t>
      </w:r>
      <w:r>
        <w:br/>
      </w:r>
      <w:r>
        <w:rPr>
          <w:rFonts w:ascii="Times New Roman"/>
          <w:b w:val="false"/>
          <w:i w:val="false"/>
          <w:color w:val="000000"/>
          <w:sz w:val="28"/>
        </w:rPr>
        <w:t>
      18. Орталықта және арнайы комиссия органында мемлекеттік қызмет көрсету үшін құжаттарды қабылдауды жүзеге асыратын тұлғаның ең төмен саны бір қызметкерді құрайды.</w:t>
      </w:r>
    </w:p>
    <w:bookmarkEnd w:id="275"/>
    <w:bookmarkStart w:name="z282" w:id="276"/>
    <w:p>
      <w:pPr>
        <w:spacing w:after="0"/>
        <w:ind w:left="0"/>
        <w:jc w:val="left"/>
      </w:pPr>
      <w:r>
        <w:rPr>
          <w:rFonts w:ascii="Times New Roman"/>
          <w:b/>
          <w:i w:val="false"/>
          <w:color w:val="000000"/>
        </w:rPr>
        <w:t xml:space="preserve"> 
4. Мемлекеттік қызметті көрсету процесіндегі іс-әрекеттер (өзара әрекеттестік) тәртібінің сипаттамасы</w:t>
      </w:r>
    </w:p>
    <w:bookmarkEnd w:id="276"/>
    <w:bookmarkStart w:name="z283" w:id="277"/>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арнайы комиссия жұмыс органының маманы;</w:t>
      </w:r>
      <w:r>
        <w:br/>
      </w:r>
      <w:r>
        <w:rPr>
          <w:rFonts w:ascii="Times New Roman"/>
          <w:b w:val="false"/>
          <w:i w:val="false"/>
          <w:color w:val="000000"/>
          <w:sz w:val="28"/>
        </w:rPr>
        <w:t>
      4) арнайы комиссия жұмыс органының басшысы;</w:t>
      </w:r>
      <w:r>
        <w:br/>
      </w:r>
      <w:r>
        <w:rPr>
          <w:rFonts w:ascii="Times New Roman"/>
          <w:b w:val="false"/>
          <w:i w:val="false"/>
          <w:color w:val="000000"/>
          <w:sz w:val="28"/>
        </w:rPr>
        <w:t>
      5) арнайы комиссия жұмыс органының жауапты маманы;</w:t>
      </w:r>
      <w:r>
        <w:br/>
      </w:r>
      <w:r>
        <w:rPr>
          <w:rFonts w:ascii="Times New Roman"/>
          <w:b w:val="false"/>
          <w:i w:val="false"/>
          <w:color w:val="000000"/>
          <w:sz w:val="28"/>
        </w:rPr>
        <w:t>
      6) арнайы комиссия;</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277"/>
    <w:bookmarkStart w:name="z284" w:id="278"/>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278"/>
    <w:bookmarkStart w:name="z285" w:id="279"/>
    <w:p>
      <w:pPr>
        <w:spacing w:after="0"/>
        <w:ind w:left="0"/>
        <w:jc w:val="both"/>
      </w:pPr>
      <w:r>
        <w:rPr>
          <w:rFonts w:ascii="Times New Roman"/>
          <w:b w:val="false"/>
          <w:i w:val="false"/>
          <w:color w:val="000000"/>
          <w:sz w:val="28"/>
        </w:rPr>
        <w:t>
      22. Мемлекеттік қызмет көрсетуге қатысушылар арнайы комиссия жұмыс органының, Орталықтың жауапты лауазымды тұлғалары, арнайы комиссия мүшелері (бұдан әрі – лауазымды тұлға) мемлекеттік қызмет көрсетуге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279"/>
    <w:bookmarkStart w:name="z286" w:id="280"/>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280"/>
    <w:bookmarkStart w:name="z287" w:id="281"/>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арнайы комиссиясының жұмыс органы</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21"/>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Тимирязев ауданының жұмыспен қамту және әлеуметтік бағдарламалар бөлімі» мемлекеттік мекемесі</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w:t>
            </w:r>
            <w:r>
              <w:br/>
            </w:r>
            <w:r>
              <w:rPr>
                <w:rFonts w:ascii="Times New Roman"/>
                <w:b w:val="false"/>
                <w:i w:val="false"/>
                <w:color w:val="000000"/>
                <w:sz w:val="20"/>
              </w:rPr>
              <w:t xml:space="preserve">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288" w:id="282"/>
    <w:p>
      <w:pPr>
        <w:spacing w:after="0"/>
        <w:ind w:left="0"/>
        <w:jc w:val="both"/>
      </w:pPr>
      <w:r>
        <w:rPr>
          <w:rFonts w:ascii="Times New Roman"/>
          <w:b w:val="false"/>
          <w:i w:val="false"/>
          <w:color w:val="000000"/>
          <w:sz w:val="28"/>
        </w:rPr>
        <w:t>
 </w:t>
      </w:r>
    </w:p>
    <w:bookmarkEnd w:id="282"/>
    <w:bookmarkStart w:name="z289" w:id="283"/>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283"/>
    <w:bookmarkStart w:name="z290" w:id="284"/>
    <w:p>
      <w:pPr>
        <w:spacing w:after="0"/>
        <w:ind w:left="0"/>
        <w:jc w:val="left"/>
      </w:pPr>
      <w:r>
        <w:rPr>
          <w:rFonts w:ascii="Times New Roman"/>
          <w:b/>
          <w:i w:val="false"/>
          <w:color w:val="000000"/>
        </w:rPr>
        <w:t xml:space="preserve"> 
Мемлекеттік қызмет көрсету бойынша</w:t>
      </w:r>
      <w:r>
        <w:br/>
      </w:r>
      <w:r>
        <w:rPr>
          <w:rFonts w:ascii="Times New Roman"/>
          <w:b/>
          <w:i w:val="false"/>
          <w:color w:val="000000"/>
        </w:rPr>
        <w:t>
халыққа қызмет көрсету орталығы</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0"/>
        <w:gridCol w:w="3590"/>
        <w:gridCol w:w="2850"/>
        <w:gridCol w:w="2995"/>
        <w:gridCol w:w="3055"/>
      </w:tblGrid>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Жұмыс кестесі </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8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Күн сайын түскі үзіліссіз сағат 9.00-ден 19.00 дейін, демалыс – жексенбі</w:t>
            </w:r>
          </w:p>
        </w:tc>
        <w:tc>
          <w:tcPr>
            <w:tcW w:w="3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8(71537)2-03-03, </w:t>
            </w:r>
            <w:r>
              <w:br/>
            </w:r>
            <w:r>
              <w:rPr>
                <w:rFonts w:ascii="Times New Roman"/>
                <w:b w:val="false"/>
                <w:i w:val="false"/>
                <w:color w:val="000000"/>
                <w:sz w:val="20"/>
              </w:rPr>
              <w:t>
факс: 2-03-02</w:t>
            </w:r>
          </w:p>
          <w:p>
            <w:pPr>
              <w:spacing w:after="20"/>
              <w:ind w:left="20"/>
              <w:jc w:val="both"/>
            </w:pPr>
            <w:r>
              <w:rPr>
                <w:rFonts w:ascii="Times New Roman"/>
                <w:b w:val="false"/>
                <w:i w:val="false"/>
                <w:color w:val="000000"/>
                <w:sz w:val="20"/>
              </w:rPr>
              <w:t>e-mail:</w:t>
            </w:r>
            <w:r>
              <w:br/>
            </w:r>
            <w:r>
              <w:rPr>
                <w:rFonts w:ascii="Times New Roman"/>
                <w:b w:val="false"/>
                <w:i w:val="false"/>
                <w:color w:val="000000"/>
                <w:sz w:val="20"/>
              </w:rPr>
              <w:t xml:space="preserve">
Con_timiryazevo@mail.ru </w:t>
            </w:r>
          </w:p>
        </w:tc>
      </w:tr>
    </w:tbl>
    <w:bookmarkStart w:name="z291" w:id="285"/>
    <w:p>
      <w:pPr>
        <w:spacing w:after="0"/>
        <w:ind w:left="0"/>
        <w:jc w:val="both"/>
      </w:pPr>
      <w:r>
        <w:rPr>
          <w:rFonts w:ascii="Times New Roman"/>
          <w:b w:val="false"/>
          <w:i w:val="false"/>
          <w:color w:val="000000"/>
          <w:sz w:val="28"/>
        </w:rPr>
        <w:t>
 </w:t>
      </w:r>
    </w:p>
    <w:bookmarkEnd w:id="285"/>
    <w:bookmarkStart w:name="z292" w:id="286"/>
    <w:p>
      <w:pPr>
        <w:spacing w:after="0"/>
        <w:ind w:left="0"/>
        <w:jc w:val="both"/>
      </w:pPr>
      <w:r>
        <w:rPr>
          <w:rFonts w:ascii="Times New Roman"/>
          <w:b w:val="false"/>
          <w:i w:val="false"/>
          <w:color w:val="000000"/>
          <w:sz w:val="28"/>
        </w:rPr>
        <w:t>
«Семей ядролық сынақ</w:t>
      </w:r>
      <w:r>
        <w:br/>
      </w:r>
      <w:r>
        <w:rPr>
          <w:rFonts w:ascii="Times New Roman"/>
          <w:b w:val="false"/>
          <w:i w:val="false"/>
          <w:color w:val="000000"/>
          <w:sz w:val="28"/>
        </w:rPr>
        <w:t>
полигонындағы ядролық сынақтардың</w:t>
      </w:r>
      <w:r>
        <w:br/>
      </w:r>
      <w:r>
        <w:rPr>
          <w:rFonts w:ascii="Times New Roman"/>
          <w:b w:val="false"/>
          <w:i w:val="false"/>
          <w:color w:val="000000"/>
          <w:sz w:val="28"/>
        </w:rPr>
        <w:t>
салдарынан зардап шеккен</w:t>
      </w:r>
      <w:r>
        <w:br/>
      </w:r>
      <w:r>
        <w:rPr>
          <w:rFonts w:ascii="Times New Roman"/>
          <w:b w:val="false"/>
          <w:i w:val="false"/>
          <w:color w:val="000000"/>
          <w:sz w:val="28"/>
        </w:rPr>
        <w:t>
азаматтарды тіркеу және есепке алу»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286"/>
    <w:bookmarkStart w:name="z293" w:id="287"/>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33"/>
        <w:gridCol w:w="2480"/>
        <w:gridCol w:w="2356"/>
        <w:gridCol w:w="2875"/>
        <w:gridCol w:w="2626"/>
        <w:gridCol w:w="2420"/>
        <w:gridCol w:w="2150"/>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795"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r>
              <w:br/>
            </w:r>
            <w:r>
              <w:rPr>
                <w:rFonts w:ascii="Times New Roman"/>
                <w:b w:val="false"/>
                <w:i w:val="false"/>
                <w:color w:val="000000"/>
                <w:sz w:val="20"/>
              </w:rPr>
              <w:t>
инспекторы</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Орталықтың жинақтау бөлімінің инспекторы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r>
      <w:tr>
        <w:trPr>
          <w:trHeight w:val="585"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құжаттарды Орталықтың жинақтау бөлімінің инспекторына тапсыру</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жинау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 тұтынушыға талон беру</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Келіп түскен құжаттармен танысу, құжаттардың толықтығын тексеру, тұтынушының жеке ісі макетін қалыптастыру.Құжаттарды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Істі қарау</w:t>
            </w:r>
          </w:p>
        </w:tc>
      </w:tr>
      <w:tr>
        <w:trPr>
          <w:trHeight w:val="3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xml:space="preserve">
өкімдік шешім)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Өтінішті тіркеу, қолхат </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комиссияның жұмыс органына жіберу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арнайы комиссия жұмыс органының басшысына қарау үшін жіберу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жолдау</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комиссияға қарауға тапсыру</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немесе бас тарту туралы шешім қабылдау</w:t>
            </w:r>
          </w:p>
        </w:tc>
      </w:tr>
      <w:tr>
        <w:trPr>
          <w:trHeight w:val="21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 жұмыс күн ішінде </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 минуттан артық емес </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17 жұмыс күні ішінде </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r>
      <w:tr>
        <w:trPr>
          <w:trHeight w:val="210" w:hRule="atLeast"/>
        </w:trPr>
        <w:tc>
          <w:tcPr>
            <w:tcW w:w="4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2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4" w:id="288"/>
    <w:p>
      <w:pPr>
        <w:spacing w:after="0"/>
        <w:ind w:left="0"/>
        <w:jc w:val="both"/>
      </w:pPr>
      <w:r>
        <w:rPr>
          <w:rFonts w:ascii="Times New Roman"/>
          <w:b w:val="false"/>
          <w:i w:val="false"/>
          <w:color w:val="000000"/>
          <w:sz w:val="28"/>
        </w:rPr>
        <w:t>
 </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95"/>
        <w:gridCol w:w="3179"/>
        <w:gridCol w:w="3344"/>
        <w:gridCol w:w="3837"/>
        <w:gridCol w:w="40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процестің әрекеттері (жұмыстың барысы) 1 өтініш берушіге </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 (жұмыстың барысы)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ҚФБ атауы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басшысы</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маманы</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w:t>
            </w:r>
          </w:p>
          <w:p>
            <w:pPr>
              <w:spacing w:after="20"/>
              <w:ind w:left="20"/>
              <w:jc w:val="both"/>
            </w:pPr>
            <w:r>
              <w:rPr>
                <w:rFonts w:ascii="Times New Roman"/>
                <w:b w:val="false"/>
                <w:i w:val="false"/>
                <w:color w:val="000000"/>
                <w:sz w:val="20"/>
              </w:rPr>
              <w:t>инспекторы</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Әрекеттің атауы (процестің, рәсімнің, операцияның) олардың сипаттамасы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дайындау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қою</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Журналға тіркеу, хабарлама немесе бас тарту туралы дәлелді жауапты орталыққа жолдау немесе тұтынушыға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w:t>
            </w:r>
            <w:r>
              <w:br/>
            </w:r>
            <w:r>
              <w:rPr>
                <w:rFonts w:ascii="Times New Roman"/>
                <w:b w:val="false"/>
                <w:i w:val="false"/>
                <w:color w:val="000000"/>
                <w:sz w:val="20"/>
              </w:rPr>
              <w:t xml:space="preserve">
өкімдік шешім)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Басшыға қол қоюға тапсыру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органының маманына хабарлама немесе бас тарту туралы дәлелді жауапты тапсыру</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 туралы қолхат</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Орындалу мерзімдері </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 ішінде</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4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0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5" w:id="289"/>
    <w:p>
      <w:pPr>
        <w:spacing w:after="0"/>
        <w:ind w:left="0"/>
        <w:jc w:val="both"/>
      </w:pPr>
      <w:r>
        <w:rPr>
          <w:rFonts w:ascii="Times New Roman"/>
          <w:b w:val="false"/>
          <w:i w:val="false"/>
          <w:color w:val="000000"/>
          <w:sz w:val="28"/>
        </w:rPr>
        <w:t>
 </w:t>
      </w:r>
    </w:p>
    <w:bookmarkEnd w:id="289"/>
    <w:bookmarkStart w:name="z296" w:id="290"/>
    <w:p>
      <w:pPr>
        <w:spacing w:after="0"/>
        <w:ind w:left="0"/>
        <w:jc w:val="left"/>
      </w:pPr>
      <w:r>
        <w:rPr>
          <w:rFonts w:ascii="Times New Roman"/>
          <w:b/>
          <w:i w:val="false"/>
          <w:color w:val="000000"/>
        </w:rPr>
        <w:t xml:space="preserve"> 
2 кесте. Пайдалану нұсқалары. Баламалы процесс.</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84"/>
        <w:gridCol w:w="2384"/>
        <w:gridCol w:w="2634"/>
        <w:gridCol w:w="2135"/>
        <w:gridCol w:w="4132"/>
        <w:gridCol w:w="2635"/>
        <w:gridCol w:w="2636"/>
      </w:tblGrid>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 жұмыс органына тапсырады</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 xml:space="preserve">Арнайы комиссия 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қабылдайды (бұдан әрі - шешім)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w:t>
            </w:r>
          </w:p>
          <w:p>
            <w:pPr>
              <w:spacing w:after="20"/>
              <w:ind w:left="20"/>
              <w:jc w:val="both"/>
            </w:pPr>
            <w:r>
              <w:rPr>
                <w:rFonts w:ascii="Times New Roman"/>
                <w:b w:val="false"/>
                <w:i w:val="false"/>
                <w:color w:val="000000"/>
                <w:sz w:val="20"/>
              </w:rPr>
              <w:t xml:space="preserve">Семей полигонындағы ядролық сынақтарының салдарына зардап шеккен Қазақстан Республикасының азаматтарын тіркеу (тіркеуден бас тарту)жөніндегі шешім қабылдау туралы хабарлама дайындайды және арнайы комиссия жұмыс органының басшысына қарауға және қол қоюға тапсырады </w:t>
            </w:r>
          </w:p>
        </w:tc>
      </w:tr>
      <w:tr>
        <w:trPr>
          <w:trHeight w:val="30" w:hRule="atLeast"/>
        </w:trPr>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хабарлама береді</w:t>
            </w:r>
          </w:p>
        </w:tc>
        <w:tc>
          <w:tcPr>
            <w:tcW w:w="23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Журналға тіркейді, хабарламаны Орталыққа жібереді немесе тұтынушыға береді</w:t>
            </w:r>
          </w:p>
        </w:tc>
        <w:tc>
          <w:tcPr>
            <w:tcW w:w="21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p>
          <w:p>
            <w:pPr>
              <w:spacing w:after="20"/>
              <w:ind w:left="20"/>
              <w:jc w:val="both"/>
            </w:pPr>
            <w:r>
              <w:rPr>
                <w:rFonts w:ascii="Times New Roman"/>
                <w:b w:val="false"/>
                <w:i w:val="false"/>
                <w:color w:val="000000"/>
                <w:sz w:val="20"/>
              </w:rPr>
              <w:t xml:space="preserve">Хабарламаға қол қояды </w:t>
            </w:r>
          </w:p>
        </w:tc>
        <w:tc>
          <w:tcPr>
            <w:tcW w:w="4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7" w:id="291"/>
    <w:p>
      <w:pPr>
        <w:spacing w:after="0"/>
        <w:ind w:left="0"/>
        <w:jc w:val="both"/>
      </w:pPr>
      <w:r>
        <w:rPr>
          <w:rFonts w:ascii="Times New Roman"/>
          <w:b w:val="false"/>
          <w:i w:val="false"/>
          <w:color w:val="000000"/>
          <w:sz w:val="28"/>
        </w:rPr>
        <w:t>
 </w:t>
      </w:r>
    </w:p>
    <w:bookmarkEnd w:id="291"/>
    <w:bookmarkStart w:name="z298" w:id="292"/>
    <w:p>
      <w:pPr>
        <w:spacing w:after="0"/>
        <w:ind w:left="0"/>
        <w:jc w:val="left"/>
      </w:pPr>
      <w:r>
        <w:rPr>
          <w:rFonts w:ascii="Times New Roman"/>
          <w:b/>
          <w:i w:val="false"/>
          <w:color w:val="000000"/>
        </w:rPr>
        <w:t xml:space="preserve"> 
3 кесте. Пайдалану нұсқалары. Баламалы процесс.</w:t>
      </w:r>
    </w:p>
    <w:bookmarkEnd w:id="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28"/>
        <w:gridCol w:w="2628"/>
        <w:gridCol w:w="2628"/>
        <w:gridCol w:w="2878"/>
        <w:gridCol w:w="2439"/>
        <w:gridCol w:w="2629"/>
        <w:gridCol w:w="2630"/>
      </w:tblGrid>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инспекторы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маманы </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Арнайы комиссия жұмыс органының басшысы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маманы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Арнайы комиссия жұмыс органының жауапты орындаушы</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Өтінішті тіркейді, тұтынушыға қолхат береді және Орталықтың жинақтаушы бөлімінің инспекторына құжаттарды тапсырады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тізім құрастырады, құжаттарды арнайы комиссия жұмыс органына тапсырады</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 Өтініштерді журналға тіркейді, өтінішке кіріс нөмірін қояды, тұтынушыға талон береді және келіп түскен құжаттарды арнайы комиссия жұмыс органының басшысына тапсырады</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әрекет </w:t>
            </w:r>
          </w:p>
          <w:p>
            <w:pPr>
              <w:spacing w:after="20"/>
              <w:ind w:left="20"/>
              <w:jc w:val="both"/>
            </w:pPr>
            <w:r>
              <w:rPr>
                <w:rFonts w:ascii="Times New Roman"/>
                <w:b w:val="false"/>
                <w:i w:val="false"/>
                <w:color w:val="000000"/>
                <w:sz w:val="20"/>
              </w:rPr>
              <w:t>Келіп түскен құжаттармен танысады және жауапты маманға жібереді</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Келіп түскен құжаттармен танысады, құжаттардың толықтығын тексереді, тұтынушының жеке ісінің макетін қалыптастырады және арнайы комиссияға қарауға тапсырады. Құжаттарды рәсімдеуде қателіктер анықталған жағдайда, осы Регламенттің 8 тармағында қарастырылған толық құжаттар топтамасын тапсырмаған жағдайда құжаттар тапсырылғаннан кейін үш жұмыс күні ішінде бұдан әрі тұтынушыға беру үшін қайтару себептерін жазбаша негіздеумен хабарлама Орталыққа қайтарады</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 xml:space="preserve">Арнайы комиссия Семей полигонындағы ядролық сынақтарының салдарына зардап шеккен Қазақстан Республикасының азаматтарын тіркеуден бас тарту туралы шешім қабылдайды (бұдан әрі - шешім)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әрекет </w:t>
            </w:r>
          </w:p>
          <w:p>
            <w:pPr>
              <w:spacing w:after="20"/>
              <w:ind w:left="20"/>
              <w:jc w:val="both"/>
            </w:pPr>
            <w:r>
              <w:rPr>
                <w:rFonts w:ascii="Times New Roman"/>
                <w:b w:val="false"/>
                <w:i w:val="false"/>
                <w:color w:val="000000"/>
                <w:sz w:val="20"/>
              </w:rPr>
              <w:t xml:space="preserve">Қызмет көрсетуден бас тарту туралы дәлелді жауап дайындайды және арнайы комиссия жұмыс органының басшысы қарауға және қол қоюға тапсырады </w:t>
            </w:r>
          </w:p>
        </w:tc>
      </w:tr>
      <w:tr>
        <w:trPr>
          <w:trHeight w:val="30" w:hRule="atLeast"/>
        </w:trPr>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әрекет </w:t>
            </w:r>
          </w:p>
          <w:p>
            <w:pPr>
              <w:spacing w:after="20"/>
              <w:ind w:left="20"/>
              <w:jc w:val="both"/>
            </w:pPr>
            <w:r>
              <w:rPr>
                <w:rFonts w:ascii="Times New Roman"/>
                <w:b w:val="false"/>
                <w:i w:val="false"/>
                <w:color w:val="000000"/>
                <w:sz w:val="20"/>
              </w:rPr>
              <w:t>бас тарту туралы дәлелді жауап береді</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Журналға тіркейді, бас тарту туралы дәлелді жауап Орталыққа жібереді немесе тұтынушыға береді</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әрекет </w:t>
            </w:r>
            <w:r>
              <w:br/>
            </w:r>
            <w:r>
              <w:rPr>
                <w:rFonts w:ascii="Times New Roman"/>
                <w:b w:val="false"/>
                <w:i w:val="false"/>
                <w:color w:val="000000"/>
                <w:sz w:val="20"/>
              </w:rPr>
              <w:t xml:space="preserve">
бас тарту туралы дәлелді жауап қол қояды </w:t>
            </w:r>
          </w:p>
        </w:tc>
        <w:tc>
          <w:tcPr>
            <w:tcW w:w="24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299" w:id="293"/>
    <w:p>
      <w:pPr>
        <w:spacing w:after="0"/>
        <w:ind w:left="0"/>
        <w:jc w:val="both"/>
      </w:pPr>
      <w:r>
        <w:rPr>
          <w:rFonts w:ascii="Times New Roman"/>
          <w:b w:val="false"/>
          <w:i w:val="false"/>
          <w:color w:val="000000"/>
          <w:sz w:val="28"/>
        </w:rPr>
        <w:t>
 </w:t>
      </w:r>
    </w:p>
    <w:bookmarkEnd w:id="293"/>
    <w:bookmarkStart w:name="z300" w:id="294"/>
    <w:p>
      <w:pPr>
        <w:spacing w:after="0"/>
        <w:ind w:left="0"/>
        <w:jc w:val="both"/>
      </w:pPr>
      <w:r>
        <w:rPr>
          <w:rFonts w:ascii="Times New Roman"/>
          <w:b w:val="false"/>
          <w:i w:val="false"/>
          <w:color w:val="000000"/>
          <w:sz w:val="28"/>
        </w:rPr>
        <w:t>
«Семей ядролық сынақ полигонындағы</w:t>
      </w:r>
      <w:r>
        <w:br/>
      </w:r>
      <w:r>
        <w:rPr>
          <w:rFonts w:ascii="Times New Roman"/>
          <w:b w:val="false"/>
          <w:i w:val="false"/>
          <w:color w:val="000000"/>
          <w:sz w:val="28"/>
        </w:rPr>
        <w:t>
ядролық сынақтардың</w:t>
      </w:r>
      <w:r>
        <w:br/>
      </w:r>
      <w:r>
        <w:rPr>
          <w:rFonts w:ascii="Times New Roman"/>
          <w:b w:val="false"/>
          <w:i w:val="false"/>
          <w:color w:val="000000"/>
          <w:sz w:val="28"/>
        </w:rPr>
        <w:t>
салдарынан зардап шеккен азаматтарды</w:t>
      </w:r>
      <w:r>
        <w:br/>
      </w:r>
      <w:r>
        <w:rPr>
          <w:rFonts w:ascii="Times New Roman"/>
          <w:b w:val="false"/>
          <w:i w:val="false"/>
          <w:color w:val="000000"/>
          <w:sz w:val="28"/>
        </w:rPr>
        <w:t>
тіркеу және есепке алу»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4-қосымша</w:t>
      </w:r>
    </w:p>
    <w:bookmarkEnd w:id="294"/>
    <w:bookmarkStart w:name="z301" w:id="295"/>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r>
        <w:br/>
      </w:r>
      <w:r>
        <w:rPr>
          <w:rFonts w:ascii="Times New Roman"/>
          <w:b/>
          <w:i w:val="false"/>
          <w:color w:val="000000"/>
        </w:rPr>
        <w:t>
1-сызба. Тұтынушының уәкілетті органға жүгінген кезіндегі ҚФБ әрекетін сипаттау</w:t>
      </w:r>
    </w:p>
    <w:bookmarkEnd w:id="295"/>
    <w:p>
      <w:pPr>
        <w:spacing w:after="0"/>
        <w:ind w:left="0"/>
        <w:jc w:val="both"/>
      </w:pPr>
      <w:r>
        <w:drawing>
          <wp:inline distT="0" distB="0" distL="0" distR="0">
            <wp:extent cx="9156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156700" cy="7327900"/>
                    </a:xfrm>
                    <a:prstGeom prst="rect">
                      <a:avLst/>
                    </a:prstGeom>
                  </pic:spPr>
                </pic:pic>
              </a:graphicData>
            </a:graphic>
          </wp:inline>
        </w:drawing>
      </w:r>
      <w:r>
        <w:br/>
      </w:r>
      <w:r>
        <w:rPr>
          <w:rFonts w:ascii="Times New Roman"/>
          <w:b w:val="false"/>
          <w:i w:val="false"/>
          <w:color w:val="000000"/>
          <w:sz w:val="28"/>
        </w:rPr>
        <w:t>
 </w:t>
      </w:r>
    </w:p>
    <w:bookmarkStart w:name="z302" w:id="296"/>
    <w:p>
      <w:pPr>
        <w:spacing w:after="0"/>
        <w:ind w:left="0"/>
        <w:jc w:val="left"/>
      </w:pPr>
      <w:r>
        <w:rPr>
          <w:rFonts w:ascii="Times New Roman"/>
          <w:b/>
          <w:i w:val="false"/>
          <w:color w:val="000000"/>
        </w:rPr>
        <w:t xml:space="preserve"> 
2-сызба. Тұтынушының уәкілетті органға жүгінген кезіндегі ҚФБ әрекетін сипаттау</w:t>
      </w:r>
    </w:p>
    <w:bookmarkEnd w:id="296"/>
    <w:p>
      <w:pPr>
        <w:spacing w:after="0"/>
        <w:ind w:left="0"/>
        <w:jc w:val="both"/>
      </w:pPr>
      <w:r>
        <w:drawing>
          <wp:inline distT="0" distB="0" distL="0" distR="0">
            <wp:extent cx="108204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0820400" cy="7289800"/>
                    </a:xfrm>
                    <a:prstGeom prst="rect">
                      <a:avLst/>
                    </a:prstGeom>
                  </pic:spPr>
                </pic:pic>
              </a:graphicData>
            </a:graphic>
          </wp:inline>
        </w:drawing>
      </w:r>
      <w:r>
        <w:br/>
      </w:r>
      <w:r>
        <w:rPr>
          <w:rFonts w:ascii="Times New Roman"/>
          <w:b w:val="false"/>
          <w:i w:val="false"/>
          <w:color w:val="000000"/>
          <w:sz w:val="28"/>
        </w:rPr>
        <w:t>
 </w:t>
      </w:r>
    </w:p>
    <w:bookmarkStart w:name="z303" w:id="297"/>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жылғы 29 тамыздағы</w:t>
      </w:r>
      <w:r>
        <w:br/>
      </w:r>
      <w:r>
        <w:rPr>
          <w:rFonts w:ascii="Times New Roman"/>
          <w:b w:val="false"/>
          <w:i w:val="false"/>
          <w:color w:val="000000"/>
          <w:sz w:val="28"/>
        </w:rPr>
        <w:t>
№ 232 қаулысымен бекітілген</w:t>
      </w:r>
    </w:p>
    <w:bookmarkEnd w:id="297"/>
    <w:bookmarkStart w:name="z304" w:id="298"/>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үшін оларға құжаттарды ресімдеу» мемлекеттік қызмет регламенті</w:t>
      </w:r>
      <w:r>
        <w:br/>
      </w:r>
      <w:r>
        <w:rPr>
          <w:rFonts w:ascii="Times New Roman"/>
          <w:b/>
          <w:i w:val="false"/>
          <w:color w:val="000000"/>
        </w:rPr>
        <w:t>
1. Негізгі ұғымдар</w:t>
      </w:r>
    </w:p>
    <w:bookmarkEnd w:id="298"/>
    <w:bookmarkStart w:name="z305" w:id="299"/>
    <w:p>
      <w:pPr>
        <w:spacing w:after="0"/>
        <w:ind w:left="0"/>
        <w:jc w:val="both"/>
      </w:pPr>
      <w:r>
        <w:rPr>
          <w:rFonts w:ascii="Times New Roman"/>
          <w:b w:val="false"/>
          <w:i w:val="false"/>
          <w:color w:val="000000"/>
          <w:sz w:val="28"/>
        </w:rPr>
        <w:t>
      1. Пайдаланған терминдердің және аббревиатуралардың анықтамасы:</w:t>
      </w:r>
      <w:r>
        <w:br/>
      </w:r>
      <w:r>
        <w:rPr>
          <w:rFonts w:ascii="Times New Roman"/>
          <w:b w:val="false"/>
          <w:i w:val="false"/>
          <w:color w:val="000000"/>
          <w:sz w:val="28"/>
        </w:rPr>
        <w:t>
      1) құрылымдық - функционалдық бірліктер – бұл уәкілетті органдардың, мемлекеттік органдардың, мемлекеттік органдары құрылымдық бөлімшелерінің жауапты тұлғалары, ақпараттық жүйелер және олардың кіші жүйелері (бұдан әрі – ҚФБ);</w:t>
      </w:r>
      <w:r>
        <w:br/>
      </w:r>
      <w:r>
        <w:rPr>
          <w:rFonts w:ascii="Times New Roman"/>
          <w:b w:val="false"/>
          <w:i w:val="false"/>
          <w:color w:val="000000"/>
          <w:sz w:val="28"/>
        </w:rPr>
        <w:t>
      2) мүгедек – өмірлік іс-әрекетінің шектелуіне және оны әлеуметтік қорғау қажеттілігіне әкеп соқтыратын ауруларға, жарақаттарға, кемшіліктерге, олардың зардаптарына алдын ала келісіп, ағза қызметтерінің тұрақты түрде кері кетумен денсаулығының бұзушылықтары бар тұлға;</w:t>
      </w:r>
      <w:r>
        <w:br/>
      </w:r>
      <w:r>
        <w:rPr>
          <w:rFonts w:ascii="Times New Roman"/>
          <w:b w:val="false"/>
          <w:i w:val="false"/>
          <w:color w:val="000000"/>
          <w:sz w:val="28"/>
        </w:rPr>
        <w:t>
      3) уәкілетті орган – «Солтүстік Қазақстан облысы Тимирязев ауданының жұмыспен қамту және әлеуметтік бағдарламалар бөлімі» мемлекеттік мекемесі.</w:t>
      </w:r>
    </w:p>
    <w:bookmarkEnd w:id="299"/>
    <w:bookmarkStart w:name="z306" w:id="300"/>
    <w:p>
      <w:pPr>
        <w:spacing w:after="0"/>
        <w:ind w:left="0"/>
        <w:jc w:val="left"/>
      </w:pPr>
      <w:r>
        <w:rPr>
          <w:rFonts w:ascii="Times New Roman"/>
          <w:b/>
          <w:i w:val="false"/>
          <w:color w:val="000000"/>
        </w:rPr>
        <w:t xml:space="preserve"> 
2. Жалпы ережелер</w:t>
      </w:r>
    </w:p>
    <w:bookmarkEnd w:id="300"/>
    <w:bookmarkStart w:name="z307" w:id="301"/>
    <w:p>
      <w:pPr>
        <w:spacing w:after="0"/>
        <w:ind w:left="0"/>
        <w:jc w:val="both"/>
      </w:pPr>
      <w:r>
        <w:rPr>
          <w:rFonts w:ascii="Times New Roman"/>
          <w:b w:val="false"/>
          <w:i w:val="false"/>
          <w:color w:val="000000"/>
          <w:sz w:val="28"/>
        </w:rPr>
        <w:t>
      2. Мемлекеттік қызмет «Солтүстік Қазақстан облысы Тимирязев ауданының жұмыспен қамту және әлеуметтік бағдарламалар бөлімі» мемлекеттік мекемесімен көрсетіледі, сондай–ақ осы Регламенттің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2-қосымшаларына</w:t>
      </w:r>
      <w:r>
        <w:rPr>
          <w:rFonts w:ascii="Times New Roman"/>
          <w:b w:val="false"/>
          <w:i w:val="false"/>
          <w:color w:val="000000"/>
          <w:sz w:val="28"/>
        </w:rPr>
        <w:t>сәйкес тұтынушының мекенжайлары бойынша тұратын орны бойынша баламалы негізде Солтүстік Қазақстан облысы бойынша «Халыққа қызмет көрсету орталығы» республикалық мемлекеттік кәсіпорны филиалының Тимирязев ауданының бөлімі (бұдан әрі - Орталық) арқылы көрсетіледі.</w:t>
      </w:r>
      <w:r>
        <w:br/>
      </w:r>
      <w:r>
        <w:rPr>
          <w:rFonts w:ascii="Times New Roman"/>
          <w:b w:val="false"/>
          <w:i w:val="false"/>
          <w:color w:val="000000"/>
          <w:sz w:val="28"/>
        </w:rPr>
        <w:t>
      3. Көрсетілетін мемлекеттік қызмет түрі: автоматтандырылмаған.</w:t>
      </w:r>
      <w:r>
        <w:br/>
      </w:r>
      <w:r>
        <w:rPr>
          <w:rFonts w:ascii="Times New Roman"/>
          <w:b w:val="false"/>
          <w:i w:val="false"/>
          <w:color w:val="000000"/>
          <w:sz w:val="28"/>
        </w:rPr>
        <w:t>
      4. Мемлекеттік қызмет «Қазақстан Республикасында мүгедектерді әлеуметтік қорғау туралы» Қазақстан Республикасының 2005 жылғы 13 сәуірдегі Заңының 22-бабы </w:t>
      </w:r>
      <w:r>
        <w:rPr>
          <w:rFonts w:ascii="Times New Roman"/>
          <w:b w:val="false"/>
          <w:i w:val="false"/>
          <w:color w:val="000000"/>
          <w:sz w:val="28"/>
        </w:rPr>
        <w:t>1-тармағының</w:t>
      </w:r>
      <w:r>
        <w:rPr>
          <w:rFonts w:ascii="Times New Roman"/>
          <w:b w:val="false"/>
          <w:i w:val="false"/>
          <w:color w:val="000000"/>
          <w:sz w:val="28"/>
        </w:rPr>
        <w:t>, Қазақстан Республикасы Үкіметінің 2005 жылғы 20 шілдедегі № 754 </w:t>
      </w:r>
      <w:r>
        <w:rPr>
          <w:rFonts w:ascii="Times New Roman"/>
          <w:b w:val="false"/>
          <w:i w:val="false"/>
          <w:color w:val="000000"/>
          <w:sz w:val="28"/>
        </w:rPr>
        <w:t>қаулысымен</w:t>
      </w:r>
      <w:r>
        <w:rPr>
          <w:rFonts w:ascii="Times New Roman"/>
          <w:b w:val="false"/>
          <w:i w:val="false"/>
          <w:color w:val="000000"/>
          <w:sz w:val="28"/>
        </w:rPr>
        <w:t xml:space="preserve"> бекітілген мүгедектерді протездiк-ортопедиялық көмекпен және техникалық көмекші (орнын толтырушы) құралдармен қамтамасыз ету </w:t>
      </w:r>
      <w:r>
        <w:rPr>
          <w:rFonts w:ascii="Times New Roman"/>
          <w:b w:val="false"/>
          <w:i w:val="false"/>
          <w:color w:val="000000"/>
          <w:sz w:val="28"/>
        </w:rPr>
        <w:t>ережесінің</w:t>
      </w:r>
      <w:r>
        <w:rPr>
          <w:rFonts w:ascii="Times New Roman"/>
          <w:b w:val="false"/>
          <w:i w:val="false"/>
          <w:color w:val="000000"/>
          <w:sz w:val="28"/>
        </w:rPr>
        <w:t>, «Жергілікті атқарушы органдармен көрсетілетін әлеуметтік қорғау саласындағы мемлекеттік қызмет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ұсынылады.</w:t>
      </w:r>
      <w:r>
        <w:br/>
      </w:r>
      <w:r>
        <w:rPr>
          <w:rFonts w:ascii="Times New Roman"/>
          <w:b w:val="false"/>
          <w:i w:val="false"/>
          <w:color w:val="000000"/>
          <w:sz w:val="28"/>
        </w:rPr>
        <w:t>
      5. Мемлекеттік қызмет көрсету тәртібі мен қажетті құжаттар туралы толық ақпарат уәкілетті органның ro_timir@mail.online.kz интернет-ресурсында, уәкілетті органның және Орталықтың фойелерінде орналасқан стендтерде, ресми ақпарат көздерінде орналасқан.</w:t>
      </w:r>
      <w:r>
        <w:br/>
      </w:r>
      <w:r>
        <w:rPr>
          <w:rFonts w:ascii="Times New Roman"/>
          <w:b w:val="false"/>
          <w:i w:val="false"/>
          <w:color w:val="000000"/>
          <w:sz w:val="28"/>
        </w:rPr>
        <w:t>
      6. Тұтынушы алатын көрсетілетін мемлекеттік қызметтің аяқталу нәтижесі мүгедектерді сурдо-тифлотехникалық және міндетті гигиеналық құралдармен қамтамасыз ету үшін құжаттарды ресімдеу туралы хабарлама немесе қағаз тасымалдағышта қызмет көрсетуден бас тарту туралы дәлелді жауап болып табылады.</w:t>
      </w:r>
      <w:r>
        <w:br/>
      </w:r>
      <w:r>
        <w:rPr>
          <w:rFonts w:ascii="Times New Roman"/>
          <w:b w:val="false"/>
          <w:i w:val="false"/>
          <w:color w:val="000000"/>
          <w:sz w:val="28"/>
        </w:rPr>
        <w:t>
      7. Мемлекеттік қызмет жеке тұлғаларға көрсетіледі: Қазақстан Республикасының азаматтарына, шетелдіктер мен Қазақстан Республикасының аумағында тұрақты тұратын азаматтығы жоқ тұлғаларға (бұдан әрі - тұтынушы):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Ұлы Отан соғысының қатысушылары мен мүгедектеріне; Ұлы Отан соғысының мүгедектеріне жеңілдіктер мен кепілдіктер бойынша теңестерілген тұлғаларға; бірінші, екінші, үшінші топтағы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бірінші, екінші, үшінші топтағы мүгедектерге; мүгедек балаларға,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r>
        <w:br/>
      </w:r>
      <w:r>
        <w:rPr>
          <w:rFonts w:ascii="Times New Roman"/>
          <w:b w:val="false"/>
          <w:i w:val="false"/>
          <w:color w:val="000000"/>
          <w:sz w:val="28"/>
        </w:rPr>
        <w:t>
      3) гигиеналық құралдармен қамту бойынша:</w:t>
      </w:r>
      <w:r>
        <w:br/>
      </w:r>
      <w:r>
        <w:rPr>
          <w:rFonts w:ascii="Times New Roman"/>
          <w:b w:val="false"/>
          <w:i w:val="false"/>
          <w:color w:val="000000"/>
          <w:sz w:val="28"/>
        </w:rPr>
        <w:t>
      мүгедекті оңалту жеке бағдарламасына сәйкес гигиеналық құралдарға мұқтаж мүгедектерге;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w:t>
      </w:r>
    </w:p>
    <w:bookmarkEnd w:id="301"/>
    <w:bookmarkStart w:name="z308" w:id="30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02"/>
    <w:bookmarkStart w:name="z309" w:id="303"/>
    <w:p>
      <w:pPr>
        <w:spacing w:after="0"/>
        <w:ind w:left="0"/>
        <w:jc w:val="both"/>
      </w:pPr>
      <w:r>
        <w:rPr>
          <w:rFonts w:ascii="Times New Roman"/>
          <w:b w:val="false"/>
          <w:i w:val="false"/>
          <w:color w:val="000000"/>
          <w:sz w:val="28"/>
        </w:rPr>
        <w:t>
      8. Мемлекеттік қызмет алу үшін тұтынушы мынадай құжаттарды ұсынады:</w:t>
      </w:r>
      <w:r>
        <w:br/>
      </w:r>
      <w:r>
        <w:rPr>
          <w:rFonts w:ascii="Times New Roman"/>
          <w:b w:val="false"/>
          <w:i w:val="false"/>
          <w:color w:val="000000"/>
          <w:sz w:val="28"/>
        </w:rPr>
        <w:t>
      1) сурдотехникалық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деректерін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Ұлы Отан соғысының қатысушылары мен мүгедектеріне - белгіленген үлгідегі куәлігінің көшірмесі;</w:t>
      </w:r>
      <w:r>
        <w:br/>
      </w:r>
      <w:r>
        <w:rPr>
          <w:rFonts w:ascii="Times New Roman"/>
          <w:b w:val="false"/>
          <w:i w:val="false"/>
          <w:color w:val="000000"/>
          <w:sz w:val="28"/>
        </w:rPr>
        <w:t>
      жеңілдіктер мен кепілдіктер бойынша Ұлы Отан соғысының қатысушылары мен мүгедектеріне теңестірілген адамдарға - жеңілдік белгісі бар зейнетақы куәлігінің көшірмесі;</w:t>
      </w:r>
      <w:r>
        <w:br/>
      </w:r>
      <w:r>
        <w:rPr>
          <w:rFonts w:ascii="Times New Roman"/>
          <w:b w:val="false"/>
          <w:i w:val="false"/>
          <w:color w:val="000000"/>
          <w:sz w:val="28"/>
        </w:rPr>
        <w:t>
      бірінші, екінші, үшінші топтағы мүгедектерге - зейнеткер куәлігінің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2) тифлотехникалық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мүгедекті оңалту жеке бағдарламасынан үзіндісінің көшірмесін;</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3) міндетті гигиеналық құралдармен қамту бойынша:</w:t>
      </w:r>
      <w:r>
        <w:br/>
      </w:r>
      <w:r>
        <w:rPr>
          <w:rFonts w:ascii="Times New Roman"/>
          <w:b w:val="false"/>
          <w:i w:val="false"/>
          <w:color w:val="000000"/>
          <w:sz w:val="28"/>
        </w:rPr>
        <w:t>
      әлеуметтік жеке кодының нөмірі (жеке сәйкестендіру коды болса), жеке басын куәландыратын құжаттың реквизиттерін көрсетумен белгіленген үлгідегі өтініш;</w:t>
      </w:r>
      <w:r>
        <w:br/>
      </w:r>
      <w:r>
        <w:rPr>
          <w:rFonts w:ascii="Times New Roman"/>
          <w:b w:val="false"/>
          <w:i w:val="false"/>
          <w:color w:val="000000"/>
          <w:sz w:val="28"/>
        </w:rPr>
        <w:t>
      мүгедектерді оңалтудың жеке бағдарламасынан үзіндісінің көшірмесі;</w:t>
      </w:r>
      <w:r>
        <w:br/>
      </w:r>
      <w:r>
        <w:rPr>
          <w:rFonts w:ascii="Times New Roman"/>
          <w:b w:val="false"/>
          <w:i w:val="false"/>
          <w:color w:val="000000"/>
          <w:sz w:val="28"/>
        </w:rPr>
        <w:t>
      тұтынушының жеке басын куәландыратын құжаттың көшірмесі, ал кәмелетке толмаған мүгедек балалар үшін – баланың туу туралы куәлігінің көшірмесі және ата-аналардың (қорғаншылардың, қамқоршылардың) біреуінің жеке басын куәландыратын құжаттың көшірмесі;</w:t>
      </w:r>
      <w:r>
        <w:br/>
      </w:r>
      <w:r>
        <w:rPr>
          <w:rFonts w:ascii="Times New Roman"/>
          <w:b w:val="false"/>
          <w:i w:val="false"/>
          <w:color w:val="000000"/>
          <w:sz w:val="28"/>
        </w:rPr>
        <w:t>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немесе жазатайым оқиға жөніндегі актінің көшірмесін және жеке кәсіпкердің немесе заңды тұлғаның – жұмыс берушінің қызметін тоқтату жөніндегі құжат;</w:t>
      </w:r>
      <w:r>
        <w:br/>
      </w:r>
      <w:r>
        <w:rPr>
          <w:rFonts w:ascii="Times New Roman"/>
          <w:b w:val="false"/>
          <w:i w:val="false"/>
          <w:color w:val="000000"/>
          <w:sz w:val="28"/>
        </w:rPr>
        <w:t>
      мүгедектік туралы анықтама.</w:t>
      </w:r>
      <w:r>
        <w:br/>
      </w:r>
      <w:r>
        <w:rPr>
          <w:rFonts w:ascii="Times New Roman"/>
          <w:b w:val="false"/>
          <w:i w:val="false"/>
          <w:color w:val="000000"/>
          <w:sz w:val="28"/>
        </w:rPr>
        <w:t>
      Құжаттарды салыстыра тексеру үшін түпнұсқасы және көшірмелері ұсынылады, кейін құжаттардың түпнұсқалары тұтынушыға қайтарылады.</w:t>
      </w:r>
      <w:r>
        <w:br/>
      </w:r>
      <w:r>
        <w:rPr>
          <w:rFonts w:ascii="Times New Roman"/>
          <w:b w:val="false"/>
          <w:i w:val="false"/>
          <w:color w:val="000000"/>
          <w:sz w:val="28"/>
        </w:rPr>
        <w:t>
      9. Уәкілетті органда өтініш үлгілері күту залында арнайы тіреуде орналастырылады немесе құжаттар қабылдайтын қызметкерде болады.</w:t>
      </w:r>
      <w:r>
        <w:br/>
      </w:r>
      <w:r>
        <w:rPr>
          <w:rFonts w:ascii="Times New Roman"/>
          <w:b w:val="false"/>
          <w:i w:val="false"/>
          <w:color w:val="000000"/>
          <w:sz w:val="28"/>
        </w:rPr>
        <w:t>
      Орталықта өтініш үлгілері күту залында арнайы тіреуде орналастырылады.</w:t>
      </w:r>
      <w:r>
        <w:br/>
      </w:r>
      <w:r>
        <w:rPr>
          <w:rFonts w:ascii="Times New Roman"/>
          <w:b w:val="false"/>
          <w:i w:val="false"/>
          <w:color w:val="000000"/>
          <w:sz w:val="28"/>
        </w:rPr>
        <w:t>
      10. Мемлекеттік қызмет алуға қажетті толтырылған өтініш үлгілері және басқа құжаттар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мекенжайы, кабинет нөмірі көрсетілген уәкілетті органның бас маманына тапсырылады.</w:t>
      </w:r>
      <w:r>
        <w:br/>
      </w:r>
      <w:r>
        <w:rPr>
          <w:rFonts w:ascii="Times New Roman"/>
          <w:b w:val="false"/>
          <w:i w:val="false"/>
          <w:color w:val="000000"/>
          <w:sz w:val="28"/>
        </w:rPr>
        <w:t>
      Жауапты маманның кабинет нөмірі туралы ақпарат мемлекеттік қызмет көрсету бойынша ақпарат орнатылған уәкілетті органның стендінде орналастырылған.</w:t>
      </w:r>
      <w:r>
        <w:br/>
      </w:r>
      <w:r>
        <w:rPr>
          <w:rFonts w:ascii="Times New Roman"/>
          <w:b w:val="false"/>
          <w:i w:val="false"/>
          <w:color w:val="000000"/>
          <w:sz w:val="28"/>
        </w:rPr>
        <w:t>
      Орталық арқылы мемлекеттік қызмет көрсету кезінде құжаттарды қабылдау «терезелер» арқылы жүзеге асырылады, онда «терезелердiң» мақсаттары мен орындайтын функциялары туралы ақпарат орналастырылады, сондай-ақ Орталық инспекторының тегi, аты, әкесiнiң аты және лауазымы көрсетiледi.</w:t>
      </w:r>
      <w:r>
        <w:br/>
      </w:r>
      <w:r>
        <w:rPr>
          <w:rFonts w:ascii="Times New Roman"/>
          <w:b w:val="false"/>
          <w:i w:val="false"/>
          <w:color w:val="000000"/>
          <w:sz w:val="28"/>
        </w:rPr>
        <w:t>
      11. Барлық қажетті құжаттар тапсырылғаннан кейін уәкілетті органда тұтынушымен мемлекеттік қызмет тіркеу мен алу датасын, құжаттарды қабылдаған тұлғаның тегі аты-жөні көрсетумен талон беріледі.</w:t>
      </w:r>
      <w:r>
        <w:br/>
      </w:r>
      <w:r>
        <w:rPr>
          <w:rFonts w:ascii="Times New Roman"/>
          <w:b w:val="false"/>
          <w:i w:val="false"/>
          <w:color w:val="000000"/>
          <w:sz w:val="28"/>
        </w:rPr>
        <w:t>
      Төмендегілерді көрсетумен Орталықта сәйкесінше құжаттарды қабылдағаны туралы қолхат беріледі:</w:t>
      </w:r>
      <w:r>
        <w:br/>
      </w:r>
      <w:r>
        <w:rPr>
          <w:rFonts w:ascii="Times New Roman"/>
          <w:b w:val="false"/>
          <w:i w:val="false"/>
          <w:color w:val="000000"/>
          <w:sz w:val="28"/>
        </w:rPr>
        <w:t>
      сұрау салуды қабылдау нөмірі және датасы;</w:t>
      </w:r>
      <w:r>
        <w:br/>
      </w:r>
      <w:r>
        <w:rPr>
          <w:rFonts w:ascii="Times New Roman"/>
          <w:b w:val="false"/>
          <w:i w:val="false"/>
          <w:color w:val="000000"/>
          <w:sz w:val="28"/>
        </w:rPr>
        <w:t>
      сұралатын мемлекеттік қызмет түрі;</w:t>
      </w:r>
      <w:r>
        <w:br/>
      </w:r>
      <w:r>
        <w:rPr>
          <w:rFonts w:ascii="Times New Roman"/>
          <w:b w:val="false"/>
          <w:i w:val="false"/>
          <w:color w:val="000000"/>
          <w:sz w:val="28"/>
        </w:rPr>
        <w:t>
      қоса берілген құжаттардың саны және атауы;</w:t>
      </w:r>
      <w:r>
        <w:br/>
      </w:r>
      <w:r>
        <w:rPr>
          <w:rFonts w:ascii="Times New Roman"/>
          <w:b w:val="false"/>
          <w:i w:val="false"/>
          <w:color w:val="000000"/>
          <w:sz w:val="28"/>
        </w:rPr>
        <w:t>
      құжатты беру датасы, уақыты және орны;</w:t>
      </w:r>
      <w:r>
        <w:br/>
      </w:r>
      <w:r>
        <w:rPr>
          <w:rFonts w:ascii="Times New Roman"/>
          <w:b w:val="false"/>
          <w:i w:val="false"/>
          <w:color w:val="000000"/>
          <w:sz w:val="28"/>
        </w:rPr>
        <w:t>
      құжаттарды рәсімдеуге қабылдаған Орталық инспекторының тегі, аты, әкесінің аты.</w:t>
      </w:r>
      <w:r>
        <w:br/>
      </w:r>
      <w:r>
        <w:rPr>
          <w:rFonts w:ascii="Times New Roman"/>
          <w:b w:val="false"/>
          <w:i w:val="false"/>
          <w:color w:val="000000"/>
          <w:sz w:val="28"/>
        </w:rPr>
        <w:t>
      12. Сурдо-тифлотехникалық құралдармен және міндетті гигиеналық құралдармен қамту үшін мүгедектерге құжаттарды ресімдеу (ресімдеуден бас тарту) туралы хабарламаны беру немесе бас тарту туралы дәлелді жауапты жеткізу жүзеге асырылады:</w:t>
      </w:r>
      <w:r>
        <w:br/>
      </w:r>
      <w:r>
        <w:rPr>
          <w:rFonts w:ascii="Times New Roman"/>
          <w:b w:val="false"/>
          <w:i w:val="false"/>
          <w:color w:val="000000"/>
          <w:sz w:val="28"/>
        </w:rPr>
        <w:t>
      1) уәкілетті органға жүгінген кезде тұрғылықты жері бойынша тұтынушының уәкілетті органға өзінің баруы немесе пошталық хабарлама арқылы;</w:t>
      </w:r>
      <w:r>
        <w:br/>
      </w:r>
      <w:r>
        <w:rPr>
          <w:rFonts w:ascii="Times New Roman"/>
          <w:b w:val="false"/>
          <w:i w:val="false"/>
          <w:color w:val="000000"/>
          <w:sz w:val="28"/>
        </w:rPr>
        <w:t>
      2) орталыққа өзі жүгінген кезде күн сайын «терезелер» арқылы мерзімі көрсетілген қолхат негізінде жүзеге асырылады.</w:t>
      </w:r>
      <w:r>
        <w:br/>
      </w:r>
      <w:r>
        <w:rPr>
          <w:rFonts w:ascii="Times New Roman"/>
          <w:b w:val="false"/>
          <w:i w:val="false"/>
          <w:color w:val="000000"/>
          <w:sz w:val="28"/>
        </w:rPr>
        <w:t>
      Орталықта тұтынушыға дайын құжаттарды беру мерзімі көрсетілген қолхатта негізінде күн сайын «терезелер» арқылы орталық инспекторымен жүзеге асырылады.</w:t>
      </w:r>
      <w:r>
        <w:br/>
      </w:r>
      <w:r>
        <w:rPr>
          <w:rFonts w:ascii="Times New Roman"/>
          <w:b w:val="false"/>
          <w:i w:val="false"/>
          <w:color w:val="000000"/>
          <w:sz w:val="28"/>
        </w:rPr>
        <w:t>
      13. Мемлекеттік қызмет көрсетуден мынадай негіздемелер бойынша бас тартылады:</w:t>
      </w:r>
      <w:r>
        <w:br/>
      </w:r>
      <w:r>
        <w:rPr>
          <w:rFonts w:ascii="Times New Roman"/>
          <w:b w:val="false"/>
          <w:i w:val="false"/>
          <w:color w:val="000000"/>
          <w:sz w:val="28"/>
        </w:rPr>
        <w:t>
      1) тұтынушының сурдо-тифлотехникалық және міндетті гигиеналық құралдармен қамтамасыз етуді қабылдауға медициналық қарсы көрсетілімдері болғанда;</w:t>
      </w:r>
      <w:r>
        <w:br/>
      </w:r>
      <w:r>
        <w:rPr>
          <w:rFonts w:ascii="Times New Roman"/>
          <w:b w:val="false"/>
          <w:i w:val="false"/>
          <w:color w:val="000000"/>
          <w:sz w:val="28"/>
        </w:rPr>
        <w:t>
      2) аталған мемлекеттік қызмет көрсету үшін талап етілетін құжаттардың біреуі болмағанда, құжаттарды ресімдеуде қателіктер табылған кезде;</w:t>
      </w:r>
      <w:r>
        <w:br/>
      </w:r>
      <w:r>
        <w:rPr>
          <w:rFonts w:ascii="Times New Roman"/>
          <w:b w:val="false"/>
          <w:i w:val="false"/>
          <w:color w:val="000000"/>
          <w:sz w:val="28"/>
        </w:rPr>
        <w:t>
      3) жалған мәліметтер мен құжаттар ұсынылғанда;</w:t>
      </w:r>
      <w:r>
        <w:br/>
      </w:r>
      <w:r>
        <w:rPr>
          <w:rFonts w:ascii="Times New Roman"/>
          <w:b w:val="false"/>
          <w:i w:val="false"/>
          <w:color w:val="000000"/>
          <w:sz w:val="28"/>
        </w:rPr>
        <w:t>
      4) жұмыс беруші – жеке кәсіпкер қызметін тоқтатқан немесе заңды тұлға таратылған жағдайда жұмыс берушінің кінәсінен жұмыста мертігуге ұшыраған немесе кәсіптік ауруға шалдыққан мүгедектерге, егер олардың қызметі заңнамада белгіленген тәртіппен тоқтатылмаған жағдайда бас тартылуы мүмкін.</w:t>
      </w:r>
      <w:r>
        <w:br/>
      </w:r>
      <w:r>
        <w:rPr>
          <w:rFonts w:ascii="Times New Roman"/>
          <w:b w:val="false"/>
          <w:i w:val="false"/>
          <w:color w:val="000000"/>
          <w:sz w:val="28"/>
        </w:rPr>
        <w:t>
      Мемлекеттік қызмет көрсетуді тоқтауға негіздер жоқ.</w:t>
      </w:r>
      <w:r>
        <w:br/>
      </w:r>
      <w:r>
        <w:rPr>
          <w:rFonts w:ascii="Times New Roman"/>
          <w:b w:val="false"/>
          <w:i w:val="false"/>
          <w:color w:val="000000"/>
          <w:sz w:val="28"/>
        </w:rPr>
        <w:t>
      14. Мемлекеттік қызмет көрсету мерзімдері:</w:t>
      </w:r>
      <w:r>
        <w:br/>
      </w:r>
      <w:r>
        <w:rPr>
          <w:rFonts w:ascii="Times New Roman"/>
          <w:b w:val="false"/>
          <w:i w:val="false"/>
          <w:color w:val="000000"/>
          <w:sz w:val="28"/>
        </w:rPr>
        <w:t>
      1) Осы Регламенттің </w:t>
      </w:r>
      <w:r>
        <w:rPr>
          <w:rFonts w:ascii="Times New Roman"/>
          <w:b w:val="false"/>
          <w:i w:val="false"/>
          <w:color w:val="000000"/>
          <w:sz w:val="28"/>
        </w:rPr>
        <w:t>8-тармағында</w:t>
      </w:r>
      <w:r>
        <w:rPr>
          <w:rFonts w:ascii="Times New Roman"/>
          <w:b w:val="false"/>
          <w:i w:val="false"/>
          <w:color w:val="000000"/>
          <w:sz w:val="28"/>
        </w:rPr>
        <w:t xml:space="preserve"> белгіленген қажетті құжаттар тұтынушымен ұсынылған сәттен бастап мемлекеттік қызметтер көрсету мерзімдері:</w:t>
      </w:r>
      <w:r>
        <w:br/>
      </w:r>
      <w:r>
        <w:rPr>
          <w:rFonts w:ascii="Times New Roman"/>
          <w:b w:val="false"/>
          <w:i w:val="false"/>
          <w:color w:val="000000"/>
          <w:sz w:val="28"/>
        </w:rPr>
        <w:t>
      уәкілетті органда – он жұмыс күні ішінде.</w:t>
      </w:r>
      <w:r>
        <w:br/>
      </w:r>
      <w:r>
        <w:rPr>
          <w:rFonts w:ascii="Times New Roman"/>
          <w:b w:val="false"/>
          <w:i w:val="false"/>
          <w:color w:val="000000"/>
          <w:sz w:val="28"/>
        </w:rPr>
        <w:t>
      Орталықта – он жұмыс күні ішінде (құжаттарды (нәтижені) қабылдау мен беру күндері мемлекеттік қызмет көрсету мерзіміне кірмейді).</w:t>
      </w:r>
      <w:r>
        <w:br/>
      </w:r>
      <w:r>
        <w:rPr>
          <w:rFonts w:ascii="Times New Roman"/>
          <w:b w:val="false"/>
          <w:i w:val="false"/>
          <w:color w:val="000000"/>
          <w:sz w:val="28"/>
        </w:rPr>
        <w:t>
      2) Тұтынушымен жүгінген күнде орында көрсетілетін мемлекеттік қызмет алуға дейін күтудің рұқсат етілген ең көп уақыты (талон алуға дейін) – 30 минуттан аспайды.</w:t>
      </w:r>
      <w:r>
        <w:br/>
      </w:r>
      <w:r>
        <w:rPr>
          <w:rFonts w:ascii="Times New Roman"/>
          <w:b w:val="false"/>
          <w:i w:val="false"/>
          <w:color w:val="000000"/>
          <w:sz w:val="28"/>
        </w:rPr>
        <w:t>
      3) Уәкілетті органға тұтынушымен жүгінген күнде орында көрсетілетін мемлекеттік қызметті алуға рұқсат етілген ең көп уақыты уәкілетті органда күнде 15 минуттан артық емес, Орталықта 30 минуттан артық емес.</w:t>
      </w:r>
      <w:r>
        <w:br/>
      </w:r>
      <w:r>
        <w:rPr>
          <w:rFonts w:ascii="Times New Roman"/>
          <w:b w:val="false"/>
          <w:i w:val="false"/>
          <w:color w:val="000000"/>
          <w:sz w:val="28"/>
        </w:rPr>
        <w:t>
      15. Мемлекеттік қызмет тегін көрсетіледі:</w:t>
      </w:r>
      <w:r>
        <w:br/>
      </w:r>
      <w:r>
        <w:rPr>
          <w:rFonts w:ascii="Times New Roman"/>
          <w:b w:val="false"/>
          <w:i w:val="false"/>
          <w:color w:val="000000"/>
          <w:sz w:val="28"/>
        </w:rPr>
        <w:t>
      16. Мемлекеттік қызмет көрсетіледі:</w:t>
      </w:r>
      <w:r>
        <w:br/>
      </w:r>
      <w:r>
        <w:rPr>
          <w:rFonts w:ascii="Times New Roman"/>
          <w:b w:val="false"/>
          <w:i w:val="false"/>
          <w:color w:val="000000"/>
          <w:sz w:val="28"/>
        </w:rPr>
        <w:t>
      1) тұтынушының тұрғылықты жері бойынша уәкілетті органның үй-жайында үстелдер, орындықтар, өтініш түрлері толтырылған үлгілермен ақпараттық стендтері бар, мүмкіндіктері шектеулі тұтынушыларға қызмет көрсету үшін жағдайлар қарастырылған;</w:t>
      </w:r>
      <w:r>
        <w:br/>
      </w:r>
      <w:r>
        <w:rPr>
          <w:rFonts w:ascii="Times New Roman"/>
          <w:b w:val="false"/>
          <w:i w:val="false"/>
          <w:color w:val="000000"/>
          <w:sz w:val="28"/>
        </w:rPr>
        <w:t>
      2) Орталықтың мекенжайында анықтамалық бюро, кресло, өтініш түрлері толтырылған үлгілермен ақпараттық стендтері күту залында орналастырылған, сондай-ақ мүмкіндіктері шектеулі тұтынушыларға қызмет көрсету үшін жағдайлар қарастырылған.</w:t>
      </w:r>
      <w:r>
        <w:br/>
      </w:r>
      <w:r>
        <w:rPr>
          <w:rFonts w:ascii="Times New Roman"/>
          <w:b w:val="false"/>
          <w:i w:val="false"/>
          <w:color w:val="000000"/>
          <w:sz w:val="28"/>
        </w:rPr>
        <w:t>
      Уәкілетті органның, сонымен қатар Орталықтың үй-жайы санитарлық-эпидемиологиялық нормаларға, ғимараттың қауіпсіздік талаптарына, соның ішінде өрт қауіпсіздігі талаптарына сай.</w:t>
      </w:r>
      <w:r>
        <w:br/>
      </w:r>
      <w:r>
        <w:rPr>
          <w:rFonts w:ascii="Times New Roman"/>
          <w:b w:val="false"/>
          <w:i w:val="false"/>
          <w:color w:val="000000"/>
          <w:sz w:val="28"/>
        </w:rPr>
        <w:t>
      17. Мемлекеттік қызмет алу үшін тұтынушыдан өтініш алған мерзімнен бастап көрсетілген мемлекеттік қызметтің нәтижесін беруге дейінгі мемлекеттік қызмет көрсету кезеңдері:</w:t>
      </w:r>
      <w:r>
        <w:br/>
      </w:r>
      <w:r>
        <w:rPr>
          <w:rFonts w:ascii="Times New Roman"/>
          <w:b w:val="false"/>
          <w:i w:val="false"/>
          <w:color w:val="000000"/>
          <w:sz w:val="28"/>
        </w:rPr>
        <w:t>
      уәкілетті орган арқылы:</w:t>
      </w:r>
      <w:r>
        <w:br/>
      </w:r>
      <w:r>
        <w:rPr>
          <w:rFonts w:ascii="Times New Roman"/>
          <w:b w:val="false"/>
          <w:i w:val="false"/>
          <w:color w:val="000000"/>
          <w:sz w:val="28"/>
        </w:rPr>
        <w:t>
      1) тұтынушыға уәкілетті органға өтініш береді;</w:t>
      </w:r>
      <w:r>
        <w:br/>
      </w:r>
      <w:r>
        <w:rPr>
          <w:rFonts w:ascii="Times New Roman"/>
          <w:b w:val="false"/>
          <w:i w:val="false"/>
          <w:color w:val="000000"/>
          <w:sz w:val="28"/>
        </w:rPr>
        <w:t>
      2) уәкілетті органның жауапты маманы өтінішті тіркейді, тұтынушыға талон береді және басшыға қарауға тапсырады;</w:t>
      </w:r>
      <w:r>
        <w:br/>
      </w:r>
      <w:r>
        <w:rPr>
          <w:rFonts w:ascii="Times New Roman"/>
          <w:b w:val="false"/>
          <w:i w:val="false"/>
          <w:color w:val="000000"/>
          <w:sz w:val="28"/>
        </w:rPr>
        <w:t>
      3) уәкілетті органның басшысы жұмысты одан әрі ұйымдастыру үшін құжаттарды сектор меңгерушісіне береді;</w:t>
      </w:r>
      <w:r>
        <w:br/>
      </w:r>
      <w:r>
        <w:rPr>
          <w:rFonts w:ascii="Times New Roman"/>
          <w:b w:val="false"/>
          <w:i w:val="false"/>
          <w:color w:val="000000"/>
          <w:sz w:val="28"/>
        </w:rPr>
        <w:t>
      4) сектор меңгерушісі құжаттарды қарастырып, жауапты орындаушыға орындау үшін жібереді;</w:t>
      </w:r>
      <w:r>
        <w:br/>
      </w:r>
      <w:r>
        <w:rPr>
          <w:rFonts w:ascii="Times New Roman"/>
          <w:b w:val="false"/>
          <w:i w:val="false"/>
          <w:color w:val="000000"/>
          <w:sz w:val="28"/>
        </w:rPr>
        <w:t>
      5) жауапты орындаушы тұтынушыдан келген өтінішті қарастыруды жүзе асырып, хабарлама дайындайды немесе бас тарту туралы дәлелді жауап ресімдейді, кейін бақылай тексеру үшін сектор меңгерушісіне тапсырады;</w:t>
      </w:r>
      <w:r>
        <w:br/>
      </w:r>
      <w:r>
        <w:rPr>
          <w:rFonts w:ascii="Times New Roman"/>
          <w:b w:val="false"/>
          <w:i w:val="false"/>
          <w:color w:val="000000"/>
          <w:sz w:val="28"/>
        </w:rPr>
        <w:t>
      6)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7)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8) уәкілетті органның жауапты маманы журналға тіркейді және тұтынушыға хабарлама немесе бас тарту туралы дәлелді жауап береді.</w:t>
      </w:r>
      <w:r>
        <w:br/>
      </w:r>
      <w:r>
        <w:rPr>
          <w:rFonts w:ascii="Times New Roman"/>
          <w:b w:val="false"/>
          <w:i w:val="false"/>
          <w:color w:val="000000"/>
          <w:sz w:val="28"/>
        </w:rPr>
        <w:t>
      Орталық арқылы:</w:t>
      </w:r>
      <w:r>
        <w:br/>
      </w:r>
      <w:r>
        <w:rPr>
          <w:rFonts w:ascii="Times New Roman"/>
          <w:b w:val="false"/>
          <w:i w:val="false"/>
          <w:color w:val="000000"/>
          <w:sz w:val="28"/>
        </w:rPr>
        <w:t>
      1) тұтынушы Орталыққа өтініш береді;</w:t>
      </w:r>
      <w:r>
        <w:br/>
      </w:r>
      <w:r>
        <w:rPr>
          <w:rFonts w:ascii="Times New Roman"/>
          <w:b w:val="false"/>
          <w:i w:val="false"/>
          <w:color w:val="000000"/>
          <w:sz w:val="28"/>
        </w:rPr>
        <w:t>
      2) Орталық инспекторы өтінішті тіркейді, тұтынушыға қолхат береді және Орталықтың жинақтаушы бөліміне тапсырады;</w:t>
      </w:r>
      <w:r>
        <w:br/>
      </w:r>
      <w:r>
        <w:rPr>
          <w:rFonts w:ascii="Times New Roman"/>
          <w:b w:val="false"/>
          <w:i w:val="false"/>
          <w:color w:val="000000"/>
          <w:sz w:val="28"/>
        </w:rPr>
        <w:t>
      3) Орталықтың жинақтаушы бөлімінің инспекторы құжаттарды жинайды және уәкілетті органға тапсырады;</w:t>
      </w:r>
      <w:r>
        <w:br/>
      </w:r>
      <w:r>
        <w:rPr>
          <w:rFonts w:ascii="Times New Roman"/>
          <w:b w:val="false"/>
          <w:i w:val="false"/>
          <w:color w:val="000000"/>
          <w:sz w:val="28"/>
        </w:rPr>
        <w:t>
      4) уәкілетті органның жауапты маманы алынған құжаттарды тіркейді және басшыға қарауға тапсырады;</w:t>
      </w:r>
      <w:r>
        <w:br/>
      </w:r>
      <w:r>
        <w:rPr>
          <w:rFonts w:ascii="Times New Roman"/>
          <w:b w:val="false"/>
          <w:i w:val="false"/>
          <w:color w:val="000000"/>
          <w:sz w:val="28"/>
        </w:rPr>
        <w:t>
      5) уәкілетті органның басшысы жұмысты одан әрі ұйымдастыру үшін сектор меңгерушісіне береді;</w:t>
      </w:r>
      <w:r>
        <w:br/>
      </w:r>
      <w:r>
        <w:rPr>
          <w:rFonts w:ascii="Times New Roman"/>
          <w:b w:val="false"/>
          <w:i w:val="false"/>
          <w:color w:val="000000"/>
          <w:sz w:val="28"/>
        </w:rPr>
        <w:t>
      6) сектор меңгерушісі құжаттарды қарастырып, орындау үшін жауапты орындаушыға жібереді;</w:t>
      </w:r>
      <w:r>
        <w:br/>
      </w:r>
      <w:r>
        <w:rPr>
          <w:rFonts w:ascii="Times New Roman"/>
          <w:b w:val="false"/>
          <w:i w:val="false"/>
          <w:color w:val="000000"/>
          <w:sz w:val="28"/>
        </w:rPr>
        <w:t>
      7) жауапты орындаушы тұтынушы ұсынған өтінішті қарастырады, хабарлама немесе бас тарту туралы дәлелді жауапты рәсімдейді, кейін бақылай тексеру үшін сектор меңгерушісіне тапсырады;</w:t>
      </w:r>
      <w:r>
        <w:br/>
      </w:r>
      <w:r>
        <w:rPr>
          <w:rFonts w:ascii="Times New Roman"/>
          <w:b w:val="false"/>
          <w:i w:val="false"/>
          <w:color w:val="000000"/>
          <w:sz w:val="28"/>
        </w:rPr>
        <w:t>
      8) сектор меңгерушісі бақылау жүргізеді және уәкілетті органның басшылығына қол қою үшін хабарламаны немесе бас тарту туралы дәлелді жауапты тапсырады;</w:t>
      </w:r>
      <w:r>
        <w:br/>
      </w:r>
      <w:r>
        <w:rPr>
          <w:rFonts w:ascii="Times New Roman"/>
          <w:b w:val="false"/>
          <w:i w:val="false"/>
          <w:color w:val="000000"/>
          <w:sz w:val="28"/>
        </w:rPr>
        <w:t>
      9) уәкілетті органның басшысы хабарламаға немесе бас тарту туралы дәлелді жауапқа қол қояды және уәкілетті органның жауапты маманына жолдайды;</w:t>
      </w:r>
      <w:r>
        <w:br/>
      </w:r>
      <w:r>
        <w:rPr>
          <w:rFonts w:ascii="Times New Roman"/>
          <w:b w:val="false"/>
          <w:i w:val="false"/>
          <w:color w:val="000000"/>
          <w:sz w:val="28"/>
        </w:rPr>
        <w:t>
      10) уәкілетті органның жауапты маманы журналға хабарламаны немесе бас тарту туралы дәлелді жауапты тіркейді және Орталыққа береді;</w:t>
      </w:r>
      <w:r>
        <w:br/>
      </w:r>
      <w:r>
        <w:rPr>
          <w:rFonts w:ascii="Times New Roman"/>
          <w:b w:val="false"/>
          <w:i w:val="false"/>
          <w:color w:val="000000"/>
          <w:sz w:val="28"/>
        </w:rPr>
        <w:t>
      11) Орталық инспекторы тұтынушыға хабарлама немесе бас тарту туралы дәлелді жауап береді.</w:t>
      </w:r>
      <w:r>
        <w:br/>
      </w:r>
      <w:r>
        <w:rPr>
          <w:rFonts w:ascii="Times New Roman"/>
          <w:b w:val="false"/>
          <w:i w:val="false"/>
          <w:color w:val="000000"/>
          <w:sz w:val="28"/>
        </w:rPr>
        <w:t>
      18. Орталықта және уәкілетті органда мемлекеттік қызмет көрсету үшін құжаттарды қабылдауды жүзеге асыратын тұлғаның ең төмен саны бір қызметкерді құрайды.</w:t>
      </w:r>
    </w:p>
    <w:bookmarkEnd w:id="303"/>
    <w:bookmarkStart w:name="z310" w:id="304"/>
    <w:p>
      <w:pPr>
        <w:spacing w:after="0"/>
        <w:ind w:left="0"/>
        <w:jc w:val="left"/>
      </w:pPr>
      <w:r>
        <w:rPr>
          <w:rFonts w:ascii="Times New Roman"/>
          <w:b/>
          <w:i w:val="false"/>
          <w:color w:val="000000"/>
        </w:rPr>
        <w:t xml:space="preserve"> 
4. Мемлекеттік қызмет көрсету процесіндегі іс-әрекеттер (өзара әрекеттестік) тәртібінің сипаттамасы</w:t>
      </w:r>
    </w:p>
    <w:bookmarkEnd w:id="304"/>
    <w:bookmarkStart w:name="z311" w:id="305"/>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(бұдан әрі – ҚФБ):</w:t>
      </w:r>
      <w:r>
        <w:br/>
      </w:r>
      <w:r>
        <w:rPr>
          <w:rFonts w:ascii="Times New Roman"/>
          <w:b w:val="false"/>
          <w:i w:val="false"/>
          <w:color w:val="000000"/>
          <w:sz w:val="28"/>
        </w:rPr>
        <w:t>
      1) Орталық инспекторы;</w:t>
      </w:r>
      <w:r>
        <w:br/>
      </w:r>
      <w:r>
        <w:rPr>
          <w:rFonts w:ascii="Times New Roman"/>
          <w:b w:val="false"/>
          <w:i w:val="false"/>
          <w:color w:val="000000"/>
          <w:sz w:val="28"/>
        </w:rPr>
        <w:t>
      2) Орталықтың жинақтау бөлімінің инспекторы;</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уәкілетті органның басшысы;</w:t>
      </w:r>
      <w:r>
        <w:br/>
      </w:r>
      <w:r>
        <w:rPr>
          <w:rFonts w:ascii="Times New Roman"/>
          <w:b w:val="false"/>
          <w:i w:val="false"/>
          <w:color w:val="000000"/>
          <w:sz w:val="28"/>
        </w:rPr>
        <w:t>
      5) уәкілетті органның сектор меңгерушісі;</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20. Әр ҚФБ әкімшілік әрекеттерінің (процедураларының) бірізділігі мен өзара әрекетін мәтіндік кестелік сипаттау әр әкімшілік әрекеттің (процедураның) орындалу мерзімін көрсетумен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21. Мемлекеттік қызмет көрсету және ҚФБ процесіндегі әкімшілік әрекеттердің қисынды бірізділігі арасындағы өзара әрекетті көрсететін сызба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келтірілген.</w:t>
      </w:r>
    </w:p>
    <w:bookmarkEnd w:id="305"/>
    <w:bookmarkStart w:name="z312" w:id="30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06"/>
    <w:bookmarkStart w:name="z313" w:id="307"/>
    <w:p>
      <w:pPr>
        <w:spacing w:after="0"/>
        <w:ind w:left="0"/>
        <w:jc w:val="both"/>
      </w:pPr>
      <w:r>
        <w:rPr>
          <w:rFonts w:ascii="Times New Roman"/>
          <w:b w:val="false"/>
          <w:i w:val="false"/>
          <w:color w:val="000000"/>
          <w:sz w:val="28"/>
        </w:rPr>
        <w:t>
      22. Мемлекеттік қызмет көрсетуге уәкілетті органның басшысы, уәкілетті органның жауапты лауазымды тұлғалары, Орталықтың басшысы (бұдан әрі – лауазымды тұлға) жауапты тұлға болып табылады.</w:t>
      </w:r>
      <w:r>
        <w:br/>
      </w:r>
      <w:r>
        <w:rPr>
          <w:rFonts w:ascii="Times New Roman"/>
          <w:b w:val="false"/>
          <w:i w:val="false"/>
          <w:color w:val="000000"/>
          <w:sz w:val="28"/>
        </w:rPr>
        <w:t>
      Лауазымды тұлғалар мемлекеттік қызметті сапалы және тиімді көрсетуге, сонымен қатар Қазақстан Республикасының заңнамасында қарастырылған тәртібінде белгіленген мерзімде мемлекеттік қызмет көрсетуді жүзеге асыруға, мемлекеттік қызмет көрсету барысындағы олармен қабылданатын шешімдерге және әрекеттерге (әрекетсіздік) жауап береді.</w:t>
      </w:r>
    </w:p>
    <w:bookmarkEnd w:id="307"/>
    <w:bookmarkStart w:name="z314" w:id="308"/>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308"/>
    <w:bookmarkStart w:name="z315" w:id="309"/>
    <w:p>
      <w:pPr>
        <w:spacing w:after="0"/>
        <w:ind w:left="0"/>
        <w:jc w:val="left"/>
      </w:pPr>
      <w:r>
        <w:rPr>
          <w:rFonts w:ascii="Times New Roman"/>
          <w:b/>
          <w:i w:val="false"/>
          <w:color w:val="000000"/>
        </w:rPr>
        <w:t xml:space="preserve"> 
Мемлекеттік қызмет көрсету бойынша уәкілетті орган</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73"/>
        <w:gridCol w:w="3093"/>
        <w:gridCol w:w="4233"/>
        <w:gridCol w:w="2033"/>
      </w:tblGrid>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атауы</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30" w:hRule="atLeast"/>
        </w:trPr>
        <w:tc>
          <w:tcPr>
            <w:tcW w:w="3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«Солтүстік Қазақстан облысы Тимирязев ауданының жұмыспен қамту және әлеуметтік бағдарламалар бөлімі» мемлекеттік мекемесі </w:t>
            </w:r>
          </w:p>
        </w:tc>
        <w:tc>
          <w:tcPr>
            <w:tcW w:w="30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151100, Солтүстік Қазақстан облысы, Тимирязев ауданы, Тимирязев селосы, Уәлиханов көшесі, үй 1, № 109 кабинет </w:t>
            </w:r>
          </w:p>
        </w:tc>
        <w:tc>
          <w:tcPr>
            <w:tcW w:w="42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сағат 9.00-ден 18.00-ге дейін, түскі үзіліс сағат 13.00-14.00, демалыс күндері – сенбі және жексенбі </w:t>
            </w:r>
          </w:p>
        </w:tc>
        <w:tc>
          <w:tcPr>
            <w:tcW w:w="2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8(71537)-2-16-49 </w:t>
            </w:r>
          </w:p>
        </w:tc>
      </w:tr>
    </w:tbl>
    <w:bookmarkStart w:name="z316" w:id="310"/>
    <w:p>
      <w:pPr>
        <w:spacing w:after="0"/>
        <w:ind w:left="0"/>
        <w:jc w:val="both"/>
      </w:pPr>
      <w:r>
        <w:rPr>
          <w:rFonts w:ascii="Times New Roman"/>
          <w:b w:val="false"/>
          <w:i w:val="false"/>
          <w:color w:val="000000"/>
          <w:sz w:val="28"/>
        </w:rPr>
        <w:t>
 </w:t>
      </w:r>
    </w:p>
    <w:bookmarkEnd w:id="310"/>
    <w:bookmarkStart w:name="z317" w:id="311"/>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w:t>
      </w:r>
      <w:r>
        <w:br/>
      </w:r>
      <w:r>
        <w:rPr>
          <w:rFonts w:ascii="Times New Roman"/>
          <w:b w:val="false"/>
          <w:i w:val="false"/>
          <w:color w:val="000000"/>
          <w:sz w:val="28"/>
        </w:rPr>
        <w:t>
құжаттарды ресімдеу»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311"/>
    <w:bookmarkStart w:name="z318" w:id="312"/>
    <w:p>
      <w:pPr>
        <w:spacing w:after="0"/>
        <w:ind w:left="0"/>
        <w:jc w:val="left"/>
      </w:pPr>
      <w:r>
        <w:rPr>
          <w:rFonts w:ascii="Times New Roman"/>
          <w:b/>
          <w:i w:val="false"/>
          <w:color w:val="000000"/>
        </w:rPr>
        <w:t xml:space="preserve"> 
Мемлекеттік қызмет көрсету бойынша </w:t>
      </w:r>
      <w:r>
        <w:br/>
      </w:r>
      <w:r>
        <w:rPr>
          <w:rFonts w:ascii="Times New Roman"/>
          <w:b/>
          <w:i w:val="false"/>
          <w:color w:val="000000"/>
        </w:rPr>
        <w:t>
халыққа қызмет көрсету орталығы</w:t>
      </w:r>
    </w:p>
    <w:bookmarkEnd w:id="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1"/>
        <w:gridCol w:w="3540"/>
        <w:gridCol w:w="2728"/>
        <w:gridCol w:w="2745"/>
        <w:gridCol w:w="3306"/>
      </w:tblGrid>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р/с </w:t>
            </w:r>
          </w:p>
          <w:p>
            <w:pPr>
              <w:spacing w:after="20"/>
              <w:ind w:left="20"/>
              <w:jc w:val="both"/>
            </w:pPr>
            <w:r>
              <w:rPr>
                <w:rFonts w:ascii="Times New Roman"/>
                <w:b w:val="false"/>
                <w:i w:val="false"/>
                <w:color w:val="000000"/>
                <w:sz w:val="20"/>
              </w:rPr>
              <w:t xml:space="preserve">№ </w:t>
            </w:r>
          </w:p>
        </w:tc>
        <w:tc>
          <w:tcPr>
            <w:tcW w:w="3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Халыққа қызмет көрсету орталығының атауы </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Заңды мекен-жайы </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 кестесі</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Байланыс телефоны </w:t>
            </w:r>
          </w:p>
        </w:tc>
      </w:tr>
      <w:tr>
        <w:trPr>
          <w:trHeight w:val="30" w:hRule="atLeast"/>
        </w:trPr>
        <w:tc>
          <w:tcPr>
            <w:tcW w:w="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Солтүстік Қазақстан облысы бойынша «Халыққа қызмет көрсету орталығы» республикалық мемлекеттік кәсіпорны филиалының Тимирязев ауданының бөлімі</w:t>
            </w:r>
          </w:p>
        </w:tc>
        <w:tc>
          <w:tcPr>
            <w:tcW w:w="27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151100, Солтүстік Қазақстан облысы, Тимирязев ауданы, Тимирязев селосы, Уәлиханов көшесі, үй 17</w:t>
            </w:r>
          </w:p>
        </w:tc>
        <w:tc>
          <w:tcPr>
            <w:tcW w:w="2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Күн сайын түскі үзіліссіз сағат 9.00-ден 19.00 дейін, демалыс – жексенбі </w:t>
            </w:r>
          </w:p>
        </w:tc>
        <w:tc>
          <w:tcPr>
            <w:tcW w:w="3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8(71537)2-03-03, факс: 2-03-02 e-mail: Con_timiryazevo@mail.ru </w:t>
            </w:r>
          </w:p>
        </w:tc>
      </w:tr>
    </w:tbl>
    <w:bookmarkStart w:name="z319" w:id="313"/>
    <w:p>
      <w:pPr>
        <w:spacing w:after="0"/>
        <w:ind w:left="0"/>
        <w:jc w:val="both"/>
      </w:pPr>
      <w:r>
        <w:rPr>
          <w:rFonts w:ascii="Times New Roman"/>
          <w:b w:val="false"/>
          <w:i w:val="false"/>
          <w:color w:val="000000"/>
          <w:sz w:val="28"/>
        </w:rPr>
        <w:t>
 </w:t>
      </w:r>
    </w:p>
    <w:bookmarkEnd w:id="313"/>
    <w:bookmarkStart w:name="z320" w:id="314"/>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құжаттарды</w:t>
      </w:r>
      <w:r>
        <w:br/>
      </w:r>
      <w:r>
        <w:rPr>
          <w:rFonts w:ascii="Times New Roman"/>
          <w:b w:val="false"/>
          <w:i w:val="false"/>
          <w:color w:val="000000"/>
          <w:sz w:val="28"/>
        </w:rPr>
        <w:t>
ресімдеу» мемлекеттік қызмет</w:t>
      </w:r>
      <w:r>
        <w:br/>
      </w:r>
      <w:r>
        <w:rPr>
          <w:rFonts w:ascii="Times New Roman"/>
          <w:b w:val="false"/>
          <w:i w:val="false"/>
          <w:color w:val="000000"/>
          <w:sz w:val="28"/>
        </w:rPr>
        <w:t>
регламентіне</w:t>
      </w:r>
      <w:r>
        <w:br/>
      </w:r>
      <w:r>
        <w:rPr>
          <w:rFonts w:ascii="Times New Roman"/>
          <w:b w:val="false"/>
          <w:i w:val="false"/>
          <w:color w:val="000000"/>
          <w:sz w:val="28"/>
        </w:rPr>
        <w:t>
3-қосымша</w:t>
      </w:r>
    </w:p>
    <w:bookmarkEnd w:id="314"/>
    <w:bookmarkStart w:name="z321" w:id="315"/>
    <w:p>
      <w:pPr>
        <w:spacing w:after="0"/>
        <w:ind w:left="0"/>
        <w:jc w:val="left"/>
      </w:pPr>
      <w:r>
        <w:rPr>
          <w:rFonts w:ascii="Times New Roman"/>
          <w:b/>
          <w:i w:val="false"/>
          <w:color w:val="000000"/>
        </w:rPr>
        <w:t xml:space="preserve"> 
Әрбір ҚФЕ әкімшілік әрекеттердің (шаралардың)</w:t>
      </w:r>
      <w:r>
        <w:br/>
      </w:r>
      <w:r>
        <w:rPr>
          <w:rFonts w:ascii="Times New Roman"/>
          <w:b/>
          <w:i w:val="false"/>
          <w:color w:val="000000"/>
        </w:rPr>
        <w:t>
бірізділігі мен өзара әрекеттерін мәтіндік кестелік сипаттау</w:t>
      </w:r>
      <w:r>
        <w:br/>
      </w:r>
      <w:r>
        <w:rPr>
          <w:rFonts w:ascii="Times New Roman"/>
          <w:b/>
          <w:i w:val="false"/>
          <w:color w:val="000000"/>
        </w:rPr>
        <w:t>
1-кесте. ҚФБ іс-әрекеттерін сипаттау</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4"/>
        <w:gridCol w:w="3989"/>
        <w:gridCol w:w="2623"/>
        <w:gridCol w:w="3347"/>
        <w:gridCol w:w="2892"/>
        <w:gridCol w:w="293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 1 өтініш берушіге</w:t>
            </w:r>
          </w:p>
        </w:tc>
      </w:tr>
      <w:tr>
        <w:trPr>
          <w:trHeight w:val="30"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r>
      <w:tr>
        <w:trPr>
          <w:trHeight w:val="30"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қабылдау, тұтынушыға қолхат беру, және Орталықтың жинақтаушы бөлімінің инспекторына құжаттарды тапсыру</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жинау</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тіркеу</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қарау</w:t>
            </w:r>
          </w:p>
        </w:tc>
      </w:tr>
      <w:tr>
        <w:trPr>
          <w:trHeight w:val="765"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w:t>
            </w:r>
            <w:r>
              <w:br/>
            </w:r>
            <w:r>
              <w:rPr>
                <w:rFonts w:ascii="Times New Roman"/>
                <w:b w:val="false"/>
                <w:i w:val="false"/>
                <w:color w:val="000000"/>
                <w:sz w:val="20"/>
              </w:rPr>
              <w:t>
дастырушылық-</w:t>
            </w:r>
            <w:r>
              <w:br/>
            </w:r>
            <w:r>
              <w:rPr>
                <w:rFonts w:ascii="Times New Roman"/>
                <w:b w:val="false"/>
                <w:i w:val="false"/>
                <w:color w:val="000000"/>
                <w:sz w:val="20"/>
              </w:rPr>
              <w:t>
өкімдік шешім)</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тіркеу, қолхат</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органға құжаттарды жіберу</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органның басшысына қарау үшін жолдау</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одан әрі ұйымдастыру үшін сектор меңгерушісіне жіберу</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Жауапты орындаушыға орындау үшін жолдау</w:t>
            </w:r>
          </w:p>
        </w:tc>
      </w:tr>
      <w:tr>
        <w:trPr>
          <w:trHeight w:val="30"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r>
      <w:tr>
        <w:trPr>
          <w:trHeight w:val="30" w:hRule="atLeast"/>
        </w:trPr>
        <w:tc>
          <w:tcPr>
            <w:tcW w:w="35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22" w:id="316"/>
    <w:p>
      <w:pPr>
        <w:spacing w:after="0"/>
        <w:ind w:left="0"/>
        <w:jc w:val="both"/>
      </w:pPr>
      <w:r>
        <w:rPr>
          <w:rFonts w:ascii="Times New Roman"/>
          <w:b w:val="false"/>
          <w:i w:val="false"/>
          <w:color w:val="000000"/>
          <w:sz w:val="28"/>
        </w:rPr>
        <w:t>
 </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44"/>
        <w:gridCol w:w="3803"/>
        <w:gridCol w:w="2622"/>
        <w:gridCol w:w="3016"/>
        <w:gridCol w:w="3452"/>
        <w:gridCol w:w="260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(барысы,жұмыстың ағыны)</w:t>
            </w:r>
          </w:p>
        </w:tc>
      </w:tr>
      <w:tr>
        <w:trPr>
          <w:trHeight w:val="30"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(қимылдың, жұмыс ағымының) №</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0"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r>
      <w:tr>
        <w:trPr>
          <w:trHeight w:val="30"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(процестің, процедураның, операцияның) атауы және олардың сипаттамасы</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Орталықтан немесе тұтынушыдан ұсынылған өтінішті қарау, хабарлама рәсімдейді немесе бас тарту туралы дәлелді жауап дайындайды, кейін құжаттарды бақылай тексеру үшін сектор меңгерушісіне тапсырады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 жүргізеді және хабарлама немесе бас тарту туралы дәлелді жауапты басшыға қол қоюға тапсырады</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Хабарламаға немесе бас тарту туралы дәлелді жауапқа қол қояды және уәкілетті органның жауапты маманына жолдайды</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Журналға тіркейді, хабарлама немесе бас тарту туралы дәлелді жауапты Орталыққа жолдайды немесе тұтынушыға тапсырады </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 беру</w:t>
            </w:r>
          </w:p>
        </w:tc>
      </w:tr>
      <w:tr>
        <w:trPr>
          <w:trHeight w:val="1455"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үлгісі (деректер, құжат, ұйымдастырушылық -өкімдік шешім)</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Бақылай тексеру үшін сектор меңгерушісіне тапсыру</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Бақылау</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Бұрыштама</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Хабарлама немесе бас тарту туралы дәлелді жауап беру </w:t>
            </w:r>
          </w:p>
        </w:tc>
      </w:tr>
      <w:tr>
        <w:trPr>
          <w:trHeight w:val="30"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 жұмыс күні</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сағат ішінде</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минуттан артық емес</w:t>
            </w:r>
          </w:p>
        </w:tc>
      </w:tr>
      <w:tr>
        <w:trPr>
          <w:trHeight w:val="30" w:hRule="atLeast"/>
        </w:trPr>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bl>
    <w:bookmarkStart w:name="z323" w:id="317"/>
    <w:p>
      <w:pPr>
        <w:spacing w:after="0"/>
        <w:ind w:left="0"/>
        <w:jc w:val="both"/>
      </w:pPr>
      <w:r>
        <w:rPr>
          <w:rFonts w:ascii="Times New Roman"/>
          <w:b w:val="false"/>
          <w:i w:val="false"/>
          <w:color w:val="000000"/>
          <w:sz w:val="28"/>
        </w:rPr>
        <w:t>
 </w:t>
      </w:r>
    </w:p>
    <w:bookmarkEnd w:id="317"/>
    <w:bookmarkStart w:name="z324" w:id="318"/>
    <w:p>
      <w:pPr>
        <w:spacing w:after="0"/>
        <w:ind w:left="0"/>
        <w:jc w:val="left"/>
      </w:pPr>
      <w:r>
        <w:rPr>
          <w:rFonts w:ascii="Times New Roman"/>
          <w:b/>
          <w:i w:val="false"/>
          <w:color w:val="000000"/>
        </w:rPr>
        <w:t xml:space="preserve"> 
2 кесте. Пайдалану нұсқалары. Негізгі процесс</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43"/>
        <w:gridCol w:w="4129"/>
        <w:gridCol w:w="3881"/>
        <w:gridCol w:w="3220"/>
        <w:gridCol w:w="3013"/>
        <w:gridCol w:w="2414"/>
      </w:tblGrid>
      <w:tr>
        <w:trPr>
          <w:trHeight w:val="30" w:hRule="atLeast"/>
        </w:trPr>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r>
              <w:br/>
            </w:r>
            <w:r>
              <w:rPr>
                <w:rFonts w:ascii="Times New Roman"/>
                <w:b w:val="false"/>
                <w:i w:val="false"/>
                <w:color w:val="000000"/>
                <w:sz w:val="20"/>
              </w:rPr>
              <w:t>
Құжаттарды жинайды және уәкілетті органға тапсырады</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хабарлама рәсімдейді, бақылай тексеру үшін сектор меңгерушісіне тапсырады</w:t>
            </w:r>
          </w:p>
        </w:tc>
      </w:tr>
      <w:tr>
        <w:trPr>
          <w:trHeight w:val="30" w:hRule="atLeast"/>
        </w:trPr>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хабарлама береді</w:t>
            </w:r>
          </w:p>
        </w:tc>
        <w:tc>
          <w:tcPr>
            <w:tcW w:w="41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Хабарламаны журналға тіркейді, мемлекеттік қызмет көрсету нәтижесін Орталыққа жолдайды немесе тұтынушыға береді</w:t>
            </w:r>
          </w:p>
        </w:tc>
        <w:tc>
          <w:tcPr>
            <w:tcW w:w="3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Хабарламаға қол қояды және жауапты орындаушыға жолдайды</w:t>
            </w:r>
          </w:p>
        </w:tc>
        <w:tc>
          <w:tcPr>
            <w:tcW w:w="3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хабарламаны қол қою үшін басшылыққа жолдайды</w:t>
            </w:r>
          </w:p>
        </w:tc>
        <w:tc>
          <w:tcPr>
            <w:tcW w:w="2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5" w:id="319"/>
    <w:p>
      <w:pPr>
        <w:spacing w:after="0"/>
        <w:ind w:left="0"/>
        <w:jc w:val="left"/>
      </w:pPr>
      <w:r>
        <w:rPr>
          <w:rFonts w:ascii="Times New Roman"/>
          <w:b/>
          <w:i w:val="false"/>
          <w:color w:val="000000"/>
        </w:rPr>
        <w:t xml:space="preserve"> 
3 кесте. Пайдалану нұсқалары. Баламалы процесс</w:t>
      </w:r>
    </w:p>
    <w:bookmarkEnd w:id="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09"/>
        <w:gridCol w:w="3364"/>
        <w:gridCol w:w="3364"/>
        <w:gridCol w:w="2743"/>
        <w:gridCol w:w="3261"/>
        <w:gridCol w:w="3179"/>
      </w:tblGrid>
      <w:tr>
        <w:trPr>
          <w:trHeight w:val="30" w:hRule="atLeast"/>
        </w:trPr>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 инспекторы</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Орталықтың жинақтаушы бөлімінің инспекторы</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сектор меңгерушісі</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r>
      <w:tr>
        <w:trPr>
          <w:trHeight w:val="30" w:hRule="atLeast"/>
        </w:trPr>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r>
              <w:br/>
            </w:r>
            <w:r>
              <w:rPr>
                <w:rFonts w:ascii="Times New Roman"/>
                <w:b w:val="false"/>
                <w:i w:val="false"/>
                <w:color w:val="000000"/>
                <w:sz w:val="20"/>
              </w:rPr>
              <w:t>
Өтінішті тіркейді және жинақтаушы бөлімге тапсырады</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Құжаттарды жинайды және уәкілетті органға тапсырады</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r>
              <w:br/>
            </w:r>
            <w:r>
              <w:rPr>
                <w:rFonts w:ascii="Times New Roman"/>
                <w:b w:val="false"/>
                <w:i w:val="false"/>
                <w:color w:val="000000"/>
                <w:sz w:val="20"/>
              </w:rPr>
              <w:t>
Алынған құжаттарға тіркеу жүргізеді және басшыға қарауға тапсырады</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r>
              <w:br/>
            </w:r>
            <w:r>
              <w:rPr>
                <w:rFonts w:ascii="Times New Roman"/>
                <w:b w:val="false"/>
                <w:i w:val="false"/>
                <w:color w:val="000000"/>
                <w:sz w:val="20"/>
              </w:rPr>
              <w:t>
Құжаттарды қарағаннан кейін жұмысты одан әрі ұйымдастыру үшін сектор меңгерушісіне жолдайды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r>
              <w:br/>
            </w:r>
            <w:r>
              <w:rPr>
                <w:rFonts w:ascii="Times New Roman"/>
                <w:b w:val="false"/>
                <w:i w:val="false"/>
                <w:color w:val="000000"/>
                <w:sz w:val="20"/>
              </w:rPr>
              <w:t>
Орындау үшін жауапты орындаушыға жолдайды</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r>
              <w:br/>
            </w:r>
            <w:r>
              <w:rPr>
                <w:rFonts w:ascii="Times New Roman"/>
                <w:b w:val="false"/>
                <w:i w:val="false"/>
                <w:color w:val="000000"/>
                <w:sz w:val="20"/>
              </w:rPr>
              <w:t>
Тұтынушыдан немесе Орталықтан ұсынылған өтініштерді қарайды, бас тарту туралы дәлелді жауап дайындайды, бақылай тексеру үшін сектор меңгерушісіне тапсырады</w:t>
            </w:r>
          </w:p>
        </w:tc>
      </w:tr>
      <w:tr>
        <w:trPr>
          <w:trHeight w:val="30" w:hRule="atLeast"/>
        </w:trPr>
        <w:tc>
          <w:tcPr>
            <w:tcW w:w="3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әрекет.</w:t>
            </w:r>
            <w:r>
              <w:br/>
            </w:r>
            <w:r>
              <w:rPr>
                <w:rFonts w:ascii="Times New Roman"/>
                <w:b w:val="false"/>
                <w:i w:val="false"/>
                <w:color w:val="000000"/>
                <w:sz w:val="20"/>
              </w:rPr>
              <w:t>
Тұтынушыға бас тарту туралы дәлелді жауап береді</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r>
              <w:br/>
            </w:r>
            <w:r>
              <w:rPr>
                <w:rFonts w:ascii="Times New Roman"/>
                <w:b w:val="false"/>
                <w:i w:val="false"/>
                <w:color w:val="000000"/>
                <w:sz w:val="20"/>
              </w:rPr>
              <w:t>
Бас тарту туралы дәлелді жауапты журналға тіркейді, бас тарту туралы дәлелді жауапты Орталыққа жолдайды немесе тұтынушыға береді</w:t>
            </w:r>
          </w:p>
        </w:tc>
        <w:tc>
          <w:tcPr>
            <w:tcW w:w="27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r>
              <w:br/>
            </w:r>
            <w:r>
              <w:rPr>
                <w:rFonts w:ascii="Times New Roman"/>
                <w:b w:val="false"/>
                <w:i w:val="false"/>
                <w:color w:val="000000"/>
                <w:sz w:val="20"/>
              </w:rPr>
              <w:t>
Бас тарту туралы дәлелді жауапқа қол қояды және жауапты орындаушыға жолдайды</w:t>
            </w:r>
          </w:p>
        </w:tc>
        <w:tc>
          <w:tcPr>
            <w:tcW w:w="32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r>
              <w:br/>
            </w:r>
            <w:r>
              <w:rPr>
                <w:rFonts w:ascii="Times New Roman"/>
                <w:b w:val="false"/>
                <w:i w:val="false"/>
                <w:color w:val="000000"/>
                <w:sz w:val="20"/>
              </w:rPr>
              <w:t>
Бақылау жүргізеді және басшылыққа қол қою үшін бас тарту туралы дәлелді жауапты тапсырады</w:t>
            </w:r>
          </w:p>
        </w:tc>
        <w:tc>
          <w:tcPr>
            <w:tcW w:w="3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26" w:id="320"/>
    <w:p>
      <w:pPr>
        <w:spacing w:after="0"/>
        <w:ind w:left="0"/>
        <w:jc w:val="both"/>
      </w:pPr>
      <w:r>
        <w:rPr>
          <w:rFonts w:ascii="Times New Roman"/>
          <w:b w:val="false"/>
          <w:i w:val="false"/>
          <w:color w:val="000000"/>
          <w:sz w:val="28"/>
        </w:rPr>
        <w:t>
«Мүгедектерді сурдо-тифлотехникалық</w:t>
      </w:r>
      <w:r>
        <w:br/>
      </w:r>
      <w:r>
        <w:rPr>
          <w:rFonts w:ascii="Times New Roman"/>
          <w:b w:val="false"/>
          <w:i w:val="false"/>
          <w:color w:val="000000"/>
          <w:sz w:val="28"/>
        </w:rPr>
        <w:t>
және міндетті гигиеналық құралдармен</w:t>
      </w:r>
      <w:r>
        <w:br/>
      </w:r>
      <w:r>
        <w:rPr>
          <w:rFonts w:ascii="Times New Roman"/>
          <w:b w:val="false"/>
          <w:i w:val="false"/>
          <w:color w:val="000000"/>
          <w:sz w:val="28"/>
        </w:rPr>
        <w:t>
қамтамасыз ету үшін оларға құжаттар</w:t>
      </w:r>
      <w:r>
        <w:br/>
      </w:r>
      <w:r>
        <w:rPr>
          <w:rFonts w:ascii="Times New Roman"/>
          <w:b w:val="false"/>
          <w:i w:val="false"/>
          <w:color w:val="000000"/>
          <w:sz w:val="28"/>
        </w:rPr>
        <w:t>
ресімдеу» мемлекеттік қызмет регламентіне</w:t>
      </w:r>
      <w:r>
        <w:br/>
      </w:r>
      <w:r>
        <w:rPr>
          <w:rFonts w:ascii="Times New Roman"/>
          <w:b w:val="false"/>
          <w:i w:val="false"/>
          <w:color w:val="000000"/>
          <w:sz w:val="28"/>
        </w:rPr>
        <w:t>
4-қосымша</w:t>
      </w:r>
    </w:p>
    <w:bookmarkEnd w:id="320"/>
    <w:bookmarkStart w:name="z327" w:id="321"/>
    <w:p>
      <w:pPr>
        <w:spacing w:after="0"/>
        <w:ind w:left="0"/>
        <w:jc w:val="left"/>
      </w:pPr>
      <w:r>
        <w:rPr>
          <w:rFonts w:ascii="Times New Roman"/>
          <w:b/>
          <w:i w:val="false"/>
          <w:color w:val="000000"/>
        </w:rPr>
        <w:t xml:space="preserve"> 
Әкімшілік әрекеттердің қисынды бірізділігі арасындағы өзара әрекеттесуді бейнелейтін сызбалар</w:t>
      </w:r>
    </w:p>
    <w:bookmarkEnd w:id="321"/>
    <w:p>
      <w:pPr>
        <w:spacing w:after="0"/>
        <w:ind w:left="0"/>
        <w:jc w:val="both"/>
      </w:pPr>
      <w:r>
        <w:drawing>
          <wp:inline distT="0" distB="0" distL="0" distR="0">
            <wp:extent cx="85217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521700" cy="8724900"/>
                    </a:xfrm>
                    <a:prstGeom prst="rect">
                      <a:avLst/>
                    </a:prstGeom>
                  </pic:spPr>
                </pic:pic>
              </a:graphicData>
            </a:graphic>
          </wp:inline>
        </w:drawing>
      </w:r>
    </w:p>
    <w:bookmarkStart w:name="z330" w:id="322"/>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жылдың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Бекітілді</w:t>
      </w:r>
    </w:p>
    <w:bookmarkEnd w:id="322"/>
    <w:bookmarkStart w:name="z331" w:id="323"/>
    <w:p>
      <w:pPr>
        <w:spacing w:after="0"/>
        <w:ind w:left="0"/>
        <w:jc w:val="left"/>
      </w:pPr>
      <w:r>
        <w:rPr>
          <w:rFonts w:ascii="Times New Roman"/>
          <w:b/>
          <w:i w:val="false"/>
          <w:color w:val="000000"/>
        </w:rPr>
        <w:t xml:space="preserve"> 
«Мемлекеттік атаулы әлеуметтік көмек тағайындау» мемлекеттік қызмет регламенті</w:t>
      </w:r>
    </w:p>
    <w:bookmarkEnd w:id="323"/>
    <w:p>
      <w:pPr>
        <w:spacing w:after="0"/>
        <w:ind w:left="0"/>
        <w:jc w:val="both"/>
      </w:pPr>
      <w:r>
        <w:rPr>
          <w:rFonts w:ascii="Times New Roman"/>
          <w:b w:val="false"/>
          <w:i w:val="false"/>
          <w:color w:val="ff0000"/>
          <w:sz w:val="28"/>
        </w:rPr>
        <w:t xml:space="preserve">      Ескерту. Қаулы регламентпен толықтырылды - Солтүстік Қазақстан облысы Тимирязев аудандық әкімдігінің 01.11.2012 </w:t>
      </w:r>
      <w:r>
        <w:rPr>
          <w:rFonts w:ascii="Times New Roman"/>
          <w:b w:val="false"/>
          <w:i w:val="false"/>
          <w:color w:val="ff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p>
    <w:bookmarkStart w:name="z332" w:id="324"/>
    <w:p>
      <w:pPr>
        <w:spacing w:after="0"/>
        <w:ind w:left="0"/>
        <w:jc w:val="left"/>
      </w:pPr>
      <w:r>
        <w:rPr>
          <w:rFonts w:ascii="Times New Roman"/>
          <w:b/>
          <w:i w:val="false"/>
          <w:color w:val="000000"/>
        </w:rPr>
        <w:t xml:space="preserve"> 
1. Негізгі ұғымдар</w:t>
      </w:r>
    </w:p>
    <w:bookmarkEnd w:id="324"/>
    <w:p>
      <w:pPr>
        <w:spacing w:after="0"/>
        <w:ind w:left="0"/>
        <w:jc w:val="both"/>
      </w:pPr>
      <w:r>
        <w:rPr>
          <w:rFonts w:ascii="Times New Roman"/>
          <w:b w:val="false"/>
          <w:i w:val="false"/>
          <w:color w:val="000000"/>
          <w:sz w:val="28"/>
        </w:rPr>
        <w:t xml:space="preserve">      1. Осы «Мемлекеттік атаулы әлеуметтік көмек тағайындау» Регламентінде (әрі қарай - регламент) келесі ұғымдар пайдаланылады: </w:t>
      </w:r>
      <w:r>
        <w:br/>
      </w:r>
      <w:r>
        <w:rPr>
          <w:rFonts w:ascii="Times New Roman"/>
          <w:b w:val="false"/>
          <w:i w:val="false"/>
          <w:color w:val="000000"/>
          <w:sz w:val="28"/>
        </w:rPr>
        <w:t xml:space="preserve">
      уәкілетті орган – «Солтүстік Қазақстан облысы Тимирязев ауданының жұмыспен қамту және әлеуметтік бағдарламалар бөлімі» мемлекеттік мекемесі; </w:t>
      </w:r>
      <w:r>
        <w:br/>
      </w:r>
      <w:r>
        <w:rPr>
          <w:rFonts w:ascii="Times New Roman"/>
          <w:b w:val="false"/>
          <w:i w:val="false"/>
          <w:color w:val="000000"/>
          <w:sz w:val="28"/>
        </w:rPr>
        <w:t>
      учаскелік комиссия – қорытынды дайындау мен әлеуметтік көмек алуға жүгінген отбасының материалдық жағдайын зерттеуді жүргізу үшін тиісті әкімшілік-аумақтық бірлік әкімдерінің шешімімен құрылған арнайы комиссия.</w:t>
      </w:r>
    </w:p>
    <w:bookmarkStart w:name="z333" w:id="325"/>
    <w:p>
      <w:pPr>
        <w:spacing w:after="0"/>
        <w:ind w:left="0"/>
        <w:jc w:val="left"/>
      </w:pPr>
      <w:r>
        <w:rPr>
          <w:rFonts w:ascii="Times New Roman"/>
          <w:b/>
          <w:i w:val="false"/>
          <w:color w:val="000000"/>
        </w:rPr>
        <w:t xml:space="preserve"> 
2. Жалпы ережелер</w:t>
      </w:r>
    </w:p>
    <w:bookmarkEnd w:id="325"/>
    <w:bookmarkStart w:name="z334" w:id="326"/>
    <w:p>
      <w:pPr>
        <w:spacing w:after="0"/>
        <w:ind w:left="0"/>
        <w:jc w:val="both"/>
      </w:pPr>
      <w:r>
        <w:rPr>
          <w:rFonts w:ascii="Times New Roman"/>
          <w:b w:val="false"/>
          <w:i w:val="false"/>
          <w:color w:val="000000"/>
          <w:sz w:val="28"/>
        </w:rPr>
        <w:t xml:space="preserve">
      2. Мемлекеттік қызмет 151100, Солтүстік Қазақстан облысы, Тимирязев ауданы, Тимирязев селосы, Уәлиханов көшесі, 1 үй, № 109 кабинет, телефон 8-715-37-2-16-49 мекенжайында орналасқан «Солтүстік Қазақстан облысы Тимирязев ауданының жұмыспен қамту және әлеуметтік бағдарламалар бөлімі» мемлекеттік мекемесімен ұсынылады. </w:t>
      </w:r>
      <w:r>
        <w:br/>
      </w:r>
      <w:r>
        <w:rPr>
          <w:rFonts w:ascii="Times New Roman"/>
          <w:b w:val="false"/>
          <w:i w:val="false"/>
          <w:color w:val="000000"/>
          <w:sz w:val="28"/>
        </w:rPr>
        <w:t>
      Уәкілетті орган болмағанда мемлекеттік қызметті алушы тұрғылықты жері бойынша мемлекеттік қызметті алуға кент, ауыл (село), ауылдық (селолық) округтің әкіміне жүгінеді (әрі қарай – селолық округтің әкімі).</w:t>
      </w:r>
      <w:r>
        <w:br/>
      </w:r>
      <w:r>
        <w:rPr>
          <w:rFonts w:ascii="Times New Roman"/>
          <w:b w:val="false"/>
          <w:i w:val="false"/>
          <w:color w:val="000000"/>
          <w:sz w:val="28"/>
        </w:rPr>
        <w:t>
</w:t>
      </w:r>
      <w:r>
        <w:rPr>
          <w:rFonts w:ascii="Times New Roman"/>
          <w:b w:val="false"/>
          <w:i w:val="false"/>
          <w:color w:val="000000"/>
          <w:sz w:val="28"/>
        </w:rPr>
        <w:t xml:space="preserve">
      3. Көрсетілетін мемлекеттік қызметтің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Мемлекеттік қызмет «Мемлекеттік атаулы әлеуметтік көмек туралы» 2001 жылғы 17 шілдедегі Қазақстан Республикасы Заңының 2-бабы </w:t>
      </w:r>
      <w:r>
        <w:rPr>
          <w:rFonts w:ascii="Times New Roman"/>
          <w:b w:val="false"/>
          <w:i w:val="false"/>
          <w:color w:val="000000"/>
          <w:sz w:val="28"/>
        </w:rPr>
        <w:t>1-тармағының</w:t>
      </w:r>
      <w:r>
        <w:rPr>
          <w:rFonts w:ascii="Times New Roman"/>
          <w:b w:val="false"/>
          <w:i w:val="false"/>
          <w:color w:val="000000"/>
          <w:sz w:val="28"/>
        </w:rPr>
        <w:t xml:space="preserve"> және «Мемлекеттік атаулы әлеуметтік көмек тағайындау туралы» Қазақстан Республикасының Заңын іске асыру жөніндегі шарлар туралы» Қазақстан Республикасы Үкіметінің 2001 жылғы 24 желтоқсандағы № 1685 </w:t>
      </w:r>
      <w:r>
        <w:rPr>
          <w:rFonts w:ascii="Times New Roman"/>
          <w:b w:val="false"/>
          <w:i w:val="false"/>
          <w:color w:val="000000"/>
          <w:sz w:val="28"/>
        </w:rPr>
        <w:t>қаулысымен</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w:t>
      </w:r>
      <w:r>
        <w:rPr>
          <w:rFonts w:ascii="Times New Roman"/>
          <w:b w:val="false"/>
          <w:i w:val="false"/>
          <w:color w:val="000000"/>
          <w:sz w:val="28"/>
        </w:rPr>
        <w:t xml:space="preserve"> қаулысына</w:t>
      </w:r>
      <w:r>
        <w:rPr>
          <w:rFonts w:ascii="Times New Roman"/>
          <w:b w:val="false"/>
          <w:i w:val="false"/>
          <w:color w:val="000000"/>
          <w:sz w:val="28"/>
        </w:rPr>
        <w:t>, «Мемлекеттік атаулы әлеуметтік көмек алуға үміткер адамның (отбасының) жиынтық табысын есептеудің ережесін бекіту туралы» Қазақстан Республикасы Еңбек және халықты әлеуметтік қорғау министрінің 2009 жылғы 28 шілдедегі № 237-қ </w:t>
      </w:r>
      <w:r>
        <w:rPr>
          <w:rFonts w:ascii="Times New Roman"/>
          <w:b w:val="false"/>
          <w:i w:val="false"/>
          <w:color w:val="000000"/>
          <w:sz w:val="28"/>
        </w:rPr>
        <w:t>бұйрығының</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тегін көрсетіледі.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тәртібі және қажетті құжаттар туралы толық ақпарат ro_kyzil@mail.online/kz интернет-ресурсында, уәкілетті органның, ауылдық округ әкімінің стенділерінде, ресми ақпарат көздерінде орналастырылады.</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қызметтің нәтижесі тұтынушы алатын мемлекеттік атаулы әлеуметтік көмекті тағайындау туралы хабарлама не қызмет көрсетуден бас тарту туралы қағаз тасымалдағыштағы дәлелді жауап болып табылады.</w:t>
      </w:r>
    </w:p>
    <w:bookmarkEnd w:id="326"/>
    <w:bookmarkStart w:name="z340" w:id="327"/>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27"/>
    <w:bookmarkStart w:name="z341" w:id="328"/>
    <w:p>
      <w:pPr>
        <w:spacing w:after="0"/>
        <w:ind w:left="0"/>
        <w:jc w:val="both"/>
      </w:pPr>
      <w:r>
        <w:rPr>
          <w:rFonts w:ascii="Times New Roman"/>
          <w:b w:val="false"/>
          <w:i w:val="false"/>
          <w:color w:val="000000"/>
          <w:sz w:val="28"/>
        </w:rPr>
        <w:t>      8. Мемлекеттік қызмет жеке тұлғаларға: жан басына шаққандағы орташа табысы кедейлік шегінен аспайтын Қазақстан Республикасының азаматтарына, оралмандарға, босқындарға, Қазақстан Республикасында тұрақты тұратын шетелдіктерге және азаматтығы жоқ адамдарға (бұдан әрі – тұтынушыларға) көрсетіледі.</w:t>
      </w:r>
      <w:r>
        <w:br/>
      </w:r>
      <w:r>
        <w:rPr>
          <w:rFonts w:ascii="Times New Roman"/>
          <w:b w:val="false"/>
          <w:i w:val="false"/>
          <w:color w:val="000000"/>
          <w:sz w:val="28"/>
        </w:rPr>
        <w:t>
      9. Мемлекеттік қызметті көрсету мерзімдері:</w:t>
      </w:r>
      <w:r>
        <w:br/>
      </w:r>
      <w:r>
        <w:rPr>
          <w:rFonts w:ascii="Times New Roman"/>
          <w:b w:val="false"/>
          <w:i w:val="false"/>
          <w:color w:val="000000"/>
          <w:sz w:val="28"/>
        </w:rPr>
        <w:t>
      1) тұтынушы осы регламенттің </w:t>
      </w:r>
      <w:r>
        <w:rPr>
          <w:rFonts w:ascii="Times New Roman"/>
          <w:b w:val="false"/>
          <w:i w:val="false"/>
          <w:color w:val="000000"/>
          <w:sz w:val="28"/>
        </w:rPr>
        <w:t>12-тармағында</w:t>
      </w:r>
      <w:r>
        <w:rPr>
          <w:rFonts w:ascii="Times New Roman"/>
          <w:b w:val="false"/>
          <w:i w:val="false"/>
          <w:color w:val="000000"/>
          <w:sz w:val="28"/>
        </w:rPr>
        <w:t xml:space="preserve"> айқындалған қажетті құжаттарды тапсырған сәттен бастап мемлекеттік қызметті көрсету мерзімдері:</w:t>
      </w:r>
      <w:r>
        <w:br/>
      </w:r>
      <w:r>
        <w:rPr>
          <w:rFonts w:ascii="Times New Roman"/>
          <w:b w:val="false"/>
          <w:i w:val="false"/>
          <w:color w:val="000000"/>
          <w:sz w:val="28"/>
        </w:rPr>
        <w:t>
      уәкілетті органға - жеті жұмыс күні ішінде;</w:t>
      </w:r>
      <w:r>
        <w:br/>
      </w:r>
      <w:r>
        <w:rPr>
          <w:rFonts w:ascii="Times New Roman"/>
          <w:b w:val="false"/>
          <w:i w:val="false"/>
          <w:color w:val="000000"/>
          <w:sz w:val="28"/>
        </w:rPr>
        <w:t>
      тұрғылықты жері бойынша селолық округтің әкіміне - жиырма екі жұмыс күнінен кешіктірмей;</w:t>
      </w:r>
      <w:r>
        <w:br/>
      </w:r>
      <w:r>
        <w:rPr>
          <w:rFonts w:ascii="Times New Roman"/>
          <w:b w:val="false"/>
          <w:i w:val="false"/>
          <w:color w:val="000000"/>
          <w:sz w:val="28"/>
        </w:rPr>
        <w:t>
      2) тұтынушы өтініш берген күні сол жерде көрсетілетін мемлекеттік қызметті алғанға дейін кезекте күтудің ең жоғары шекті уақыты бір өтініш берушіге қызмет көрсетуге 15 минуттан есептегенде кезектегі адамдардың санына байланысты болады;</w:t>
      </w:r>
      <w:r>
        <w:br/>
      </w:r>
      <w:r>
        <w:rPr>
          <w:rFonts w:ascii="Times New Roman"/>
          <w:b w:val="false"/>
          <w:i w:val="false"/>
          <w:color w:val="000000"/>
          <w:sz w:val="28"/>
        </w:rPr>
        <w:t>
      3) тұтынушы өтініш берген күні сол жерде көрсетілетін мемлекеттік қызметті алушыға қызмет көрсетудің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xml:space="preserve">
      10. Уәкілетті органның, ауылдық округ әкімінің жұмыс кестесі: </w:t>
      </w:r>
      <w:r>
        <w:br/>
      </w:r>
      <w:r>
        <w:rPr>
          <w:rFonts w:ascii="Times New Roman"/>
          <w:b w:val="false"/>
          <w:i w:val="false"/>
          <w:color w:val="000000"/>
          <w:sz w:val="28"/>
        </w:rPr>
        <w:t>
      демалыс (сенбі, жексенбі) және мереке күндерін қоспағанда, сағат 13.00-ден 14.00-ге дейін түскі үзіліспен сағат 9.00-ден 18.00-ге дейін.</w:t>
      </w:r>
      <w:r>
        <w:br/>
      </w:r>
      <w:r>
        <w:rPr>
          <w:rFonts w:ascii="Times New Roman"/>
          <w:b w:val="false"/>
          <w:i w:val="false"/>
          <w:color w:val="000000"/>
          <w:sz w:val="28"/>
        </w:rPr>
        <w:t>
      Қабылдау алдын ала жазылусыз және жеделдетіп қызмет көрсетусіз кезек күту тәртібімен жүзеге асырылады.</w:t>
      </w:r>
      <w:r>
        <w:br/>
      </w:r>
      <w:r>
        <w:rPr>
          <w:rFonts w:ascii="Times New Roman"/>
          <w:b w:val="false"/>
          <w:i w:val="false"/>
          <w:color w:val="000000"/>
          <w:sz w:val="28"/>
        </w:rPr>
        <w:t>
</w:t>
      </w:r>
      <w:r>
        <w:rPr>
          <w:rFonts w:ascii="Times New Roman"/>
          <w:b w:val="false"/>
          <w:i w:val="false"/>
          <w:color w:val="000000"/>
          <w:sz w:val="28"/>
        </w:rPr>
        <w:t>
      11. Мемлекеттік қызмет тұтынушының тұрғылықты жері бойынша уәкілетті органның немесе ауылдық округ әкімінің үй-жайында көрсетіледі, онда орындықтар, үстелдер, толтырылған бланк үлгілері бар ақпараттық стенділер бар, мүмкіндіктері шектеулі тұтынушыларға қызмет көрсетуге жағдай жасалған.</w:t>
      </w:r>
      <w:r>
        <w:br/>
      </w:r>
      <w:r>
        <w:rPr>
          <w:rFonts w:ascii="Times New Roman"/>
          <w:b w:val="false"/>
          <w:i w:val="false"/>
          <w:color w:val="000000"/>
          <w:sz w:val="28"/>
        </w:rPr>
        <w:t>
      Уәкілетті органның және ауылдық округ әкімінің үй-жайы санитарлық-эпидемиологиялық нормаларға, ғимараттардың қауіпсіздік, оның ішінде өртке қарсы қауіпсіздік талаптарына сәйкес келеді, бөлме режимі – еркін.</w:t>
      </w:r>
      <w:r>
        <w:br/>
      </w:r>
      <w:r>
        <w:rPr>
          <w:rFonts w:ascii="Times New Roman"/>
          <w:b w:val="false"/>
          <w:i w:val="false"/>
          <w:color w:val="000000"/>
          <w:sz w:val="28"/>
        </w:rPr>
        <w:t>
</w:t>
      </w:r>
      <w:r>
        <w:rPr>
          <w:rFonts w:ascii="Times New Roman"/>
          <w:b w:val="false"/>
          <w:i w:val="false"/>
          <w:color w:val="000000"/>
          <w:sz w:val="28"/>
        </w:rPr>
        <w:t>
      12. Тұтынушы мемлекеттік қызмет алу үшін мынадай құжаттарды ұсынады:</w:t>
      </w:r>
      <w:r>
        <w:br/>
      </w:r>
      <w:r>
        <w:rPr>
          <w:rFonts w:ascii="Times New Roman"/>
          <w:b w:val="false"/>
          <w:i w:val="false"/>
          <w:color w:val="000000"/>
          <w:sz w:val="28"/>
        </w:rPr>
        <w:t>
      1) жеке басын куәландыратын құжаттың деректемелері көрсетілген белгіленген үлгідегі өтініш, әлеуметтік жеке кодтың нөмірі;</w:t>
      </w:r>
      <w:r>
        <w:br/>
      </w:r>
      <w:r>
        <w:rPr>
          <w:rFonts w:ascii="Times New Roman"/>
          <w:b w:val="false"/>
          <w:i w:val="false"/>
          <w:color w:val="000000"/>
          <w:sz w:val="28"/>
        </w:rPr>
        <w:t>
      2) белгіленген үлгідегі отбасы құрамы туралы мәліметтер;</w:t>
      </w:r>
      <w:r>
        <w:br/>
      </w:r>
      <w:r>
        <w:rPr>
          <w:rFonts w:ascii="Times New Roman"/>
          <w:b w:val="false"/>
          <w:i w:val="false"/>
          <w:color w:val="000000"/>
          <w:sz w:val="28"/>
        </w:rPr>
        <w:t>
      3) белгіленген үлгідегі отбасы мүшелері алған табыстары туралы мәліметтер;</w:t>
      </w:r>
      <w:r>
        <w:br/>
      </w:r>
      <w:r>
        <w:rPr>
          <w:rFonts w:ascii="Times New Roman"/>
          <w:b w:val="false"/>
          <w:i w:val="false"/>
          <w:color w:val="000000"/>
          <w:sz w:val="28"/>
        </w:rPr>
        <w:t>
      4) белгіленген үлгідегі жеке қосалқы шаруашылықтың болуы туралы мәліметтер;</w:t>
      </w:r>
      <w:r>
        <w:br/>
      </w:r>
      <w:r>
        <w:rPr>
          <w:rFonts w:ascii="Times New Roman"/>
          <w:b w:val="false"/>
          <w:i w:val="false"/>
          <w:color w:val="000000"/>
          <w:sz w:val="28"/>
        </w:rPr>
        <w:t>
      5) өтініш берушінің (отбасы мүшелерінің) тұрғылықты жері бойынша тіркелгенін растайтын құжаттың көшірмесі не мекенжай анықтамасы не селолық және/немесе ауылдық әкімдердің анықтамасы;</w:t>
      </w:r>
      <w:r>
        <w:br/>
      </w:r>
      <w:r>
        <w:rPr>
          <w:rFonts w:ascii="Times New Roman"/>
          <w:b w:val="false"/>
          <w:i w:val="false"/>
          <w:color w:val="000000"/>
          <w:sz w:val="28"/>
        </w:rPr>
        <w:t>
      6) жұмыспен қамтуға жәрдемдесудің белсенді шараларына қатысқан жағдайда әлеуметтік келісімшарттың көшірмесі.</w:t>
      </w:r>
      <w:r>
        <w:br/>
      </w:r>
      <w:r>
        <w:rPr>
          <w:rFonts w:ascii="Times New Roman"/>
          <w:b w:val="false"/>
          <w:i w:val="false"/>
          <w:color w:val="000000"/>
          <w:sz w:val="28"/>
        </w:rPr>
        <w:t>
      Атаулы әлеуметтік көмек алу құқығы тоқсан сайын табыс туралы құжаттарды берумен расталып отырады.</w:t>
      </w:r>
      <w:r>
        <w:br/>
      </w:r>
      <w:r>
        <w:rPr>
          <w:rFonts w:ascii="Times New Roman"/>
          <w:b w:val="false"/>
          <w:i w:val="false"/>
          <w:color w:val="000000"/>
          <w:sz w:val="28"/>
        </w:rPr>
        <w:t>
</w:t>
      </w:r>
      <w:r>
        <w:rPr>
          <w:rFonts w:ascii="Times New Roman"/>
          <w:b w:val="false"/>
          <w:i w:val="false"/>
          <w:color w:val="000000"/>
          <w:sz w:val="28"/>
        </w:rPr>
        <w:t>
      13. Уәкілетті органда өтініш нысандары күту залындағы арнайы тағанда орналастырылады не құжаттарды қабылдайтын қызметкерде болады. Ауылдық округтің әкімінде өтініш нысандары құжаттарды қабылдайтын қызметкерде болады.</w:t>
      </w:r>
      <w:r>
        <w:br/>
      </w:r>
      <w:r>
        <w:rPr>
          <w:rFonts w:ascii="Times New Roman"/>
          <w:b w:val="false"/>
          <w:i w:val="false"/>
          <w:color w:val="000000"/>
          <w:sz w:val="28"/>
        </w:rPr>
        <w:t>
      Мемлекеттік қызмет алу үшін қажетті өтініштің толтырылған нысаны мен басқа да құжаттар уәкілетті органның жауапты адамына немесе тұрғылықты жері бойынша ауылдық округ әкіміне тапсырылады.</w:t>
      </w:r>
      <w:r>
        <w:br/>
      </w:r>
      <w:r>
        <w:rPr>
          <w:rFonts w:ascii="Times New Roman"/>
          <w:b w:val="false"/>
          <w:i w:val="false"/>
          <w:color w:val="000000"/>
          <w:sz w:val="28"/>
        </w:rPr>
        <w:t>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Барлық қажетті құжаттарды тапсырғаннан кейін уәкілетті органда немесе ауылдық округ әкімінде тұтынушыға мемлекеттік қызметке тұтынушының тіркеу және алу күні, құжаттарды қабылдаған адамның тегі мен аты-жөні көрсетілген талон беріледі.</w:t>
      </w:r>
      <w:r>
        <w:br/>
      </w:r>
      <w:r>
        <w:rPr>
          <w:rFonts w:ascii="Times New Roman"/>
          <w:b w:val="false"/>
          <w:i w:val="false"/>
          <w:color w:val="000000"/>
          <w:sz w:val="28"/>
        </w:rPr>
        <w:t>
      Мемлекеттік атаулы әлеуметтік көмекті тағайындау (тағайындаудан бас тарту) туралы хабарламаны жеткізу тұрғылықты жері бойынша уәкілетті органға немесе ауылдық округ әкіміне тұтынушының өзі келгенде не пошталық хабарлама арқылы жүзеге асырылады.</w:t>
      </w:r>
      <w:r>
        <w:br/>
      </w:r>
      <w:r>
        <w:rPr>
          <w:rFonts w:ascii="Times New Roman"/>
          <w:b w:val="false"/>
          <w:i w:val="false"/>
          <w:color w:val="000000"/>
          <w:sz w:val="28"/>
        </w:rPr>
        <w:t>
</w:t>
      </w:r>
      <w:r>
        <w:rPr>
          <w:rFonts w:ascii="Times New Roman"/>
          <w:b w:val="false"/>
          <w:i w:val="false"/>
          <w:color w:val="000000"/>
          <w:sz w:val="28"/>
        </w:rPr>
        <w:t>
      14. Мемлекеттік қызмет көрсетуден бас тартылады:</w:t>
      </w:r>
      <w:r>
        <w:br/>
      </w:r>
      <w:r>
        <w:rPr>
          <w:rFonts w:ascii="Times New Roman"/>
          <w:b w:val="false"/>
          <w:i w:val="false"/>
          <w:color w:val="000000"/>
          <w:sz w:val="28"/>
        </w:rPr>
        <w:t>
      1) отбасының жан басына шаққандағы орташа табысы белгіленген кедейлік шегінен асатын жағдайда;</w:t>
      </w:r>
      <w:r>
        <w:br/>
      </w:r>
      <w:r>
        <w:rPr>
          <w:rFonts w:ascii="Times New Roman"/>
          <w:b w:val="false"/>
          <w:i w:val="false"/>
          <w:color w:val="000000"/>
          <w:sz w:val="28"/>
        </w:rPr>
        <w:t>
      2) мүгедектерді және стационарлық емделуде бір айдан астам уақыт кезеңінде болатын адамдарды, күндізгі оқу нысанында оқитын оқушыларды, студенттерді, тыңдаушыларды, курсанттар мен магистранттарды, сондай-ақ I және II топтардағы мүгедектерді, сексен жастан асқан адамдарды, жеті жасқа дейінгі балаларды бағып-күтумен айналысатын азаматтарды қоспағанда, жұмыспен қамту мәселелері жөніндегі уәкілетті органдарда тіркелмеген жұмыссыздарға және жұмыспен қамтуға жәрдемдесудің белсенді шараларына қатысудан жазбаша түрде бас тартқан Қазақстан Республикасының еңбекке жарамды  азаматтарына;</w:t>
      </w:r>
      <w:r>
        <w:br/>
      </w:r>
      <w:r>
        <w:rPr>
          <w:rFonts w:ascii="Times New Roman"/>
          <w:b w:val="false"/>
          <w:i w:val="false"/>
          <w:color w:val="000000"/>
          <w:sz w:val="28"/>
        </w:rPr>
        <w:t>
      3) уәкілетті органдар ұсынған жұмысқа, оның ішінде әлеуметтік жұмыс орнына немесе қоғамдық жұмысқа орналастырудан, кәсіби даярлаудан, қайта даярлаудан, біліктілігін арттырудан дәлелсіз себептермен бас тартқан, осындай жұмыстарға қатысуды және оқуды өз бетінше тоқтатқан жұмыссыздарға.</w:t>
      </w:r>
      <w:r>
        <w:br/>
      </w:r>
      <w:r>
        <w:rPr>
          <w:rFonts w:ascii="Times New Roman"/>
          <w:b w:val="false"/>
          <w:i w:val="false"/>
          <w:color w:val="000000"/>
          <w:sz w:val="28"/>
        </w:rPr>
        <w:t>
      Жұмыссыз адам жұмысқа, оның ішінде әлеуметтік жұмыс орнына немесе қоғамдық жұмысқа орналасқан, кәсіби даярлауға, қайта даярлауға, біліктілігін арттыруға жіберілген күннен бастап, ал Қазақстан Республикасының еңбекке жарамды азаматтары жұмыспен қамтуға жәрдемдесудің белсенді шараларына қатысқан күннен бастап атаулы әлеуметтік көмек қайта қалпына келтіріледі.</w:t>
      </w:r>
      <w:r>
        <w:br/>
      </w:r>
      <w:r>
        <w:rPr>
          <w:rFonts w:ascii="Times New Roman"/>
          <w:b w:val="false"/>
          <w:i w:val="false"/>
          <w:color w:val="000000"/>
          <w:sz w:val="28"/>
        </w:rPr>
        <w:t>
      Мемлекеттік қызмет көрсетуді тоқтата тұру үшін негіздемелер көзделмеген.</w:t>
      </w:r>
      <w:r>
        <w:br/>
      </w:r>
      <w:r>
        <w:rPr>
          <w:rFonts w:ascii="Times New Roman"/>
          <w:b w:val="false"/>
          <w:i w:val="false"/>
          <w:color w:val="000000"/>
          <w:sz w:val="28"/>
        </w:rPr>
        <w:t>
</w:t>
      </w:r>
      <w:r>
        <w:rPr>
          <w:rFonts w:ascii="Times New Roman"/>
          <w:b w:val="false"/>
          <w:i w:val="false"/>
          <w:color w:val="000000"/>
          <w:sz w:val="28"/>
        </w:rPr>
        <w:t>
      15.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уәкілеттік органда, селолық округтің әкімінде:</w:t>
      </w:r>
      <w:r>
        <w:br/>
      </w:r>
      <w:r>
        <w:rPr>
          <w:rFonts w:ascii="Times New Roman"/>
          <w:b w:val="false"/>
          <w:i w:val="false"/>
          <w:color w:val="000000"/>
          <w:sz w:val="28"/>
        </w:rPr>
        <w:t>
      1) тұтынушы уәкілетті органға немесе селолық округтің әкіміне өтініш береді;</w:t>
      </w:r>
      <w:r>
        <w:br/>
      </w:r>
      <w:r>
        <w:rPr>
          <w:rFonts w:ascii="Times New Roman"/>
          <w:b w:val="false"/>
          <w:i w:val="false"/>
          <w:color w:val="000000"/>
          <w:sz w:val="28"/>
        </w:rPr>
        <w:t>
      2) уәкілетті органның немесе ауылдық (селолық) округ әкімі аппаратының (әрі қарай - әкім аппараты) жауапты маманы селолық округтің әкімі осы регламенттің 12 тармағында көрсетілген қажетті құжаттарды және өтінішті қабылдайды, тіркеу жүргізеді, тұтынушыға талон береді және басшының немесе селолық округ әкімінің қарауына жібереді;</w:t>
      </w:r>
      <w:r>
        <w:br/>
      </w:r>
      <w:r>
        <w:rPr>
          <w:rFonts w:ascii="Times New Roman"/>
          <w:b w:val="false"/>
          <w:i w:val="false"/>
          <w:color w:val="000000"/>
          <w:sz w:val="28"/>
        </w:rPr>
        <w:t xml:space="preserve">
      3) уәкілетті органның басшысы немесе селолық округтің әкімі құжаттарды қарайды, қарар белгілейді және жұмысты одан әрі ұйымдастыру үшін құжаттарды уәкілетті органның немесе әкім аппаратының жауапты маманына жібереді; </w:t>
      </w:r>
      <w:r>
        <w:br/>
      </w:r>
      <w:r>
        <w:rPr>
          <w:rFonts w:ascii="Times New Roman"/>
          <w:b w:val="false"/>
          <w:i w:val="false"/>
          <w:color w:val="000000"/>
          <w:sz w:val="28"/>
        </w:rPr>
        <w:t>
      4) уәкілетті органның немесе әкім аппаратының бас маманы істі қалыптастырады және құжаттарды учаскелік комиссияның қарауына жібереді;</w:t>
      </w:r>
      <w:r>
        <w:br/>
      </w:r>
      <w:r>
        <w:rPr>
          <w:rFonts w:ascii="Times New Roman"/>
          <w:b w:val="false"/>
          <w:i w:val="false"/>
          <w:color w:val="000000"/>
          <w:sz w:val="28"/>
        </w:rPr>
        <w:t xml:space="preserve">
      5) учаскелік комиссия тұтынушының материалдық жағдайын зерттеуді жүргізеді (оның отбасының), отбасының материалдық жағдайы туралы акт толтырады және отбасының қажеттілігі туралы қорытындыны (әрі қарай – қорытынды) уәкілетті органға немесе селолық округтің әкіміне ұсынады; </w:t>
      </w:r>
      <w:r>
        <w:br/>
      </w:r>
      <w:r>
        <w:rPr>
          <w:rFonts w:ascii="Times New Roman"/>
          <w:b w:val="false"/>
          <w:i w:val="false"/>
          <w:color w:val="000000"/>
          <w:sz w:val="28"/>
        </w:rPr>
        <w:t>
      6) селолық округтің әкімі құжаттарды тұтынушыға және қорытындыны уәкілетті органға тапсырады;</w:t>
      </w:r>
      <w:r>
        <w:br/>
      </w:r>
      <w:r>
        <w:rPr>
          <w:rFonts w:ascii="Times New Roman"/>
          <w:b w:val="false"/>
          <w:i w:val="false"/>
          <w:color w:val="000000"/>
          <w:sz w:val="28"/>
        </w:rPr>
        <w:t>
      7) уәкілетті органның жауапты маманы мемлекеттік атаулы әлеуметтік көмекті тағайындау туралы хабарламаны немесе тағайындаудан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8) уәкілетті органның басшысы хабарламаға немесе бас тарту туралы дәлелді жауапқа қол қояды және уәкілетті органның жауапты маманына тапсырады;</w:t>
      </w:r>
      <w:r>
        <w:br/>
      </w:r>
      <w:r>
        <w:rPr>
          <w:rFonts w:ascii="Times New Roman"/>
          <w:b w:val="false"/>
          <w:i w:val="false"/>
          <w:color w:val="000000"/>
          <w:sz w:val="28"/>
        </w:rPr>
        <w:t>
      9) уәкілетті органның жауапты маманы мемлекеттік қызмет көрсету нәтижесін журналға тіркейді және хабарлама немесе бас тарту туралы дәлелді жауапты селолық округ әкіміне жолдайды немесе уәкілетті органға жүгінген жағдайда тұтынушыға береді;</w:t>
      </w:r>
      <w:r>
        <w:br/>
      </w:r>
      <w:r>
        <w:rPr>
          <w:rFonts w:ascii="Times New Roman"/>
          <w:b w:val="false"/>
          <w:i w:val="false"/>
          <w:color w:val="000000"/>
          <w:sz w:val="28"/>
        </w:rPr>
        <w:t>
      10) селолық округ әкімі тұтынушыға хабарлама немесе бас тарту туралы дәлелді жауап береді.</w:t>
      </w:r>
    </w:p>
    <w:bookmarkEnd w:id="328"/>
    <w:bookmarkStart w:name="z348" w:id="329"/>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329"/>
    <w:bookmarkStart w:name="z349" w:id="330"/>
    <w:p>
      <w:pPr>
        <w:spacing w:after="0"/>
        <w:ind w:left="0"/>
        <w:jc w:val="both"/>
      </w:pPr>
      <w:r>
        <w:rPr>
          <w:rFonts w:ascii="Times New Roman"/>
          <w:b w:val="false"/>
          <w:i w:val="false"/>
          <w:color w:val="000000"/>
          <w:sz w:val="28"/>
        </w:rPr>
        <w:t>
      16. Мемлекеттік қызмет көрсету процесіне келесі құрылымдық-функционалдық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xml:space="preserve">
      2) селолық округтің әкімі; </w:t>
      </w:r>
      <w:r>
        <w:br/>
      </w:r>
      <w:r>
        <w:rPr>
          <w:rFonts w:ascii="Times New Roman"/>
          <w:b w:val="false"/>
          <w:i w:val="false"/>
          <w:color w:val="000000"/>
          <w:sz w:val="28"/>
        </w:rPr>
        <w:t>
      3) учаскелік комиссия;</w:t>
      </w:r>
      <w:r>
        <w:br/>
      </w:r>
      <w:r>
        <w:rPr>
          <w:rFonts w:ascii="Times New Roman"/>
          <w:b w:val="false"/>
          <w:i w:val="false"/>
          <w:color w:val="000000"/>
          <w:sz w:val="28"/>
        </w:rPr>
        <w:t xml:space="preserve">
      4) уәкілетті органның жауапты маманы; </w:t>
      </w:r>
      <w:r>
        <w:br/>
      </w:r>
      <w:r>
        <w:rPr>
          <w:rFonts w:ascii="Times New Roman"/>
          <w:b w:val="false"/>
          <w:i w:val="false"/>
          <w:color w:val="000000"/>
          <w:sz w:val="28"/>
        </w:rPr>
        <w:t>
      5) әкім аппаратының жауапты маманы;</w:t>
      </w:r>
      <w:r>
        <w:br/>
      </w:r>
      <w:r>
        <w:rPr>
          <w:rFonts w:ascii="Times New Roman"/>
          <w:b w:val="false"/>
          <w:i w:val="false"/>
          <w:color w:val="000000"/>
          <w:sz w:val="28"/>
        </w:rPr>
        <w:t>
      6) уәкілетті органның жауапты орындаушысы;</w:t>
      </w:r>
      <w:r>
        <w:br/>
      </w:r>
      <w:r>
        <w:rPr>
          <w:rFonts w:ascii="Times New Roman"/>
          <w:b w:val="false"/>
          <w:i w:val="false"/>
          <w:color w:val="000000"/>
          <w:sz w:val="28"/>
        </w:rPr>
        <w:t xml:space="preserve">
      7) әкім аппаратының жауапты орындаушысы. </w:t>
      </w:r>
      <w:r>
        <w:br/>
      </w:r>
      <w:r>
        <w:rPr>
          <w:rFonts w:ascii="Times New Roman"/>
          <w:b w:val="false"/>
          <w:i w:val="false"/>
          <w:color w:val="000000"/>
          <w:sz w:val="28"/>
        </w:rPr>
        <w:t>
</w:t>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ҚФБ мен мемлекеттік қызмет көрсету үдерісіндегі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30"/>
    <w:bookmarkStart w:name="z352" w:id="331"/>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31"/>
    <w:bookmarkStart w:name="z353" w:id="332"/>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селолық округтің әкімі, уәкілетті органның жауапты лауазымды тұлғалары, учаскелік комиссия мүшелері (әрі қарай – лауазымды тұлғалар).</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r>
        <w:br/>
      </w:r>
      <w:r>
        <w:rPr>
          <w:rFonts w:ascii="Times New Roman"/>
          <w:b w:val="false"/>
          <w:i w:val="false"/>
          <w:color w:val="000000"/>
          <w:sz w:val="28"/>
        </w:rPr>
        <w:t>
</w:t>
      </w:r>
      <w:r>
        <w:rPr>
          <w:rFonts w:ascii="Times New Roman"/>
          <w:b w:val="false"/>
          <w:i w:val="false"/>
          <w:color w:val="000000"/>
          <w:sz w:val="28"/>
        </w:rPr>
        <w:t>
      20. Көрсетілген мемлекеттік қызмет нәтижелерімен келіспеген жағдайларда тұтынушы заңнамада белгіленген тәртіппен сотқа жүгінуге құқылы.</w:t>
      </w:r>
      <w:r>
        <w:br/>
      </w:r>
      <w:r>
        <w:rPr>
          <w:rFonts w:ascii="Times New Roman"/>
          <w:b w:val="false"/>
          <w:i w:val="false"/>
          <w:color w:val="000000"/>
          <w:sz w:val="28"/>
        </w:rPr>
        <w:t>
      Жазбаша шағым берген тұтынушыға берілген шағымға жауап алуға болатын күні және уақыты, шағымды қарау барысы туралы білуге болатын лауазымды адамның байланыс деректері көрсетілген талон беріледі.</w:t>
      </w:r>
    </w:p>
    <w:bookmarkEnd w:id="332"/>
    <w:bookmarkStart w:name="z355" w:id="333"/>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p>
    <w:bookmarkEnd w:id="333"/>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 1-кесте. ҚФБ 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12"/>
        <w:gridCol w:w="2564"/>
        <w:gridCol w:w="2395"/>
        <w:gridCol w:w="2859"/>
        <w:gridCol w:w="305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r>
      <w:tr>
        <w:trPr>
          <w:trHeight w:val="585"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журналға тіркеу және уәкілетті органның басшысына немесе селолық округтің әкіміне қарауға тапсыру</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Құжаттармен танысу, қарар белгілеу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топтамасын жинау және тексеру</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тұтынушының (отбасының) материалдық жағдайын зерттеуді жүргізу. Қорытынды дайындау</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Жұмысты әрі қарай ұйымдастыру үшін жауапты маманға жіберу</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Құжаттарды учаскелік комиссияға жіберу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Қорытындыны уәкілетті органға немесе селолық округтің әкіміне жіберу</w:t>
            </w:r>
          </w:p>
        </w:tc>
      </w:tr>
      <w:tr>
        <w:trPr>
          <w:trHeight w:val="21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жұмыс күні ішінде</w:t>
            </w:r>
          </w:p>
        </w:tc>
      </w:tr>
      <w:tr>
        <w:trPr>
          <w:trHeight w:val="30" w:hRule="atLeast"/>
        </w:trPr>
        <w:tc>
          <w:tcPr>
            <w:tcW w:w="3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90"/>
        <w:gridCol w:w="1844"/>
        <w:gridCol w:w="2695"/>
        <w:gridCol w:w="1801"/>
        <w:gridCol w:w="2611"/>
        <w:gridCol w:w="2739"/>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w:t>
            </w:r>
            <w:r>
              <w:br/>
            </w:r>
            <w:r>
              <w:rPr>
                <w:rFonts w:ascii="Times New Roman"/>
                <w:b w:val="false"/>
                <w:i w:val="false"/>
                <w:color w:val="000000"/>
                <w:sz w:val="20"/>
              </w:rPr>
              <w:t>
округтің</w:t>
            </w:r>
            <w:r>
              <w:br/>
            </w:r>
            <w:r>
              <w:rPr>
                <w:rFonts w:ascii="Times New Roman"/>
                <w:b w:val="false"/>
                <w:i w:val="false"/>
                <w:color w:val="000000"/>
                <w:sz w:val="20"/>
              </w:rPr>
              <w:t>
әкімі</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орындаушысы</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басшысы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Қорытын-</w:t>
            </w:r>
            <w:r>
              <w:br/>
            </w:r>
            <w:r>
              <w:rPr>
                <w:rFonts w:ascii="Times New Roman"/>
                <w:b w:val="false"/>
                <w:i w:val="false"/>
                <w:color w:val="000000"/>
                <w:sz w:val="20"/>
              </w:rPr>
              <w:t>
дыны</w:t>
            </w:r>
            <w:r>
              <w:br/>
            </w:r>
            <w:r>
              <w:rPr>
                <w:rFonts w:ascii="Times New Roman"/>
                <w:b w:val="false"/>
                <w:i w:val="false"/>
                <w:color w:val="000000"/>
                <w:sz w:val="20"/>
              </w:rPr>
              <w:t>
қабылдау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 мен қорытындыңы қабылдау, тұтынушыға мемлекеттік атаулы әлеуметтік көмекті тағайындау туралы немесе та-</w:t>
            </w:r>
            <w:r>
              <w:br/>
            </w:r>
            <w:r>
              <w:rPr>
                <w:rFonts w:ascii="Times New Roman"/>
                <w:b w:val="false"/>
                <w:i w:val="false"/>
                <w:color w:val="000000"/>
                <w:sz w:val="20"/>
              </w:rPr>
              <w:t>
ғайындаудан бас тарту туралы шешім дайындау, хабарлама немесе бас тарту туралы дәлелді жауап ресімдеу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w:t>
            </w:r>
            <w:r>
              <w:br/>
            </w:r>
            <w:r>
              <w:rPr>
                <w:rFonts w:ascii="Times New Roman"/>
                <w:b w:val="false"/>
                <w:i w:val="false"/>
                <w:color w:val="000000"/>
                <w:sz w:val="20"/>
              </w:rPr>
              <w:t>
маға</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w:t>
            </w:r>
            <w:r>
              <w:br/>
            </w:r>
            <w:r>
              <w:rPr>
                <w:rFonts w:ascii="Times New Roman"/>
                <w:b w:val="false"/>
                <w:i w:val="false"/>
                <w:color w:val="000000"/>
                <w:sz w:val="20"/>
              </w:rPr>
              <w:t>
туралы</w:t>
            </w:r>
            <w:r>
              <w:br/>
            </w:r>
            <w:r>
              <w:rPr>
                <w:rFonts w:ascii="Times New Roman"/>
                <w:b w:val="false"/>
                <w:i w:val="false"/>
                <w:color w:val="000000"/>
                <w:sz w:val="20"/>
              </w:rPr>
              <w:t>
дәлелді</w:t>
            </w:r>
            <w:r>
              <w:br/>
            </w:r>
            <w:r>
              <w:rPr>
                <w:rFonts w:ascii="Times New Roman"/>
                <w:b w:val="false"/>
                <w:i w:val="false"/>
                <w:color w:val="000000"/>
                <w:sz w:val="20"/>
              </w:rPr>
              <w:t>
жауапқа</w:t>
            </w:r>
            <w:r>
              <w:br/>
            </w:r>
            <w:r>
              <w:rPr>
                <w:rFonts w:ascii="Times New Roman"/>
                <w:b w:val="false"/>
                <w:i w:val="false"/>
                <w:color w:val="000000"/>
                <w:sz w:val="20"/>
              </w:rPr>
              <w:t>
қол</w:t>
            </w:r>
            <w:r>
              <w:br/>
            </w:r>
            <w:r>
              <w:rPr>
                <w:rFonts w:ascii="Times New Roman"/>
                <w:b w:val="false"/>
                <w:i w:val="false"/>
                <w:color w:val="000000"/>
                <w:sz w:val="20"/>
              </w:rPr>
              <w:t>
қояды</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журналға тіркеу, тұтынушыға хабарлама немесе бас тарту туралы дәлелді жауап беру не 1 жұмыс күні ішінде тұтынушыға беру үшін селолық округтің әкіміне жолдау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тұтынушыға беру</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w:t>
            </w:r>
            <w:r>
              <w:br/>
            </w:r>
            <w:r>
              <w:rPr>
                <w:rFonts w:ascii="Times New Roman"/>
                <w:b w:val="false"/>
                <w:i w:val="false"/>
                <w:color w:val="000000"/>
                <w:sz w:val="20"/>
              </w:rPr>
              <w:t>
тер,</w:t>
            </w:r>
            <w:r>
              <w:br/>
            </w:r>
            <w:r>
              <w:rPr>
                <w:rFonts w:ascii="Times New Roman"/>
                <w:b w:val="false"/>
                <w:i w:val="false"/>
                <w:color w:val="000000"/>
                <w:sz w:val="20"/>
              </w:rPr>
              <w:t>
құжат,</w:t>
            </w:r>
            <w:r>
              <w:br/>
            </w:r>
            <w:r>
              <w:rPr>
                <w:rFonts w:ascii="Times New Roman"/>
                <w:b w:val="false"/>
                <w:i w:val="false"/>
                <w:color w:val="000000"/>
                <w:sz w:val="20"/>
              </w:rPr>
              <w:t>
ұйымдасты-</w:t>
            </w:r>
            <w:r>
              <w:br/>
            </w:r>
            <w:r>
              <w:rPr>
                <w:rFonts w:ascii="Times New Roman"/>
                <w:b w:val="false"/>
                <w:i w:val="false"/>
                <w:color w:val="000000"/>
                <w:sz w:val="20"/>
              </w:rPr>
              <w:t>
ру-өкімдік</w:t>
            </w:r>
            <w:r>
              <w:br/>
            </w:r>
            <w:r>
              <w:rPr>
                <w:rFonts w:ascii="Times New Roman"/>
                <w:b w:val="false"/>
                <w:i w:val="false"/>
                <w:color w:val="000000"/>
                <w:sz w:val="20"/>
              </w:rPr>
              <w:t>
шешім)</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w:t>
            </w:r>
            <w:r>
              <w:br/>
            </w:r>
            <w:r>
              <w:rPr>
                <w:rFonts w:ascii="Times New Roman"/>
                <w:b w:val="false"/>
                <w:i w:val="false"/>
                <w:color w:val="000000"/>
                <w:sz w:val="20"/>
              </w:rPr>
              <w:t>
тарды</w:t>
            </w:r>
            <w:r>
              <w:br/>
            </w:r>
            <w:r>
              <w:rPr>
                <w:rFonts w:ascii="Times New Roman"/>
                <w:b w:val="false"/>
                <w:i w:val="false"/>
                <w:color w:val="000000"/>
                <w:sz w:val="20"/>
              </w:rPr>
              <w:t>
уәкілет-</w:t>
            </w:r>
            <w:r>
              <w:br/>
            </w:r>
            <w:r>
              <w:rPr>
                <w:rFonts w:ascii="Times New Roman"/>
                <w:b w:val="false"/>
                <w:i w:val="false"/>
                <w:color w:val="000000"/>
                <w:sz w:val="20"/>
              </w:rPr>
              <w:t>
ті ор-</w:t>
            </w:r>
            <w:r>
              <w:br/>
            </w:r>
            <w:r>
              <w:rPr>
                <w:rFonts w:ascii="Times New Roman"/>
                <w:b w:val="false"/>
                <w:i w:val="false"/>
                <w:color w:val="000000"/>
                <w:sz w:val="20"/>
              </w:rPr>
              <w:t>
ганға</w:t>
            </w:r>
            <w:r>
              <w:br/>
            </w:r>
            <w:r>
              <w:rPr>
                <w:rFonts w:ascii="Times New Roman"/>
                <w:b w:val="false"/>
                <w:i w:val="false"/>
                <w:color w:val="000000"/>
                <w:sz w:val="20"/>
              </w:rPr>
              <w:t>
жолдау</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уәкілетті орган басшысына қол қоюға жіберу</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w:t>
            </w:r>
            <w:r>
              <w:br/>
            </w:r>
            <w:r>
              <w:rPr>
                <w:rFonts w:ascii="Times New Roman"/>
                <w:b w:val="false"/>
                <w:i w:val="false"/>
                <w:color w:val="000000"/>
                <w:sz w:val="20"/>
              </w:rPr>
              <w:t>
ті ор-</w:t>
            </w:r>
            <w:r>
              <w:br/>
            </w:r>
            <w:r>
              <w:rPr>
                <w:rFonts w:ascii="Times New Roman"/>
                <w:b w:val="false"/>
                <w:i w:val="false"/>
                <w:color w:val="000000"/>
                <w:sz w:val="20"/>
              </w:rPr>
              <w:t>
ганның</w:t>
            </w:r>
            <w:r>
              <w:br/>
            </w:r>
            <w:r>
              <w:rPr>
                <w:rFonts w:ascii="Times New Roman"/>
                <w:b w:val="false"/>
                <w:i w:val="false"/>
                <w:color w:val="000000"/>
                <w:sz w:val="20"/>
              </w:rPr>
              <w:t>
жауапты</w:t>
            </w:r>
            <w:r>
              <w:br/>
            </w:r>
            <w:r>
              <w:rPr>
                <w:rFonts w:ascii="Times New Roman"/>
                <w:b w:val="false"/>
                <w:i w:val="false"/>
                <w:color w:val="000000"/>
                <w:sz w:val="20"/>
              </w:rPr>
              <w:t>
маманына</w:t>
            </w:r>
            <w:r>
              <w:br/>
            </w:r>
            <w:r>
              <w:rPr>
                <w:rFonts w:ascii="Times New Roman"/>
                <w:b w:val="false"/>
                <w:i w:val="false"/>
                <w:color w:val="000000"/>
                <w:sz w:val="20"/>
              </w:rPr>
              <w:t>
хабарла-</w:t>
            </w:r>
            <w:r>
              <w:br/>
            </w:r>
            <w:r>
              <w:rPr>
                <w:rFonts w:ascii="Times New Roman"/>
                <w:b w:val="false"/>
                <w:i w:val="false"/>
                <w:color w:val="000000"/>
                <w:sz w:val="20"/>
              </w:rPr>
              <w:t>
маны</w:t>
            </w:r>
            <w:r>
              <w:br/>
            </w:r>
            <w:r>
              <w:rPr>
                <w:rFonts w:ascii="Times New Roman"/>
                <w:b w:val="false"/>
                <w:i w:val="false"/>
                <w:color w:val="000000"/>
                <w:sz w:val="20"/>
              </w:rPr>
              <w:t>
немесе</w:t>
            </w:r>
            <w:r>
              <w:br/>
            </w:r>
            <w:r>
              <w:rPr>
                <w:rFonts w:ascii="Times New Roman"/>
                <w:b w:val="false"/>
                <w:i w:val="false"/>
                <w:color w:val="000000"/>
                <w:sz w:val="20"/>
              </w:rPr>
              <w:t>
бас</w:t>
            </w:r>
            <w:r>
              <w:br/>
            </w:r>
            <w:r>
              <w:rPr>
                <w:rFonts w:ascii="Times New Roman"/>
                <w:b w:val="false"/>
                <w:i w:val="false"/>
                <w:color w:val="000000"/>
                <w:sz w:val="20"/>
              </w:rPr>
              <w:t>
тарту туралы</w:t>
            </w:r>
            <w:r>
              <w:br/>
            </w:r>
            <w:r>
              <w:rPr>
                <w:rFonts w:ascii="Times New Roman"/>
                <w:b w:val="false"/>
                <w:i w:val="false"/>
                <w:color w:val="000000"/>
                <w:sz w:val="20"/>
              </w:rPr>
              <w:t>
дәлелді</w:t>
            </w:r>
            <w:r>
              <w:br/>
            </w:r>
            <w:r>
              <w:rPr>
                <w:rFonts w:ascii="Times New Roman"/>
                <w:b w:val="false"/>
                <w:i w:val="false"/>
                <w:color w:val="000000"/>
                <w:sz w:val="20"/>
              </w:rPr>
              <w:t>
жауапты</w:t>
            </w:r>
            <w:r>
              <w:br/>
            </w:r>
            <w:r>
              <w:rPr>
                <w:rFonts w:ascii="Times New Roman"/>
                <w:b w:val="false"/>
                <w:i w:val="false"/>
                <w:color w:val="000000"/>
                <w:sz w:val="20"/>
              </w:rPr>
              <w:t xml:space="preserve">
жіберу </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шығыс нөмірін қою, нәтижесін тұтынушыға не 1 жұмыс күні ішінде селолық округтің әкіміне беру</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немесе бас тарту туралы дәлелді жауапты беру туралы қолхат</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 жұмыс күні ішінде</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минут</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аспайды</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жұмыс күні ішінде</w:t>
            </w:r>
          </w:p>
        </w:tc>
      </w:tr>
      <w:tr>
        <w:trPr>
          <w:trHeight w:val="30" w:hRule="atLeast"/>
        </w:trPr>
        <w:tc>
          <w:tcPr>
            <w:tcW w:w="2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1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56" w:id="334"/>
    <w:p>
      <w:pPr>
        <w:spacing w:after="0"/>
        <w:ind w:left="0"/>
        <w:jc w:val="left"/>
      </w:pPr>
      <w:r>
        <w:rPr>
          <w:rFonts w:ascii="Times New Roman"/>
          <w:b/>
          <w:i w:val="false"/>
          <w:color w:val="000000"/>
        </w:rPr>
        <w:t xml:space="preserve"> 
2-кесте. Пайдалану нұсқалары. Негізгі процесс</w:t>
      </w:r>
    </w:p>
    <w:bookmarkEnd w:id="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25"/>
        <w:gridCol w:w="2525"/>
        <w:gridCol w:w="2779"/>
        <w:gridCol w:w="2779"/>
        <w:gridCol w:w="3372"/>
      </w:tblGrid>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немесе ауылдық (селолық) округ әкімі аппаратының жауапты маманы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талон беру, өтінішті тіркеу, құжаттарды басшының немесе селолық округ әкімінің қарауына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әрекет</w:t>
            </w:r>
          </w:p>
          <w:p>
            <w:pPr>
              <w:spacing w:after="20"/>
              <w:ind w:left="20"/>
              <w:jc w:val="both"/>
            </w:pPr>
            <w:r>
              <w:rPr>
                <w:rFonts w:ascii="Times New Roman"/>
                <w:b w:val="false"/>
                <w:i w:val="false"/>
                <w:color w:val="000000"/>
                <w:sz w:val="20"/>
              </w:rPr>
              <w:t xml:space="preserve">Құжаттарды қарау, қарар белгілеу және әрі қарай жұмысты ұйымдастыру үшін жауапты орындаушыға жіберу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Құжаттар пакетін жинау және тексеру және құжаттарды учаскелік комиссияға жіберу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 xml:space="preserve">Тұтынушының (отбасының) материалдық жағдайын зерттеуді жүргізу, отбасының материалдық жағдайы туралы акт жасау және қорытындыны уәкілетті органға немесе селолық округтің әкіміне жіберу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Қорытындыны алу және құжаттарды уәкілетті органға тапсыру</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Хабарламаны тіркеу және хабарламаны тұтынушыға немесе селолық округтің әкіміне жіберу</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 xml:space="preserve">Хабарламаға қол қою және уәкілетті органның жауапты маманына жіберу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Құжаттар мен қорытындыны қабылдау, мемлекеттік атаулы әлеуметтік көмек тағайындау туралы шешім дайындау және хабарлама ресімдеу</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 xml:space="preserve">Мемлекеттік қызмет көрсету нәтижесін тұтынушыға беру </w:t>
            </w:r>
          </w:p>
        </w:tc>
      </w:tr>
    </w:tbl>
    <w:bookmarkStart w:name="z357" w:id="335"/>
    <w:p>
      <w:pPr>
        <w:spacing w:after="0"/>
        <w:ind w:left="0"/>
        <w:jc w:val="left"/>
      </w:pPr>
      <w:r>
        <w:rPr>
          <w:rFonts w:ascii="Times New Roman"/>
          <w:b/>
          <w:i w:val="false"/>
          <w:color w:val="000000"/>
        </w:rPr>
        <w:t xml:space="preserve"> 
3-кесте. Пайдалану нұсқалары. Баламалы процесс</w:t>
      </w:r>
    </w:p>
    <w:bookmarkEnd w:id="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5"/>
        <w:gridCol w:w="2514"/>
        <w:gridCol w:w="2892"/>
        <w:gridCol w:w="2788"/>
        <w:gridCol w:w="3251"/>
      </w:tblGrid>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маманы</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немесе ауылдық (селолық) округ әкімі аппаратының жауапты орындаушысы</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Учаскелік комиссия</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Селолық округтің әкімі</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әрекет</w:t>
            </w:r>
          </w:p>
          <w:p>
            <w:pPr>
              <w:spacing w:after="20"/>
              <w:ind w:left="20"/>
              <w:jc w:val="both"/>
            </w:pPr>
            <w:r>
              <w:rPr>
                <w:rFonts w:ascii="Times New Roman"/>
                <w:b w:val="false"/>
                <w:i w:val="false"/>
                <w:color w:val="000000"/>
                <w:sz w:val="20"/>
              </w:rPr>
              <w:t>Құжаттарды қабылдау, талон беру, өтінішті тіркеу, құжаттарды басшының немесе селолық округ әкімінің қарауына жіберу</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әрекет </w:t>
            </w:r>
          </w:p>
          <w:p>
            <w:pPr>
              <w:spacing w:after="20"/>
              <w:ind w:left="20"/>
              <w:jc w:val="both"/>
            </w:pPr>
            <w:r>
              <w:rPr>
                <w:rFonts w:ascii="Times New Roman"/>
                <w:b w:val="false"/>
                <w:i w:val="false"/>
                <w:color w:val="000000"/>
                <w:sz w:val="20"/>
              </w:rPr>
              <w:t xml:space="preserve">Құжаттарды қарау, қарар белгілеу және әрі қарай жұмысты ұйымдастыру үшін жауапты маманға жіберу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әрекет</w:t>
            </w:r>
          </w:p>
          <w:p>
            <w:pPr>
              <w:spacing w:after="20"/>
              <w:ind w:left="20"/>
              <w:jc w:val="both"/>
            </w:pPr>
            <w:r>
              <w:rPr>
                <w:rFonts w:ascii="Times New Roman"/>
                <w:b w:val="false"/>
                <w:i w:val="false"/>
                <w:color w:val="000000"/>
                <w:sz w:val="20"/>
              </w:rPr>
              <w:t>Құжаттар пакетін жинау және тексеру және құжаттарды учаскелік комиссияға жіберу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әрекет</w:t>
            </w:r>
          </w:p>
          <w:p>
            <w:pPr>
              <w:spacing w:after="20"/>
              <w:ind w:left="20"/>
              <w:jc w:val="both"/>
            </w:pPr>
            <w:r>
              <w:rPr>
                <w:rFonts w:ascii="Times New Roman"/>
                <w:b w:val="false"/>
                <w:i w:val="false"/>
                <w:color w:val="000000"/>
                <w:sz w:val="20"/>
              </w:rPr>
              <w:t>Тұтынушының (отбасының) материалдық жағдайын зерттеуді жүргізу, отбасының материалдық жағдайы туралы акт жасау және қорытындыны уәкілетті органға немесе селолық округтің әкіміне жіберу</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әрекет</w:t>
            </w:r>
          </w:p>
          <w:p>
            <w:pPr>
              <w:spacing w:after="20"/>
              <w:ind w:left="20"/>
              <w:jc w:val="both"/>
            </w:pPr>
            <w:r>
              <w:rPr>
                <w:rFonts w:ascii="Times New Roman"/>
                <w:b w:val="false"/>
                <w:i w:val="false"/>
                <w:color w:val="000000"/>
                <w:sz w:val="20"/>
              </w:rPr>
              <w:t>Қорытындыны алу және құжаттарды уәкілетті органға тапсыру</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әрекет</w:t>
            </w:r>
          </w:p>
          <w:p>
            <w:pPr>
              <w:spacing w:after="20"/>
              <w:ind w:left="20"/>
              <w:jc w:val="both"/>
            </w:pPr>
            <w:r>
              <w:rPr>
                <w:rFonts w:ascii="Times New Roman"/>
                <w:b w:val="false"/>
                <w:i w:val="false"/>
                <w:color w:val="000000"/>
                <w:sz w:val="20"/>
              </w:rPr>
              <w:t xml:space="preserve">Бас тарту туралы дәлелді жауапты тіркеу және тұтынушыға немесе селолық округтің әкіміне беру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әрекет</w:t>
            </w:r>
          </w:p>
          <w:p>
            <w:pPr>
              <w:spacing w:after="20"/>
              <w:ind w:left="20"/>
              <w:jc w:val="both"/>
            </w:pPr>
            <w:r>
              <w:rPr>
                <w:rFonts w:ascii="Times New Roman"/>
                <w:b w:val="false"/>
                <w:i w:val="false"/>
                <w:color w:val="000000"/>
                <w:sz w:val="20"/>
              </w:rPr>
              <w:t xml:space="preserve">Бас тарту туралы дәлелді жауапқа қол қою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әрекет</w:t>
            </w:r>
          </w:p>
          <w:p>
            <w:pPr>
              <w:spacing w:after="20"/>
              <w:ind w:left="20"/>
              <w:jc w:val="both"/>
            </w:pPr>
            <w:r>
              <w:rPr>
                <w:rFonts w:ascii="Times New Roman"/>
                <w:b w:val="false"/>
                <w:i w:val="false"/>
                <w:color w:val="000000"/>
                <w:sz w:val="20"/>
              </w:rPr>
              <w:t>Құжаттар мен қорытындыны қабылдау, бас тарту туралы дәлелді жауап дайындау</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әрекет</w:t>
            </w:r>
          </w:p>
          <w:p>
            <w:pPr>
              <w:spacing w:after="20"/>
              <w:ind w:left="20"/>
              <w:jc w:val="both"/>
            </w:pPr>
            <w:r>
              <w:rPr>
                <w:rFonts w:ascii="Times New Roman"/>
                <w:b w:val="false"/>
                <w:i w:val="false"/>
                <w:color w:val="000000"/>
                <w:sz w:val="20"/>
              </w:rPr>
              <w:t>Мемлекеттік қызмет көрсету нәтижесін тұтынушыға беру</w:t>
            </w:r>
          </w:p>
        </w:tc>
      </w:tr>
    </w:tbl>
    <w:bookmarkStart w:name="z358" w:id="336"/>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көмекті тағайындау» мемлекеттік</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p>
    <w:bookmarkEnd w:id="336"/>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p>
      <w:pPr>
        <w:spacing w:after="0"/>
        <w:ind w:left="0"/>
        <w:jc w:val="both"/>
      </w:pPr>
      <w:r>
        <w:drawing>
          <wp:inline distT="0" distB="0" distL="0" distR="0">
            <wp:extent cx="88646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64600" cy="9220200"/>
                    </a:xfrm>
                    <a:prstGeom prst="rect">
                      <a:avLst/>
                    </a:prstGeom>
                  </pic:spPr>
                </pic:pic>
              </a:graphicData>
            </a:graphic>
          </wp:inline>
        </w:drawing>
      </w:r>
    </w:p>
    <w:bookmarkStart w:name="z359" w:id="337"/>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жылдың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Бекітілді</w:t>
      </w:r>
    </w:p>
    <w:bookmarkEnd w:id="337"/>
    <w:bookmarkStart w:name="z360" w:id="338"/>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регламенті</w:t>
      </w:r>
    </w:p>
    <w:bookmarkEnd w:id="338"/>
    <w:p>
      <w:pPr>
        <w:spacing w:after="0"/>
        <w:ind w:left="0"/>
        <w:jc w:val="both"/>
      </w:pPr>
      <w:r>
        <w:rPr>
          <w:rFonts w:ascii="Times New Roman"/>
          <w:b w:val="false"/>
          <w:i w:val="false"/>
          <w:color w:val="ff0000"/>
          <w:sz w:val="28"/>
        </w:rPr>
        <w:t xml:space="preserve">      Ескерту. Қаулы регламентпен толықтырылды - Солтүстік Қазақстан облысы Тимирязев аудандық әкімдігінің 01.11.2012 </w:t>
      </w:r>
      <w:r>
        <w:rPr>
          <w:rFonts w:ascii="Times New Roman"/>
          <w:b w:val="false"/>
          <w:i w:val="false"/>
          <w:color w:val="ff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p>
    <w:bookmarkStart w:name="z361" w:id="339"/>
    <w:p>
      <w:pPr>
        <w:spacing w:after="0"/>
        <w:ind w:left="0"/>
        <w:jc w:val="left"/>
      </w:pPr>
      <w:r>
        <w:rPr>
          <w:rFonts w:ascii="Times New Roman"/>
          <w:b/>
          <w:i w:val="false"/>
          <w:color w:val="000000"/>
        </w:rPr>
        <w:t xml:space="preserve"> 
1. Негізгі ұғымдар</w:t>
      </w:r>
    </w:p>
    <w:bookmarkEnd w:id="339"/>
    <w:p>
      <w:pPr>
        <w:spacing w:after="0"/>
        <w:ind w:left="0"/>
        <w:jc w:val="both"/>
      </w:pPr>
      <w:r>
        <w:rPr>
          <w:rFonts w:ascii="Times New Roman"/>
          <w:b w:val="false"/>
          <w:i w:val="false"/>
          <w:color w:val="000000"/>
          <w:sz w:val="28"/>
        </w:rPr>
        <w:t xml:space="preserve">      1. Осы «Өтініш берушінің (отбасының) атаулы әлеуметтік көмек алушыларға тиесілігін растайтын анықтама беру» регламентінде (әрі қарай -регламент) келесі ұғымдар пайдаланылады: </w:t>
      </w:r>
      <w:r>
        <w:br/>
      </w:r>
      <w:r>
        <w:rPr>
          <w:rFonts w:ascii="Times New Roman"/>
          <w:b w:val="false"/>
          <w:i w:val="false"/>
          <w:color w:val="000000"/>
          <w:sz w:val="28"/>
        </w:rPr>
        <w:t>
      1) құрылымдық-функционалдық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w:t>
      </w:r>
      <w:r>
        <w:br/>
      </w:r>
      <w:r>
        <w:rPr>
          <w:rFonts w:ascii="Times New Roman"/>
          <w:b w:val="false"/>
          <w:i w:val="false"/>
          <w:color w:val="000000"/>
          <w:sz w:val="28"/>
        </w:rPr>
        <w:t xml:space="preserve">
      2) мемлекеттік қызметті алушы – мемлекеттік қызмет көрсетілетін мемлекеттік атаулы әлеуметтік көмек алушылар – жеке тұлғалар. </w:t>
      </w:r>
      <w:r>
        <w:br/>
      </w:r>
      <w:r>
        <w:rPr>
          <w:rFonts w:ascii="Times New Roman"/>
          <w:b w:val="false"/>
          <w:i w:val="false"/>
          <w:color w:val="000000"/>
          <w:sz w:val="28"/>
        </w:rPr>
        <w:t xml:space="preserve">
      3) уәкілетті орган – «Солтүстік Қазақстан облысы Тимирязев аудандық жұмыспен қамту және әлеуметтік бағдарламалар бөлімі» мемлекеттік мекемесі. </w:t>
      </w:r>
    </w:p>
    <w:bookmarkStart w:name="z362" w:id="340"/>
    <w:p>
      <w:pPr>
        <w:spacing w:after="0"/>
        <w:ind w:left="0"/>
        <w:jc w:val="left"/>
      </w:pPr>
      <w:r>
        <w:rPr>
          <w:rFonts w:ascii="Times New Roman"/>
          <w:b/>
          <w:i w:val="false"/>
          <w:color w:val="000000"/>
        </w:rPr>
        <w:t xml:space="preserve"> 
2. Жалпы ережелер</w:t>
      </w:r>
    </w:p>
    <w:bookmarkEnd w:id="340"/>
    <w:bookmarkStart w:name="z363" w:id="341"/>
    <w:p>
      <w:pPr>
        <w:spacing w:after="0"/>
        <w:ind w:left="0"/>
        <w:jc w:val="both"/>
      </w:pPr>
      <w:r>
        <w:rPr>
          <w:rFonts w:ascii="Times New Roman"/>
          <w:b w:val="false"/>
          <w:i w:val="false"/>
          <w:color w:val="000000"/>
          <w:sz w:val="28"/>
        </w:rPr>
        <w:t>
      2. Мемлекеттік қызмет 151100, Солтүстік Қазақстан облысы Тимирязев ауданы, Тимирязев селосы, Уәлиханов көшесі, 1 үй, № 109 кабинет, телефон 8-715-37-2-16-49 мекенжайында орналасқан «Солтүстік Қазақстан облысы Тимирязев аудандық жұмыспен қамту және әлеуметтік бағдарламалар бөлімі» мемлекеттік мекемесімен (әрі қарай - уәкілетті орган) ұсынылады.</w:t>
      </w:r>
      <w:r>
        <w:br/>
      </w:r>
      <w:r>
        <w:rPr>
          <w:rFonts w:ascii="Times New Roman"/>
          <w:b w:val="false"/>
          <w:i w:val="false"/>
          <w:color w:val="000000"/>
          <w:sz w:val="28"/>
        </w:rPr>
        <w:t>
</w:t>
      </w:r>
      <w:r>
        <w:rPr>
          <w:rFonts w:ascii="Times New Roman"/>
          <w:b w:val="false"/>
          <w:i w:val="false"/>
          <w:color w:val="000000"/>
          <w:sz w:val="28"/>
        </w:rPr>
        <w:t xml:space="preserve">
      3.Көрсетілетін мемлекеттік қызметтің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Мемлекеттік қызмет «Мемлекеттік атаулы әлеуметтік көмек туралы» Қазақстан Республикасының 2001 жылғы 17 шілдедегі </w:t>
      </w:r>
      <w:r>
        <w:rPr>
          <w:rFonts w:ascii="Times New Roman"/>
          <w:b w:val="false"/>
          <w:i w:val="false"/>
          <w:color w:val="000000"/>
          <w:sz w:val="28"/>
        </w:rPr>
        <w:t>Заңы</w:t>
      </w:r>
      <w:r>
        <w:rPr>
          <w:rFonts w:ascii="Times New Roman"/>
          <w:b w:val="false"/>
          <w:i w:val="false"/>
          <w:color w:val="000000"/>
          <w:sz w:val="28"/>
        </w:rPr>
        <w:t>, «Мемлекеттік білім беру мекемелерінің мемлекеттік атаулы әлеуметтік көмек алуға құқығы бар отбасылардан, сондай-ақ мемлекеттік атаулы әлеуметтік көмек алмайтын, жан басына шаққандағы табысы ең төменгі күнкөріс деңгейінің шамасынан төмен отбасылардан шыққан білім алушылары мен тәрбиеленушілеріне және жетім балаларға, ата-анасының қамқорлығынсыз қалып, отбасыларда тұратын балаларға, төтенше жағдайлардың салдарынан шұғыл жәрдемді талап ететін отбасылардан шыққан балаларға және өзге де санаттағы білім алушылар мен тәрбиеленушілерге қаржылай және материалдық көмек көрсетуге бөлінетін қаражатты қалыптастыру, жұмсау бағыты мен оларды есепке алу қағидаларын бекіту туралы» Қазақстан Республикасы Үкіметінің 2008 жылғы 25 қаңтардағы № 64 </w:t>
      </w:r>
      <w:r>
        <w:rPr>
          <w:rFonts w:ascii="Times New Roman"/>
          <w:b w:val="false"/>
          <w:i w:val="false"/>
          <w:color w:val="000000"/>
          <w:sz w:val="28"/>
        </w:rPr>
        <w:t>Қаулысы</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w:t>
      </w:r>
      <w:r>
        <w:rPr>
          <w:rFonts w:ascii="Times New Roman"/>
          <w:b w:val="false"/>
          <w:i w:val="false"/>
          <w:color w:val="000000"/>
          <w:sz w:val="28"/>
        </w:rPr>
        <w:t xml:space="preserve"> негізінде көрсетіледі.</w:t>
      </w:r>
      <w:r>
        <w:br/>
      </w:r>
      <w:r>
        <w:rPr>
          <w:rFonts w:ascii="Times New Roman"/>
          <w:b w:val="false"/>
          <w:i w:val="false"/>
          <w:color w:val="000000"/>
          <w:sz w:val="28"/>
        </w:rPr>
        <w:t>
</w:t>
      </w:r>
      <w:r>
        <w:rPr>
          <w:rFonts w:ascii="Times New Roman"/>
          <w:b w:val="false"/>
          <w:i w:val="false"/>
          <w:color w:val="000000"/>
          <w:sz w:val="28"/>
        </w:rPr>
        <w:t>
      5. Мемлекеттік қызмет тегін беріледі.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тәртібі және қажетті құжаттар туралы толық ақпарат ro_kyzil@mail.online/kz интернет-ресурста, уәкілетті органның, селолық округ әкімінің стендінде, ресми ақпарат көзінде орналасқан.</w:t>
      </w:r>
      <w:r>
        <w:br/>
      </w:r>
      <w:r>
        <w:rPr>
          <w:rFonts w:ascii="Times New Roman"/>
          <w:b w:val="false"/>
          <w:i w:val="false"/>
          <w:color w:val="000000"/>
          <w:sz w:val="28"/>
        </w:rPr>
        <w:t>
</w:t>
      </w:r>
      <w:r>
        <w:rPr>
          <w:rFonts w:ascii="Times New Roman"/>
          <w:b w:val="false"/>
          <w:i w:val="false"/>
          <w:color w:val="000000"/>
          <w:sz w:val="28"/>
        </w:rPr>
        <w:t xml:space="preserve">
      7. Көрсетілетін мемлекеттік қызмет нәтижесі алушының (отбасының) ағымдағы тоқсандағы атаулы әлеуметтік көмек алушыларға тиесілігін растайтын анықтама беру (әрі қарай – анықтама) немесе қағаз тасымалдаушы түрінде мемлекеттік қызмет ұсынудан бас тарту туралы дәлелді жауап беру болып табылады. </w:t>
      </w:r>
      <w:r>
        <w:br/>
      </w:r>
      <w:r>
        <w:rPr>
          <w:rFonts w:ascii="Times New Roman"/>
          <w:b w:val="false"/>
          <w:i w:val="false"/>
          <w:color w:val="000000"/>
          <w:sz w:val="28"/>
        </w:rPr>
        <w:t>
</w:t>
      </w:r>
      <w:r>
        <w:rPr>
          <w:rFonts w:ascii="Times New Roman"/>
          <w:b w:val="false"/>
          <w:i w:val="false"/>
          <w:color w:val="000000"/>
          <w:sz w:val="28"/>
        </w:rPr>
        <w:t>
      8. Уәкілетті орган мен селолық округ әкімінің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Заңымен</w:t>
      </w:r>
      <w:r>
        <w:rPr>
          <w:rFonts w:ascii="Times New Roman"/>
          <w:b w:val="false"/>
          <w:i w:val="false"/>
          <w:color w:val="000000"/>
          <w:sz w:val="28"/>
        </w:rPr>
        <w:t xml:space="preserve"> белгіленген мерекелік және демалыс күндерінен басқа уақытта күн сайын сағат 9.00-ден 18.00-ге дейін, түскі үзіліс сағат 13.00-ден 14.00-ге дейін.</w:t>
      </w:r>
      <w:r>
        <w:br/>
      </w:r>
      <w:r>
        <w:rPr>
          <w:rFonts w:ascii="Times New Roman"/>
          <w:b w:val="false"/>
          <w:i w:val="false"/>
          <w:color w:val="000000"/>
          <w:sz w:val="28"/>
        </w:rPr>
        <w:t>
</w:t>
      </w:r>
      <w:r>
        <w:rPr>
          <w:rFonts w:ascii="Times New Roman"/>
          <w:b w:val="false"/>
          <w:i w:val="false"/>
          <w:color w:val="000000"/>
          <w:sz w:val="28"/>
        </w:rPr>
        <w:t>
      9. Мемлекеттік қызмет мемлекеттік қызметті алушының тұрғылықты жері бойынша уәкілетті органның немесе селолық округ әкімінің ғимаратында көрсетіледі. Онда отыратын орындықтар, үстелдер, толтырылған бланкілер үлгісімен стендтер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 мен селолық округ әкімінің бөлмесі санитарлық-эпидемиологиялық нормаларға, ғимараттың қауіпсіздік, соның ішінде өрт қауіпсіздігі талаптарына сәйкес келеді, бөлме режимі – еркін.</w:t>
      </w:r>
    </w:p>
    <w:bookmarkEnd w:id="341"/>
    <w:bookmarkStart w:name="z371" w:id="342"/>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42"/>
    <w:bookmarkStart w:name="z372" w:id="343"/>
    <w:p>
      <w:pPr>
        <w:spacing w:after="0"/>
        <w:ind w:left="0"/>
        <w:jc w:val="both"/>
      </w:pPr>
      <w:r>
        <w:rPr>
          <w:rFonts w:ascii="Times New Roman"/>
          <w:b w:val="false"/>
          <w:i w:val="false"/>
          <w:color w:val="000000"/>
          <w:sz w:val="28"/>
        </w:rPr>
        <w:t>
      10. Мемлекеттік қызмет жеке тұлғаларға - мемлекеттік атаулы әлеуметтік көмекті алушыларға (әрі қарай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xml:space="preserve">
      11. Мемлекеттік қызмет көрсету мерзімдері: </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12-тармақта</w:t>
      </w:r>
      <w:r>
        <w:rPr>
          <w:rFonts w:ascii="Times New Roman"/>
          <w:b w:val="false"/>
          <w:i w:val="false"/>
          <w:color w:val="000000"/>
          <w:sz w:val="28"/>
        </w:rPr>
        <w:t xml:space="preserve"> белгіленген қажетті құжаттарды ұсыну күнінен – 15 минуттан аспайды;</w:t>
      </w:r>
      <w:r>
        <w:br/>
      </w:r>
      <w:r>
        <w:rPr>
          <w:rFonts w:ascii="Times New Roman"/>
          <w:b w:val="false"/>
          <w:i w:val="false"/>
          <w:color w:val="000000"/>
          <w:sz w:val="28"/>
        </w:rPr>
        <w:t>
      2) мемлекеттік қызметті алуға дейінгі алушының жүгінген күніндегі күтетін ең ұзақ шекті уақыты мемлекеттік қызметті бір алушыға қызмет көрсетуге 15 минут есебі бойынша кезектегі адамдардың санына байланысты болады;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- 15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уәкілетті органға немесе селолық округтің әкіміне келесі құжаттарды ұсынады:</w:t>
      </w:r>
      <w:r>
        <w:br/>
      </w:r>
      <w:r>
        <w:rPr>
          <w:rFonts w:ascii="Times New Roman"/>
          <w:b w:val="false"/>
          <w:i w:val="false"/>
          <w:color w:val="000000"/>
          <w:sz w:val="28"/>
        </w:rPr>
        <w:t xml:space="preserve">
      Жеке басын куәландыратын құжат (Қазақстан азаматы – жеке куәліктің (төлқұжаттың) көшірмесі),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белгісімен азаматтығы жоқ тұлғалардың куәлігін ұсынады). </w:t>
      </w:r>
      <w:r>
        <w:br/>
      </w:r>
      <w:r>
        <w:rPr>
          <w:rFonts w:ascii="Times New Roman"/>
          <w:b w:val="false"/>
          <w:i w:val="false"/>
          <w:color w:val="000000"/>
          <w:sz w:val="28"/>
        </w:rPr>
        <w:t xml:space="preserve">
      Құжаттар салыстыру үшін көшірмеде және түпнұсқада немесе нотариалды куәландырылған көшірмеде ұсынылады, кейін құжаттардың түпнұсқалары мемлекеттік қызметті алушыға қайтарылады. </w:t>
      </w:r>
      <w:r>
        <w:br/>
      </w:r>
      <w:r>
        <w:rPr>
          <w:rFonts w:ascii="Times New Roman"/>
          <w:b w:val="false"/>
          <w:i w:val="false"/>
          <w:color w:val="000000"/>
          <w:sz w:val="28"/>
        </w:rPr>
        <w:t>
</w:t>
      </w:r>
      <w:r>
        <w:rPr>
          <w:rFonts w:ascii="Times New Roman"/>
          <w:b w:val="false"/>
          <w:i w:val="false"/>
          <w:color w:val="000000"/>
          <w:sz w:val="28"/>
        </w:rPr>
        <w:t>
      13.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нысаны күту залындағы, немесе құжаттарды қабылдайтын қызметкердегі арнайы үлдірікте орналастырылады. Селолық округтің әкімінде өтініш нысаны құжаттарды қабылдайтын қызметкерде болады.</w:t>
      </w:r>
      <w:r>
        <w:br/>
      </w:r>
      <w:r>
        <w:rPr>
          <w:rFonts w:ascii="Times New Roman"/>
          <w:b w:val="false"/>
          <w:i w:val="false"/>
          <w:color w:val="000000"/>
          <w:sz w:val="28"/>
        </w:rPr>
        <w:t>
</w:t>
      </w:r>
      <w:r>
        <w:rPr>
          <w:rFonts w:ascii="Times New Roman"/>
          <w:b w:val="false"/>
          <w:i w:val="false"/>
          <w:color w:val="000000"/>
          <w:sz w:val="28"/>
        </w:rPr>
        <w:t>
      14. Мемлекеттік қызметті алу үшін қажетті жеке басын куәландыратын құжат көшірмесі мен өтініштің толтырылған нысаны уәкілетті органның жауапты тұлғасына немесе тұрғылықты жері бойынша селолық округтің әкіміне тапсырылады. Жауапты адамдардың кабинет нөмірлері туралы мәліметтер уәкілетті органның мемлекеттік қызмет көрсету жөніндегі ақпараты орналастырылған стендісінде ілінген.</w:t>
      </w:r>
      <w:r>
        <w:br/>
      </w:r>
      <w:r>
        <w:rPr>
          <w:rFonts w:ascii="Times New Roman"/>
          <w:b w:val="false"/>
          <w:i w:val="false"/>
          <w:color w:val="000000"/>
          <w:sz w:val="28"/>
        </w:rPr>
        <w:t>
</w:t>
      </w:r>
      <w:r>
        <w:rPr>
          <w:rFonts w:ascii="Times New Roman"/>
          <w:b w:val="false"/>
          <w:i w:val="false"/>
          <w:color w:val="000000"/>
          <w:sz w:val="28"/>
        </w:rPr>
        <w:t xml:space="preserve">
      15. Жүгінген кезде мемлекеттік қызмет алушыға (отбасының) атаулы әлеуметтік көмек алушыларға тиесілігін растайтын мемлекеттік қызмет алушыға анықтама беріледі. </w:t>
      </w:r>
      <w:r>
        <w:br/>
      </w:r>
      <w:r>
        <w:rPr>
          <w:rFonts w:ascii="Times New Roman"/>
          <w:b w:val="false"/>
          <w:i w:val="false"/>
          <w:color w:val="000000"/>
          <w:sz w:val="28"/>
        </w:rPr>
        <w:t>
</w:t>
      </w:r>
      <w:r>
        <w:rPr>
          <w:rFonts w:ascii="Times New Roman"/>
          <w:b w:val="false"/>
          <w:i w:val="false"/>
          <w:color w:val="000000"/>
          <w:sz w:val="28"/>
        </w:rPr>
        <w:t>
      16.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нысанда анықтама беру мемлекеттік қызмет алушының тұрғылықты жері бойынша уәкілетті органға (селолық округтің әкіміне) өзі келгенінде іске асырылады. </w:t>
      </w:r>
      <w:r>
        <w:br/>
      </w:r>
      <w:r>
        <w:rPr>
          <w:rFonts w:ascii="Times New Roman"/>
          <w:b w:val="false"/>
          <w:i w:val="false"/>
          <w:color w:val="000000"/>
          <w:sz w:val="28"/>
        </w:rPr>
        <w:t>
</w:t>
      </w:r>
      <w:r>
        <w:rPr>
          <w:rFonts w:ascii="Times New Roman"/>
          <w:b w:val="false"/>
          <w:i w:val="false"/>
          <w:color w:val="000000"/>
          <w:sz w:val="28"/>
        </w:rPr>
        <w:t xml:space="preserve">
      17. Ағымдағы тоқсанда атаулы әлеуметтік көмек көрсету туралы мәліметтердің болмағанында мемлекеттік қызмет алушыға (отбасының) атаулы әлеуметтік көмек алушыларға тиесілігін растайтын анықтама беруден бас тартылады. </w:t>
      </w:r>
      <w:r>
        <w:br/>
      </w:r>
      <w:r>
        <w:rPr>
          <w:rFonts w:ascii="Times New Roman"/>
          <w:b w:val="false"/>
          <w:i w:val="false"/>
          <w:color w:val="000000"/>
          <w:sz w:val="28"/>
        </w:rPr>
        <w:t xml:space="preserve">
      Мемлекеттік қызметті ұсынуды тоқтату үшін негіздер жоқ. </w:t>
      </w:r>
      <w:r>
        <w:br/>
      </w:r>
      <w:r>
        <w:rPr>
          <w:rFonts w:ascii="Times New Roman"/>
          <w:b w:val="false"/>
          <w:i w:val="false"/>
          <w:color w:val="000000"/>
          <w:sz w:val="28"/>
        </w:rPr>
        <w:t>
</w:t>
      </w:r>
      <w:r>
        <w:rPr>
          <w:rFonts w:ascii="Times New Roman"/>
          <w:b w:val="false"/>
          <w:i w:val="false"/>
          <w:color w:val="000000"/>
          <w:sz w:val="28"/>
        </w:rPr>
        <w:t>
      18. Мемлекеттік қызмет алу үшін тұтынушыдан өтініш қабылдау күнінен мемлекеттік қызмет нәтижесін беру күніне дейінгі мемлекеттік қызмет көрсету сатылары:</w:t>
      </w:r>
      <w:r>
        <w:br/>
      </w:r>
      <w:r>
        <w:rPr>
          <w:rFonts w:ascii="Times New Roman"/>
          <w:b w:val="false"/>
          <w:i w:val="false"/>
          <w:color w:val="000000"/>
          <w:sz w:val="28"/>
        </w:rPr>
        <w:t xml:space="preserve">
      Уәкілетті органда, селолық округтің әкімінде: </w:t>
      </w:r>
      <w:r>
        <w:br/>
      </w:r>
      <w:r>
        <w:rPr>
          <w:rFonts w:ascii="Times New Roman"/>
          <w:b w:val="false"/>
          <w:i w:val="false"/>
          <w:color w:val="000000"/>
          <w:sz w:val="28"/>
        </w:rPr>
        <w:t xml:space="preserve">
      1) мемлекеттік қызметті алушы уәкілетті органға немесе селолық округтің әкіміне өтініш береді; </w:t>
      </w:r>
      <w:r>
        <w:br/>
      </w:r>
      <w:r>
        <w:rPr>
          <w:rFonts w:ascii="Times New Roman"/>
          <w:b w:val="false"/>
          <w:i w:val="false"/>
          <w:color w:val="000000"/>
          <w:sz w:val="28"/>
        </w:rPr>
        <w:t xml:space="preserve">
      2) уәкілетті органның жауапты маманы немесе ауылдық (селолық) округ әкімінің аппараты жауапты маманы осы регламенттің 12 тармағында көрсетілген өтініш пен қажетті құжаттарды қабылдайды,өтінішке тіркеу жүргізеді және басшыға немесе селолық округтің әкіміне қарауға тапсырады; </w:t>
      </w:r>
      <w:r>
        <w:br/>
      </w:r>
      <w:r>
        <w:rPr>
          <w:rFonts w:ascii="Times New Roman"/>
          <w:b w:val="false"/>
          <w:i w:val="false"/>
          <w:color w:val="000000"/>
          <w:sz w:val="28"/>
        </w:rPr>
        <w:t>
      3) уәкілетті органның басшысы немесе селолық округтің әкімі құжаттарды қарайды, қарар белгілейді және жұмысты әрі қарай ұйымдастыру үшін құжаттарды уәкілетті органның бас маманына немесе әкім аппаратының бас маманына жібереді;</w:t>
      </w:r>
      <w:r>
        <w:br/>
      </w:r>
      <w:r>
        <w:rPr>
          <w:rFonts w:ascii="Times New Roman"/>
          <w:b w:val="false"/>
          <w:i w:val="false"/>
          <w:color w:val="000000"/>
          <w:sz w:val="28"/>
        </w:rPr>
        <w:t>
      4) уәкілетті органның бас маманына немесе селолық округтің бас маманы анықтама немесе бас тарту туралы дәлелді жауап дайындайды және уәкілетті органның басшысына немесе селолық округтің әкіміне қол қоюға жібереді;</w:t>
      </w:r>
      <w:r>
        <w:br/>
      </w:r>
      <w:r>
        <w:rPr>
          <w:rFonts w:ascii="Times New Roman"/>
          <w:b w:val="false"/>
          <w:i w:val="false"/>
          <w:color w:val="000000"/>
          <w:sz w:val="28"/>
        </w:rPr>
        <w:t xml:space="preserve">
      5) уәкілетті органның басшысы немесе селолық округтің әкімі анықтамаға немесе бас тарту туралы дәлелді жауапқа қол қояды және жауапты маманға жібереді; </w:t>
      </w:r>
      <w:r>
        <w:br/>
      </w:r>
      <w:r>
        <w:rPr>
          <w:rFonts w:ascii="Times New Roman"/>
          <w:b w:val="false"/>
          <w:i w:val="false"/>
          <w:color w:val="000000"/>
          <w:sz w:val="28"/>
        </w:rPr>
        <w:t>
      6) уәкілетті органның жауапты маманы немесе селолық округтің жауапты маманы мемлекеттік қызмет көрсету нәтижесін журналға тіркейді және алушыға анықтама немесе бас тарту туралы дәлелді жауап береді.</w:t>
      </w:r>
    </w:p>
    <w:bookmarkEnd w:id="343"/>
    <w:bookmarkStart w:name="z381" w:id="344"/>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344"/>
    <w:bookmarkStart w:name="z382" w:id="345"/>
    <w:p>
      <w:pPr>
        <w:spacing w:after="0"/>
        <w:ind w:left="0"/>
        <w:jc w:val="both"/>
      </w:pPr>
      <w:r>
        <w:rPr>
          <w:rFonts w:ascii="Times New Roman"/>
          <w:b w:val="false"/>
          <w:i w:val="false"/>
          <w:color w:val="000000"/>
          <w:sz w:val="28"/>
        </w:rPr>
        <w:t>
      19. Мемлекеттік қызмет көрсету процесіне келесі құрылымдық-функционалдық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xml:space="preserve">
      2) селолық округтің әкімі; </w:t>
      </w:r>
      <w:r>
        <w:br/>
      </w:r>
      <w:r>
        <w:rPr>
          <w:rFonts w:ascii="Times New Roman"/>
          <w:b w:val="false"/>
          <w:i w:val="false"/>
          <w:color w:val="000000"/>
          <w:sz w:val="28"/>
        </w:rPr>
        <w:t>
      3) уәкілетті органның жауапты маманы;</w:t>
      </w:r>
      <w:r>
        <w:br/>
      </w:r>
      <w:r>
        <w:rPr>
          <w:rFonts w:ascii="Times New Roman"/>
          <w:b w:val="false"/>
          <w:i w:val="false"/>
          <w:color w:val="000000"/>
          <w:sz w:val="28"/>
        </w:rPr>
        <w:t>
      4) ауылдық (селолық) округ әкімі аппаратының жауапты маманы;</w:t>
      </w:r>
      <w:r>
        <w:br/>
      </w:r>
      <w:r>
        <w:rPr>
          <w:rFonts w:ascii="Times New Roman"/>
          <w:b w:val="false"/>
          <w:i w:val="false"/>
          <w:color w:val="000000"/>
          <w:sz w:val="28"/>
        </w:rPr>
        <w:t>
      5) уәкілетті органның бас маманы;</w:t>
      </w:r>
      <w:r>
        <w:br/>
      </w:r>
      <w:r>
        <w:rPr>
          <w:rFonts w:ascii="Times New Roman"/>
          <w:b w:val="false"/>
          <w:i w:val="false"/>
          <w:color w:val="000000"/>
          <w:sz w:val="28"/>
        </w:rPr>
        <w:t>
      6) ауылдық (селолық) округ әкімі аппаратының бас маманы;</w:t>
      </w:r>
      <w:r>
        <w:br/>
      </w:r>
      <w:r>
        <w:rPr>
          <w:rFonts w:ascii="Times New Roman"/>
          <w:b w:val="false"/>
          <w:i w:val="false"/>
          <w:color w:val="000000"/>
          <w:sz w:val="28"/>
        </w:rPr>
        <w:t>
</w:t>
      </w:r>
      <w:r>
        <w:rPr>
          <w:rFonts w:ascii="Times New Roman"/>
          <w:b w:val="false"/>
          <w:i w:val="false"/>
          <w:color w:val="000000"/>
          <w:sz w:val="28"/>
        </w:rPr>
        <w:t>
      20.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21. ҚФБ мен мемлекеттік қызмет көрсету үдерісіндегі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p>
    <w:bookmarkEnd w:id="345"/>
    <w:bookmarkStart w:name="z385" w:id="346"/>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46"/>
    <w:bookmarkStart w:name="z386" w:id="347"/>
    <w:p>
      <w:pPr>
        <w:spacing w:after="0"/>
        <w:ind w:left="0"/>
        <w:jc w:val="both"/>
      </w:pPr>
      <w:r>
        <w:rPr>
          <w:rFonts w:ascii="Times New Roman"/>
          <w:b w:val="false"/>
          <w:i w:val="false"/>
          <w:color w:val="000000"/>
          <w:sz w:val="28"/>
        </w:rPr>
        <w:t>
      22. Мемлекеттік қызметтер көрсетуге жауапты тұлғалар мемлекеттік қызмет көрсетуге қатысатын уәкілетті органның басшысы, селолық округтің әкімі, уәкілетті органның жауапты лауазымды тұлғалары (әрі қарай – лауазымды тұлғалар) болып табылады.</w:t>
      </w:r>
      <w:r>
        <w:br/>
      </w:r>
      <w:r>
        <w:rPr>
          <w:rFonts w:ascii="Times New Roman"/>
          <w:b w:val="false"/>
          <w:i w:val="false"/>
          <w:color w:val="000000"/>
          <w:sz w:val="28"/>
        </w:rPr>
        <w:t>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тәртіптегі белгіленген мерзімде мемлекеттік қызмет көрсетудің жүзеге асырылуына жауапты болады.</w:t>
      </w:r>
      <w:r>
        <w:br/>
      </w:r>
      <w:r>
        <w:rPr>
          <w:rFonts w:ascii="Times New Roman"/>
          <w:b w:val="false"/>
          <w:i w:val="false"/>
          <w:color w:val="000000"/>
          <w:sz w:val="28"/>
        </w:rPr>
        <w:t>
</w:t>
      </w:r>
      <w:r>
        <w:rPr>
          <w:rFonts w:ascii="Times New Roman"/>
          <w:b w:val="false"/>
          <w:i w:val="false"/>
          <w:color w:val="000000"/>
          <w:sz w:val="28"/>
        </w:rPr>
        <w:t>
      23. Мемлекеттік қызмет нәтижелерімен келіспеген жағдайда тұтынушы заңнамамен белгіленген тәртіпте сотқа жүгінуге құқылы болады.</w:t>
      </w:r>
      <w:r>
        <w:br/>
      </w:r>
      <w:r>
        <w:rPr>
          <w:rFonts w:ascii="Times New Roman"/>
          <w:b w:val="false"/>
          <w:i w:val="false"/>
          <w:color w:val="000000"/>
          <w:sz w:val="28"/>
        </w:rPr>
        <w:t>
      Жазбаша шағыммен жүгінген тұтынушыға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347"/>
    <w:bookmarkStart w:name="z388" w:id="348"/>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348"/>
    <w:p>
      <w:pPr>
        <w:spacing w:after="0"/>
        <w:ind w:left="0"/>
        <w:jc w:val="both"/>
      </w:pPr>
      <w:r>
        <w:rPr>
          <w:rFonts w:ascii="Times New Roman"/>
          <w:b w:val="false"/>
          <w:i w:val="false"/>
          <w:color w:val="000000"/>
          <w:sz w:val="28"/>
        </w:rPr>
        <w:t>Уәкілетті органға (кент, ауыл (село),</w:t>
      </w:r>
      <w:r>
        <w:br/>
      </w:r>
      <w:r>
        <w:rPr>
          <w:rFonts w:ascii="Times New Roman"/>
          <w:b w:val="false"/>
          <w:i w:val="false"/>
          <w:color w:val="000000"/>
          <w:sz w:val="28"/>
        </w:rPr>
        <w:t>
ауылдық (селолық) округ әкіміне)</w:t>
      </w:r>
      <w:r>
        <w:br/>
      </w:r>
      <w:r>
        <w:rPr>
          <w:rFonts w:ascii="Times New Roman"/>
          <w:b w:val="false"/>
          <w:i w:val="false"/>
          <w:color w:val="000000"/>
          <w:sz w:val="28"/>
        </w:rPr>
        <w:t>
__________________________________________</w:t>
      </w:r>
      <w:r>
        <w:br/>
      </w:r>
      <w:r>
        <w:rPr>
          <w:rFonts w:ascii="Times New Roman"/>
          <w:b w:val="false"/>
          <w:i w:val="false"/>
          <w:color w:val="000000"/>
          <w:sz w:val="28"/>
        </w:rPr>
        <w:t>
(облыс, аудан, елді мекен)</w:t>
      </w:r>
      <w:r>
        <w:br/>
      </w:r>
      <w:r>
        <w:rPr>
          <w:rFonts w:ascii="Times New Roman"/>
          <w:b w:val="false"/>
          <w:i w:val="false"/>
          <w:color w:val="000000"/>
          <w:sz w:val="28"/>
        </w:rPr>
        <w:t>
__________________________________________</w:t>
      </w:r>
      <w:r>
        <w:br/>
      </w:r>
      <w:r>
        <w:rPr>
          <w:rFonts w:ascii="Times New Roman"/>
          <w:b w:val="false"/>
          <w:i w:val="false"/>
          <w:color w:val="000000"/>
          <w:sz w:val="28"/>
        </w:rPr>
        <w:t>
(Өтініш берушінің тегі, аты, әкесінің аты)</w:t>
      </w:r>
      <w:r>
        <w:br/>
      </w:r>
      <w:r>
        <w:rPr>
          <w:rFonts w:ascii="Times New Roman"/>
          <w:b w:val="false"/>
          <w:i w:val="false"/>
          <w:color w:val="000000"/>
          <w:sz w:val="28"/>
        </w:rPr>
        <w:t>
_______________________ мекенжайда тұратын</w:t>
      </w:r>
      <w:r>
        <w:br/>
      </w:r>
      <w:r>
        <w:rPr>
          <w:rFonts w:ascii="Times New Roman"/>
          <w:b w:val="false"/>
          <w:i w:val="false"/>
          <w:color w:val="000000"/>
          <w:sz w:val="28"/>
        </w:rPr>
        <w:t>
(аудан, елді мекен)</w:t>
      </w:r>
      <w:r>
        <w:br/>
      </w:r>
      <w:r>
        <w:rPr>
          <w:rFonts w:ascii="Times New Roman"/>
          <w:b w:val="false"/>
          <w:i w:val="false"/>
          <w:color w:val="000000"/>
          <w:sz w:val="28"/>
        </w:rPr>
        <w:t>
__________________________________________</w:t>
      </w:r>
      <w:r>
        <w:br/>
      </w:r>
      <w:r>
        <w:rPr>
          <w:rFonts w:ascii="Times New Roman"/>
          <w:b w:val="false"/>
          <w:i w:val="false"/>
          <w:color w:val="000000"/>
          <w:sz w:val="28"/>
        </w:rPr>
        <w:t>
(көше, үй және пәтердің №, телефон)</w:t>
      </w:r>
      <w:r>
        <w:br/>
      </w:r>
      <w:r>
        <w:rPr>
          <w:rFonts w:ascii="Times New Roman"/>
          <w:b w:val="false"/>
          <w:i w:val="false"/>
          <w:color w:val="000000"/>
          <w:sz w:val="28"/>
        </w:rPr>
        <w:t>
құжат, жеке куәлік № _____________________</w:t>
      </w:r>
      <w:r>
        <w:br/>
      </w:r>
      <w:r>
        <w:rPr>
          <w:rFonts w:ascii="Times New Roman"/>
          <w:b w:val="false"/>
          <w:i w:val="false"/>
          <w:color w:val="000000"/>
          <w:sz w:val="28"/>
        </w:rPr>
        <w:t>
__________________________________________</w:t>
      </w:r>
      <w:r>
        <w:br/>
      </w:r>
      <w:r>
        <w:rPr>
          <w:rFonts w:ascii="Times New Roman"/>
          <w:b w:val="false"/>
          <w:i w:val="false"/>
          <w:color w:val="000000"/>
          <w:sz w:val="28"/>
        </w:rPr>
        <w:t>
____________________________ берілген күні</w:t>
      </w:r>
    </w:p>
    <w:p>
      <w:pPr>
        <w:spacing w:after="0"/>
        <w:ind w:left="0"/>
        <w:jc w:val="left"/>
      </w:pPr>
      <w:r>
        <w:rPr>
          <w:rFonts w:ascii="Times New Roman"/>
          <w:b/>
          <w:i w:val="false"/>
          <w:color w:val="000000"/>
        </w:rPr>
        <w:t xml:space="preserve"> Өтініш</w:t>
      </w:r>
    </w:p>
    <w:p>
      <w:pPr>
        <w:spacing w:after="0"/>
        <w:ind w:left="0"/>
        <w:jc w:val="both"/>
      </w:pPr>
      <w:r>
        <w:rPr>
          <w:rFonts w:ascii="Times New Roman"/>
          <w:b w:val="false"/>
          <w:i w:val="false"/>
          <w:color w:val="000000"/>
          <w:sz w:val="28"/>
        </w:rPr>
        <w:t>      Сізден маған 20___ жылғы ____ тоқсанда мен шын мәнінде мемлекеттік</w:t>
      </w:r>
      <w:r>
        <w:br/>
      </w:r>
      <w:r>
        <w:rPr>
          <w:rFonts w:ascii="Times New Roman"/>
          <w:b w:val="false"/>
          <w:i w:val="false"/>
          <w:color w:val="000000"/>
          <w:sz w:val="28"/>
        </w:rPr>
        <w:t>
атаулы әлеуметтік көмек алушы болып табылатындығым туралы анықтама</w:t>
      </w:r>
      <w:r>
        <w:br/>
      </w:r>
      <w:r>
        <w:rPr>
          <w:rFonts w:ascii="Times New Roman"/>
          <w:b w:val="false"/>
          <w:i w:val="false"/>
          <w:color w:val="000000"/>
          <w:sz w:val="28"/>
        </w:rPr>
        <w:t>
беруді сұраймын.</w:t>
      </w:r>
      <w:r>
        <w:br/>
      </w:r>
      <w:r>
        <w:rPr>
          <w:rFonts w:ascii="Times New Roman"/>
          <w:b w:val="false"/>
          <w:i w:val="false"/>
          <w:color w:val="000000"/>
          <w:sz w:val="28"/>
        </w:rPr>
        <w:t>
      Анықтама талап еткен орынға қажет.</w:t>
      </w:r>
    </w:p>
    <w:p>
      <w:pPr>
        <w:spacing w:after="0"/>
        <w:ind w:left="0"/>
        <w:jc w:val="both"/>
      </w:pPr>
      <w:r>
        <w:rPr>
          <w:rFonts w:ascii="Times New Roman"/>
          <w:b w:val="false"/>
          <w:i w:val="false"/>
          <w:color w:val="000000"/>
          <w:sz w:val="28"/>
        </w:rPr>
        <w:t>20___ жылғы «____» __________</w:t>
      </w:r>
      <w:r>
        <w:br/>
      </w:r>
      <w:r>
        <w:rPr>
          <w:rFonts w:ascii="Times New Roman"/>
          <w:b w:val="false"/>
          <w:i w:val="false"/>
          <w:color w:val="000000"/>
          <w:sz w:val="28"/>
        </w:rPr>
        <w:t>
_____________________________</w:t>
      </w:r>
      <w:r>
        <w:br/>
      </w:r>
      <w:r>
        <w:rPr>
          <w:rFonts w:ascii="Times New Roman"/>
          <w:b w:val="false"/>
          <w:i w:val="false"/>
          <w:color w:val="000000"/>
          <w:sz w:val="28"/>
        </w:rPr>
        <w:t>
(өтініш берушінің қолы)</w:t>
      </w:r>
    </w:p>
    <w:bookmarkStart w:name="z389" w:id="349"/>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2-қосымша</w:t>
      </w:r>
    </w:p>
    <w:bookmarkEnd w:id="349"/>
    <w:p>
      <w:pPr>
        <w:spacing w:after="0"/>
        <w:ind w:left="0"/>
        <w:jc w:val="left"/>
      </w:pPr>
      <w:r>
        <w:rPr>
          <w:rFonts w:ascii="Times New Roman"/>
          <w:b/>
          <w:i w:val="false"/>
          <w:color w:val="000000"/>
        </w:rPr>
        <w:t xml:space="preserve"> АНЫҚТАМА</w:t>
      </w:r>
    </w:p>
    <w:p>
      <w:pPr>
        <w:spacing w:after="0"/>
        <w:ind w:left="0"/>
        <w:jc w:val="both"/>
      </w:pPr>
      <w:r>
        <w:rPr>
          <w:rFonts w:ascii="Times New Roman"/>
          <w:b w:val="false"/>
          <w:i w:val="false"/>
          <w:color w:val="000000"/>
          <w:sz w:val="28"/>
        </w:rPr>
        <w:t>      _________________________________________ ______________ тіркеу</w:t>
      </w:r>
      <w:r>
        <w:br/>
      </w:r>
      <w:r>
        <w:rPr>
          <w:rFonts w:ascii="Times New Roman"/>
          <w:b w:val="false"/>
          <w:i w:val="false"/>
          <w:color w:val="000000"/>
          <w:sz w:val="28"/>
        </w:rPr>
        <w:t>
нөмірдегі 20___ жылғы ____ тоқсанда шын мәнінде мемлекеттік атаулы</w:t>
      </w:r>
      <w:r>
        <w:br/>
      </w:r>
      <w:r>
        <w:rPr>
          <w:rFonts w:ascii="Times New Roman"/>
          <w:b w:val="false"/>
          <w:i w:val="false"/>
          <w:color w:val="000000"/>
          <w:sz w:val="28"/>
        </w:rPr>
        <w:t>
әлеуметтік көмек алушысы болып табылғандығы туралы берілді.</w:t>
      </w:r>
      <w:r>
        <w:br/>
      </w:r>
      <w:r>
        <w:rPr>
          <w:rFonts w:ascii="Times New Roman"/>
          <w:b w:val="false"/>
          <w:i w:val="false"/>
          <w:color w:val="000000"/>
          <w:sz w:val="28"/>
        </w:rPr>
        <w:t>
      Отбасының мына мүшелеріне:</w:t>
      </w:r>
      <w:r>
        <w:br/>
      </w:r>
      <w:r>
        <w:rPr>
          <w:rFonts w:ascii="Times New Roman"/>
          <w:b w:val="false"/>
          <w:i w:val="false"/>
          <w:color w:val="000000"/>
          <w:sz w:val="28"/>
        </w:rPr>
        <w:t>
      1. ____________________________________________________________</w:t>
      </w:r>
      <w:r>
        <w:br/>
      </w:r>
      <w:r>
        <w:rPr>
          <w:rFonts w:ascii="Times New Roman"/>
          <w:b w:val="false"/>
          <w:i w:val="false"/>
          <w:color w:val="000000"/>
          <w:sz w:val="28"/>
        </w:rPr>
        <w:t>
      2. ____________________________________________________________</w:t>
      </w:r>
      <w:r>
        <w:br/>
      </w:r>
      <w:r>
        <w:rPr>
          <w:rFonts w:ascii="Times New Roman"/>
          <w:b w:val="false"/>
          <w:i w:val="false"/>
          <w:color w:val="000000"/>
          <w:sz w:val="28"/>
        </w:rPr>
        <w:t>
      3. ____________________________________________________________</w:t>
      </w:r>
      <w:r>
        <w:br/>
      </w:r>
      <w:r>
        <w:rPr>
          <w:rFonts w:ascii="Times New Roman"/>
          <w:b w:val="false"/>
          <w:i w:val="false"/>
          <w:color w:val="000000"/>
          <w:sz w:val="28"/>
        </w:rPr>
        <w:t>
      4. ____________________________________________________________</w:t>
      </w:r>
      <w:r>
        <w:br/>
      </w:r>
      <w:r>
        <w:rPr>
          <w:rFonts w:ascii="Times New Roman"/>
          <w:b w:val="false"/>
          <w:i w:val="false"/>
          <w:color w:val="000000"/>
          <w:sz w:val="28"/>
        </w:rPr>
        <w:t>
      5. ____________________________________________________________</w:t>
      </w:r>
      <w:r>
        <w:br/>
      </w:r>
      <w:r>
        <w:rPr>
          <w:rFonts w:ascii="Times New Roman"/>
          <w:b w:val="false"/>
          <w:i w:val="false"/>
          <w:color w:val="000000"/>
          <w:sz w:val="28"/>
        </w:rPr>
        <w:t>
      Анықтама талап еткен орынға көрсету үшін берілді.</w:t>
      </w:r>
    </w:p>
    <w:p>
      <w:pPr>
        <w:spacing w:after="0"/>
        <w:ind w:left="0"/>
        <w:jc w:val="both"/>
      </w:pPr>
      <w:r>
        <w:rPr>
          <w:rFonts w:ascii="Times New Roman"/>
          <w:b w:val="false"/>
          <w:i w:val="false"/>
          <w:color w:val="000000"/>
          <w:sz w:val="28"/>
        </w:rPr>
        <w:t>      Уәкілетті органның бастығы</w:t>
      </w:r>
      <w:r>
        <w:br/>
      </w:r>
      <w:r>
        <w:rPr>
          <w:rFonts w:ascii="Times New Roman"/>
          <w:b w:val="false"/>
          <w:i w:val="false"/>
          <w:color w:val="000000"/>
          <w:sz w:val="28"/>
        </w:rPr>
        <w:t>
      (кент, ауыл (село), ауылдық</w:t>
      </w:r>
      <w:r>
        <w:br/>
      </w:r>
      <w:r>
        <w:rPr>
          <w:rFonts w:ascii="Times New Roman"/>
          <w:b w:val="false"/>
          <w:i w:val="false"/>
          <w:color w:val="000000"/>
          <w:sz w:val="28"/>
        </w:rPr>
        <w:t>
      (селолық) округтің әкімі) __________________________</w:t>
      </w:r>
    </w:p>
    <w:bookmarkStart w:name="z390" w:id="350"/>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3-қосымша</w:t>
      </w:r>
    </w:p>
    <w:bookmarkEnd w:id="350"/>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 1 кесте. ҚФБ 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67"/>
        <w:gridCol w:w="3052"/>
        <w:gridCol w:w="2677"/>
        <w:gridCol w:w="3344"/>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 әкімі аппаратының жауапты маманы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ауылдық (селолық) округ әкімі аппаратының бас маманы</w:t>
            </w:r>
          </w:p>
        </w:tc>
      </w:tr>
      <w:tr>
        <w:trPr>
          <w:trHeight w:val="585"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журналға тіркеу және уәкілетті орган басшысының немесе селолық округ әкімінің қарауына жіберу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құжаттарды жұмыс үшін бас маманға жіберу</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 дайындау және уәкілетті органның басшысы немесе селолық округтің әкіміне қол қою үшін жолдау</w:t>
            </w:r>
          </w:p>
        </w:tc>
      </w:tr>
      <w:tr>
        <w:trPr>
          <w:trHeight w:val="30"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кіріс нөмірін беру</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дәлелді жауап</w:t>
            </w:r>
          </w:p>
        </w:tc>
      </w:tr>
      <w:tr>
        <w:trPr>
          <w:trHeight w:val="210"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 мерзімдері </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30" w:hRule="atLeast"/>
        </w:trPr>
        <w:tc>
          <w:tcPr>
            <w:tcW w:w="3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3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007"/>
        <w:gridCol w:w="4070"/>
        <w:gridCol w:w="4563"/>
      </w:tblGrid>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87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 әкімі аппаратының жауапты маманы</w:t>
            </w:r>
          </w:p>
        </w:tc>
      </w:tr>
      <w:tr>
        <w:trPr>
          <w:trHeight w:val="240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(процестің, рәсімнің, операцияның) атауы және оның сипаттамасы</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Анықтамаға немесе бас тарту туралы дәлелді жауапқа қол қою және уәкілетті органның немесе ауылдық (селолық) округ әкімі аппаратының жауапты маманына жолдау</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 немесе бас тарту туралы дәлелдi жауапты тіркеу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ұйымдастыру-өкімдік шешім)</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Тіркеу, шығыс нөмірін беру</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минуттан аспайды</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минуттан аспайды</w:t>
            </w:r>
          </w:p>
        </w:tc>
      </w:tr>
      <w:tr>
        <w:trPr>
          <w:trHeight w:val="30" w:hRule="atLeast"/>
        </w:trPr>
        <w:tc>
          <w:tcPr>
            <w:tcW w:w="4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4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bl>
    <w:bookmarkStart w:name="z391" w:id="351"/>
    <w:p>
      <w:pPr>
        <w:spacing w:after="0"/>
        <w:ind w:left="0"/>
        <w:jc w:val="left"/>
      </w:pPr>
      <w:r>
        <w:rPr>
          <w:rFonts w:ascii="Times New Roman"/>
          <w:b/>
          <w:i w:val="false"/>
          <w:color w:val="000000"/>
        </w:rPr>
        <w:t xml:space="preserve"> 
2-кесте. Пайдалану нұсқалары. Негізгі процесс</w:t>
      </w:r>
    </w:p>
    <w:bookmarkEnd w:id="3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9"/>
        <w:gridCol w:w="3766"/>
        <w:gridCol w:w="3725"/>
      </w:tblGrid>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округі әкімі аппаратының жауапты маманы</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ауылдық (селолық) округ әкімі аппаратының бас маманы</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Өтінішті журналға тіркеуді, кіріс нөмірін береді және уәкілетті орган басшысына немесе селолық округ әкімінің қарауына жібереді</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Қараудан кейін қарар белгілейді және құжаттарды орындауға уәкілетті органның немесе ауылдық (селолық) округ әкімі аппаратының бас маманы жібереді</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p>
          <w:p>
            <w:pPr>
              <w:spacing w:after="20"/>
              <w:ind w:left="20"/>
              <w:jc w:val="both"/>
            </w:pPr>
            <w:r>
              <w:rPr>
                <w:rFonts w:ascii="Times New Roman"/>
                <w:b w:val="false"/>
                <w:i w:val="false"/>
                <w:color w:val="000000"/>
                <w:sz w:val="20"/>
              </w:rPr>
              <w:t>Құжаттарды қарауды іске асырады, анықтама дайындайды және қол қою үшін уәкілетті органның басшысына немесе селолық округтің әкіміне жібереді</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p>
          <w:p>
            <w:pPr>
              <w:spacing w:after="20"/>
              <w:ind w:left="20"/>
              <w:jc w:val="both"/>
            </w:pPr>
            <w:r>
              <w:rPr>
                <w:rFonts w:ascii="Times New Roman"/>
                <w:b w:val="false"/>
                <w:i w:val="false"/>
                <w:color w:val="000000"/>
                <w:sz w:val="20"/>
              </w:rPr>
              <w:t xml:space="preserve">Мемлекеттік қызмет көрсету нәтижесін журналға тіркейді және алушыға анықтама береді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p>
          <w:p>
            <w:pPr>
              <w:spacing w:after="20"/>
              <w:ind w:left="20"/>
              <w:jc w:val="both"/>
            </w:pPr>
            <w:r>
              <w:rPr>
                <w:rFonts w:ascii="Times New Roman"/>
                <w:b w:val="false"/>
                <w:i w:val="false"/>
                <w:color w:val="000000"/>
                <w:sz w:val="20"/>
              </w:rPr>
              <w:t>Анықтамаға қол қояды және уәкілетті органның немесе ауылдық (селолық) округі әкімі аппаратының жауапты маманына жібереді</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2" w:id="352"/>
    <w:p>
      <w:pPr>
        <w:spacing w:after="0"/>
        <w:ind w:left="0"/>
        <w:jc w:val="left"/>
      </w:pPr>
      <w:r>
        <w:rPr>
          <w:rFonts w:ascii="Times New Roman"/>
          <w:b/>
          <w:i w:val="false"/>
          <w:color w:val="000000"/>
        </w:rPr>
        <w:t xml:space="preserve"> 
3-кесте. Пайдалану нұсқалары. Баламалы процесс</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7"/>
        <w:gridCol w:w="3764"/>
        <w:gridCol w:w="3969"/>
      </w:tblGrid>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 немесе ауылдық (селолық) округі әкімі аппаратының жауапты маманы</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 немесе селолық округтің әкімі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 немесе селолық округ әкімі аппаратының бас маманы</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Өтінішті журналға тіркейді, өтінішке кіріс нөмірін береді және уәкілетті орган басшысының немесе селолық округ әкімінің қарауына жібереді</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Қараудан кейін қарар белгілейді және құжаттарды орындауға уәкілетті органның немесе ауылдық (селолық) округ әкімі аппаратының бас маманына жібереді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p>
          <w:p>
            <w:pPr>
              <w:spacing w:after="20"/>
              <w:ind w:left="20"/>
              <w:jc w:val="both"/>
            </w:pPr>
            <w:r>
              <w:rPr>
                <w:rFonts w:ascii="Times New Roman"/>
                <w:b w:val="false"/>
                <w:i w:val="false"/>
                <w:color w:val="000000"/>
                <w:sz w:val="20"/>
              </w:rPr>
              <w:t>Бас тарту туралы дәлелді жауап дайындайды және уәкілетті органның басшысына немесе селолық округтің әкіміне қол қоюға жібереді</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p>
          <w:p>
            <w:pPr>
              <w:spacing w:after="20"/>
              <w:ind w:left="20"/>
              <w:jc w:val="both"/>
            </w:pPr>
            <w:r>
              <w:rPr>
                <w:rFonts w:ascii="Times New Roman"/>
                <w:b w:val="false"/>
                <w:i w:val="false"/>
                <w:color w:val="000000"/>
                <w:sz w:val="20"/>
              </w:rPr>
              <w:t>Мемлекеттік қызмет көрсету нәтижесін журналға тіркейді және алушыға бас тарту туралы дәлелді жауап береді</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p>
          <w:p>
            <w:pPr>
              <w:spacing w:after="20"/>
              <w:ind w:left="20"/>
              <w:jc w:val="both"/>
            </w:pPr>
            <w:r>
              <w:rPr>
                <w:rFonts w:ascii="Times New Roman"/>
                <w:b w:val="false"/>
                <w:i w:val="false"/>
                <w:color w:val="000000"/>
                <w:sz w:val="20"/>
              </w:rPr>
              <w:t>Бас тарту туралы дәлелді жауапқа қол қояды және уәкілетті органның немесе ауылдық (селолық) округ әкімі аппаратының жауапты маманына жібереді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393" w:id="353"/>
    <w:p>
      <w:pPr>
        <w:spacing w:after="0"/>
        <w:ind w:left="0"/>
        <w:jc w:val="both"/>
      </w:pPr>
      <w:r>
        <w:rPr>
          <w:rFonts w:ascii="Times New Roman"/>
          <w:b w:val="false"/>
          <w:i w:val="false"/>
          <w:color w:val="000000"/>
          <w:sz w:val="28"/>
        </w:rPr>
        <w:t>
«Атаулы әлеуметтік көмек</w:t>
      </w:r>
      <w:r>
        <w:br/>
      </w:r>
      <w:r>
        <w:rPr>
          <w:rFonts w:ascii="Times New Roman"/>
          <w:b w:val="false"/>
          <w:i w:val="false"/>
          <w:color w:val="000000"/>
          <w:sz w:val="28"/>
        </w:rPr>
        <w:t>
алушыларға өтініш берушінің</w:t>
      </w:r>
      <w:r>
        <w:br/>
      </w:r>
      <w:r>
        <w:rPr>
          <w:rFonts w:ascii="Times New Roman"/>
          <w:b w:val="false"/>
          <w:i w:val="false"/>
          <w:color w:val="000000"/>
          <w:sz w:val="28"/>
        </w:rPr>
        <w:t>
(отбасының) тиесілігін</w:t>
      </w:r>
      <w:r>
        <w:br/>
      </w:r>
      <w:r>
        <w:rPr>
          <w:rFonts w:ascii="Times New Roman"/>
          <w:b w:val="false"/>
          <w:i w:val="false"/>
          <w:color w:val="000000"/>
          <w:sz w:val="28"/>
        </w:rPr>
        <w:t>
растайтын анықтама беру»</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4-қосымша</w:t>
      </w:r>
    </w:p>
    <w:bookmarkEnd w:id="353"/>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p>
      <w:pPr>
        <w:spacing w:after="0"/>
        <w:ind w:left="0"/>
        <w:jc w:val="both"/>
      </w:pPr>
      <w:r>
        <w:drawing>
          <wp:inline distT="0" distB="0" distL="0" distR="0">
            <wp:extent cx="7543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43800" cy="8013700"/>
                    </a:xfrm>
                    <a:prstGeom prst="rect">
                      <a:avLst/>
                    </a:prstGeom>
                  </pic:spPr>
                </pic:pic>
              </a:graphicData>
            </a:graphic>
          </wp:inline>
        </w:drawing>
      </w:r>
    </w:p>
    <w:bookmarkStart w:name="z394" w:id="354"/>
    <w:p>
      <w:pPr>
        <w:spacing w:after="0"/>
        <w:ind w:left="0"/>
        <w:jc w:val="both"/>
      </w:pPr>
      <w:r>
        <w:rPr>
          <w:rFonts w:ascii="Times New Roman"/>
          <w:b w:val="false"/>
          <w:i w:val="false"/>
          <w:color w:val="000000"/>
          <w:sz w:val="28"/>
        </w:rPr>
        <w:t>
Тимирязев ауданы әкімдігінің</w:t>
      </w:r>
      <w:r>
        <w:br/>
      </w:r>
      <w:r>
        <w:rPr>
          <w:rFonts w:ascii="Times New Roman"/>
          <w:b w:val="false"/>
          <w:i w:val="false"/>
          <w:color w:val="000000"/>
          <w:sz w:val="28"/>
        </w:rPr>
        <w:t>
2012 жылдың 29 тамыздағы</w:t>
      </w:r>
      <w:r>
        <w:br/>
      </w:r>
      <w:r>
        <w:rPr>
          <w:rFonts w:ascii="Times New Roman"/>
          <w:b w:val="false"/>
          <w:i w:val="false"/>
          <w:color w:val="000000"/>
          <w:sz w:val="28"/>
        </w:rPr>
        <w:t>
№ 232 қаулысымен</w:t>
      </w:r>
      <w:r>
        <w:br/>
      </w:r>
      <w:r>
        <w:rPr>
          <w:rFonts w:ascii="Times New Roman"/>
          <w:b w:val="false"/>
          <w:i w:val="false"/>
          <w:color w:val="000000"/>
          <w:sz w:val="28"/>
        </w:rPr>
        <w:t>
Бекітілді</w:t>
      </w:r>
    </w:p>
    <w:bookmarkEnd w:id="354"/>
    <w:bookmarkStart w:name="z395" w:id="355"/>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 беру» мемлекеттік қызмет регламенті</w:t>
      </w:r>
    </w:p>
    <w:bookmarkEnd w:id="355"/>
    <w:p>
      <w:pPr>
        <w:spacing w:after="0"/>
        <w:ind w:left="0"/>
        <w:jc w:val="both"/>
      </w:pPr>
      <w:r>
        <w:rPr>
          <w:rFonts w:ascii="Times New Roman"/>
          <w:b w:val="false"/>
          <w:i w:val="false"/>
          <w:color w:val="ff0000"/>
          <w:sz w:val="28"/>
        </w:rPr>
        <w:t xml:space="preserve">      Ескерту. Қаулы регламентпен толықтырылды - Солтүстік Қазақстан облысы Тимирязев аудандық әкімдігінің 01.11.2012 </w:t>
      </w:r>
      <w:r>
        <w:rPr>
          <w:rFonts w:ascii="Times New Roman"/>
          <w:b w:val="false"/>
          <w:i w:val="false"/>
          <w:color w:val="ff0000"/>
          <w:sz w:val="28"/>
        </w:rPr>
        <w:t>N 302</w:t>
      </w:r>
      <w:r>
        <w:rPr>
          <w:rFonts w:ascii="Times New Roman"/>
          <w:b w:val="false"/>
          <w:i w:val="false"/>
          <w:color w:val="ff0000"/>
          <w:sz w:val="28"/>
        </w:rPr>
        <w:t xml:space="preserve"> қаулысымен (алғашқы ресми жарияланған күнінен күнтізбелік он күн өткен соң қолданысқа енгізіледі)</w:t>
      </w:r>
    </w:p>
    <w:bookmarkStart w:name="z396" w:id="356"/>
    <w:p>
      <w:pPr>
        <w:spacing w:after="0"/>
        <w:ind w:left="0"/>
        <w:jc w:val="left"/>
      </w:pPr>
      <w:r>
        <w:rPr>
          <w:rFonts w:ascii="Times New Roman"/>
          <w:b/>
          <w:i w:val="false"/>
          <w:color w:val="000000"/>
        </w:rPr>
        <w:t xml:space="preserve"> 
1. Негізгі ұғымдар</w:t>
      </w:r>
    </w:p>
    <w:bookmarkEnd w:id="356"/>
    <w:p>
      <w:pPr>
        <w:spacing w:after="0"/>
        <w:ind w:left="0"/>
        <w:jc w:val="both"/>
      </w:pPr>
      <w:r>
        <w:rPr>
          <w:rFonts w:ascii="Times New Roman"/>
          <w:b w:val="false"/>
          <w:i w:val="false"/>
          <w:color w:val="000000"/>
          <w:sz w:val="28"/>
        </w:rPr>
        <w:t xml:space="preserve">      1. Осы «Адамдарға жұмыспен қамтуға жәрдемдесудің белсенді нысандарына қатысуға жолдама беру» регламентінде (әрі қарай - регламент) келесі ұғымдар пайдаланылады: </w:t>
      </w:r>
      <w:r>
        <w:br/>
      </w:r>
      <w:r>
        <w:rPr>
          <w:rFonts w:ascii="Times New Roman"/>
          <w:b w:val="false"/>
          <w:i w:val="false"/>
          <w:color w:val="000000"/>
          <w:sz w:val="28"/>
        </w:rPr>
        <w:t xml:space="preserve">
      1) құрылымдық-функционалдық бірліктер – бұл уәкілетті органның жауапты тұлғасы, мемлекеттік органның құрылымдық бөлімшесі, мемлекеттік органдар, ақпараттық жүйелер немесе оның кіші жүйесі (әрі қарай – ҚФБ); </w:t>
      </w:r>
      <w:r>
        <w:br/>
      </w:r>
      <w:r>
        <w:rPr>
          <w:rFonts w:ascii="Times New Roman"/>
          <w:b w:val="false"/>
          <w:i w:val="false"/>
          <w:color w:val="000000"/>
          <w:sz w:val="28"/>
        </w:rPr>
        <w:t xml:space="preserve">
      2) мемлекеттік қызметті алушы - жеке тұлғалар: Қазақстан Республикасының азаматтары, оралмандар, шетелдіктер және Қазақстан Республикасында тұрақты тұратын азаматтығы жоқ тұлғалар; </w:t>
      </w:r>
      <w:r>
        <w:br/>
      </w:r>
      <w:r>
        <w:rPr>
          <w:rFonts w:ascii="Times New Roman"/>
          <w:b w:val="false"/>
          <w:i w:val="false"/>
          <w:color w:val="000000"/>
          <w:sz w:val="28"/>
        </w:rPr>
        <w:t>
      3) уәкілетті орган – «Солтүстік Қазақстан облысы Тимирязев аудандық жұмыспен қамту және әлеуметтік бағдарламалар бөлімі» мемлекеттік мекемесі.</w:t>
      </w:r>
    </w:p>
    <w:bookmarkStart w:name="z397" w:id="357"/>
    <w:p>
      <w:pPr>
        <w:spacing w:after="0"/>
        <w:ind w:left="0"/>
        <w:jc w:val="left"/>
      </w:pPr>
      <w:r>
        <w:rPr>
          <w:rFonts w:ascii="Times New Roman"/>
          <w:b/>
          <w:i w:val="false"/>
          <w:color w:val="000000"/>
        </w:rPr>
        <w:t xml:space="preserve"> 
2. Жалпы ережелер</w:t>
      </w:r>
    </w:p>
    <w:bookmarkEnd w:id="357"/>
    <w:bookmarkStart w:name="z398" w:id="358"/>
    <w:p>
      <w:pPr>
        <w:spacing w:after="0"/>
        <w:ind w:left="0"/>
        <w:jc w:val="both"/>
      </w:pPr>
      <w:r>
        <w:rPr>
          <w:rFonts w:ascii="Times New Roman"/>
          <w:b w:val="false"/>
          <w:i w:val="false"/>
          <w:color w:val="000000"/>
          <w:sz w:val="28"/>
        </w:rPr>
        <w:t>
      2. Мемлекеттік қызмет 1511100, Солтүстік Қазақстан облысы Тимирязев ауданы, Тимирязев селосы, Уәлиханов көшесі, 1 үй, № 109 кабинет, телефон 8-715-37-2-16-49 мекенжайында орналасқан «Солтүстік Қазақстан облысы Тимирязев аудандық жұмыспен қамту және әлеуметтік бағдарламалар бөлімі» мемлекеттік мекемесімен (әрі қарай - уәкілетті орган) ұсынылады.</w:t>
      </w:r>
      <w:r>
        <w:br/>
      </w:r>
      <w:r>
        <w:rPr>
          <w:rFonts w:ascii="Times New Roman"/>
          <w:b w:val="false"/>
          <w:i w:val="false"/>
          <w:color w:val="000000"/>
          <w:sz w:val="28"/>
        </w:rPr>
        <w:t>
      «Адамдарға жұмыспен қамтуға жәрдемдесудің белсенді нысандарына қатысуға жолдама беру» - мемлекеттік қызметке мыналар жатады:</w:t>
      </w:r>
      <w:r>
        <w:br/>
      </w:r>
      <w:r>
        <w:rPr>
          <w:rFonts w:ascii="Times New Roman"/>
          <w:b w:val="false"/>
          <w:i w:val="false"/>
          <w:color w:val="000000"/>
          <w:sz w:val="28"/>
        </w:rPr>
        <w:t>
      1) «Адамдарға жастар практикасына жолдама беру»;</w:t>
      </w:r>
      <w:r>
        <w:br/>
      </w:r>
      <w:r>
        <w:rPr>
          <w:rFonts w:ascii="Times New Roman"/>
          <w:b w:val="false"/>
          <w:i w:val="false"/>
          <w:color w:val="000000"/>
          <w:sz w:val="28"/>
        </w:rPr>
        <w:t>
      2) «Адамдарға қоғамдық жұмысқа жолдама беру»;</w:t>
      </w:r>
      <w:r>
        <w:br/>
      </w:r>
      <w:r>
        <w:rPr>
          <w:rFonts w:ascii="Times New Roman"/>
          <w:b w:val="false"/>
          <w:i w:val="false"/>
          <w:color w:val="000000"/>
          <w:sz w:val="28"/>
        </w:rPr>
        <w:t>
      3) «Адамдарға әлеуметтік жұмыс орындарына орналасуға жолдама беру»;</w:t>
      </w:r>
      <w:r>
        <w:br/>
      </w:r>
      <w:r>
        <w:rPr>
          <w:rFonts w:ascii="Times New Roman"/>
          <w:b w:val="false"/>
          <w:i w:val="false"/>
          <w:color w:val="000000"/>
          <w:sz w:val="28"/>
        </w:rPr>
        <w:t>
      4) «Жұмысқа орналасуға жолдама беру»;</w:t>
      </w:r>
      <w:r>
        <w:br/>
      </w:r>
      <w:r>
        <w:rPr>
          <w:rFonts w:ascii="Times New Roman"/>
          <w:b w:val="false"/>
          <w:i w:val="false"/>
          <w:color w:val="000000"/>
          <w:sz w:val="28"/>
        </w:rPr>
        <w:t>
      5) «Адамдарға кәсіби даярлауға, қайта даярлауға және біліктілікті арттыруға жолдама беру»;</w:t>
      </w:r>
      <w:r>
        <w:br/>
      </w:r>
      <w:r>
        <w:rPr>
          <w:rFonts w:ascii="Times New Roman"/>
          <w:b w:val="false"/>
          <w:i w:val="false"/>
          <w:color w:val="000000"/>
          <w:sz w:val="28"/>
        </w:rPr>
        <w:t>
      6) «Адамдарға кәсіби бейімделуге тегін қызметтер көрсету».</w:t>
      </w:r>
      <w:r>
        <w:br/>
      </w:r>
      <w:r>
        <w:rPr>
          <w:rFonts w:ascii="Times New Roman"/>
          <w:b w:val="false"/>
          <w:i w:val="false"/>
          <w:color w:val="000000"/>
          <w:sz w:val="28"/>
        </w:rPr>
        <w:t>
</w:t>
      </w:r>
      <w:r>
        <w:rPr>
          <w:rFonts w:ascii="Times New Roman"/>
          <w:b w:val="false"/>
          <w:i w:val="false"/>
          <w:color w:val="000000"/>
          <w:sz w:val="28"/>
        </w:rPr>
        <w:t xml:space="preserve">
      3.Көрсетілетін мемлекеттік қызметтің нысаны: автоматтандырылмаған. </w:t>
      </w:r>
      <w:r>
        <w:br/>
      </w:r>
      <w:r>
        <w:rPr>
          <w:rFonts w:ascii="Times New Roman"/>
          <w:b w:val="false"/>
          <w:i w:val="false"/>
          <w:color w:val="000000"/>
          <w:sz w:val="28"/>
        </w:rPr>
        <w:t>
</w:t>
      </w:r>
      <w:r>
        <w:rPr>
          <w:rFonts w:ascii="Times New Roman"/>
          <w:b w:val="false"/>
          <w:i w:val="false"/>
          <w:color w:val="000000"/>
          <w:sz w:val="28"/>
        </w:rPr>
        <w:t>
      4. Мемлекеттік қызмет «Халықты жұмыспен қамту туралы» Қазақстан Республикасының 2001 жылғы 23 қаңтардағы Заңының 8-бабы 1-тармағы </w:t>
      </w:r>
      <w:r>
        <w:rPr>
          <w:rFonts w:ascii="Times New Roman"/>
          <w:b w:val="false"/>
          <w:i w:val="false"/>
          <w:color w:val="000000"/>
          <w:sz w:val="28"/>
        </w:rPr>
        <w:t>2),</w:t>
      </w:r>
      <w:r>
        <w:rPr>
          <w:rFonts w:ascii="Times New Roman"/>
          <w:b w:val="false"/>
          <w:i w:val="false"/>
          <w:color w:val="000000"/>
          <w:sz w:val="28"/>
        </w:rPr>
        <w:t>5)</w:t>
      </w:r>
      <w:r>
        <w:rPr>
          <w:rFonts w:ascii="Times New Roman"/>
          <w:b w:val="false"/>
          <w:i w:val="false"/>
          <w:color w:val="000000"/>
          <w:sz w:val="28"/>
        </w:rPr>
        <w:t>, </w:t>
      </w:r>
      <w:r>
        <w:rPr>
          <w:rFonts w:ascii="Times New Roman"/>
          <w:b w:val="false"/>
          <w:i w:val="false"/>
          <w:color w:val="000000"/>
          <w:sz w:val="28"/>
        </w:rPr>
        <w:t>6)</w:t>
      </w:r>
      <w:r>
        <w:rPr>
          <w:rFonts w:ascii="Times New Roman"/>
          <w:b w:val="false"/>
          <w:i w:val="false"/>
          <w:color w:val="000000"/>
          <w:sz w:val="28"/>
        </w:rPr>
        <w:t>, </w:t>
      </w:r>
      <w:r>
        <w:rPr>
          <w:rFonts w:ascii="Times New Roman"/>
          <w:b w:val="false"/>
          <w:i w:val="false"/>
          <w:color w:val="000000"/>
          <w:sz w:val="28"/>
        </w:rPr>
        <w:t>7) тармақшаларына</w:t>
      </w:r>
      <w:r>
        <w:rPr>
          <w:rFonts w:ascii="Times New Roman"/>
          <w:b w:val="false"/>
          <w:i w:val="false"/>
          <w:color w:val="000000"/>
          <w:sz w:val="28"/>
        </w:rPr>
        <w:t>, «Жергілікті атқарушы органдар көрсететін әлеуметтік қорғау саласындағы мемлекеттік қызметтердің стандарттарын бекіту туралы» Қазақстан Республикасы Үкіметінің 2011 жылғы 7 сәуірдегі № 394 </w:t>
      </w:r>
      <w:r>
        <w:rPr>
          <w:rFonts w:ascii="Times New Roman"/>
          <w:b w:val="false"/>
          <w:i w:val="false"/>
          <w:color w:val="000000"/>
          <w:sz w:val="28"/>
        </w:rPr>
        <w:t>қаулысына</w:t>
      </w:r>
      <w:r>
        <w:rPr>
          <w:rFonts w:ascii="Times New Roman"/>
          <w:b w:val="false"/>
          <w:i w:val="false"/>
          <w:color w:val="000000"/>
          <w:sz w:val="28"/>
        </w:rPr>
        <w:t xml:space="preserve"> сәйкес көрсетіледі. </w:t>
      </w:r>
      <w:r>
        <w:br/>
      </w:r>
      <w:r>
        <w:rPr>
          <w:rFonts w:ascii="Times New Roman"/>
          <w:b w:val="false"/>
          <w:i w:val="false"/>
          <w:color w:val="000000"/>
          <w:sz w:val="28"/>
        </w:rPr>
        <w:t>
</w:t>
      </w:r>
      <w:r>
        <w:rPr>
          <w:rFonts w:ascii="Times New Roman"/>
          <w:b w:val="false"/>
          <w:i w:val="false"/>
          <w:color w:val="000000"/>
          <w:sz w:val="28"/>
        </w:rPr>
        <w:t>
      5. Мемлекеттік қызмет тегін беріледі.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тәртібі және қажетті құжаттар туралы толық ақпарат ro_kyzil@mail.online/kz интернет-ресурста, уәкілетті органның стендінде, ресми ақпарат көзінде орналасқан.</w:t>
      </w:r>
      <w:r>
        <w:br/>
      </w:r>
      <w:r>
        <w:rPr>
          <w:rFonts w:ascii="Times New Roman"/>
          <w:b w:val="false"/>
          <w:i w:val="false"/>
          <w:color w:val="000000"/>
          <w:sz w:val="28"/>
        </w:rPr>
        <w:t>
</w:t>
      </w:r>
      <w:r>
        <w:rPr>
          <w:rFonts w:ascii="Times New Roman"/>
          <w:b w:val="false"/>
          <w:i w:val="false"/>
          <w:color w:val="000000"/>
          <w:sz w:val="28"/>
        </w:rPr>
        <w:t>
      7. Көрсетілетін мемлекеттік қызмет нәтижесі мемлекеттік қызмет алушыға қағаз тасымалдаушы түрінде жұмыспен қамтуға жәрдемдесудің белсенді нысандарына қатысуға жолдама беру (әрі қарай – Жолдама) немесе мемлекеттік қызметті ұсынудан бас тарту туралы дәлелді жауап беру болып табылады.</w:t>
      </w:r>
      <w:r>
        <w:br/>
      </w:r>
      <w:r>
        <w:rPr>
          <w:rFonts w:ascii="Times New Roman"/>
          <w:b w:val="false"/>
          <w:i w:val="false"/>
          <w:color w:val="000000"/>
          <w:sz w:val="28"/>
        </w:rPr>
        <w:t>
      «Адамдарға кәсіби бейімделуге тегін қызметтер көрсету» мемлекеттік қызмет көрсету нәтижесі мемлекеттік қызметті алушыны жұмысқа орналастыруға болатын кәсіптер мен мамандықтардың тізбесі туралы ауызша ақпараттандыру (кеңес беру) болып табылады.</w:t>
      </w:r>
      <w:r>
        <w:br/>
      </w:r>
      <w:r>
        <w:rPr>
          <w:rFonts w:ascii="Times New Roman"/>
          <w:b w:val="false"/>
          <w:i w:val="false"/>
          <w:color w:val="000000"/>
          <w:sz w:val="28"/>
        </w:rPr>
        <w:t>
</w:t>
      </w:r>
      <w:r>
        <w:rPr>
          <w:rFonts w:ascii="Times New Roman"/>
          <w:b w:val="false"/>
          <w:i w:val="false"/>
          <w:color w:val="000000"/>
          <w:sz w:val="28"/>
        </w:rPr>
        <w:t>
      8. Уәкілетті органның жұмыс кестесі:</w:t>
      </w:r>
      <w:r>
        <w:br/>
      </w:r>
      <w:r>
        <w:rPr>
          <w:rFonts w:ascii="Times New Roman"/>
          <w:b w:val="false"/>
          <w:i w:val="false"/>
          <w:color w:val="000000"/>
          <w:sz w:val="28"/>
        </w:rPr>
        <w:t>
      «Қазақстан Республикасындағы мерекелер туралы» Қазақстан Республикасының 2001 жылғы 13 желтоқсандағы </w:t>
      </w:r>
      <w:r>
        <w:rPr>
          <w:rFonts w:ascii="Times New Roman"/>
          <w:b w:val="false"/>
          <w:i w:val="false"/>
          <w:color w:val="000000"/>
          <w:sz w:val="28"/>
        </w:rPr>
        <w:t>Заңымен</w:t>
      </w:r>
      <w:r>
        <w:rPr>
          <w:rFonts w:ascii="Times New Roman"/>
          <w:b w:val="false"/>
          <w:i w:val="false"/>
          <w:color w:val="000000"/>
          <w:sz w:val="28"/>
        </w:rPr>
        <w:t xml:space="preserve"> белгіленген мерекелік және демалыс күндерінен басқа уақытта күн сайын сағат 9.00-ден 18.00-ге дейін, түскі үзіліс сағат 13.00-ден 14.00-ге дейін.</w:t>
      </w:r>
      <w:r>
        <w:br/>
      </w:r>
      <w:r>
        <w:rPr>
          <w:rFonts w:ascii="Times New Roman"/>
          <w:b w:val="false"/>
          <w:i w:val="false"/>
          <w:color w:val="000000"/>
          <w:sz w:val="28"/>
        </w:rPr>
        <w:t>
</w:t>
      </w:r>
      <w:r>
        <w:rPr>
          <w:rFonts w:ascii="Times New Roman"/>
          <w:b w:val="false"/>
          <w:i w:val="false"/>
          <w:color w:val="000000"/>
          <w:sz w:val="28"/>
        </w:rPr>
        <w:t>
      9. Мемлекеттік қызмет:</w:t>
      </w:r>
      <w:r>
        <w:br/>
      </w:r>
      <w:r>
        <w:rPr>
          <w:rFonts w:ascii="Times New Roman"/>
          <w:b w:val="false"/>
          <w:i w:val="false"/>
          <w:color w:val="000000"/>
          <w:sz w:val="28"/>
        </w:rPr>
        <w:t>
      мемлекеттік қызметті алушының тұрғылықты жері бойынша уәкілетті органның ғимаратында көрсетіледі. Күту залында отыратын орындықтар, мемлекеттік қызмет көрсетуге қажетті ақпарат орналастырылған ақпараттық стендтер, сондай-ақ өртке қарсы қауіпсіздік құралдары бар. Мүмкіндігі шектеулі тұлғалардың мемлекеттік қызмет алуына қызмет көрсету үшін жағдайлар жасалған.</w:t>
      </w:r>
      <w:r>
        <w:br/>
      </w:r>
      <w:r>
        <w:rPr>
          <w:rFonts w:ascii="Times New Roman"/>
          <w:b w:val="false"/>
          <w:i w:val="false"/>
          <w:color w:val="000000"/>
          <w:sz w:val="28"/>
        </w:rPr>
        <w:t>
      Уәкілетті органның бөлмесі санитарлық-эпидемиологиялық нормаларға, ғимараттың қауіпсіздік талаптарына сәйкес келеді, күзет дабылымен жасақталған, бөлме режимі – еркін.</w:t>
      </w:r>
    </w:p>
    <w:bookmarkEnd w:id="358"/>
    <w:bookmarkStart w:name="z406" w:id="359"/>
    <w:p>
      <w:pPr>
        <w:spacing w:after="0"/>
        <w:ind w:left="0"/>
        <w:jc w:val="left"/>
      </w:pPr>
      <w:r>
        <w:rPr>
          <w:rFonts w:ascii="Times New Roman"/>
          <w:b/>
          <w:i w:val="false"/>
          <w:color w:val="000000"/>
        </w:rPr>
        <w:t xml:space="preserve"> 
3. Мемлекеттік қызмет көрсету тәртібіне қойылатын талаптар</w:t>
      </w:r>
    </w:p>
    <w:bookmarkEnd w:id="359"/>
    <w:bookmarkStart w:name="z407" w:id="360"/>
    <w:p>
      <w:pPr>
        <w:spacing w:after="0"/>
        <w:ind w:left="0"/>
        <w:jc w:val="both"/>
      </w:pPr>
      <w:r>
        <w:rPr>
          <w:rFonts w:ascii="Times New Roman"/>
          <w:b w:val="false"/>
          <w:i w:val="false"/>
          <w:color w:val="000000"/>
          <w:sz w:val="28"/>
        </w:rPr>
        <w:t>
      10. Мемлекеттік қызмет жеке тұлғаларға: Қазақстан Республикасының азаматтарына, оралмандарға, шетелдіктерге және Қазақстан Республикасында тұрақты тұратын азаматтығы жоқ тұлғаларға (әрі қарай – мемлекеттік қызметті алушы) көрсетіледі.</w:t>
      </w:r>
      <w:r>
        <w:br/>
      </w:r>
      <w:r>
        <w:rPr>
          <w:rFonts w:ascii="Times New Roman"/>
          <w:b w:val="false"/>
          <w:i w:val="false"/>
          <w:color w:val="000000"/>
          <w:sz w:val="28"/>
        </w:rPr>
        <w:t>
</w:t>
      </w:r>
      <w:r>
        <w:rPr>
          <w:rFonts w:ascii="Times New Roman"/>
          <w:b w:val="false"/>
          <w:i w:val="false"/>
          <w:color w:val="000000"/>
          <w:sz w:val="28"/>
        </w:rPr>
        <w:t>
      11. Мемлекеттік қызмет көрсету мерзімдері:</w:t>
      </w:r>
      <w:r>
        <w:br/>
      </w:r>
      <w:r>
        <w:rPr>
          <w:rFonts w:ascii="Times New Roman"/>
          <w:b w:val="false"/>
          <w:i w:val="false"/>
          <w:color w:val="000000"/>
          <w:sz w:val="28"/>
        </w:rPr>
        <w:t>
      1) мемлекеттік қызмет көрсету мерзімдері </w:t>
      </w:r>
      <w:r>
        <w:rPr>
          <w:rFonts w:ascii="Times New Roman"/>
          <w:b w:val="false"/>
          <w:i w:val="false"/>
          <w:color w:val="000000"/>
          <w:sz w:val="28"/>
        </w:rPr>
        <w:t>12-тармақта</w:t>
      </w:r>
      <w:r>
        <w:rPr>
          <w:rFonts w:ascii="Times New Roman"/>
          <w:b w:val="false"/>
          <w:i w:val="false"/>
          <w:color w:val="000000"/>
          <w:sz w:val="28"/>
        </w:rPr>
        <w:t xml:space="preserve"> белгіленген қажетті құжаттарды ұсыну күнінен – 30 минуттан аспайды;</w:t>
      </w:r>
      <w:r>
        <w:br/>
      </w:r>
      <w:r>
        <w:rPr>
          <w:rFonts w:ascii="Times New Roman"/>
          <w:b w:val="false"/>
          <w:i w:val="false"/>
          <w:color w:val="000000"/>
          <w:sz w:val="28"/>
        </w:rPr>
        <w:t>
      2) мемлекеттік қызметті алуға дейінгі алушының жүгінген күніндегі ең ұзақ шекті уақыты - 30 минуттан аспайды;</w:t>
      </w:r>
      <w:r>
        <w:br/>
      </w:r>
      <w:r>
        <w:rPr>
          <w:rFonts w:ascii="Times New Roman"/>
          <w:b w:val="false"/>
          <w:i w:val="false"/>
          <w:color w:val="000000"/>
          <w:sz w:val="28"/>
        </w:rPr>
        <w:t>
      3) мемлекеттік қызметті алушының жүгінген күні орында көрсетілетін мемлекеттік қызметті алушыға қызмет көрсететін ең ұзақ шекті уақыты 30 минуттан аспайды.</w:t>
      </w:r>
      <w:r>
        <w:br/>
      </w:r>
      <w:r>
        <w:rPr>
          <w:rFonts w:ascii="Times New Roman"/>
          <w:b w:val="false"/>
          <w:i w:val="false"/>
          <w:color w:val="000000"/>
          <w:sz w:val="28"/>
        </w:rPr>
        <w:t>
</w:t>
      </w:r>
      <w:r>
        <w:rPr>
          <w:rFonts w:ascii="Times New Roman"/>
          <w:b w:val="false"/>
          <w:i w:val="false"/>
          <w:color w:val="000000"/>
          <w:sz w:val="28"/>
        </w:rPr>
        <w:t>
      12. Мемлекеттік қызметті алу үшін мемлекеттік қызметті алушы мыналарды ұсынады:</w:t>
      </w:r>
      <w:r>
        <w:br/>
      </w:r>
      <w:r>
        <w:rPr>
          <w:rFonts w:ascii="Times New Roman"/>
          <w:b w:val="false"/>
          <w:i w:val="false"/>
          <w:color w:val="000000"/>
          <w:sz w:val="28"/>
        </w:rPr>
        <w:t>
      1) жеке куәлік (төлқұжат);</w:t>
      </w:r>
      <w:r>
        <w:br/>
      </w:r>
      <w:r>
        <w:rPr>
          <w:rFonts w:ascii="Times New Roman"/>
          <w:b w:val="false"/>
          <w:i w:val="false"/>
          <w:color w:val="000000"/>
          <w:sz w:val="28"/>
        </w:rPr>
        <w:t>
      2) еңбек қызметін растайтын құжат;</w:t>
      </w:r>
      <w:r>
        <w:br/>
      </w:r>
      <w:r>
        <w:rPr>
          <w:rFonts w:ascii="Times New Roman"/>
          <w:b w:val="false"/>
          <w:i w:val="false"/>
          <w:color w:val="000000"/>
          <w:sz w:val="28"/>
        </w:rPr>
        <w:t>
      3) әлеуметтік жеке кодты беру туралы куәлік;</w:t>
      </w:r>
      <w:r>
        <w:br/>
      </w:r>
      <w:r>
        <w:rPr>
          <w:rFonts w:ascii="Times New Roman"/>
          <w:b w:val="false"/>
          <w:i w:val="false"/>
          <w:color w:val="000000"/>
          <w:sz w:val="28"/>
        </w:rPr>
        <w:t>
      4) салық төлеушінің тіркеу нөмірі;</w:t>
      </w:r>
      <w:r>
        <w:br/>
      </w:r>
      <w:r>
        <w:rPr>
          <w:rFonts w:ascii="Times New Roman"/>
          <w:b w:val="false"/>
          <w:i w:val="false"/>
          <w:color w:val="000000"/>
          <w:sz w:val="28"/>
        </w:rPr>
        <w:t xml:space="preserve">
      5) кәсіби біліктілікті куәландыратын құжат (болғанда), ал, алғаш жұмыс іздеген, бірақ та кәсібі (мамандығы) жоқ тұлғаларға – білімі туралы құжат. </w:t>
      </w:r>
      <w:r>
        <w:br/>
      </w:r>
      <w:r>
        <w:rPr>
          <w:rFonts w:ascii="Times New Roman"/>
          <w:b w:val="false"/>
          <w:i w:val="false"/>
          <w:color w:val="000000"/>
          <w:sz w:val="28"/>
        </w:rPr>
        <w:t xml:space="preserve">
      Шетелдіктер және азаматтығы жоқ тұлғалар Қазақстан Республикасындағы шетелдіктің тұрақты тұруға рұқсат қағаз және ішкі істер органында тіркелгені туралы азаматтығы жоқ тұлғалардың куәлігін ұсынады. </w:t>
      </w:r>
      <w:r>
        <w:br/>
      </w:r>
      <w:r>
        <w:rPr>
          <w:rFonts w:ascii="Times New Roman"/>
          <w:b w:val="false"/>
          <w:i w:val="false"/>
          <w:color w:val="000000"/>
          <w:sz w:val="28"/>
        </w:rPr>
        <w:t xml:space="preserve">
      Оралмандар оралман куәлігін ұсынады. </w:t>
      </w:r>
      <w:r>
        <w:br/>
      </w:r>
      <w:r>
        <w:rPr>
          <w:rFonts w:ascii="Times New Roman"/>
          <w:b w:val="false"/>
          <w:i w:val="false"/>
          <w:color w:val="000000"/>
          <w:sz w:val="28"/>
        </w:rPr>
        <w:t>
      Мемлекеттік қызметті алуға жеңілдіктер қарастырылмаған.</w:t>
      </w:r>
      <w:r>
        <w:br/>
      </w:r>
      <w:r>
        <w:rPr>
          <w:rFonts w:ascii="Times New Roman"/>
          <w:b w:val="false"/>
          <w:i w:val="false"/>
          <w:color w:val="000000"/>
          <w:sz w:val="28"/>
        </w:rPr>
        <w:t>
      Уәкілетті органда мемлекеттік қызмет алуға өтініш толтырылмайды.</w:t>
      </w:r>
      <w:r>
        <w:br/>
      </w:r>
      <w:r>
        <w:rPr>
          <w:rFonts w:ascii="Times New Roman"/>
          <w:b w:val="false"/>
          <w:i w:val="false"/>
          <w:color w:val="000000"/>
          <w:sz w:val="28"/>
        </w:rPr>
        <w:t>
</w:t>
      </w:r>
      <w:r>
        <w:rPr>
          <w:rFonts w:ascii="Times New Roman"/>
          <w:b w:val="false"/>
          <w:i w:val="false"/>
          <w:color w:val="000000"/>
          <w:sz w:val="28"/>
        </w:rPr>
        <w:t xml:space="preserve">
      13. Уәкілетті органға жүгінгенде барлық қажетті құжаттар тіркеуді іске асыратын уәкілетті органның қызметкеріне тапсырылады. </w:t>
      </w:r>
      <w:r>
        <w:br/>
      </w:r>
      <w:r>
        <w:rPr>
          <w:rFonts w:ascii="Times New Roman"/>
          <w:b w:val="false"/>
          <w:i w:val="false"/>
          <w:color w:val="000000"/>
          <w:sz w:val="28"/>
        </w:rPr>
        <w:t>
      Жүгінген кезде мемлекеттік қызметті алушыға жұмыспен қамтуға жәрдемдесудің белсенді нысанына қатысуға жолдама беріледі.</w:t>
      </w:r>
      <w:r>
        <w:br/>
      </w:r>
      <w:r>
        <w:rPr>
          <w:rFonts w:ascii="Times New Roman"/>
          <w:b w:val="false"/>
          <w:i w:val="false"/>
          <w:color w:val="000000"/>
          <w:sz w:val="28"/>
        </w:rPr>
        <w:t>
      Жолдама беру мемлекеттік қызметті алушының тұрғылықты жері бойынша уәкілетті органға өзі барғанда іске асырылады.</w:t>
      </w:r>
      <w:r>
        <w:br/>
      </w:r>
      <w:r>
        <w:rPr>
          <w:rFonts w:ascii="Times New Roman"/>
          <w:b w:val="false"/>
          <w:i w:val="false"/>
          <w:color w:val="000000"/>
          <w:sz w:val="28"/>
        </w:rPr>
        <w:t>
</w:t>
      </w:r>
      <w:r>
        <w:rPr>
          <w:rFonts w:ascii="Times New Roman"/>
          <w:b w:val="false"/>
          <w:i w:val="false"/>
          <w:color w:val="000000"/>
          <w:sz w:val="28"/>
        </w:rPr>
        <w:t>
      14. Уәкілетті орган мемлекеттік қызмет алушының уәкілетті органда жұмыссыз ретінде тіркеуінің болмағанында жұмыссыздарға жолдама беруден бас тартады («Адамдарға қоғамдық жұмысқа жолдама беруді» және «Адамдарға кәсіби бейімделуге тегін қызметтер көрсетуді» қоспағанда).</w:t>
      </w:r>
      <w:r>
        <w:br/>
      </w:r>
      <w:r>
        <w:rPr>
          <w:rFonts w:ascii="Times New Roman"/>
          <w:b w:val="false"/>
          <w:i w:val="false"/>
          <w:color w:val="000000"/>
          <w:sz w:val="28"/>
        </w:rPr>
        <w:t>
      Мемлекеттік қызметті ұсынуды тоқтату үшін негіздер жоқ.</w:t>
      </w:r>
      <w:r>
        <w:br/>
      </w:r>
      <w:r>
        <w:rPr>
          <w:rFonts w:ascii="Times New Roman"/>
          <w:b w:val="false"/>
          <w:i w:val="false"/>
          <w:color w:val="000000"/>
          <w:sz w:val="28"/>
        </w:rPr>
        <w:t>
</w:t>
      </w:r>
      <w:r>
        <w:rPr>
          <w:rFonts w:ascii="Times New Roman"/>
          <w:b w:val="false"/>
          <w:i w:val="false"/>
          <w:color w:val="000000"/>
          <w:sz w:val="28"/>
        </w:rPr>
        <w:t xml:space="preserve">
      15. Мемлекеттік қызмет алу үшін мемлекеттік қызметті алушыдан өтініш қабылдау күнінен мемлекеттік қызмет нәтижесін беру күніне дейінгі мемлекеттік қызмет көрсету сатылары: </w:t>
      </w:r>
      <w:r>
        <w:br/>
      </w:r>
      <w:r>
        <w:rPr>
          <w:rFonts w:ascii="Times New Roman"/>
          <w:b w:val="false"/>
          <w:i w:val="false"/>
          <w:color w:val="000000"/>
          <w:sz w:val="28"/>
        </w:rPr>
        <w:t>
      1) мемлекеттік қызметті алушы уәкілетті органның жауапты маманына мемлекеттік қызметтің ұсынылуына қажетті құжаттардың тізбесін ұсынады;</w:t>
      </w:r>
      <w:r>
        <w:br/>
      </w:r>
      <w:r>
        <w:rPr>
          <w:rFonts w:ascii="Times New Roman"/>
          <w:b w:val="false"/>
          <w:i w:val="false"/>
          <w:color w:val="000000"/>
          <w:sz w:val="28"/>
        </w:rPr>
        <w:t>
      2) уәкілетті органның жауапты маманы осы регламенттің 12 тармағында көрсетілген қажетті құжаттарды қабылдайды, тіркеуді жүргізеді және басшының қарауына жібереді;</w:t>
      </w:r>
      <w:r>
        <w:br/>
      </w:r>
      <w:r>
        <w:rPr>
          <w:rFonts w:ascii="Times New Roman"/>
          <w:b w:val="false"/>
          <w:i w:val="false"/>
          <w:color w:val="000000"/>
          <w:sz w:val="28"/>
        </w:rPr>
        <w:t>
      3) уәкілетті органның басшысы, танысады, қарар белгілейді және құжаттарды жұмысты одан әрі ұйымдастыру үшін уәкілетті органның бас маманына жібереді;</w:t>
      </w:r>
      <w:r>
        <w:br/>
      </w:r>
      <w:r>
        <w:rPr>
          <w:rFonts w:ascii="Times New Roman"/>
          <w:b w:val="false"/>
          <w:i w:val="false"/>
          <w:color w:val="000000"/>
          <w:sz w:val="28"/>
        </w:rPr>
        <w:t>
      4) уәкілетті органның бас маманы Жолдаманы немесе бас тарту туралы дәлелді жауапты ресімдейді және уәкілетті органның басшысына қол қоюға жібереді;</w:t>
      </w:r>
      <w:r>
        <w:br/>
      </w:r>
      <w:r>
        <w:rPr>
          <w:rFonts w:ascii="Times New Roman"/>
          <w:b w:val="false"/>
          <w:i w:val="false"/>
          <w:color w:val="000000"/>
          <w:sz w:val="28"/>
        </w:rPr>
        <w:t>
      5) уәкілетті органның басшысы Жолдамаға немесе бас тарту туралы дәлелді жауапқа қол қояды және жауапты маманға жібереді;</w:t>
      </w:r>
      <w:r>
        <w:br/>
      </w:r>
      <w:r>
        <w:rPr>
          <w:rFonts w:ascii="Times New Roman"/>
          <w:b w:val="false"/>
          <w:i w:val="false"/>
          <w:color w:val="000000"/>
          <w:sz w:val="28"/>
        </w:rPr>
        <w:t>
      6) уәкілетті органның жауапты маманы мемлекеттік қызмет көрсетудің нәтижесін кітапқа тіркейді және мемлекеттік қызметті алушыға Жолдама немесе бас тарту туралы дәлелді жауап береді.</w:t>
      </w:r>
    </w:p>
    <w:bookmarkEnd w:id="360"/>
    <w:bookmarkStart w:name="z413" w:id="361"/>
    <w:p>
      <w:pPr>
        <w:spacing w:after="0"/>
        <w:ind w:left="0"/>
        <w:jc w:val="left"/>
      </w:pPr>
      <w:r>
        <w:rPr>
          <w:rFonts w:ascii="Times New Roman"/>
          <w:b/>
          <w:i w:val="false"/>
          <w:color w:val="000000"/>
        </w:rPr>
        <w:t xml:space="preserve"> 
4. Мемлекеттік қызмет көрсету процесіндегі әрекет (өзара іс-әрекет) тәртібін сипаттау</w:t>
      </w:r>
    </w:p>
    <w:bookmarkEnd w:id="361"/>
    <w:bookmarkStart w:name="z414" w:id="362"/>
    <w:p>
      <w:pPr>
        <w:spacing w:after="0"/>
        <w:ind w:left="0"/>
        <w:jc w:val="both"/>
      </w:pPr>
      <w:r>
        <w:rPr>
          <w:rFonts w:ascii="Times New Roman"/>
          <w:b w:val="false"/>
          <w:i w:val="false"/>
          <w:color w:val="000000"/>
          <w:sz w:val="28"/>
        </w:rPr>
        <w:t>      16. Мемлекеттік қызмет көрсету процесіне келесі құрылымдық-функционалдық бірліктер қатысады (әрі қарай – ҚФБ):</w:t>
      </w:r>
      <w:r>
        <w:br/>
      </w:r>
      <w:r>
        <w:rPr>
          <w:rFonts w:ascii="Times New Roman"/>
          <w:b w:val="false"/>
          <w:i w:val="false"/>
          <w:color w:val="000000"/>
          <w:sz w:val="28"/>
        </w:rPr>
        <w:t>
      1) уәкілетті органның басшысы;</w:t>
      </w:r>
      <w:r>
        <w:br/>
      </w:r>
      <w:r>
        <w:rPr>
          <w:rFonts w:ascii="Times New Roman"/>
          <w:b w:val="false"/>
          <w:i w:val="false"/>
          <w:color w:val="000000"/>
          <w:sz w:val="28"/>
        </w:rPr>
        <w:t xml:space="preserve">
      2) уәкілетті органның жауапты маманы; </w:t>
      </w:r>
      <w:r>
        <w:br/>
      </w:r>
      <w:r>
        <w:rPr>
          <w:rFonts w:ascii="Times New Roman"/>
          <w:b w:val="false"/>
          <w:i w:val="false"/>
          <w:color w:val="000000"/>
          <w:sz w:val="28"/>
        </w:rPr>
        <w:t>
      3) уәкілетті органның бас маманы.</w:t>
      </w:r>
      <w:r>
        <w:br/>
      </w:r>
      <w:r>
        <w:rPr>
          <w:rFonts w:ascii="Times New Roman"/>
          <w:b w:val="false"/>
          <w:i w:val="false"/>
          <w:color w:val="000000"/>
          <w:sz w:val="28"/>
        </w:rPr>
        <w:t>
      17. Әрбір әкімшілік әрекетті орындау мерзімі көрсетіліп әрбір ҚФБ-мен әкімшілік әрекеттің (үдерістің) өзара әрекеті мен бір ізділіктің мәтіндік кестелік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18. ҚФБ мен мемлекеттік қызмет көрсету процесіндегі әкімшілік әрекеттердің логикалық бір ізділігі арасындағы өзара байланысты көрсететін сызба (мемлекеттік қызмет көрсету үдерісінде)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p>
    <w:bookmarkEnd w:id="362"/>
    <w:bookmarkStart w:name="z416" w:id="363"/>
    <w:p>
      <w:pPr>
        <w:spacing w:after="0"/>
        <w:ind w:left="0"/>
        <w:jc w:val="left"/>
      </w:pPr>
      <w:r>
        <w:rPr>
          <w:rFonts w:ascii="Times New Roman"/>
          <w:b/>
          <w:i w:val="false"/>
          <w:color w:val="000000"/>
        </w:rPr>
        <w:t xml:space="preserve"> 
5. Мемлекеттік қызмет көрсететін лауазымды тұлғалардың жауапкершілігі</w:t>
      </w:r>
    </w:p>
    <w:bookmarkEnd w:id="363"/>
    <w:bookmarkStart w:name="z417" w:id="364"/>
    <w:p>
      <w:pPr>
        <w:spacing w:after="0"/>
        <w:ind w:left="0"/>
        <w:jc w:val="both"/>
      </w:pPr>
      <w:r>
        <w:rPr>
          <w:rFonts w:ascii="Times New Roman"/>
          <w:b w:val="false"/>
          <w:i w:val="false"/>
          <w:color w:val="000000"/>
          <w:sz w:val="28"/>
        </w:rPr>
        <w:t>
      19. Мемлекеттік қызметтер көрсетуге жауапты тұлғалар мемлекеттік қызмет көрсетуге қатысатын уәкілетті органның басшысы, уәкілетті органның жауапты лауазымды тұлғалары (әрі қарай – лауазымды тұлғалар) болып табылады.</w:t>
      </w:r>
      <w:r>
        <w:br/>
      </w:r>
      <w:r>
        <w:rPr>
          <w:rFonts w:ascii="Times New Roman"/>
          <w:b w:val="false"/>
          <w:i w:val="false"/>
          <w:color w:val="000000"/>
          <w:sz w:val="28"/>
        </w:rPr>
        <w:t xml:space="preserve">
      Лауазымды тұлғалар мемлекеттік қызмет көрсетудің сапасы мен тиімділігіне, сондай-ақ мемлекеттік қызмет көрсету барысындағы қабылдаған шешім мен әрекетке (әрекетсіздікке), Қазақстан Республикасының заңнамасымен қаралған тәртіпте белгіленген мерзімде мемлекеттік қызмет көрсетудің жүзеге асырылуына жауапты болады. </w:t>
      </w:r>
      <w:r>
        <w:br/>
      </w:r>
      <w:r>
        <w:rPr>
          <w:rFonts w:ascii="Times New Roman"/>
          <w:b w:val="false"/>
          <w:i w:val="false"/>
          <w:color w:val="000000"/>
          <w:sz w:val="28"/>
        </w:rPr>
        <w:t>
</w:t>
      </w:r>
      <w:r>
        <w:rPr>
          <w:rFonts w:ascii="Times New Roman"/>
          <w:b w:val="false"/>
          <w:i w:val="false"/>
          <w:color w:val="000000"/>
          <w:sz w:val="28"/>
        </w:rPr>
        <w:t>
      20. Мемлекеттік қызмет нәтижелерімен келіспеген жағдайда тұтынушы заңнамамен белгіленген тәртіпте сотқа жүгінуге құқылы болады.</w:t>
      </w:r>
      <w:r>
        <w:br/>
      </w:r>
      <w:r>
        <w:rPr>
          <w:rFonts w:ascii="Times New Roman"/>
          <w:b w:val="false"/>
          <w:i w:val="false"/>
          <w:color w:val="000000"/>
          <w:sz w:val="28"/>
        </w:rPr>
        <w:t>
      Жазбаша шағыммен жүгінген мемлекеттік қызметті алушыға осы шағымға жауап алған күні мен уақыты, шағымның қаралу барысын білуге болатын лауазымды тұлғалардың байланыс мәліметтері көрсетілген талон беріледі.</w:t>
      </w:r>
    </w:p>
    <w:bookmarkEnd w:id="364"/>
    <w:bookmarkStart w:name="z419" w:id="365"/>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регламентіне</w:t>
      </w:r>
      <w:r>
        <w:br/>
      </w:r>
      <w:r>
        <w:rPr>
          <w:rFonts w:ascii="Times New Roman"/>
          <w:b w:val="false"/>
          <w:i w:val="false"/>
          <w:color w:val="000000"/>
          <w:sz w:val="28"/>
        </w:rPr>
        <w:t>
1-қосымша</w:t>
      </w:r>
    </w:p>
    <w:bookmarkEnd w:id="365"/>
    <w:p>
      <w:pPr>
        <w:spacing w:after="0"/>
        <w:ind w:left="0"/>
        <w:jc w:val="left"/>
      </w:pPr>
      <w:r>
        <w:rPr>
          <w:rFonts w:ascii="Times New Roman"/>
          <w:b/>
          <w:i w:val="false"/>
          <w:color w:val="000000"/>
        </w:rPr>
        <w:t xml:space="preserve"> Әкімшілік әрекеттердің (үдерістердің) бір ізділігі мен өзара әрекетін сипаттау 1-кесте. ҚФБ әрекетін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441"/>
        <w:gridCol w:w="2801"/>
        <w:gridCol w:w="2966"/>
        <w:gridCol w:w="313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әрекеті (жұмыстың барысы, ағыны)</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 (жұмыстың барысы, ағыны)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Уәкілетті органның жауапты маманы </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585"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Әрекеттің атауы (процесс, үрдіс, операция) және оны сипаттау</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қабылдау, журналға тіркеу және уәкілетті органның қарауына жіберу</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Ұсынылған құжаттармен танысу, қарар белгілеу және жұмыс үшін құжаттарды бас маманға жіберу</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 дайындау</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(мәліметтер, құжат, ұйымдастыру-</w:t>
            </w:r>
            <w:r>
              <w:br/>
            </w:r>
            <w:r>
              <w:rPr>
                <w:rFonts w:ascii="Times New Roman"/>
                <w:b w:val="false"/>
                <w:i w:val="false"/>
                <w:color w:val="000000"/>
                <w:sz w:val="20"/>
              </w:rPr>
              <w:t>
өкімдік шешім)</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Кіріс нөмірін беру</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Қарар </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 немесе бас тарту туралы дәлелді жауап</w:t>
            </w:r>
          </w:p>
        </w:tc>
      </w:tr>
      <w:tr>
        <w:trPr>
          <w:trHeight w:val="21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аспайды</w:t>
            </w:r>
          </w:p>
        </w:tc>
      </w:tr>
      <w:tr>
        <w:trPr>
          <w:trHeight w:val="30" w:hRule="atLeast"/>
        </w:trPr>
        <w:tc>
          <w:tcPr>
            <w:tcW w:w="3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әрекеттің нөмірі</w:t>
            </w:r>
          </w:p>
        </w:tc>
        <w:tc>
          <w:tcPr>
            <w:tcW w:w="28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63"/>
        <w:gridCol w:w="3190"/>
        <w:gridCol w:w="550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процестің (жұмыс барысының, ағымының) іс-әрекеттері</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Іс-әрекеттің (жұмыс барысының, ағынының) №</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Іс-әрекеттің (процестің, рәсімнің, операцияның) атауы және оның сипаттамасы </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Жолдамаға немесе қызмет көрсетуден бас тарту туралы дәлелді жауапқа қол қояды және уәкілетті органның жауапты маманына жолдайды</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қызмет көрсету нәтижесін журналға тіркейді және жолдама немесе қызмет көрсетуден бас тарту туралы дәлелдi жауапты мемлекеттік қызметті алушыға береді</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ұйымдастыру-</w:t>
            </w:r>
            <w:r>
              <w:br/>
            </w:r>
            <w:r>
              <w:rPr>
                <w:rFonts w:ascii="Times New Roman"/>
                <w:b w:val="false"/>
                <w:i w:val="false"/>
                <w:color w:val="000000"/>
                <w:sz w:val="20"/>
              </w:rPr>
              <w:t>
өкімдік шешім)</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Құжаттарға қол қою</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Нәтижесін беру</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мерзімдері</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минуттан аспайды</w:t>
            </w:r>
          </w:p>
        </w:tc>
      </w:tr>
      <w:tr>
        <w:trPr>
          <w:trHeight w:val="30" w:hRule="atLeast"/>
        </w:trPr>
        <w:tc>
          <w:tcPr>
            <w:tcW w:w="3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нөмірі</w:t>
            </w:r>
          </w:p>
        </w:tc>
        <w:tc>
          <w:tcPr>
            <w:tcW w:w="3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5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0" w:id="366"/>
    <w:p>
      <w:pPr>
        <w:spacing w:after="0"/>
        <w:ind w:left="0"/>
        <w:jc w:val="left"/>
      </w:pPr>
      <w:r>
        <w:rPr>
          <w:rFonts w:ascii="Times New Roman"/>
          <w:b/>
          <w:i w:val="false"/>
          <w:color w:val="000000"/>
        </w:rPr>
        <w:t xml:space="preserve"> 
2-кесте. Пайдалану нұсқалары. Негізгі процесс</w:t>
      </w:r>
    </w:p>
    <w:bookmarkEnd w:id="3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9"/>
        <w:gridCol w:w="3766"/>
        <w:gridCol w:w="3725"/>
      </w:tblGrid>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журналға тіркейді, кіріс нөмірін береді және уәкілетті органның қарауына жібереді</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Қараудан кейін қарар белгілейді және құжаттарды орындау үшін бас маманға жібереді</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p>
          <w:p>
            <w:pPr>
              <w:spacing w:after="20"/>
              <w:ind w:left="20"/>
              <w:jc w:val="both"/>
            </w:pPr>
            <w:r>
              <w:rPr>
                <w:rFonts w:ascii="Times New Roman"/>
                <w:b w:val="false"/>
                <w:i w:val="false"/>
                <w:color w:val="000000"/>
                <w:sz w:val="20"/>
              </w:rPr>
              <w:t>Құжаттарды қарауды іске асырады және жолдама ресімдейді және қол қою үшін уәкілетті органның басшысына жібереді</w:t>
            </w:r>
          </w:p>
        </w:tc>
      </w:tr>
      <w:tr>
        <w:trPr>
          <w:trHeight w:val="30" w:hRule="atLeast"/>
        </w:trPr>
        <w:tc>
          <w:tcPr>
            <w:tcW w:w="4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p>
          <w:p>
            <w:pPr>
              <w:spacing w:after="20"/>
              <w:ind w:left="20"/>
              <w:jc w:val="both"/>
            </w:pPr>
            <w:r>
              <w:rPr>
                <w:rFonts w:ascii="Times New Roman"/>
                <w:b w:val="false"/>
                <w:i w:val="false"/>
                <w:color w:val="000000"/>
                <w:sz w:val="20"/>
              </w:rPr>
              <w:t xml:space="preserve">Мемлекеттік қызмет көрсету нәтижесін журналға тіркейді және мемлекеттік қызметті алушыға жолдама береді </w:t>
            </w:r>
          </w:p>
        </w:tc>
        <w:tc>
          <w:tcPr>
            <w:tcW w:w="3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p>
          <w:p>
            <w:pPr>
              <w:spacing w:after="20"/>
              <w:ind w:left="20"/>
              <w:jc w:val="both"/>
            </w:pPr>
            <w:r>
              <w:rPr>
                <w:rFonts w:ascii="Times New Roman"/>
                <w:b w:val="false"/>
                <w:i w:val="false"/>
                <w:color w:val="000000"/>
                <w:sz w:val="20"/>
              </w:rPr>
              <w:t>Жолдамаға қол қояды, уәкілетті органның жауапты маманына жібереді</w:t>
            </w:r>
          </w:p>
        </w:tc>
        <w:tc>
          <w:tcPr>
            <w:tcW w:w="37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1" w:id="367"/>
    <w:p>
      <w:pPr>
        <w:spacing w:after="0"/>
        <w:ind w:left="0"/>
        <w:jc w:val="left"/>
      </w:pPr>
      <w:r>
        <w:rPr>
          <w:rFonts w:ascii="Times New Roman"/>
          <w:b/>
          <w:i w:val="false"/>
          <w:color w:val="000000"/>
        </w:rPr>
        <w:t xml:space="preserve"> 
3-кесте. Пайдалану нұсқалары. Баламалы процесс</w:t>
      </w:r>
    </w:p>
    <w:bookmarkEnd w:id="3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27"/>
        <w:gridCol w:w="3764"/>
        <w:gridCol w:w="3969"/>
      </w:tblGrid>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жауапты маманы</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басшысы</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Уәкілетті органның бас маманы</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әрекет.</w:t>
            </w:r>
          </w:p>
          <w:p>
            <w:pPr>
              <w:spacing w:after="20"/>
              <w:ind w:left="20"/>
              <w:jc w:val="both"/>
            </w:pPr>
            <w:r>
              <w:rPr>
                <w:rFonts w:ascii="Times New Roman"/>
                <w:b w:val="false"/>
                <w:i w:val="false"/>
                <w:color w:val="000000"/>
                <w:sz w:val="20"/>
              </w:rPr>
              <w:t>Құжаттарды журналға тіркейді, кіріс нөмірін береді және уәкілетті органның басшысына қарауға жібереді</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әрекет.</w:t>
            </w:r>
          </w:p>
          <w:p>
            <w:pPr>
              <w:spacing w:after="20"/>
              <w:ind w:left="20"/>
              <w:jc w:val="both"/>
            </w:pPr>
            <w:r>
              <w:rPr>
                <w:rFonts w:ascii="Times New Roman"/>
                <w:b w:val="false"/>
                <w:i w:val="false"/>
                <w:color w:val="000000"/>
                <w:sz w:val="20"/>
              </w:rPr>
              <w:t>Қараудан кейін қарар белгілейді және орындау үшін құжаттарды бас маманға жібереді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әрекет.</w:t>
            </w:r>
          </w:p>
          <w:p>
            <w:pPr>
              <w:spacing w:after="20"/>
              <w:ind w:left="20"/>
              <w:jc w:val="both"/>
            </w:pPr>
            <w:r>
              <w:rPr>
                <w:rFonts w:ascii="Times New Roman"/>
                <w:b w:val="false"/>
                <w:i w:val="false"/>
                <w:color w:val="000000"/>
                <w:sz w:val="20"/>
              </w:rPr>
              <w:t>Бас тарту туралы дәлелді жауап дайындайды және қол қою үшін уәкілетті органның басшысына жолдайды</w:t>
            </w:r>
          </w:p>
        </w:tc>
      </w:tr>
      <w:tr>
        <w:trPr>
          <w:trHeight w:val="30" w:hRule="atLeast"/>
        </w:trPr>
        <w:tc>
          <w:tcPr>
            <w:tcW w:w="47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әрекет.</w:t>
            </w:r>
          </w:p>
          <w:p>
            <w:pPr>
              <w:spacing w:after="20"/>
              <w:ind w:left="20"/>
              <w:jc w:val="both"/>
            </w:pPr>
            <w:r>
              <w:rPr>
                <w:rFonts w:ascii="Times New Roman"/>
                <w:b w:val="false"/>
                <w:i w:val="false"/>
                <w:color w:val="000000"/>
                <w:sz w:val="20"/>
              </w:rPr>
              <w:t>Мемлекеттік қызмет көрсету нәтижесін журналға тіркейді және мемлекеттік қызметті алушыға бас тарту туралы дәлелді жауап береді</w:t>
            </w:r>
          </w:p>
        </w:tc>
        <w:tc>
          <w:tcPr>
            <w:tcW w:w="3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әрекет.</w:t>
            </w:r>
          </w:p>
          <w:p>
            <w:pPr>
              <w:spacing w:after="20"/>
              <w:ind w:left="20"/>
              <w:jc w:val="both"/>
            </w:pPr>
            <w:r>
              <w:rPr>
                <w:rFonts w:ascii="Times New Roman"/>
                <w:b w:val="false"/>
                <w:i w:val="false"/>
                <w:color w:val="000000"/>
                <w:sz w:val="20"/>
              </w:rPr>
              <w:t>Бас тарту туралы дәлелді жауапқа қол қояды және уәкілетті органның жауапты маманына жібереді</w:t>
            </w:r>
          </w:p>
        </w:tc>
        <w:tc>
          <w:tcPr>
            <w:tcW w:w="3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422" w:id="368"/>
    <w:p>
      <w:pPr>
        <w:spacing w:after="0"/>
        <w:ind w:left="0"/>
        <w:jc w:val="both"/>
      </w:pPr>
      <w:r>
        <w:rPr>
          <w:rFonts w:ascii="Times New Roman"/>
          <w:b w:val="false"/>
          <w:i w:val="false"/>
          <w:color w:val="000000"/>
          <w:sz w:val="28"/>
        </w:rPr>
        <w:t>
«Адамдарға жұмыспен қамтуға</w:t>
      </w:r>
      <w:r>
        <w:br/>
      </w:r>
      <w:r>
        <w:rPr>
          <w:rFonts w:ascii="Times New Roman"/>
          <w:b w:val="false"/>
          <w:i w:val="false"/>
          <w:color w:val="000000"/>
          <w:sz w:val="28"/>
        </w:rPr>
        <w:t>
жәрдемдесудің белсенді нысандарына</w:t>
      </w:r>
      <w:r>
        <w:br/>
      </w:r>
      <w:r>
        <w:rPr>
          <w:rFonts w:ascii="Times New Roman"/>
          <w:b w:val="false"/>
          <w:i w:val="false"/>
          <w:color w:val="000000"/>
          <w:sz w:val="28"/>
        </w:rPr>
        <w:t>
қатысуға жолдама беру»</w:t>
      </w:r>
      <w:r>
        <w:br/>
      </w:r>
      <w:r>
        <w:rPr>
          <w:rFonts w:ascii="Times New Roman"/>
          <w:b w:val="false"/>
          <w:i w:val="false"/>
          <w:color w:val="000000"/>
          <w:sz w:val="28"/>
        </w:rPr>
        <w:t>
мемлекеттік регламентіне</w:t>
      </w:r>
      <w:r>
        <w:br/>
      </w:r>
      <w:r>
        <w:rPr>
          <w:rFonts w:ascii="Times New Roman"/>
          <w:b w:val="false"/>
          <w:i w:val="false"/>
          <w:color w:val="000000"/>
          <w:sz w:val="28"/>
        </w:rPr>
        <w:t>
2-қосымша</w:t>
      </w:r>
    </w:p>
    <w:bookmarkEnd w:id="368"/>
    <w:p>
      <w:pPr>
        <w:spacing w:after="0"/>
        <w:ind w:left="0"/>
        <w:jc w:val="left"/>
      </w:pPr>
      <w:r>
        <w:rPr>
          <w:rFonts w:ascii="Times New Roman"/>
          <w:b/>
          <w:i w:val="false"/>
          <w:color w:val="000000"/>
        </w:rPr>
        <w:t xml:space="preserve"> Әкімшілік әрекеттердің логикалық бір ізділігі арасындағы өзара байланысты көрсететін сызба</w:t>
      </w:r>
    </w:p>
    <w:p>
      <w:pPr>
        <w:spacing w:after="0"/>
        <w:ind w:left="0"/>
        <w:jc w:val="both"/>
      </w:pPr>
      <w:r>
        <w:drawing>
          <wp:inline distT="0" distB="0" distL="0" distR="0">
            <wp:extent cx="79756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975600" cy="75311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