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98070" w14:textId="f3980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"2012-2014 жылдарға арналған аудандық бюджет туралы" Тайынша аудандық мәслихаттың 2011 жылғы 22 желтоқсандағы N 308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аудандық мәслихатының 2012 жылғы 4 желтоқсандағы N 65 шешімі. Солтүстік Қазақстан облысының Әділет департаментінде 2012 жылғы 24 желтоқсанда N 2031 тіркелді. Күші жойылды (Солтүстік Қазақстан облысы Тайынша аудандық мәслихатының 2013 жылғы 9 қазандағы N 05-20-205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(Солтүстік Қазақстан облысы Тайынша аудандық мәслихатының 09.10.2013 N 05-20-205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 кодексінің 106-бабының 2-тармағы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«Нормативтік құқықтық актілер туралы» Қазақстан Республикасының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«2012-2014 жылдарға арналған аудандық бюджет туралы» Солтүстік Қазақстан облысы Тайынша ауданы мәслихатының 2011 жылғы 22 желтоқсандағы № 308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2012 жылғы 23 қаңтардағы № 13-11-224 тіркелген, 2012 жылғы 17 ақпандағы № 7 «Тайынша Таңы, 2012 жылғы 17 ақпандағы № 7 «Тайыншинские вести» газеттерінде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«2012-2014 жылдарға арналған аудандық бюджет тиісінше 1, 2 және 3 қосымшаларға сәйкес, оның ішінде 2012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3895613, 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656098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5865, 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105003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3128647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- 4029012,1 –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- 6631, 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7281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649,4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- 28000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- 28000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- 168030,2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- 168030,2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займдардың түсімі – 7281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займдарды өтеу – 649,4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қаражаттардың пайдаланатын қалдығы – 161398,6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2012 жылға арналған республикалық бюджеттен түсетін нысаналы трансферттер келесі көлемдерде есепке алынсын: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24788 мың теңге – Қазақстан Республикасы Президентінің 2010 жылғы 7 желтоқсандағы № 1118 </w:t>
      </w:r>
      <w:r>
        <w:rPr>
          <w:rFonts w:ascii="Times New Roman"/>
          <w:b w:val="false"/>
          <w:i w:val="false"/>
          <w:color w:val="000000"/>
          <w:sz w:val="28"/>
        </w:rPr>
        <w:t>Жарлығымен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Республикасында 2011 - 2020 жылдарға арналған білім беруді дамыту Мемлекеттік бағдарламасын іске асыруға,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орта және жалпы орта білім беру мемлекеттік мекемелеріндегі физика, химия, биология кабинеттерін оқу жабдықтарымен жарақтауға – 20470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үйде оқытылатын мүгедек балаларды жабдықпен, бағдарламалық қамытыммен қамтамасыз етуге – 4318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Жетiм баланы (жетiм балаларды) және ата-аналарының қамқорынсыз қалған баланы (балаларды) күтiп-ұстауға асыраушыларына ай сайынғы ақшалай қаражат төлемдері – 13500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мектепке дейінгі білім беру ұйымдарындағы мемлекеттік білім беру тапсырысын іске асыруға – 59476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«Назарбаев Зияткерлік мектептері» ДБҰ-ның оқу бағдарламалары бойынша біліктілікті арттырудан өткен мұғалімдерге еңбекақыны арттыруға - 1356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мамандарға әлеуметтік қолдау көрсету бойынша іс-шараларды іске асыруға – 3003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эпизоотияға қарсы іс-шаралар жүргізуге – 18469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мұқтаж азаматтарға үйде арнаулы әлеуметтік көмек көрсетуге – 3069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мектеп мұғалімдеріне және мектепке дейінгі білім беру ұйымдарының тәрбиешілеріне біліктілік санаты үшін қосымша ақы көлемін ұлғайтуға – 32736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Қазақстан Республикасы Үкіметінің 2011 жылғы 31 наурыздағы № 316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«Жұмыспен қамту 2020» бағдарламасы шеңберіндегі іс-шараларды іске асыруға – 148587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– барлығы 38486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жалақыны ішінара субсидиялау - 10073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көшуге арналған субсидиялар беру – 2152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жастар тәжірибесі - 14124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 орталықтарын құру – 12137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– 110101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қызметтік тұрғын үйлер салуға және (немесе) сатып алуға – 88280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еңбек ресурстарының жұмылдырылуын арттыру аясында инженерлік-коммуникациялық инфрақұрылымды дамытуға – 21821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Қазақстан Республикасы Үкіметінің 2011 жылғы 26 шілдедегі № 862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«Өңірлерді дамыту» Бағдарламасы аясында өңірлерді экономикалық дамытуға жәрдемдесу бойынша шараларды іске асыруда ауылдық (селолық) округтерін жайластыру мәселелерін шешуге – 4920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коммуналдық шаруашылықты дамытуға – 38097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селолық елді мекендердің сумен жабдықтау жүйесін дамытуға - 22696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Қазақстан Республикасы Үкіметінің 2011 жылғы 31 наурыздағы № 316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«Жұмыспен қамту 2020» бағдарламасы шеңберінде селолық елді мекендерді дамытуға – 17233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Мемлекеттік коммуналдық тұрғын үй қорының тұрғын үйін жобалау, салу және (немесе) сатып алуға - 200000 мың теңге».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жылғы 1 қаңтардан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Ю. Машталяр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Тайынша ауданы мәслихатының хатшысы        Қ. Шәріпов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Тайынша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Экономика және қаржы бөлімі»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Б. Сәрсембаев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04 желтоқсан 2012 жыл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Тайынша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4 желтоқсандағы № 65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Тайынша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22 желтоқсандағы № 308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Тайынша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93"/>
        <w:gridCol w:w="793"/>
        <w:gridCol w:w="7953"/>
        <w:gridCol w:w="1993"/>
      </w:tblGrid>
      <w:tr>
        <w:trPr>
          <w:trHeight w:val="10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3895613,5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656098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354457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354457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234671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136235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15036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56463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6390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және кәсіби қызметті жүргізгені үшін алынатын алымдар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12876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9357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9357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5865,5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4515,5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кредиттер бойынша сыйақылар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басқа да кірістер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</w:t>
            </w:r>
          </w:p>
        </w:tc>
      </w:tr>
      <w:tr>
        <w:trPr>
          <w:trHeight w:val="9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мекемелердiң тауарларды (жұмыстарды, қызметтердi) өткiзуiнен түсетiн түсiмдер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9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мекемелердiң тауарларды (жұмыстарды, қызметтердi) өткiзуiнен түсетiн түсiмдер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15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19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105003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11134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11134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93869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92493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3128647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3128647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3128647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53"/>
        <w:gridCol w:w="753"/>
        <w:gridCol w:w="7693"/>
        <w:gridCol w:w="2213"/>
      </w:tblGrid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Функциялық топ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 теңге) 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бағд. әкімгері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4029012,1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274153,7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12761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12661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60727,3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58766,9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1960,4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179711,8</w:t>
            </w:r>
          </w:p>
        </w:tc>
      </w:tr>
      <w:tr>
        <w:trPr>
          <w:trHeight w:val="8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173747,8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5964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20953,6</w:t>
            </w:r>
          </w:p>
        </w:tc>
      </w:tr>
      <w:tr>
        <w:trPr>
          <w:trHeight w:val="14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мемлекеттiк жоспарлау, бюджеттiк атқару және коммуналдық меншiгiн басқару саласындағы мемлекеттiк саясатты iске асыру жөнiндегi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18934,4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457,7</w:t>
            </w:r>
          </w:p>
        </w:tc>
      </w:tr>
      <w:tr>
        <w:trPr>
          <w:trHeight w:val="9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Бiржолғы талондарды беру жөнiндегi жұмысты ұйымдастыру және бiржолғы талондарды сатудан түскен сомаларды толық алынуын қамтамасыз ету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</w:p>
        </w:tc>
      </w:tr>
      <w:tr>
        <w:trPr>
          <w:trHeight w:val="9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270,5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меншiкке түскен мүлiктi есепке алу, сақтау, бағалау және сату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7746</w:t>
            </w:r>
          </w:p>
        </w:tc>
      </w:tr>
      <w:tr>
        <w:trPr>
          <w:trHeight w:val="4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7746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6746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1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өрттерiнiң, сондай-ақ мемлекеттiк өртке қарсы қызмет органдары құрылмаған елдi мекендерде өрттердiң алдын алу және оларды сөндiру жөнiндегi iс-шаралар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 атқару қызметі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6266,5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коммуналдық шаруашылығы, жолаушылар көлігі және автомобиль жолдары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6266,5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қауiпсiздiгiн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6266,5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2541946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2541946</w:t>
            </w:r>
          </w:p>
        </w:tc>
      </w:tr>
      <w:tr>
        <w:trPr>
          <w:trHeight w:val="5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13995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2237615</w:t>
            </w:r>
          </w:p>
        </w:tc>
      </w:tr>
      <w:tr>
        <w:trPr>
          <w:trHeight w:val="8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19308</w:t>
            </w:r>
          </w:p>
        </w:tc>
      </w:tr>
      <w:tr>
        <w:trPr>
          <w:trHeight w:val="5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55305</w:t>
            </w:r>
          </w:p>
        </w:tc>
      </w:tr>
      <w:tr>
        <w:trPr>
          <w:trHeight w:val="12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9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есебінен үйде оқытылатын мүгедек балаларды жабдықпен, бағдарламалық қамтыммен қамтамасыз ету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4318</w:t>
            </w:r>
          </w:p>
        </w:tc>
      </w:tr>
      <w:tr>
        <w:trPr>
          <w:trHeight w:val="19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</w:t>
            </w:r>
          </w:p>
        </w:tc>
      </w:tr>
      <w:tr>
        <w:trPr>
          <w:trHeight w:val="5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59476</w:t>
            </w:r>
          </w:p>
        </w:tc>
      </w:tr>
      <w:tr>
        <w:trPr>
          <w:trHeight w:val="12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«Назарбаев зияткерлік мектептері» ДБҰ-ның оқу бағдарламалары бойынша біліктілікті арттырудан өткен мұғалімдерге еңбекақыны арттыру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</w:t>
            </w:r>
          </w:p>
        </w:tc>
      </w:tr>
      <w:tr>
        <w:trPr>
          <w:trHeight w:val="20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31712</w:t>
            </w:r>
          </w:p>
        </w:tc>
      </w:tr>
      <w:tr>
        <w:trPr>
          <w:trHeight w:val="5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85310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229337</w:t>
            </w:r>
          </w:p>
        </w:tc>
      </w:tr>
      <w:tr>
        <w:trPr>
          <w:trHeight w:val="6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229337</w:t>
            </w:r>
          </w:p>
        </w:tc>
      </w:tr>
      <w:tr>
        <w:trPr>
          <w:trHeight w:val="12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24129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58651</w:t>
            </w:r>
          </w:p>
        </w:tc>
      </w:tr>
      <w:tr>
        <w:trPr>
          <w:trHeight w:val="12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44592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</w:t>
            </w:r>
          </w:p>
        </w:tc>
      </w:tr>
      <w:tr>
        <w:trPr>
          <w:trHeight w:val="7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40253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</w:t>
            </w:r>
          </w:p>
        </w:tc>
      </w:tr>
      <w:tr>
        <w:trPr>
          <w:trHeight w:val="12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8221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12129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12137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702606,2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қала,кент, ауыл (село), ауылдық (селолық) округ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61262,2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25797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17888,3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9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9010,9</w:t>
            </w:r>
          </w:p>
        </w:tc>
      </w:tr>
      <w:tr>
        <w:trPr>
          <w:trHeight w:val="8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 коммуналдық шаруашылығы, жолаушылар көлігі және автомобиль жолдары бөлімі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60460,9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жүйесінің жұмыс істеуі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жоқтарды жерлеу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меншiгiндегi жылу жүйелерiн қолдануды ұйымдастыру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9717,5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47005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644,4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8222,1</w:t>
            </w:r>
          </w:p>
        </w:tc>
      </w:tr>
      <w:tr>
        <w:trPr>
          <w:trHeight w:val="5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8222,1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бөлiмi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572661</w:t>
            </w:r>
          </w:p>
        </w:tc>
      </w:tr>
      <w:tr>
        <w:trPr>
          <w:trHeight w:val="7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330376,9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61987</w:t>
            </w:r>
          </w:p>
        </w:tc>
      </w:tr>
      <w:tr>
        <w:trPr>
          <w:trHeight w:val="8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-2020 бағдарламасы шеңберінде инженерлік коммуникациялық инфрақұрылымдардың дамуы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4302,1</w:t>
            </w:r>
          </w:p>
        </w:tc>
      </w:tr>
      <w:tr>
        <w:trPr>
          <w:trHeight w:val="12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174524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116012,9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қала,кент, ауыл (село), ауылдық (селолық) округ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16171</w:t>
            </w:r>
          </w:p>
        </w:tc>
      </w:tr>
      <w:tr>
        <w:trPr>
          <w:trHeight w:val="4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16171</w:t>
            </w:r>
          </w:p>
        </w:tc>
      </w:tr>
      <w:tr>
        <w:trPr>
          <w:trHeight w:val="5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72587,6</w:t>
            </w:r>
          </w:p>
        </w:tc>
      </w:tr>
      <w:tr>
        <w:trPr>
          <w:trHeight w:val="5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7918,6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15408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47079</w:t>
            </w:r>
          </w:p>
        </w:tc>
      </w:tr>
      <w:tr>
        <w:trPr>
          <w:trHeight w:val="5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18822,3</w:t>
            </w:r>
          </w:p>
        </w:tc>
      </w:tr>
      <w:tr>
        <w:trPr>
          <w:trHeight w:val="9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6682,3</w:t>
            </w:r>
          </w:p>
        </w:tc>
      </w:tr>
      <w:tr>
        <w:trPr>
          <w:trHeight w:val="5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11481</w:t>
            </w:r>
          </w:p>
        </w:tc>
      </w:tr>
      <w:tr>
        <w:trPr>
          <w:trHeight w:val="5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8432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4754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5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9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</w:t>
            </w:r>
          </w:p>
        </w:tc>
      </w:tr>
      <w:tr>
        <w:trPr>
          <w:trHeight w:val="8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54805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15407</w:t>
            </w:r>
          </w:p>
        </w:tc>
      </w:tr>
      <w:tr>
        <w:trPr>
          <w:trHeight w:val="8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9234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</w:t>
            </w:r>
          </w:p>
        </w:tc>
      </w:tr>
      <w:tr>
        <w:trPr>
          <w:trHeight w:val="10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39398</w:t>
            </w:r>
          </w:p>
        </w:tc>
      </w:tr>
      <w:tr>
        <w:trPr>
          <w:trHeight w:val="8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16933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18469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іс-шараларды іске асыру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7971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7971</w:t>
            </w:r>
          </w:p>
        </w:tc>
      </w:tr>
      <w:tr>
        <w:trPr>
          <w:trHeight w:val="5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7552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40999,7</w:t>
            </w:r>
          </w:p>
        </w:tc>
      </w:tr>
      <w:tr>
        <w:trPr>
          <w:trHeight w:val="6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қала,кент, ауыл (село), ауылдық (селолық) округ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30789,7</w:t>
            </w:r>
          </w:p>
        </w:tc>
      </w:tr>
      <w:tr>
        <w:trPr>
          <w:trHeight w:val="9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30789,7</w:t>
            </w:r>
          </w:p>
        </w:tc>
      </w:tr>
      <w:tr>
        <w:trPr>
          <w:trHeight w:val="5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 коммуналдық шаруашылығы, жолаушылар көлігі және автомобиль жолдары бөлімі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10210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7210</w:t>
            </w:r>
          </w:p>
        </w:tc>
      </w:tr>
      <w:tr>
        <w:trPr>
          <w:trHeight w:val="5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22134,7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қала,кент, ауыл (село), ауылдық (селолық) округ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</w:t>
            </w:r>
          </w:p>
        </w:tc>
      </w:tr>
      <w:tr>
        <w:trPr>
          <w:trHeight w:val="14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</w:t>
            </w:r>
          </w:p>
        </w:tc>
      </w:tr>
      <w:tr>
        <w:trPr>
          <w:trHeight w:val="5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 коммуналдық шаруашылығы, жолаушылар көлігі және автомобиль жолдары бөлімі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9862</w:t>
            </w:r>
          </w:p>
        </w:tc>
      </w:tr>
      <w:tr>
        <w:trPr>
          <w:trHeight w:val="9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9338</w:t>
            </w:r>
          </w:p>
        </w:tc>
      </w:tr>
      <w:tr>
        <w:trPr>
          <w:trHeight w:val="4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299,7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299,7</w:t>
            </w:r>
          </w:p>
        </w:tc>
      </w:tr>
      <w:tr>
        <w:trPr>
          <w:trHeight w:val="4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7053</w:t>
            </w:r>
          </w:p>
        </w:tc>
      </w:tr>
      <w:tr>
        <w:trPr>
          <w:trHeight w:val="9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8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25031,9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бөлiмi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25031,9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22900,9</w:t>
            </w:r>
          </w:p>
        </w:tc>
      </w:tr>
      <w:tr>
        <w:trPr>
          <w:trHeight w:val="11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функцияларын мемлекеттiк басқарудың төмен тұрған деңгейлерiнен жоғарғы деңгейлерге беруге байланысты жоғары тұрған бюджеттерге берiлетiн ағымдағы нысаналы трансферттер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кредиттеу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6631,6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8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ауыл шаруашылығы және ветеринария бөлімі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13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 теңге) 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649,4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649,4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649,4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бағд.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 сатып алу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9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коммуналдық шаруашылығы, жолаушылар көлігі және автомобиль жолдары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5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ауыл шаруашылығы және ветеринария бөлімі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9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қаржылық активтерін сатудан түскен түсімдер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қаржылық активтерін сатудан түскен түсімдер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қаржылық активтерін ел ішінде сатудан түскен түсімдер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-168030,2</w:t>
            </w:r>
          </w:p>
        </w:tc>
      </w:tr>
      <w:tr>
        <w:trPr>
          <w:trHeight w:val="8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168030,2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Займдардың түсімі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займдар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 келісімдері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бағд.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0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649,4</w:t>
            </w:r>
          </w:p>
        </w:tc>
      </w:tr>
      <w:tr>
        <w:trPr>
          <w:trHeight w:val="5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649,4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649,4</w:t>
            </w:r>
          </w:p>
        </w:tc>
      </w:tr>
      <w:tr>
        <w:trPr>
          <w:trHeight w:val="7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қаражаттың пайдаланылатын қалдығы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161398,6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қаражаттың қалдығы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161398,6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қаражаттың еркін қалдығы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161398,6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Тайынша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4 желтоқсандағы № 65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Тайынша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22 желтоқсандағы № 308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аудандағы қала, аудандық маңызы бар қала, кент, ауыл (село), ауылдық (селолық) округтар әкімі аппаратының бюджеттік бағдарламаларының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693"/>
        <w:gridCol w:w="753"/>
        <w:gridCol w:w="8093"/>
        <w:gridCol w:w="1973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функциялық топ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әкімгері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179711,8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округі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179711,8</w:t>
            </w:r>
          </w:p>
        </w:tc>
      </w:tr>
      <w:tr>
        <w:trPr>
          <w:trHeight w:val="9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173747,8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5964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коммуналдық шаруашылық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61262,2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 ауылдық (селолық) округ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61262,2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25797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17888,3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мекендері сумен жабдықтауды ұйымдастыру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9010,9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16171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16171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16171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және коммуникация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30789,7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30789,7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кенттерде. ауылдарда (селоларда), ауылдық (селолық) округтерде автомобиль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30789,7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</w:t>
            </w:r>
          </w:p>
        </w:tc>
      </w:tr>
      <w:tr>
        <w:trPr>
          <w:trHeight w:val="17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3"/>
        <w:gridCol w:w="1873"/>
        <w:gridCol w:w="1673"/>
        <w:gridCol w:w="1713"/>
        <w:gridCol w:w="1873"/>
        <w:gridCol w:w="2393"/>
      </w:tblGrid>
      <w:tr>
        <w:trPr>
          <w:trHeight w:val="21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</w:tr>
      <w:tr>
        <w:trPr>
          <w:trHeight w:val="301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ты"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ты"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"Аман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"Боль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шеизюм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ты"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"Донец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</w:p>
        </w:tc>
      </w:tr>
      <w:tr>
        <w:trPr>
          <w:trHeight w:val="21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13887,3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9051,0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9038,0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7857,0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8323,3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8885,0</w:t>
            </w:r>
          </w:p>
        </w:tc>
      </w:tr>
      <w:tr>
        <w:trPr>
          <w:trHeight w:val="6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13887,3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9051,0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9038,0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7857,0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8323,3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8885,0</w:t>
            </w:r>
          </w:p>
        </w:tc>
      </w:tr>
      <w:tr>
        <w:trPr>
          <w:trHeight w:val="96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13287,3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8917,0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8904,0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7798,0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8264,3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8485,0</w:t>
            </w:r>
          </w:p>
        </w:tc>
      </w:tr>
      <w:tr>
        <w:trPr>
          <w:trHeight w:val="40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43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37051,3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73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37051,3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43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14213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43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16338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30789,7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30789,7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30789,7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7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3"/>
        <w:gridCol w:w="1453"/>
        <w:gridCol w:w="1493"/>
        <w:gridCol w:w="1493"/>
        <w:gridCol w:w="1793"/>
        <w:gridCol w:w="1713"/>
        <w:gridCol w:w="1953"/>
      </w:tblGrid>
      <w:tr>
        <w:trPr>
          <w:trHeight w:val="21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1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"Дра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гомиров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руг әкі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ты"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параты"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"Кел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параты"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 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параты"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"Крас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нокамен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руг әкі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мінің 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параты"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"Крас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нополян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ты"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"Лето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</w:p>
        </w:tc>
      </w:tr>
      <w:tr>
        <w:trPr>
          <w:trHeight w:val="21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7733,3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7897,0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10790,3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8839,0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7986,0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10205,0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7271,3</w:t>
            </w:r>
          </w:p>
        </w:tc>
      </w:tr>
      <w:tr>
        <w:trPr>
          <w:trHeight w:val="6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7733,3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7897,0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10790,3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8839,0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7986,0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10205,0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7271,3</w:t>
            </w:r>
          </w:p>
        </w:tc>
      </w:tr>
      <w:tr>
        <w:trPr>
          <w:trHeight w:val="96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7584,3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7763,0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10656,3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7693,0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8271,0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7212,3</w:t>
            </w:r>
          </w:p>
        </w:tc>
      </w:tr>
      <w:tr>
        <w:trPr>
          <w:trHeight w:val="40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43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9731,9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</w:tr>
      <w:tr>
        <w:trPr>
          <w:trHeight w:val="73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9731,9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</w:tr>
      <w:tr>
        <w:trPr>
          <w:trHeight w:val="43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</w:tr>
      <w:tr>
        <w:trPr>
          <w:trHeight w:val="43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91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9010,9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</w:t>
            </w:r>
          </w:p>
        </w:tc>
      </w:tr>
      <w:tr>
        <w:trPr>
          <w:trHeight w:val="72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</w:t>
            </w:r>
          </w:p>
        </w:tc>
      </w:tr>
      <w:tr>
        <w:trPr>
          <w:trHeight w:val="49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</w:t>
            </w:r>
          </w:p>
        </w:tc>
      </w:tr>
      <w:tr>
        <w:trPr>
          <w:trHeight w:val="3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75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3"/>
        <w:gridCol w:w="1513"/>
        <w:gridCol w:w="1653"/>
        <w:gridCol w:w="1693"/>
        <w:gridCol w:w="1553"/>
        <w:gridCol w:w="1633"/>
        <w:gridCol w:w="1913"/>
      </w:tblGrid>
      <w:tr>
        <w:trPr>
          <w:trHeight w:val="21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параты"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параты"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"Тең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дік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 әкі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мінің 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параты"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"Тихо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океан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ты"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"Чер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мошнян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параты"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"Чка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 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параты"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"Ясно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</w:p>
        </w:tc>
      </w:tr>
      <w:tr>
        <w:trPr>
          <w:trHeight w:val="21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7254,0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9303,0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8474,0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7677,0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8764,3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12133,3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8342,7</w:t>
            </w:r>
          </w:p>
        </w:tc>
      </w:tr>
      <w:tr>
        <w:trPr>
          <w:trHeight w:val="6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7254,0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9303,0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8474,0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7677,0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8764,3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12133,3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8342,7</w:t>
            </w:r>
          </w:p>
        </w:tc>
      </w:tr>
      <w:tr>
        <w:trPr>
          <w:trHeight w:val="96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7195,0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8769,0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8155,0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8625,3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11999,3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8208,7</w:t>
            </w:r>
          </w:p>
        </w:tc>
      </w:tr>
      <w:tr>
        <w:trPr>
          <w:trHeight w:val="40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43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</w:tr>
      <w:tr>
        <w:trPr>
          <w:trHeight w:val="73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</w:tr>
      <w:tr>
        <w:trPr>
          <w:trHeight w:val="43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</w:tr>
      <w:tr>
        <w:trPr>
          <w:trHeight w:val="43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</w:t>
            </w:r>
          </w:p>
        </w:tc>
      </w:tr>
      <w:tr>
        <w:trPr>
          <w:trHeight w:val="72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</w:t>
            </w:r>
          </w:p>
        </w:tc>
      </w:tr>
      <w:tr>
        <w:trPr>
          <w:trHeight w:val="49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</w:t>
            </w:r>
          </w:p>
        </w:tc>
      </w:tr>
      <w:tr>
        <w:trPr>
          <w:trHeight w:val="3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</w:tr>
      <w:tr>
        <w:trPr>
          <w:trHeight w:val="61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</w:tr>
      <w:tr>
        <w:trPr>
          <w:trHeight w:val="175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