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52360" w14:textId="f0523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ауданының жер қатынастары бөлімі" мемлекеттік мекемесімен көрсетілетін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2012 жылғы 26 маусымдағы N 465 қаулысы. Солтүстік Қазақстан облысының Әділет департаментінде 2012 жылғы 27 шілдеде N 13-11-239 тіркелді. Күші жойылды - Солтүстік Қазақстан облысы Тайынша аудандық әкімдігінің 2013 жылғы 9 қаңтардағы N 8 қаулысымен</w:t>
      </w:r>
    </w:p>
    <w:p>
      <w:pPr>
        <w:spacing w:after="0"/>
        <w:ind w:left="0"/>
        <w:jc w:val="both"/>
      </w:pPr>
      <w:r>
        <w:rPr>
          <w:rFonts w:ascii="Times New Roman"/>
          <w:b w:val="false"/>
          <w:i w:val="false"/>
          <w:color w:val="ff0000"/>
          <w:sz w:val="28"/>
        </w:rPr>
        <w:t>      Ескерту. Күші жойылды - Солтүстік Қазақстан облысы Тайынша аудандық әкімдігінің 09.01.2013 N 8 қаулысымен</w:t>
      </w:r>
    </w:p>
    <w:bookmarkStart w:name="z1" w:id="0"/>
    <w:p>
      <w:pPr>
        <w:spacing w:after="0"/>
        <w:ind w:left="0"/>
        <w:jc w:val="both"/>
      </w:pPr>
      <w:r>
        <w:rPr>
          <w:rFonts w:ascii="Times New Roman"/>
          <w:b w:val="false"/>
          <w:i w:val="false"/>
          <w:color w:val="000000"/>
          <w:sz w:val="28"/>
        </w:rPr>
        <w:t>       
Қазақстан Республикасының «Әкiмшiлiк рәсiмдер туралы»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Үкiметiнiң «Мемлекеттік қызмет стандарттарын бекіту және Қазақстан Республикасы Үкіметінің 2007 жылғы 30 маусымдағы № 561 қаулысына толықтыру енгізу туралы» 2010 жылғы 17 ақпандағы № 102 </w:t>
      </w:r>
      <w:r>
        <w:rPr>
          <w:rFonts w:ascii="Times New Roman"/>
          <w:b w:val="false"/>
          <w:i w:val="false"/>
          <w:color w:val="000000"/>
          <w:sz w:val="28"/>
        </w:rPr>
        <w:t>қаулысына</w:t>
      </w:r>
      <w:r>
        <w:rPr>
          <w:rFonts w:ascii="Times New Roman"/>
          <w:b w:val="false"/>
          <w:i w:val="false"/>
          <w:color w:val="000000"/>
          <w:sz w:val="28"/>
        </w:rPr>
        <w:t xml:space="preserve"> сәйкес, аудан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«Жер учаскесіне жеке меншік құқығына актілер ресімдеу және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«Тұрақты жер пайдалану құқығына актілер ресімдеу және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«Уақытша өтеулі (ұзақ мерзімді, қысқа мерзімді) жер пайдалану (жалдау) құқығына актілер ресімдеу және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«Уақытша өтеусіз жер пайдалану құқығына актілер ресімдеу және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Е.Қ. Жаровқа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И. Турков</w:t>
      </w:r>
    </w:p>
    <w:bookmarkStart w:name="z9" w:id="1"/>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26 маусымдағы</w:t>
      </w:r>
      <w:r>
        <w:br/>
      </w:r>
      <w:r>
        <w:rPr>
          <w:rFonts w:ascii="Times New Roman"/>
          <w:b w:val="false"/>
          <w:i w:val="false"/>
          <w:color w:val="000000"/>
          <w:sz w:val="28"/>
        </w:rPr>
        <w:t>
№ 465 қаулысымен</w:t>
      </w:r>
      <w:r>
        <w:br/>
      </w:r>
      <w:r>
        <w:rPr>
          <w:rFonts w:ascii="Times New Roman"/>
          <w:b w:val="false"/>
          <w:i w:val="false"/>
          <w:color w:val="000000"/>
          <w:sz w:val="28"/>
        </w:rPr>
        <w:t>
бекiтiлген</w:t>
      </w:r>
    </w:p>
    <w:bookmarkEnd w:id="1"/>
    <w:p>
      <w:pPr>
        <w:spacing w:after="0"/>
        <w:ind w:left="0"/>
        <w:jc w:val="left"/>
      </w:pPr>
      <w:r>
        <w:rPr>
          <w:rFonts w:ascii="Times New Roman"/>
          <w:b/>
          <w:i w:val="false"/>
          <w:color w:val="000000"/>
        </w:rPr>
        <w:t xml:space="preserve"> «Жер учаскесіне жеке меншік құқығына</w:t>
      </w:r>
      <w:r>
        <w:br/>
      </w:r>
      <w:r>
        <w:rPr>
          <w:rFonts w:ascii="Times New Roman"/>
          <w:b/>
          <w:i w:val="false"/>
          <w:color w:val="000000"/>
        </w:rPr>
        <w:t>
актілер ресімдеу және беру»</w:t>
      </w:r>
      <w:r>
        <w:br/>
      </w:r>
      <w:r>
        <w:rPr>
          <w:rFonts w:ascii="Times New Roman"/>
          <w:b/>
          <w:i w:val="false"/>
          <w:color w:val="000000"/>
        </w:rPr>
        <w:t>
мемлекеттік қызмет регламенті</w:t>
      </w:r>
    </w:p>
    <w:bookmarkStart w:name="z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1. «Жер учаскесіне жеке меншік құқығына актілер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«Cолтүстік Қазақстан облысы Тайынша ауданының жер қатынастары бөлiмi» мемлекеттік мекемесімен (бұдан әрі – уәкілетті орган) және жер учаскесіне жеке меншік құқығына акт ресімдейтін Жер ресурстарын басқару жөніндегі Қазақстан Республикасы агенттігінің жер ресурстарын басқару және жерге орналастыру ғылыми-өндірістік орталығы Солтүстік Қазақстан мемлекеттік еншілес кәсіпорынның (СолтҚазМемҒӨОжер) (бұдан әрі – мамандандырылған кәсіпорын) қатысуымен көрсетіледі.</w:t>
      </w:r>
      <w:r>
        <w:br/>
      </w:r>
      <w:r>
        <w:rPr>
          <w:rFonts w:ascii="Times New Roman"/>
          <w:b w:val="false"/>
          <w:i w:val="false"/>
          <w:color w:val="000000"/>
          <w:sz w:val="28"/>
        </w:rPr>
        <w:t>
      Мемлекеттік қызмет жер учаскесінің орналасқан жері бойынша халыққа қызмет көрсету орталығы (бұдан әрі – Орталық) арқылы альтернативтік негізде көрсетілуі мүмкін.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43-баптары</w:t>
      </w:r>
      <w:r>
        <w:rPr>
          <w:rFonts w:ascii="Times New Roman"/>
          <w:b w:val="false"/>
          <w:i w:val="false"/>
          <w:color w:val="000000"/>
          <w:sz w:val="28"/>
        </w:rPr>
        <w:t>, «Жер учаскесіне сәйкестендіру құжаттары нысандарын бекіту, Қазақстан Республикасы Үкіметінің кейбір шешімдеріне өзгерістер мен толықтырулар енгізу және күші жойылды деп тану туралы» Қазақстан Республикасы Үкіметінің 2006 жылғы 6 маусымдағы № 511 қаулысының 1-тармағы </w:t>
      </w:r>
      <w:r>
        <w:rPr>
          <w:rFonts w:ascii="Times New Roman"/>
          <w:b w:val="false"/>
          <w:i w:val="false"/>
          <w:color w:val="000000"/>
          <w:sz w:val="28"/>
        </w:rPr>
        <w:t>1) тармақшасы</w:t>
      </w:r>
      <w:r>
        <w:rPr>
          <w:rFonts w:ascii="Times New Roman"/>
          <w:b w:val="false"/>
          <w:i w:val="false"/>
          <w:color w:val="000000"/>
          <w:sz w:val="28"/>
        </w:rPr>
        <w:t>, Қазақстан Республикасы Үкіметінің 2010 жылғы 17 ақпандағы № 102 қаулысымен бекітілген, «Жер учаскесіне жеке меншік құқығына актілер ресімдеу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«Қазақстан Республикасы Әдiлет министрлiгiнiң мемлекеттiк мекемелерiн - халыққа қызмет көрсету орталықтарын құру туралы» Қазақстан Республикасы Үкіметінің 2007 жылғы 5 қаңтардағы № 1 қаулысының </w:t>
      </w:r>
      <w:r>
        <w:rPr>
          <w:rFonts w:ascii="Times New Roman"/>
          <w:b w:val="false"/>
          <w:i w:val="false"/>
          <w:color w:val="000000"/>
          <w:sz w:val="28"/>
        </w:rPr>
        <w:t>2-тармағы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жер учаскесіне жеке меншік құқығына актіні немесе жер учаскесіне жеке меншік құқығына акт телқұжатын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тұтынушы).</w:t>
      </w:r>
    </w:p>
    <w:bookmarkEnd w:id="3"/>
    <w:bookmarkStart w:name="z17" w:id="4"/>
    <w:p>
      <w:pPr>
        <w:spacing w:after="0"/>
        <w:ind w:left="0"/>
        <w:jc w:val="left"/>
      </w:pPr>
      <w:r>
        <w:rPr>
          <w:rFonts w:ascii="Times New Roman"/>
          <w:b/>
          <w:i w:val="false"/>
          <w:color w:val="000000"/>
        </w:rPr>
        <w:t xml:space="preserve"> 
2. Мемлекеттік қызмет көрсету тәртібінің талаптары</w:t>
      </w:r>
    </w:p>
    <w:bookmarkEnd w:id="4"/>
    <w:bookmarkStart w:name="z18" w:id="5"/>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Мемлекеттiк қызмет уәкiлеттi орган ғимаратында: Солтүстік Қазақстан облысы, Тайынша ауданы Тайынша қ., Қазақстан Конституциясы к., 206 мекен-жайы бойынша көрсетiледi, телефон: (8-715-36) 22-6-97;</w:t>
      </w:r>
      <w:r>
        <w:br/>
      </w:r>
      <w:r>
        <w:rPr>
          <w:rFonts w:ascii="Times New Roman"/>
          <w:b w:val="false"/>
          <w:i w:val="false"/>
          <w:color w:val="000000"/>
          <w:sz w:val="28"/>
        </w:rPr>
        <w:t>
      Орталық ғимаратында: Солтүстік Қазақстан облысы, Тайынша ауданы Тайынша қ., Қазақстан Конституциясы к., 208 мекен-жайы бойынша көрсетiледi, телефон: (8-715-36) 23-6-89;</w:t>
      </w:r>
      <w:r>
        <w:br/>
      </w:r>
      <w:r>
        <w:rPr>
          <w:rFonts w:ascii="Times New Roman"/>
          <w:b w:val="false"/>
          <w:i w:val="false"/>
          <w:color w:val="000000"/>
          <w:sz w:val="28"/>
        </w:rPr>
        <w:t>
</w:t>
      </w:r>
      <w:r>
        <w:rPr>
          <w:rFonts w:ascii="Times New Roman"/>
          <w:b w:val="false"/>
          <w:i w:val="false"/>
          <w:color w:val="000000"/>
          <w:sz w:val="28"/>
        </w:rPr>
        <w:t>
      8. Мемлекеттік қызмет көрсетіледі:</w:t>
      </w:r>
      <w:r>
        <w:br/>
      </w:r>
      <w:r>
        <w:rPr>
          <w:rFonts w:ascii="Times New Roman"/>
          <w:b w:val="false"/>
          <w:i w:val="false"/>
          <w:color w:val="000000"/>
          <w:sz w:val="28"/>
        </w:rPr>
        <w:t>
</w:t>
      </w:r>
      <w:r>
        <w:rPr>
          <w:rFonts w:ascii="Times New Roman"/>
          <w:b w:val="false"/>
          <w:i w:val="false"/>
          <w:color w:val="000000"/>
          <w:sz w:val="28"/>
          <w:u w:val="single"/>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Орталықта немесе уәкілетті органда алуға болады,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тәртібі туралы толық ақпарат мемлекеттік қызмет көрсету орындарында тақта қағаздарында және көрсетілген ұйымдардың уәкілетті органның интернет-ресурсында орнатылады: - www.ozo-tsh.sko.kz.</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анықталған құжаттарды тапсырған уақытынан бастап 6 жұмыс күні ішінде, жер учаскесіне жеке меншік құқығына акт төлқұжатын беру кезінде 4 жұмыс күні;</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ақылы негізде көрсетіледі, уәкілетті органға немесе Орталыққа </w:t>
      </w:r>
      <w:r>
        <w:rPr>
          <w:rFonts w:ascii="Times New Roman"/>
          <w:b w:val="false"/>
          <w:i w:val="false"/>
          <w:color w:val="000000"/>
          <w:sz w:val="28"/>
        </w:rPr>
        <w:t>4-қосымшаға</w:t>
      </w:r>
      <w:r>
        <w:rPr>
          <w:rFonts w:ascii="Times New Roman"/>
          <w:b w:val="false"/>
          <w:i w:val="false"/>
          <w:color w:val="000000"/>
          <w:sz w:val="28"/>
        </w:rPr>
        <w:t xml:space="preserve"> сәйкес шамасында жер учаскесіне жеке меншік құқығына актіні дайындағаны үшін қызмет ақысын төлегені туралы құжатты (түбіртекті) береді.</w:t>
      </w:r>
      <w:r>
        <w:br/>
      </w:r>
      <w:r>
        <w:rPr>
          <w:rFonts w:ascii="Times New Roman"/>
          <w:b w:val="false"/>
          <w:i w:val="false"/>
          <w:color w:val="000000"/>
          <w:sz w:val="28"/>
        </w:rPr>
        <w:t>
      Жер учаскесіне жеке меншік құқығына актіні дайындау үшін ақы төлеу қолма - 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 олар төлемнің мөлшері мен уақытын растайтын төлем құжатын береді.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учаскесі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учаскеге құқықтарын ресімдеуге қатысты бірнеше өтініш болғанда немесе ресімдеу процесінде осы жер учаскесінің басқа пайдаланушыларын анықтаған жағдайда.</w:t>
      </w:r>
      <w:r>
        <w:br/>
      </w:r>
      <w:r>
        <w:rPr>
          <w:rFonts w:ascii="Times New Roman"/>
          <w:b w:val="false"/>
          <w:i w:val="false"/>
          <w:color w:val="000000"/>
          <w:sz w:val="28"/>
        </w:rPr>
        <w:t>
      Жер учаскелеріне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қалдыру деп саналады.</w:t>
      </w:r>
      <w:r>
        <w:br/>
      </w:r>
      <w:r>
        <w:rPr>
          <w:rFonts w:ascii="Times New Roman"/>
          <w:b w:val="false"/>
          <w:i w:val="false"/>
          <w:color w:val="000000"/>
          <w:sz w:val="28"/>
        </w:rPr>
        <w:t>
      Жер учаскелеріне құқықтарын ресімдеуді тоқтату туралы мәліметтер тіркеу және есепке алу кітабына енгізіледі. Тұтынушыға жер учаскесіне жеке меншік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 уәкілетті органға жер учаскесіне жеке меншік құқығына акт (акт төлқұжатын) беру туралы өтініш береді;</w:t>
      </w:r>
      <w:r>
        <w:br/>
      </w:r>
      <w:r>
        <w:rPr>
          <w:rFonts w:ascii="Times New Roman"/>
          <w:b w:val="false"/>
          <w:i w:val="false"/>
          <w:color w:val="000000"/>
          <w:sz w:val="28"/>
        </w:rPr>
        <w:t>
      2) уәкілетті орган қызметшісі өтінішті тіркейді және тұтынушыға сәйкес құжаттарды қабылдау туралы қолхат береді және өтініш пен қажетті құжаттарды басшылыққа жолдайды;</w:t>
      </w:r>
      <w:r>
        <w:br/>
      </w:r>
      <w:r>
        <w:rPr>
          <w:rFonts w:ascii="Times New Roman"/>
          <w:b w:val="false"/>
          <w:i w:val="false"/>
          <w:color w:val="000000"/>
          <w:sz w:val="28"/>
        </w:rPr>
        <w:t>
      3) уәкілетті орган басшылығы жауапты қызметшіні анықтайды;</w:t>
      </w:r>
      <w:r>
        <w:br/>
      </w:r>
      <w:r>
        <w:rPr>
          <w:rFonts w:ascii="Times New Roman"/>
          <w:b w:val="false"/>
          <w:i w:val="false"/>
          <w:color w:val="000000"/>
          <w:sz w:val="28"/>
        </w:rPr>
        <w:t>
      4) уәкілетті органның жауапты қызметшісі тұтынушының барлық қажетті құжаттарын жер учаскесіне жеке меншік құқығына акт (акт төлқұжатын)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w:t>
      </w:r>
      <w:r>
        <w:br/>
      </w:r>
      <w:r>
        <w:rPr>
          <w:rFonts w:ascii="Times New Roman"/>
          <w:b w:val="false"/>
          <w:i w:val="false"/>
          <w:color w:val="000000"/>
          <w:sz w:val="28"/>
        </w:rPr>
        <w:t>
      5) мамандандырылған кәсіпорын уәкілетті органның акт (акт төлқұжатын) әзірлеу туралы сұрауын қарайды, акт (акт төлқұжатын) әзірлейді, уәкілетті органға акт (акт төлқұжатын) жолдайды;</w:t>
      </w:r>
      <w:r>
        <w:br/>
      </w:r>
      <w:r>
        <w:rPr>
          <w:rFonts w:ascii="Times New Roman"/>
          <w:b w:val="false"/>
          <w:i w:val="false"/>
          <w:color w:val="000000"/>
          <w:sz w:val="28"/>
        </w:rPr>
        <w:t>
      6) уәкілетті органның жауапты қызметшісі басшылыққа қол қою үшін жер учаскесіне жеке меншік құқығына актіні (акт төлқұжатын) жолдайды, Елтаңба мөрімен бекітіп тұтынушыға жер учаскесіне жеке меншік құқығына актіні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тұтынушы Орталыққа акт (акт төлқұжатын) беру туралы өтініш береді;</w:t>
      </w:r>
      <w:r>
        <w:br/>
      </w:r>
      <w:r>
        <w:rPr>
          <w:rFonts w:ascii="Times New Roman"/>
          <w:b w:val="false"/>
          <w:i w:val="false"/>
          <w:color w:val="000000"/>
          <w:sz w:val="28"/>
        </w:rPr>
        <w:t>
      Орталық инспекторы өтінішті тіркейді және тұтынушыға сәйкес құжаттарды қабылдау туралы қолхат береді және өтініш пен қажетті құжаттарды Орталықтың жинақтауыш бөлім инспекторына жолдайды;</w:t>
      </w:r>
      <w:r>
        <w:br/>
      </w:r>
      <w:r>
        <w:rPr>
          <w:rFonts w:ascii="Times New Roman"/>
          <w:b w:val="false"/>
          <w:i w:val="false"/>
          <w:color w:val="000000"/>
          <w:sz w:val="28"/>
        </w:rPr>
        <w:t>
      3) Орталықтың жинақтауыш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жолдайды;</w:t>
      </w:r>
      <w:r>
        <w:br/>
      </w:r>
      <w:r>
        <w:rPr>
          <w:rFonts w:ascii="Times New Roman"/>
          <w:b w:val="false"/>
          <w:i w:val="false"/>
          <w:color w:val="000000"/>
          <w:sz w:val="28"/>
        </w:rPr>
        <w:t>
      5) уәкілетті орган басшылығы жауапты қызметшіні анықтайды;</w:t>
      </w:r>
      <w:r>
        <w:br/>
      </w:r>
      <w:r>
        <w:rPr>
          <w:rFonts w:ascii="Times New Roman"/>
          <w:b w:val="false"/>
          <w:i w:val="false"/>
          <w:color w:val="000000"/>
          <w:sz w:val="28"/>
        </w:rPr>
        <w:t>
      6) уәкілетті органның жауапты қызметшісі басшылыққа қол қою үшін жер учаскесіне жеке меншік құқығына актіні (акт төлқұжатын) жолдайды, елтаңба мөрімен бектіп тұтынушыға жер учаскесіне жеке меншік құқығына актіні немесе мемлекеттік қызмет көрсетуді тоқтату туралы жазбаша хабарлама береді.</w:t>
      </w:r>
      <w:r>
        <w:br/>
      </w:r>
      <w:r>
        <w:rPr>
          <w:rFonts w:ascii="Times New Roman"/>
          <w:b w:val="false"/>
          <w:i w:val="false"/>
          <w:color w:val="000000"/>
          <w:sz w:val="28"/>
        </w:rPr>
        <w:t>
      7) мамандандырылған кәсіпорын уәкілетті органның акт (акт төлқұжатын) әзірлеу туралы сұрауын қарайды, акт (акт төлқұжатын) әзірлейді, уәкілетті органға акт (акт төлқұжатын) жолдайды;</w:t>
      </w:r>
      <w:r>
        <w:br/>
      </w:r>
      <w:r>
        <w:rPr>
          <w:rFonts w:ascii="Times New Roman"/>
          <w:b w:val="false"/>
          <w:i w:val="false"/>
          <w:color w:val="000000"/>
          <w:sz w:val="28"/>
        </w:rPr>
        <w:t>
      8) уәкілетті органның жауапты қызметшісі басшылыққа қол қою үшін жер учаскесіне жеке меншік құқығына актіні (акт төлқұжатын) жолдайды, елтаңба мөрімен бекітіп актіні (акт төлқұжатын) Орталықтың жинақтауыш бөлім инспекторына жолдайды;</w:t>
      </w:r>
      <w:r>
        <w:br/>
      </w:r>
      <w:r>
        <w:rPr>
          <w:rFonts w:ascii="Times New Roman"/>
          <w:b w:val="false"/>
          <w:i w:val="false"/>
          <w:color w:val="000000"/>
          <w:sz w:val="28"/>
        </w:rPr>
        <w:t>
      9) Орталықтың жинақтауыш бөлім инспекторы құжаттарды Орталық инспекторына береді;</w:t>
      </w:r>
      <w:r>
        <w:br/>
      </w:r>
      <w:r>
        <w:rPr>
          <w:rFonts w:ascii="Times New Roman"/>
          <w:b w:val="false"/>
          <w:i w:val="false"/>
          <w:color w:val="000000"/>
          <w:sz w:val="28"/>
        </w:rPr>
        <w:t>
      10) Орталық инспекторы тұтынушыға акт (акт төлқұжатын)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5"/>
    <w:bookmarkStart w:name="z26" w:id="6"/>
    <w:p>
      <w:pPr>
        <w:spacing w:after="0"/>
        <w:ind w:left="0"/>
        <w:jc w:val="left"/>
      </w:pPr>
      <w:r>
        <w:rPr>
          <w:rFonts w:ascii="Times New Roman"/>
          <w:b/>
          <w:i w:val="false"/>
          <w:color w:val="000000"/>
        </w:rPr>
        <w:t xml:space="preserve"> 
3. Мемлекеттік қызмет көрсету процесіндегі әрекеттер</w:t>
      </w:r>
      <w:r>
        <w:br/>
      </w:r>
      <w:r>
        <w:rPr>
          <w:rFonts w:ascii="Times New Roman"/>
          <w:b/>
          <w:i w:val="false"/>
          <w:color w:val="000000"/>
        </w:rPr>
        <w:t>
(өзара әрекеттер) тәртібіне сипаттама</w:t>
      </w:r>
    </w:p>
    <w:bookmarkEnd w:id="6"/>
    <w:bookmarkStart w:name="z27" w:id="7"/>
    <w:p>
      <w:pPr>
        <w:spacing w:after="0"/>
        <w:ind w:left="0"/>
        <w:jc w:val="both"/>
      </w:pPr>
      <w:r>
        <w:rPr>
          <w:rFonts w:ascii="Times New Roman"/>
          <w:b w:val="false"/>
          <w:i w:val="false"/>
          <w:color w:val="000000"/>
          <w:sz w:val="28"/>
        </w:rPr>
        <w:t>
      15.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аты-жөні көрсетіледі.</w:t>
      </w:r>
      <w:r>
        <w:br/>
      </w:r>
      <w:r>
        <w:rPr>
          <w:rFonts w:ascii="Times New Roman"/>
          <w:b w:val="false"/>
          <w:i w:val="false"/>
          <w:color w:val="000000"/>
          <w:sz w:val="28"/>
        </w:rPr>
        <w:t>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16. Жер учаскесіне жеке меншік құқығына акт немесе Жер учаскесіне жеке меншік құқығына акт түбіртегін беру үшін Орталыққа немесе уәкілетті органға келесі құжаттар ұсынылу қажет:</w:t>
      </w:r>
      <w:r>
        <w:br/>
      </w:r>
      <w:r>
        <w:rPr>
          <w:rFonts w:ascii="Times New Roman"/>
          <w:b w:val="false"/>
          <w:i w:val="false"/>
          <w:color w:val="000000"/>
          <w:sz w:val="28"/>
        </w:rPr>
        <w:t>
      1) мемлекеттің жер учаскесіне жеке меншік құқығын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жеке меншік құқығына акт беру үшін уәкілетті органға өтініш;</w:t>
      </w:r>
      <w:r>
        <w:br/>
      </w:r>
      <w:r>
        <w:rPr>
          <w:rFonts w:ascii="Times New Roman"/>
          <w:b w:val="false"/>
          <w:i w:val="false"/>
          <w:color w:val="000000"/>
          <w:sz w:val="28"/>
        </w:rPr>
        <w:t>
      жер учаскесіне жеке меншік құқығын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жеке тұрғын үй салу үшін бөлуге арналған алаңдарда жер учаскелерін орналастырудың жерге орналастыру жобасы болған жағдайда нақты жер учаскесіне жерге орналастыру жобасының бір бөлігі және көрсетілген жұмыстарды орындаған ұйыммен берілетін жергілікті жерде оның шекараларын белгілеу жөніндегі материалдар ұсынылады;</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жеке меншік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2) жер учаскесінің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жеке меншік құқығына акт беру үшін уәкілетті органға өтініш;</w:t>
      </w:r>
      <w:r>
        <w:br/>
      </w:r>
      <w:r>
        <w:rPr>
          <w:rFonts w:ascii="Times New Roman"/>
          <w:b w:val="false"/>
          <w:i w:val="false"/>
          <w:color w:val="000000"/>
          <w:sz w:val="28"/>
        </w:rPr>
        <w:t>
      жеке меншік құқығына бұрын берілген жер учаскесінің сәйкестендіру сипаттамаларын өзгерту туралы жергілікті атқарушы органның шешімінен үзіндінің көшірмесі және/немесе жер учаскесінің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жеке меншік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3) жер учаскесіне жеке меншік құқығына акт төлқұжатын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жеке меншік құқығына акт төлқұжатын беру үшін уәкілетті органға өтініш;</w:t>
      </w:r>
      <w:r>
        <w:br/>
      </w:r>
      <w:r>
        <w:rPr>
          <w:rFonts w:ascii="Times New Roman"/>
          <w:b w:val="false"/>
          <w:i w:val="false"/>
          <w:color w:val="000000"/>
          <w:sz w:val="28"/>
        </w:rPr>
        <w:t>
      жер учаскесіне жеке меншік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жер учаскесіне жеке меншік құқығына акт түпнұсқасын жарамсыз деп тану туралы жарияланған хабарландырумен жер учаскесінің орналасқан жері бойынша жергілікті аудандық газетінің данасы.</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Тұтынушы Орталыққа немесе уәкілетті органға құжаттарды тапсырғаннан кейін тиісті құжаттардың қабылданғаны туралы:</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сұралынған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 қабылдаған Орталық инспекторының не уәкілетті орган қызметкерінің тегі, аты, әкесінің аты, лауазымы көрсетіліп, қолхат беріледі.</w:t>
      </w:r>
      <w:r>
        <w:br/>
      </w:r>
      <w:r>
        <w:rPr>
          <w:rFonts w:ascii="Times New Roman"/>
          <w:b w:val="false"/>
          <w:i w:val="false"/>
          <w:color w:val="000000"/>
          <w:sz w:val="28"/>
        </w:rPr>
        <w:t>
</w:t>
      </w:r>
      <w:r>
        <w:rPr>
          <w:rFonts w:ascii="Times New Roman"/>
          <w:b w:val="false"/>
          <w:i w:val="false"/>
          <w:color w:val="000000"/>
          <w:sz w:val="28"/>
        </w:rPr>
        <w:t>
      17. Өтініштер бланкілері уәкілетті органда болып табылады.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кеңсесі;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7"/>
    <w:bookmarkStart w:name="z33" w:id="8"/>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8"/>
    <w:bookmarkStart w:name="z34" w:id="9"/>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End w:id="9"/>
    <w:bookmarkStart w:name="z35" w:id="10"/>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0"/>
    <w:p>
      <w:pPr>
        <w:spacing w:after="0"/>
        <w:ind w:left="0"/>
        <w:jc w:val="both"/>
      </w:pPr>
      <w:r>
        <w:rPr>
          <w:rFonts w:ascii="Times New Roman"/>
          <w:b w:val="false"/>
          <w:i w:val="false"/>
          <w:color w:val="000000"/>
          <w:sz w:val="28"/>
        </w:rPr>
        <w:t>Жер қатынастары жөніндегі уәкілетті</w:t>
      </w:r>
      <w:r>
        <w:br/>
      </w:r>
      <w:r>
        <w:rPr>
          <w:rFonts w:ascii="Times New Roman"/>
          <w:b w:val="false"/>
          <w:i w:val="false"/>
          <w:color w:val="000000"/>
          <w:sz w:val="28"/>
        </w:rPr>
        <w:t>
органның бастығына</w:t>
      </w:r>
      <w:r>
        <w:br/>
      </w:r>
      <w:r>
        <w:rPr>
          <w:rFonts w:ascii="Times New Roman"/>
          <w:b w:val="false"/>
          <w:i w:val="false"/>
          <w:color w:val="000000"/>
          <w:sz w:val="28"/>
        </w:rPr>
        <w:t>
(уәкілетті орган атауы)</w:t>
      </w:r>
      <w:r>
        <w:br/>
      </w:r>
      <w:r>
        <w:rPr>
          <w:rFonts w:ascii="Times New Roman"/>
          <w:b w:val="false"/>
          <w:i w:val="false"/>
          <w:color w:val="000000"/>
          <w:sz w:val="28"/>
        </w:rPr>
        <w:t>
</w:t>
      </w:r>
      <w:r>
        <w:rPr>
          <w:rFonts w:ascii="Times New Roman"/>
          <w:b w:val="false"/>
          <w:i w:val="false"/>
          <w:color w:val="000000"/>
          <w:sz w:val="28"/>
          <w:u w:val="single"/>
        </w:rPr>
        <w:t>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(заңды немесе жеке тұлғаның</w:t>
      </w:r>
      <w:r>
        <w:br/>
      </w:r>
      <w:r>
        <w:rPr>
          <w:rFonts w:ascii="Times New Roman"/>
          <w:b w:val="false"/>
          <w:i w:val="false"/>
          <w:color w:val="000000"/>
          <w:sz w:val="28"/>
        </w:rPr>
        <w:t>
____________________________________</w:t>
      </w:r>
      <w:r>
        <w:br/>
      </w:r>
      <w:r>
        <w:rPr>
          <w:rFonts w:ascii="Times New Roman"/>
          <w:b w:val="false"/>
          <w:i w:val="false"/>
          <w:color w:val="000000"/>
          <w:sz w:val="28"/>
        </w:rPr>
        <w:t>
толық атауы, аты-жөні)</w:t>
      </w:r>
      <w:r>
        <w:br/>
      </w:r>
      <w:r>
        <w:rPr>
          <w:rFonts w:ascii="Times New Roman"/>
          <w:b w:val="false"/>
          <w:i w:val="false"/>
          <w:color w:val="000000"/>
          <w:sz w:val="28"/>
        </w:rPr>
        <w:t>
____________________________________</w:t>
      </w:r>
      <w:r>
        <w:br/>
      </w:r>
      <w:r>
        <w:rPr>
          <w:rFonts w:ascii="Times New Roman"/>
          <w:b w:val="false"/>
          <w:i w:val="false"/>
          <w:color w:val="000000"/>
          <w:sz w:val="28"/>
        </w:rPr>
        <w:t>
(заңды тұлға құжатының деректемелері</w:t>
      </w:r>
      <w:r>
        <w:br/>
      </w:r>
      <w:r>
        <w:rPr>
          <w:rFonts w:ascii="Times New Roman"/>
          <w:b w:val="false"/>
          <w:i w:val="false"/>
          <w:color w:val="000000"/>
          <w:sz w:val="28"/>
        </w:rPr>
        <w:t>
____________________________________</w:t>
      </w:r>
      <w:r>
        <w:br/>
      </w:r>
      <w:r>
        <w:rPr>
          <w:rFonts w:ascii="Times New Roman"/>
          <w:b w:val="false"/>
          <w:i w:val="false"/>
          <w:color w:val="000000"/>
          <w:sz w:val="28"/>
        </w:rPr>
        <w:t>
байланыс телефоны, мекен-жайы)</w:t>
      </w:r>
    </w:p>
    <w:p>
      <w:pPr>
        <w:spacing w:after="0"/>
        <w:ind w:left="0"/>
        <w:jc w:val="both"/>
      </w:pPr>
      <w:r>
        <w:rPr>
          <w:rFonts w:ascii="Times New Roman"/>
          <w:b w:val="false"/>
          <w:i w:val="false"/>
          <w:color w:val="000000"/>
          <w:sz w:val="28"/>
        </w:rPr>
        <w:t>Жеке меншік құқығына акт беру туралы</w:t>
      </w:r>
      <w:r>
        <w:br/>
      </w:r>
      <w:r>
        <w:rPr>
          <w:rFonts w:ascii="Times New Roman"/>
          <w:b w:val="false"/>
          <w:i w:val="false"/>
          <w:color w:val="000000"/>
          <w:sz w:val="28"/>
        </w:rPr>
        <w:t>
өтініш</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____________________________________________________________________________________________________________________________________________________берілген</w:t>
      </w:r>
      <w:r>
        <w:br/>
      </w: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______________________________________________________мекен-жайындағы</w:t>
      </w:r>
    </w:p>
    <w:p>
      <w:pPr>
        <w:spacing w:after="0"/>
        <w:ind w:left="0"/>
        <w:jc w:val="both"/>
      </w:pPr>
      <w:r>
        <w:rPr>
          <w:rFonts w:ascii="Times New Roman"/>
          <w:b w:val="false"/>
          <w:i w:val="false"/>
          <w:color w:val="000000"/>
          <w:sz w:val="28"/>
        </w:rPr>
        <w:t>(жер учаскесінің мекен-жайы (орналасқан жері)</w:t>
      </w:r>
    </w:p>
    <w:p>
      <w:pPr>
        <w:spacing w:after="0"/>
        <w:ind w:left="0"/>
        <w:jc w:val="both"/>
      </w:pPr>
      <w:r>
        <w:rPr>
          <w:rFonts w:ascii="Times New Roman"/>
          <w:b w:val="false"/>
          <w:i w:val="false"/>
          <w:color w:val="000000"/>
          <w:sz w:val="28"/>
        </w:rPr>
        <w:t>жер учаскесіне жеке меншік құқығына акт (акт төлқұжатын) беруіңізді сұраймын.</w:t>
      </w:r>
    </w:p>
    <w:p>
      <w:pPr>
        <w:spacing w:after="0"/>
        <w:ind w:left="0"/>
        <w:jc w:val="both"/>
      </w:pPr>
      <w:r>
        <w:rPr>
          <w:rFonts w:ascii="Times New Roman"/>
          <w:b w:val="false"/>
          <w:i w:val="false"/>
          <w:color w:val="000000"/>
          <w:sz w:val="28"/>
        </w:rPr>
        <w:t>Датасы ____________</w:t>
      </w:r>
    </w:p>
    <w:p>
      <w:pPr>
        <w:spacing w:after="0"/>
        <w:ind w:left="0"/>
        <w:jc w:val="both"/>
      </w:pPr>
      <w:r>
        <w:rPr>
          <w:rFonts w:ascii="Times New Roman"/>
          <w:b w:val="false"/>
          <w:i w:val="false"/>
          <w:color w:val="000000"/>
          <w:sz w:val="28"/>
        </w:rPr>
        <w:t>Өтініш беруші_______________________________________________________________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  (уәкілетті тұлғаның аты-жөні, қолы)</w:t>
      </w:r>
    </w:p>
    <w:bookmarkStart w:name="z36" w:id="11"/>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актілерді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1"/>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бірізділігі мен өзара әрекеттерін сипаттау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1697"/>
        <w:gridCol w:w="1718"/>
        <w:gridCol w:w="1805"/>
        <w:gridCol w:w="1762"/>
        <w:gridCol w:w="2000"/>
        <w:gridCol w:w="200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w:t>
            </w:r>
            <w:r>
              <w:br/>
            </w:r>
            <w:r>
              <w:rPr>
                <w:rFonts w:ascii="Times New Roman"/>
                <w:b w:val="false"/>
                <w:i w:val="false"/>
                <w:color w:val="000000"/>
                <w:sz w:val="20"/>
              </w:rPr>
              <w:t>
сы, жұ</w:t>
            </w:r>
            <w:r>
              <w:br/>
            </w:r>
            <w:r>
              <w:rPr>
                <w:rFonts w:ascii="Times New Roman"/>
                <w:b w:val="false"/>
                <w:i w:val="false"/>
                <w:color w:val="000000"/>
                <w:sz w:val="20"/>
              </w:rPr>
              <w:t>
мыс</w:t>
            </w:r>
            <w:r>
              <w:br/>
            </w:r>
            <w:r>
              <w:rPr>
                <w:rFonts w:ascii="Times New Roman"/>
                <w:b w:val="false"/>
                <w:i w:val="false"/>
                <w:color w:val="000000"/>
                <w:sz w:val="20"/>
              </w:rPr>
              <w:t>
легі)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w:t>
            </w:r>
            <w:r>
              <w:br/>
            </w:r>
            <w:r>
              <w:rPr>
                <w:rFonts w:ascii="Times New Roman"/>
                <w:b w:val="false"/>
                <w:i w:val="false"/>
                <w:color w:val="000000"/>
                <w:sz w:val="20"/>
              </w:rPr>
              <w:t>
торы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w:t>
            </w:r>
            <w:r>
              <w:br/>
            </w:r>
            <w:r>
              <w:rPr>
                <w:rFonts w:ascii="Times New Roman"/>
                <w:b w:val="false"/>
                <w:i w:val="false"/>
                <w:color w:val="000000"/>
                <w:sz w:val="20"/>
              </w:rPr>
              <w:t>
торы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w:t>
            </w:r>
            <w:r>
              <w:br/>
            </w:r>
            <w:r>
              <w:rPr>
                <w:rFonts w:ascii="Times New Roman"/>
                <w:b w:val="false"/>
                <w:i w:val="false"/>
                <w:color w:val="000000"/>
                <w:sz w:val="20"/>
              </w:rPr>
              <w:t>
торы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w:t>
            </w:r>
            <w:r>
              <w:br/>
            </w:r>
            <w:r>
              <w:rPr>
                <w:rFonts w:ascii="Times New Roman"/>
                <w:b w:val="false"/>
                <w:i w:val="false"/>
                <w:color w:val="000000"/>
                <w:sz w:val="20"/>
              </w:rPr>
              <w:t>
ган қыз</w:t>
            </w:r>
            <w:r>
              <w:br/>
            </w:r>
            <w:r>
              <w:rPr>
                <w:rFonts w:ascii="Times New Roman"/>
                <w:b w:val="false"/>
                <w:i w:val="false"/>
                <w:color w:val="000000"/>
                <w:sz w:val="20"/>
              </w:rPr>
              <w:t>
метшісі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w:t>
            </w:r>
            <w:r>
              <w:br/>
            </w:r>
            <w:r>
              <w:rPr>
                <w:rFonts w:ascii="Times New Roman"/>
                <w:b w:val="false"/>
                <w:i w:val="false"/>
                <w:color w:val="000000"/>
                <w:sz w:val="20"/>
              </w:rPr>
              <w:t>
шылығы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қызметші</w:t>
            </w:r>
            <w:r>
              <w:br/>
            </w:r>
            <w:r>
              <w:rPr>
                <w:rFonts w:ascii="Times New Roman"/>
                <w:b w:val="false"/>
                <w:i w:val="false"/>
                <w:color w:val="000000"/>
                <w:sz w:val="20"/>
              </w:rPr>
              <w:t>
сі</w:t>
            </w:r>
          </w:p>
        </w:tc>
      </w:tr>
      <w:tr>
        <w:trPr>
          <w:trHeight w:val="585"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про</w:t>
            </w:r>
            <w:r>
              <w:br/>
            </w:r>
            <w:r>
              <w:rPr>
                <w:rFonts w:ascii="Times New Roman"/>
                <w:b w:val="false"/>
                <w:i w:val="false"/>
                <w:color w:val="000000"/>
                <w:sz w:val="20"/>
              </w:rPr>
              <w:t>
цедура, операция) және оларға сипаттама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w:t>
            </w:r>
            <w:r>
              <w:br/>
            </w:r>
            <w:r>
              <w:rPr>
                <w:rFonts w:ascii="Times New Roman"/>
                <w:b w:val="false"/>
                <w:i w:val="false"/>
                <w:color w:val="000000"/>
                <w:sz w:val="20"/>
              </w:rPr>
              <w:t>
былдау, журнал</w:t>
            </w:r>
            <w:r>
              <w:br/>
            </w:r>
            <w:r>
              <w:rPr>
                <w:rFonts w:ascii="Times New Roman"/>
                <w:b w:val="false"/>
                <w:i w:val="false"/>
                <w:color w:val="000000"/>
                <w:sz w:val="20"/>
              </w:rPr>
              <w:t>
ға тір</w:t>
            </w:r>
            <w:r>
              <w:br/>
            </w:r>
            <w:r>
              <w:rPr>
                <w:rFonts w:ascii="Times New Roman"/>
                <w:b w:val="false"/>
                <w:i w:val="false"/>
                <w:color w:val="000000"/>
                <w:sz w:val="20"/>
              </w:rPr>
              <w:t>
кеу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ға қол қояды және құжаттарды жинайды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жасайды және құжаттарды жол</w:t>
            </w:r>
            <w:r>
              <w:br/>
            </w:r>
            <w:r>
              <w:rPr>
                <w:rFonts w:ascii="Times New Roman"/>
                <w:b w:val="false"/>
                <w:i w:val="false"/>
                <w:color w:val="000000"/>
                <w:sz w:val="20"/>
              </w:rPr>
              <w:t>
дайды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w:t>
            </w:r>
            <w:r>
              <w:br/>
            </w:r>
            <w:r>
              <w:rPr>
                <w:rFonts w:ascii="Times New Roman"/>
                <w:b w:val="false"/>
                <w:i w:val="false"/>
                <w:color w:val="000000"/>
                <w:sz w:val="20"/>
              </w:rPr>
              <w:t>
былдау, журнал</w:t>
            </w:r>
            <w:r>
              <w:br/>
            </w:r>
            <w:r>
              <w:rPr>
                <w:rFonts w:ascii="Times New Roman"/>
                <w:b w:val="false"/>
                <w:i w:val="false"/>
                <w:color w:val="000000"/>
                <w:sz w:val="20"/>
              </w:rPr>
              <w:t>
ға кі</w:t>
            </w:r>
            <w:r>
              <w:br/>
            </w:r>
            <w:r>
              <w:rPr>
                <w:rFonts w:ascii="Times New Roman"/>
                <w:b w:val="false"/>
                <w:i w:val="false"/>
                <w:color w:val="000000"/>
                <w:sz w:val="20"/>
              </w:rPr>
              <w:t>
ріс хат</w:t>
            </w:r>
            <w:r>
              <w:br/>
            </w:r>
            <w:r>
              <w:rPr>
                <w:rFonts w:ascii="Times New Roman"/>
                <w:b w:val="false"/>
                <w:i w:val="false"/>
                <w:color w:val="000000"/>
                <w:sz w:val="20"/>
              </w:rPr>
              <w:t>
-хабар</w:t>
            </w:r>
            <w:r>
              <w:br/>
            </w:r>
            <w:r>
              <w:rPr>
                <w:rFonts w:ascii="Times New Roman"/>
                <w:b w:val="false"/>
                <w:i w:val="false"/>
                <w:color w:val="000000"/>
                <w:sz w:val="20"/>
              </w:rPr>
              <w:t>
ларды тіркеу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жауапты жауапты қызметші</w:t>
            </w:r>
            <w:r>
              <w:br/>
            </w:r>
            <w:r>
              <w:rPr>
                <w:rFonts w:ascii="Times New Roman"/>
                <w:b w:val="false"/>
                <w:i w:val="false"/>
                <w:color w:val="000000"/>
                <w:sz w:val="20"/>
              </w:rPr>
              <w:t>
ні белгі</w:t>
            </w:r>
            <w:r>
              <w:br/>
            </w:r>
            <w:r>
              <w:rPr>
                <w:rFonts w:ascii="Times New Roman"/>
                <w:b w:val="false"/>
                <w:i w:val="false"/>
                <w:color w:val="000000"/>
                <w:sz w:val="20"/>
              </w:rPr>
              <w:t>
леу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толық</w:t>
            </w:r>
            <w:r>
              <w:br/>
            </w:r>
            <w:r>
              <w:rPr>
                <w:rFonts w:ascii="Times New Roman"/>
                <w:b w:val="false"/>
                <w:i w:val="false"/>
                <w:color w:val="000000"/>
                <w:sz w:val="20"/>
              </w:rPr>
              <w:t>
тығын тексеру, құжаттар</w:t>
            </w:r>
            <w:r>
              <w:br/>
            </w:r>
            <w:r>
              <w:rPr>
                <w:rFonts w:ascii="Times New Roman"/>
                <w:b w:val="false"/>
                <w:i w:val="false"/>
                <w:color w:val="000000"/>
                <w:sz w:val="20"/>
              </w:rPr>
              <w:t>
ды маман</w:t>
            </w:r>
            <w:r>
              <w:br/>
            </w:r>
            <w:r>
              <w:rPr>
                <w:rFonts w:ascii="Times New Roman"/>
                <w:b w:val="false"/>
                <w:i w:val="false"/>
                <w:color w:val="000000"/>
                <w:sz w:val="20"/>
              </w:rPr>
              <w:t>
дандырыл</w:t>
            </w:r>
            <w:r>
              <w:br/>
            </w:r>
            <w:r>
              <w:rPr>
                <w:rFonts w:ascii="Times New Roman"/>
                <w:b w:val="false"/>
                <w:i w:val="false"/>
                <w:color w:val="000000"/>
                <w:sz w:val="20"/>
              </w:rPr>
              <w:t>
ған кәсі</w:t>
            </w:r>
            <w:r>
              <w:br/>
            </w:r>
            <w:r>
              <w:rPr>
                <w:rFonts w:ascii="Times New Roman"/>
                <w:b w:val="false"/>
                <w:i w:val="false"/>
                <w:color w:val="000000"/>
                <w:sz w:val="20"/>
              </w:rPr>
              <w:t>
порынға жолдау, дәлелді бас тартуды немесе мемлекет</w:t>
            </w:r>
            <w:r>
              <w:br/>
            </w:r>
            <w:r>
              <w:rPr>
                <w:rFonts w:ascii="Times New Roman"/>
                <w:b w:val="false"/>
                <w:i w:val="false"/>
                <w:color w:val="000000"/>
                <w:sz w:val="20"/>
              </w:rPr>
              <w:t>
тік қыз</w:t>
            </w:r>
            <w:r>
              <w:br/>
            </w:r>
            <w:r>
              <w:rPr>
                <w:rFonts w:ascii="Times New Roman"/>
                <w:b w:val="false"/>
                <w:i w:val="false"/>
                <w:color w:val="000000"/>
                <w:sz w:val="20"/>
              </w:rPr>
              <w:t>
мет көр</w:t>
            </w:r>
            <w:r>
              <w:br/>
            </w:r>
            <w:r>
              <w:rPr>
                <w:rFonts w:ascii="Times New Roman"/>
                <w:b w:val="false"/>
                <w:i w:val="false"/>
                <w:color w:val="000000"/>
                <w:sz w:val="20"/>
              </w:rPr>
              <w:t>
сетуді тоқтату туралы жазбаша хабарлама дайындау</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жарлы шешім</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w:t>
            </w:r>
            <w:r>
              <w:br/>
            </w:r>
            <w:r>
              <w:rPr>
                <w:rFonts w:ascii="Times New Roman"/>
                <w:b w:val="false"/>
                <w:i w:val="false"/>
                <w:color w:val="000000"/>
                <w:sz w:val="20"/>
              </w:rPr>
              <w:t>
лімге құжаттарды жинау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w:t>
            </w:r>
            <w:r>
              <w:br/>
            </w:r>
            <w:r>
              <w:rPr>
                <w:rFonts w:ascii="Times New Roman"/>
                <w:b w:val="false"/>
                <w:i w:val="false"/>
                <w:color w:val="000000"/>
                <w:sz w:val="20"/>
              </w:rPr>
              <w:t>
летті органға жөнелту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w:t>
            </w:r>
            <w:r>
              <w:br/>
            </w:r>
            <w:r>
              <w:rPr>
                <w:rFonts w:ascii="Times New Roman"/>
                <w:b w:val="false"/>
                <w:i w:val="false"/>
                <w:color w:val="000000"/>
                <w:sz w:val="20"/>
              </w:rPr>
              <w:t>
шылыққа жолдау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орындау үшін жауапты орындаушыға жө</w:t>
            </w:r>
            <w:r>
              <w:br/>
            </w:r>
            <w:r>
              <w:rPr>
                <w:rFonts w:ascii="Times New Roman"/>
                <w:b w:val="false"/>
                <w:i w:val="false"/>
                <w:color w:val="000000"/>
                <w:sz w:val="20"/>
              </w:rPr>
              <w:t>
нелту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 кәсіпорынға жолдау хат неме</w:t>
            </w:r>
            <w:r>
              <w:br/>
            </w:r>
            <w:r>
              <w:rPr>
                <w:rFonts w:ascii="Times New Roman"/>
                <w:b w:val="false"/>
                <w:i w:val="false"/>
                <w:color w:val="000000"/>
                <w:sz w:val="20"/>
              </w:rPr>
              <w:t>
се мемле</w:t>
            </w:r>
            <w:r>
              <w:br/>
            </w:r>
            <w:r>
              <w:rPr>
                <w:rFonts w:ascii="Times New Roman"/>
                <w:b w:val="false"/>
                <w:i w:val="false"/>
                <w:color w:val="000000"/>
                <w:sz w:val="20"/>
              </w:rPr>
              <w:t>
кеттік қызмет көрсетуді тоқтату туралы жазбаша хабарлама береді</w:t>
            </w:r>
          </w:p>
        </w:tc>
      </w:tr>
      <w:tr>
        <w:trPr>
          <w:trHeight w:val="21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 көп емес</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кем дегенде 2 рет</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8"/>
        <w:gridCol w:w="1657"/>
        <w:gridCol w:w="1715"/>
        <w:gridCol w:w="1844"/>
        <w:gridCol w:w="1758"/>
        <w:gridCol w:w="1952"/>
        <w:gridCol w:w="1996"/>
      </w:tblGrid>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w:t>
            </w:r>
            <w:r>
              <w:br/>
            </w:r>
            <w:r>
              <w:rPr>
                <w:rFonts w:ascii="Times New Roman"/>
                <w:b w:val="false"/>
                <w:i w:val="false"/>
                <w:color w:val="000000"/>
                <w:sz w:val="20"/>
              </w:rPr>
              <w:t>
рысы, жұмыс легі)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w:t>
            </w:r>
            <w:r>
              <w:br/>
            </w:r>
            <w:r>
              <w:rPr>
                <w:rFonts w:ascii="Times New Roman"/>
                <w:b w:val="false"/>
                <w:i w:val="false"/>
                <w:color w:val="000000"/>
                <w:sz w:val="20"/>
              </w:rPr>
              <w:t>
ған кә</w:t>
            </w:r>
            <w:r>
              <w:br/>
            </w:r>
            <w:r>
              <w:rPr>
                <w:rFonts w:ascii="Times New Roman"/>
                <w:b w:val="false"/>
                <w:i w:val="false"/>
                <w:color w:val="000000"/>
                <w:sz w:val="20"/>
              </w:rPr>
              <w:t>
сіпорын кеңсесі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w:t>
            </w:r>
            <w:r>
              <w:br/>
            </w:r>
            <w:r>
              <w:rPr>
                <w:rFonts w:ascii="Times New Roman"/>
                <w:b w:val="false"/>
                <w:i w:val="false"/>
                <w:color w:val="000000"/>
                <w:sz w:val="20"/>
              </w:rPr>
              <w:t>
ған кә</w:t>
            </w:r>
            <w:r>
              <w:br/>
            </w:r>
            <w:r>
              <w:rPr>
                <w:rFonts w:ascii="Times New Roman"/>
                <w:b w:val="false"/>
                <w:i w:val="false"/>
                <w:color w:val="000000"/>
                <w:sz w:val="20"/>
              </w:rPr>
              <w:t>
сіпорын басшылығы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қа</w:t>
            </w:r>
            <w:r>
              <w:br/>
            </w:r>
            <w:r>
              <w:rPr>
                <w:rFonts w:ascii="Times New Roman"/>
                <w:b w:val="false"/>
                <w:i w:val="false"/>
                <w:color w:val="000000"/>
                <w:sz w:val="20"/>
              </w:rPr>
              <w:t>
былдау және беру тобы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w:t>
            </w:r>
            <w:r>
              <w:br/>
            </w:r>
            <w:r>
              <w:rPr>
                <w:rFonts w:ascii="Times New Roman"/>
                <w:b w:val="false"/>
                <w:i w:val="false"/>
                <w:color w:val="000000"/>
                <w:sz w:val="20"/>
              </w:rPr>
              <w:t>
ған кә</w:t>
            </w:r>
            <w:r>
              <w:br/>
            </w:r>
            <w:r>
              <w:rPr>
                <w:rFonts w:ascii="Times New Roman"/>
                <w:b w:val="false"/>
                <w:i w:val="false"/>
                <w:color w:val="000000"/>
                <w:sz w:val="20"/>
              </w:rPr>
              <w:t>
сіпорын</w:t>
            </w:r>
            <w:r>
              <w:br/>
            </w:r>
            <w:r>
              <w:rPr>
                <w:rFonts w:ascii="Times New Roman"/>
                <w:b w:val="false"/>
                <w:i w:val="false"/>
                <w:color w:val="000000"/>
                <w:sz w:val="20"/>
              </w:rPr>
              <w:t>
ның өн</w:t>
            </w:r>
            <w:r>
              <w:br/>
            </w:r>
            <w:r>
              <w:rPr>
                <w:rFonts w:ascii="Times New Roman"/>
                <w:b w:val="false"/>
                <w:i w:val="false"/>
                <w:color w:val="000000"/>
                <w:sz w:val="20"/>
              </w:rPr>
              <w:t>
діріс</w:t>
            </w:r>
            <w:r>
              <w:br/>
            </w:r>
            <w:r>
              <w:rPr>
                <w:rFonts w:ascii="Times New Roman"/>
                <w:b w:val="false"/>
                <w:i w:val="false"/>
                <w:color w:val="000000"/>
                <w:sz w:val="20"/>
              </w:rPr>
              <w:t>
тік өн</w:t>
            </w:r>
            <w:r>
              <w:br/>
            </w:r>
            <w:r>
              <w:rPr>
                <w:rFonts w:ascii="Times New Roman"/>
                <w:b w:val="false"/>
                <w:i w:val="false"/>
                <w:color w:val="000000"/>
                <w:sz w:val="20"/>
              </w:rPr>
              <w:t>
діріс</w:t>
            </w:r>
            <w:r>
              <w:br/>
            </w:r>
            <w:r>
              <w:rPr>
                <w:rFonts w:ascii="Times New Roman"/>
                <w:b w:val="false"/>
                <w:i w:val="false"/>
                <w:color w:val="000000"/>
                <w:sz w:val="20"/>
              </w:rPr>
              <w:t>
тік бө</w:t>
            </w:r>
            <w:r>
              <w:br/>
            </w:r>
            <w:r>
              <w:rPr>
                <w:rFonts w:ascii="Times New Roman"/>
                <w:b w:val="false"/>
                <w:i w:val="false"/>
                <w:color w:val="000000"/>
                <w:sz w:val="20"/>
              </w:rPr>
              <w:t>
лімшесі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қабылдау және беру тобы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 кәсіпорын басшылығы</w:t>
            </w:r>
          </w:p>
        </w:tc>
      </w:tr>
      <w:tr>
        <w:trPr>
          <w:trHeight w:val="585"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про</w:t>
            </w:r>
            <w:r>
              <w:br/>
            </w:r>
            <w:r>
              <w:rPr>
                <w:rFonts w:ascii="Times New Roman"/>
                <w:b w:val="false"/>
                <w:i w:val="false"/>
                <w:color w:val="000000"/>
                <w:sz w:val="20"/>
              </w:rPr>
              <w:t>
цедура, операция) және оларға сипаттама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w:t>
            </w:r>
            <w:r>
              <w:br/>
            </w:r>
            <w:r>
              <w:rPr>
                <w:rFonts w:ascii="Times New Roman"/>
                <w:b w:val="false"/>
                <w:i w:val="false"/>
                <w:color w:val="000000"/>
                <w:sz w:val="20"/>
              </w:rPr>
              <w:t>
ганның сұрауын тіркеу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жазу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w:t>
            </w:r>
            <w:r>
              <w:br/>
            </w:r>
            <w:r>
              <w:rPr>
                <w:rFonts w:ascii="Times New Roman"/>
                <w:b w:val="false"/>
                <w:i w:val="false"/>
                <w:color w:val="000000"/>
                <w:sz w:val="20"/>
              </w:rPr>
              <w:t>
рістік бөлімше</w:t>
            </w:r>
            <w:r>
              <w:br/>
            </w:r>
            <w:r>
              <w:rPr>
                <w:rFonts w:ascii="Times New Roman"/>
                <w:b w:val="false"/>
                <w:i w:val="false"/>
                <w:color w:val="000000"/>
                <w:sz w:val="20"/>
              </w:rPr>
              <w:t>
ге тап</w:t>
            </w:r>
            <w:r>
              <w:br/>
            </w:r>
            <w:r>
              <w:rPr>
                <w:rFonts w:ascii="Times New Roman"/>
                <w:b w:val="false"/>
                <w:i w:val="false"/>
                <w:color w:val="000000"/>
                <w:sz w:val="20"/>
              </w:rPr>
              <w:t>
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(акт</w:t>
            </w:r>
            <w:r>
              <w:br/>
            </w:r>
            <w:r>
              <w:rPr>
                <w:rFonts w:ascii="Times New Roman"/>
                <w:b w:val="false"/>
                <w:i w:val="false"/>
                <w:color w:val="000000"/>
                <w:sz w:val="20"/>
              </w:rPr>
              <w:t>
телқұжа</w:t>
            </w:r>
            <w:r>
              <w:br/>
            </w:r>
            <w:r>
              <w:rPr>
                <w:rFonts w:ascii="Times New Roman"/>
                <w:b w:val="false"/>
                <w:i w:val="false"/>
                <w:color w:val="000000"/>
                <w:sz w:val="20"/>
              </w:rPr>
              <w:t>
тын)</w:t>
            </w:r>
            <w:r>
              <w:br/>
            </w:r>
            <w:r>
              <w:rPr>
                <w:rFonts w:ascii="Times New Roman"/>
                <w:b w:val="false"/>
                <w:i w:val="false"/>
                <w:color w:val="000000"/>
                <w:sz w:val="20"/>
              </w:rPr>
              <w:t>
әзірлеу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w:t>
            </w:r>
            <w:r>
              <w:br/>
            </w:r>
            <w:r>
              <w:rPr>
                <w:rFonts w:ascii="Times New Roman"/>
                <w:b w:val="false"/>
                <w:i w:val="false"/>
                <w:color w:val="000000"/>
                <w:sz w:val="20"/>
              </w:rPr>
              <w:t>
лқұжаты</w:t>
            </w:r>
            <w:r>
              <w:br/>
            </w:r>
            <w:r>
              <w:rPr>
                <w:rFonts w:ascii="Times New Roman"/>
                <w:b w:val="false"/>
                <w:i w:val="false"/>
                <w:color w:val="000000"/>
                <w:sz w:val="20"/>
              </w:rPr>
              <w:t>
на) са</w:t>
            </w:r>
            <w:r>
              <w:br/>
            </w:r>
            <w:r>
              <w:rPr>
                <w:rFonts w:ascii="Times New Roman"/>
                <w:b w:val="false"/>
                <w:i w:val="false"/>
                <w:color w:val="000000"/>
                <w:sz w:val="20"/>
              </w:rPr>
              <w:t>
раптама жүргізу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телқұжатына) қол қою</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ұйымдастыру-жарлы шешім</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w:t>
            </w:r>
            <w:r>
              <w:br/>
            </w:r>
            <w:r>
              <w:rPr>
                <w:rFonts w:ascii="Times New Roman"/>
                <w:b w:val="false"/>
                <w:i w:val="false"/>
                <w:color w:val="000000"/>
                <w:sz w:val="20"/>
              </w:rPr>
              <w:t>
шылыққа жолдау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w:t>
            </w:r>
            <w:r>
              <w:br/>
            </w:r>
            <w:r>
              <w:rPr>
                <w:rFonts w:ascii="Times New Roman"/>
                <w:b w:val="false"/>
                <w:i w:val="false"/>
                <w:color w:val="000000"/>
                <w:sz w:val="20"/>
              </w:rPr>
              <w:t>
былдау және беру тобына тапсыру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w:t>
            </w:r>
            <w:r>
              <w:br/>
            </w:r>
            <w:r>
              <w:rPr>
                <w:rFonts w:ascii="Times New Roman"/>
                <w:b w:val="false"/>
                <w:i w:val="false"/>
                <w:color w:val="000000"/>
                <w:sz w:val="20"/>
              </w:rPr>
              <w:t>
рістік бөлімше</w:t>
            </w:r>
            <w:r>
              <w:br/>
            </w:r>
            <w:r>
              <w:rPr>
                <w:rFonts w:ascii="Times New Roman"/>
                <w:b w:val="false"/>
                <w:i w:val="false"/>
                <w:color w:val="000000"/>
                <w:sz w:val="20"/>
              </w:rPr>
              <w:t>
ге тап</w:t>
            </w:r>
            <w:r>
              <w:br/>
            </w:r>
            <w:r>
              <w:rPr>
                <w:rFonts w:ascii="Times New Roman"/>
                <w:b w:val="false"/>
                <w:i w:val="false"/>
                <w:color w:val="000000"/>
                <w:sz w:val="20"/>
              </w:rPr>
              <w:t>
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телқұжатын) қабылдау және беру тобына тапсыру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w:t>
            </w:r>
            <w:r>
              <w:br/>
            </w:r>
            <w:r>
              <w:rPr>
                <w:rFonts w:ascii="Times New Roman"/>
                <w:b w:val="false"/>
                <w:i w:val="false"/>
                <w:color w:val="000000"/>
                <w:sz w:val="20"/>
              </w:rPr>
              <w:t>
құжатын) басшылыққа тап</w:t>
            </w:r>
            <w:r>
              <w:br/>
            </w:r>
            <w:r>
              <w:rPr>
                <w:rFonts w:ascii="Times New Roman"/>
                <w:b w:val="false"/>
                <w:i w:val="false"/>
                <w:color w:val="000000"/>
                <w:sz w:val="20"/>
              </w:rPr>
              <w:t>
сыру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w:t>
            </w:r>
            <w:r>
              <w:br/>
            </w:r>
            <w:r>
              <w:rPr>
                <w:rFonts w:ascii="Times New Roman"/>
                <w:b w:val="false"/>
                <w:i w:val="false"/>
                <w:color w:val="000000"/>
                <w:sz w:val="20"/>
              </w:rPr>
              <w:t>
құжатын) кеңсеге тапсыру</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актіні әзірлеудің жалпы мерзімі - 6 жұмыс күні, акт телқұжатын әзірлеу мерзімі - 4 жұмыс күні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1937"/>
        <w:gridCol w:w="1852"/>
        <w:gridCol w:w="2023"/>
        <w:gridCol w:w="2387"/>
        <w:gridCol w:w="2387"/>
      </w:tblGrid>
      <w:tr>
        <w:trPr>
          <w:trHeight w:val="465"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кеңсесі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 қызметшісі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w:t>
            </w:r>
            <w:r>
              <w:br/>
            </w:r>
            <w:r>
              <w:rPr>
                <w:rFonts w:ascii="Times New Roman"/>
                <w:b w:val="false"/>
                <w:i w:val="false"/>
                <w:color w:val="000000"/>
                <w:sz w:val="20"/>
              </w:rPr>
              <w:t>
метшісі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w:t>
            </w:r>
            <w:r>
              <w:br/>
            </w:r>
            <w:r>
              <w:rPr>
                <w:rFonts w:ascii="Times New Roman"/>
                <w:b w:val="false"/>
                <w:i w:val="false"/>
                <w:color w:val="000000"/>
                <w:sz w:val="20"/>
              </w:rPr>
              <w:t>
с, проце</w:t>
            </w:r>
            <w:r>
              <w:br/>
            </w:r>
            <w:r>
              <w:rPr>
                <w:rFonts w:ascii="Times New Roman"/>
                <w:b w:val="false"/>
                <w:i w:val="false"/>
                <w:color w:val="000000"/>
                <w:sz w:val="20"/>
              </w:rPr>
              <w:t>
дура, опера</w:t>
            </w:r>
            <w:r>
              <w:br/>
            </w:r>
            <w:r>
              <w:rPr>
                <w:rFonts w:ascii="Times New Roman"/>
                <w:b w:val="false"/>
                <w:i w:val="false"/>
                <w:color w:val="000000"/>
                <w:sz w:val="20"/>
              </w:rPr>
              <w:t>
ция) және оларға сипатта</w:t>
            </w:r>
            <w:r>
              <w:br/>
            </w:r>
            <w:r>
              <w:rPr>
                <w:rFonts w:ascii="Times New Roman"/>
                <w:b w:val="false"/>
                <w:i w:val="false"/>
                <w:color w:val="000000"/>
                <w:sz w:val="20"/>
              </w:rPr>
              <w:t>
ма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w:t>
            </w:r>
            <w:r>
              <w:br/>
            </w:r>
            <w:r>
              <w:rPr>
                <w:rFonts w:ascii="Times New Roman"/>
                <w:b w:val="false"/>
                <w:i w:val="false"/>
                <w:color w:val="000000"/>
                <w:sz w:val="20"/>
              </w:rPr>
              <w:t>
құжатын) уәкілет</w:t>
            </w:r>
            <w:r>
              <w:br/>
            </w:r>
            <w:r>
              <w:rPr>
                <w:rFonts w:ascii="Times New Roman"/>
                <w:b w:val="false"/>
                <w:i w:val="false"/>
                <w:color w:val="000000"/>
                <w:sz w:val="20"/>
              </w:rPr>
              <w:t>
ті орган</w:t>
            </w:r>
            <w:r>
              <w:br/>
            </w:r>
            <w:r>
              <w:rPr>
                <w:rFonts w:ascii="Times New Roman"/>
                <w:b w:val="false"/>
                <w:i w:val="false"/>
                <w:color w:val="000000"/>
                <w:sz w:val="20"/>
              </w:rPr>
              <w:t>
ға жол</w:t>
            </w:r>
            <w:r>
              <w:br/>
            </w:r>
            <w:r>
              <w:rPr>
                <w:rFonts w:ascii="Times New Roman"/>
                <w:b w:val="false"/>
                <w:i w:val="false"/>
                <w:color w:val="000000"/>
                <w:sz w:val="20"/>
              </w:rPr>
              <w:t>
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w:t>
            </w:r>
            <w:r>
              <w:br/>
            </w:r>
            <w:r>
              <w:rPr>
                <w:rFonts w:ascii="Times New Roman"/>
                <w:b w:val="false"/>
                <w:i w:val="false"/>
                <w:color w:val="000000"/>
                <w:sz w:val="20"/>
              </w:rPr>
              <w:t>
ген акті</w:t>
            </w:r>
            <w:r>
              <w:br/>
            </w:r>
            <w:r>
              <w:rPr>
                <w:rFonts w:ascii="Times New Roman"/>
                <w:b w:val="false"/>
                <w:i w:val="false"/>
                <w:color w:val="000000"/>
                <w:sz w:val="20"/>
              </w:rPr>
              <w:t>
ні (акт төлқұжа</w:t>
            </w:r>
            <w:r>
              <w:br/>
            </w:r>
            <w:r>
              <w:rPr>
                <w:rFonts w:ascii="Times New Roman"/>
                <w:b w:val="false"/>
                <w:i w:val="false"/>
                <w:color w:val="000000"/>
                <w:sz w:val="20"/>
              </w:rPr>
              <w:t>
тын) тексеру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w:t>
            </w:r>
            <w:r>
              <w:br/>
            </w:r>
            <w:r>
              <w:rPr>
                <w:rFonts w:ascii="Times New Roman"/>
                <w:b w:val="false"/>
                <w:i w:val="false"/>
                <w:color w:val="000000"/>
                <w:sz w:val="20"/>
              </w:rPr>
              <w:t>
құжатына) қол қою, немесе мемлекет</w:t>
            </w:r>
            <w:r>
              <w:br/>
            </w:r>
            <w:r>
              <w:rPr>
                <w:rFonts w:ascii="Times New Roman"/>
                <w:b w:val="false"/>
                <w:i w:val="false"/>
                <w:color w:val="000000"/>
                <w:sz w:val="20"/>
              </w:rPr>
              <w:t>
тік қыз</w:t>
            </w:r>
            <w:r>
              <w:br/>
            </w:r>
            <w:r>
              <w:rPr>
                <w:rFonts w:ascii="Times New Roman"/>
                <w:b w:val="false"/>
                <w:i w:val="false"/>
                <w:color w:val="000000"/>
                <w:sz w:val="20"/>
              </w:rPr>
              <w:t>
мет көр</w:t>
            </w:r>
            <w:r>
              <w:br/>
            </w:r>
            <w:r>
              <w:rPr>
                <w:rFonts w:ascii="Times New Roman"/>
                <w:b w:val="false"/>
                <w:i w:val="false"/>
                <w:color w:val="000000"/>
                <w:sz w:val="20"/>
              </w:rPr>
              <w:t>
сетуді тоқтату туралы жазбаша хабарлама береді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төлқұжатын) елтаңбалы мөрмен куәландыру, актіні (акт төлқұжатын) актілерді беру кітабына тіркеу, актіні (акт төлқұжатын) тұтынушыға немесе Орталыққа беру</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w:t>
            </w:r>
            <w:r>
              <w:br/>
            </w:r>
            <w:r>
              <w:rPr>
                <w:rFonts w:ascii="Times New Roman"/>
                <w:b w:val="false"/>
                <w:i w:val="false"/>
                <w:color w:val="000000"/>
                <w:sz w:val="20"/>
              </w:rPr>
              <w:t>
құжатын) беру, мем</w:t>
            </w:r>
            <w:r>
              <w:br/>
            </w:r>
            <w:r>
              <w:rPr>
                <w:rFonts w:ascii="Times New Roman"/>
                <w:b w:val="false"/>
                <w:i w:val="false"/>
                <w:color w:val="000000"/>
                <w:sz w:val="20"/>
              </w:rPr>
              <w:t>
лекеттік қызмет көрсетуді тоқтату туралы жазбаша хабарлау немесе тұтынушыға дәлелді бас тарту</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w:t>
            </w:r>
            <w:r>
              <w:br/>
            </w:r>
            <w:r>
              <w:rPr>
                <w:rFonts w:ascii="Times New Roman"/>
                <w:b w:val="false"/>
                <w:i w:val="false"/>
                <w:color w:val="000000"/>
                <w:sz w:val="20"/>
              </w:rPr>
              <w:t>
жат, ұй</w:t>
            </w:r>
            <w:r>
              <w:br/>
            </w:r>
            <w:r>
              <w:rPr>
                <w:rFonts w:ascii="Times New Roman"/>
                <w:b w:val="false"/>
                <w:i w:val="false"/>
                <w:color w:val="000000"/>
                <w:sz w:val="20"/>
              </w:rPr>
              <w:t>
ымдасты</w:t>
            </w:r>
            <w:r>
              <w:br/>
            </w:r>
            <w:r>
              <w:rPr>
                <w:rFonts w:ascii="Times New Roman"/>
                <w:b w:val="false"/>
                <w:i w:val="false"/>
                <w:color w:val="000000"/>
                <w:sz w:val="20"/>
              </w:rPr>
              <w:t>
ру-жарлы шешім</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w:t>
            </w:r>
            <w:r>
              <w:br/>
            </w:r>
            <w:r>
              <w:rPr>
                <w:rFonts w:ascii="Times New Roman"/>
                <w:b w:val="false"/>
                <w:i w:val="false"/>
                <w:color w:val="000000"/>
                <w:sz w:val="20"/>
              </w:rPr>
              <w:t>
құжатын) уәкілет</w:t>
            </w:r>
            <w:r>
              <w:br/>
            </w:r>
            <w:r>
              <w:rPr>
                <w:rFonts w:ascii="Times New Roman"/>
                <w:b w:val="false"/>
                <w:i w:val="false"/>
                <w:color w:val="000000"/>
                <w:sz w:val="20"/>
              </w:rPr>
              <w:t>
ті орган</w:t>
            </w:r>
            <w:r>
              <w:br/>
            </w:r>
            <w:r>
              <w:rPr>
                <w:rFonts w:ascii="Times New Roman"/>
                <w:b w:val="false"/>
                <w:i w:val="false"/>
                <w:color w:val="000000"/>
                <w:sz w:val="20"/>
              </w:rPr>
              <w:t>
ға тап</w:t>
            </w:r>
            <w:r>
              <w:br/>
            </w:r>
            <w:r>
              <w:rPr>
                <w:rFonts w:ascii="Times New Roman"/>
                <w:b w:val="false"/>
                <w:i w:val="false"/>
                <w:color w:val="000000"/>
                <w:sz w:val="20"/>
              </w:rPr>
              <w:t>
сыру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w:t>
            </w:r>
            <w:r>
              <w:br/>
            </w:r>
            <w:r>
              <w:rPr>
                <w:rFonts w:ascii="Times New Roman"/>
                <w:b w:val="false"/>
                <w:i w:val="false"/>
                <w:color w:val="000000"/>
                <w:sz w:val="20"/>
              </w:rPr>
              <w:t>
құжатын) уәкілет</w:t>
            </w:r>
            <w:r>
              <w:br/>
            </w:r>
            <w:r>
              <w:rPr>
                <w:rFonts w:ascii="Times New Roman"/>
                <w:b w:val="false"/>
                <w:i w:val="false"/>
                <w:color w:val="000000"/>
                <w:sz w:val="20"/>
              </w:rPr>
              <w:t>
ті орган басшылы</w:t>
            </w:r>
            <w:r>
              <w:br/>
            </w:r>
            <w:r>
              <w:rPr>
                <w:rFonts w:ascii="Times New Roman"/>
                <w:b w:val="false"/>
                <w:i w:val="false"/>
                <w:color w:val="000000"/>
                <w:sz w:val="20"/>
              </w:rPr>
              <w:t>
ғына тап</w:t>
            </w:r>
            <w:r>
              <w:br/>
            </w:r>
            <w:r>
              <w:rPr>
                <w:rFonts w:ascii="Times New Roman"/>
                <w:b w:val="false"/>
                <w:i w:val="false"/>
                <w:color w:val="000000"/>
                <w:sz w:val="20"/>
              </w:rPr>
              <w:t>
сыру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w:t>
            </w:r>
            <w:r>
              <w:br/>
            </w:r>
            <w:r>
              <w:rPr>
                <w:rFonts w:ascii="Times New Roman"/>
                <w:b w:val="false"/>
                <w:i w:val="false"/>
                <w:color w:val="000000"/>
                <w:sz w:val="20"/>
              </w:rPr>
              <w:t>
құжатын) жауапты орындаушыға тап</w:t>
            </w:r>
            <w:r>
              <w:br/>
            </w:r>
            <w:r>
              <w:rPr>
                <w:rFonts w:ascii="Times New Roman"/>
                <w:b w:val="false"/>
                <w:i w:val="false"/>
                <w:color w:val="000000"/>
                <w:sz w:val="20"/>
              </w:rPr>
              <w:t>
сыру</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төлқұжатын) тұтынушыға немесе Орталыққа беру</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w:t>
            </w:r>
            <w:r>
              <w:br/>
            </w:r>
            <w:r>
              <w:rPr>
                <w:rFonts w:ascii="Times New Roman"/>
                <w:b w:val="false"/>
                <w:i w:val="false"/>
                <w:color w:val="000000"/>
                <w:sz w:val="20"/>
              </w:rPr>
              <w:t>
құжатын) беру туралы қолхат, мемлекеттік қызмет көрсетуді тоқтату туралы жазбаша хабарлау немесе тұтынушыға дәлелді бас тарту туралы қолдаухат</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артық емес</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left"/>
      </w:pPr>
      <w:r>
        <w:rPr>
          <w:rFonts w:ascii="Times New Roman"/>
          <w:b/>
          <w:i w:val="false"/>
          <w:color w:val="000000"/>
        </w:rPr>
        <w:t xml:space="preserve"> 2-кесте. Пайдалану нысандары.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2824"/>
        <w:gridCol w:w="2804"/>
        <w:gridCol w:w="2191"/>
        <w:gridCol w:w="2572"/>
      </w:tblGrid>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Уәкілетті органның кеңсесі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r>
              <w:br/>
            </w:r>
            <w:r>
              <w:rPr>
                <w:rFonts w:ascii="Times New Roman"/>
                <w:b w:val="false"/>
                <w:i w:val="false"/>
                <w:color w:val="000000"/>
                <w:sz w:val="20"/>
              </w:rPr>
              <w:t>
ҚФБМаман</w:t>
            </w:r>
            <w:r>
              <w:br/>
            </w:r>
            <w:r>
              <w:rPr>
                <w:rFonts w:ascii="Times New Roman"/>
                <w:b w:val="false"/>
                <w:i w:val="false"/>
                <w:color w:val="000000"/>
                <w:sz w:val="20"/>
              </w:rPr>
              <w:t>
дандырылған кәсіпорын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2824"/>
        <w:gridCol w:w="2824"/>
        <w:gridCol w:w="2148"/>
        <w:gridCol w:w="2615"/>
      </w:tblGrid>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мамандандырылған кәсіпорынға жолдау үшін құжаттарды дайындау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төлқұжатын) әзірлеу, актіні (акт төлқұжатын) уәкілетті органға жолдау</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төлқұжатын) тексеру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төлқұжатына) қол қою</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Актіні (акт төлқұжатын) елтаңбалы мөрмен куәландыру, жеке меншік құқығына актілерді беру кітабына тіркеу, актіні (акт төлқұжатын) тұтынушыға немесе Орталыққа беру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төлқұ</w:t>
            </w:r>
            <w:r>
              <w:br/>
            </w:r>
            <w:r>
              <w:rPr>
                <w:rFonts w:ascii="Times New Roman"/>
                <w:b w:val="false"/>
                <w:i w:val="false"/>
                <w:color w:val="000000"/>
                <w:sz w:val="20"/>
              </w:rPr>
              <w:t>
жатын) тұтынушыға Орталықта беру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нысандары.</w:t>
      </w:r>
      <w:r>
        <w:br/>
      </w:r>
      <w:r>
        <w:rPr>
          <w:rFonts w:ascii="Times New Roman"/>
          <w:b/>
          <w:i w:val="false"/>
          <w:color w:val="000000"/>
        </w:rPr>
        <w:t>
Альтернативтік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9"/>
        <w:gridCol w:w="2702"/>
        <w:gridCol w:w="3143"/>
        <w:gridCol w:w="3396"/>
      </w:tblGrid>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кеңсесі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Жауапты орындаушы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тұтынушыға Орталықта 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2"/>
    <w:p>
      <w:pPr>
        <w:spacing w:after="0"/>
        <w:ind w:left="0"/>
        <w:jc w:val="both"/>
      </w:pPr>
      <w:r>
        <w:rPr>
          <w:rFonts w:ascii="Times New Roman"/>
          <w:b w:val="false"/>
          <w:i w:val="false"/>
          <w:color w:val="000000"/>
          <w:sz w:val="28"/>
        </w:rPr>
        <w:t>
«Жер учаскесіне жеке меншік құқығына актілерді</w:t>
      </w:r>
      <w:r>
        <w:br/>
      </w:r>
      <w:r>
        <w:rPr>
          <w:rFonts w:ascii="Times New Roman"/>
          <w:b w:val="false"/>
          <w:i w:val="false"/>
          <w:color w:val="000000"/>
          <w:sz w:val="28"/>
        </w:rPr>
        <w:t>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2"/>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бірізділігі арасындағы өзара әрекетті көрсететін сызба</w:t>
      </w:r>
    </w:p>
    <w:p>
      <w:pPr>
        <w:spacing w:after="0"/>
        <w:ind w:left="0"/>
        <w:jc w:val="both"/>
      </w:pPr>
      <w:r>
        <w:drawing>
          <wp:inline distT="0" distB="0" distL="0" distR="0">
            <wp:extent cx="136271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627100" cy="7581900"/>
                    </a:xfrm>
                    <a:prstGeom prst="rect">
                      <a:avLst/>
                    </a:prstGeom>
                  </pic:spPr>
                </pic:pic>
              </a:graphicData>
            </a:graphic>
          </wp:inline>
        </w:drawing>
      </w:r>
    </w:p>
    <w:bookmarkStart w:name="z38" w:id="13"/>
    <w:p>
      <w:pPr>
        <w:spacing w:after="0"/>
        <w:ind w:left="0"/>
        <w:jc w:val="both"/>
      </w:pPr>
      <w:r>
        <w:rPr>
          <w:rFonts w:ascii="Times New Roman"/>
          <w:b w:val="false"/>
          <w:i w:val="false"/>
          <w:color w:val="000000"/>
          <w:sz w:val="28"/>
        </w:rPr>
        <w:t>
«Жер учаскесіне жеке меншік құқығына актілерді</w:t>
      </w:r>
      <w:r>
        <w:br/>
      </w:r>
      <w:r>
        <w:rPr>
          <w:rFonts w:ascii="Times New Roman"/>
          <w:b w:val="false"/>
          <w:i w:val="false"/>
          <w:color w:val="000000"/>
          <w:sz w:val="28"/>
        </w:rPr>
        <w:t>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13"/>
    <w:p>
      <w:pPr>
        <w:spacing w:after="0"/>
        <w:ind w:left="0"/>
        <w:jc w:val="left"/>
      </w:pPr>
      <w:r>
        <w:rPr>
          <w:rFonts w:ascii="Times New Roman"/>
          <w:b/>
          <w:i w:val="false"/>
          <w:color w:val="000000"/>
        </w:rPr>
        <w:t xml:space="preserve"> Жер учаскелеріне арналған түгендеу құжаттарын әзірлеу бойынша жұмыс құны республикалық бюджет туралы заңымен сәйкес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8"/>
        <w:gridCol w:w="2495"/>
        <w:gridCol w:w="2454"/>
        <w:gridCol w:w="2833"/>
      </w:tblGrid>
      <w:tr>
        <w:trPr>
          <w:trHeight w:val="30" w:hRule="atLeast"/>
        </w:trPr>
        <w:tc>
          <w:tcPr>
            <w:tcW w:w="3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аумағы,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 қожалығы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меншіктері (кондоминиум қатысушылары)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39" w:id="14"/>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26 маусымдағы</w:t>
      </w:r>
      <w:r>
        <w:br/>
      </w:r>
      <w:r>
        <w:rPr>
          <w:rFonts w:ascii="Times New Roman"/>
          <w:b w:val="false"/>
          <w:i w:val="false"/>
          <w:color w:val="000000"/>
          <w:sz w:val="28"/>
        </w:rPr>
        <w:t>
№ 465 қаулысымен</w:t>
      </w:r>
      <w:r>
        <w:br/>
      </w:r>
      <w:r>
        <w:rPr>
          <w:rFonts w:ascii="Times New Roman"/>
          <w:b w:val="false"/>
          <w:i w:val="false"/>
          <w:color w:val="000000"/>
          <w:sz w:val="28"/>
        </w:rPr>
        <w:t>
бекiтiлген</w:t>
      </w:r>
    </w:p>
    <w:bookmarkEnd w:id="14"/>
    <w:p>
      <w:pPr>
        <w:spacing w:after="0"/>
        <w:ind w:left="0"/>
        <w:jc w:val="left"/>
      </w:pPr>
      <w:r>
        <w:rPr>
          <w:rFonts w:ascii="Times New Roman"/>
          <w:b/>
          <w:i w:val="false"/>
          <w:color w:val="000000"/>
        </w:rPr>
        <w:t xml:space="preserve"> «Тұрақты жер пайдалану</w:t>
      </w:r>
      <w:r>
        <w:br/>
      </w:r>
      <w:r>
        <w:rPr>
          <w:rFonts w:ascii="Times New Roman"/>
          <w:b/>
          <w:i w:val="false"/>
          <w:color w:val="000000"/>
        </w:rPr>
        <w:t>
құқығына актілер ресімдеу және беру»</w:t>
      </w:r>
      <w:r>
        <w:br/>
      </w:r>
      <w:r>
        <w:rPr>
          <w:rFonts w:ascii="Times New Roman"/>
          <w:b/>
          <w:i w:val="false"/>
          <w:color w:val="000000"/>
        </w:rPr>
        <w:t>
мемлекеттік қызмет регламенті</w:t>
      </w:r>
    </w:p>
    <w:bookmarkStart w:name="z40" w:id="15"/>
    <w:p>
      <w:pPr>
        <w:spacing w:after="0"/>
        <w:ind w:left="0"/>
        <w:jc w:val="left"/>
      </w:pPr>
      <w:r>
        <w:rPr>
          <w:rFonts w:ascii="Times New Roman"/>
          <w:b/>
          <w:i w:val="false"/>
          <w:color w:val="000000"/>
        </w:rPr>
        <w:t xml:space="preserve"> 
1. Жалпы ережелер</w:t>
      </w:r>
    </w:p>
    <w:bookmarkEnd w:id="15"/>
    <w:bookmarkStart w:name="z41" w:id="16"/>
    <w:p>
      <w:pPr>
        <w:spacing w:after="0"/>
        <w:ind w:left="0"/>
        <w:jc w:val="both"/>
      </w:pPr>
      <w:r>
        <w:rPr>
          <w:rFonts w:ascii="Times New Roman"/>
          <w:b w:val="false"/>
          <w:i w:val="false"/>
          <w:color w:val="000000"/>
          <w:sz w:val="28"/>
        </w:rPr>
        <w:t>
      1. «Тұрақты жер пайдалану құқығына актілер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«Cолтүстік Қазақстан облысы Тайынша ауданының жер қатынастары бөлiмi» мемлекеттік мекемесімен (бұдан әрі – уәкілетті орган) және жер учаскесіне тұрақты жер пайдалану құқығына акт ресімдейтін Жер ресурстарын басқару жөніндегі Қазақстан Республикасы агенттігінің жер ресурстарын басқару және жерге орналастыру ғылыми-өндірістік орталығы Солтүстік Қазақстан мемлекеттік еншілес кәсіпорынның (СолтҚазМемҒӨОжер) (бұдан әрі – мамандандырылған кәсіпорын) қатысуымен көрсетіледі.</w:t>
      </w:r>
      <w:r>
        <w:br/>
      </w:r>
      <w:r>
        <w:rPr>
          <w:rFonts w:ascii="Times New Roman"/>
          <w:b w:val="false"/>
          <w:i w:val="false"/>
          <w:color w:val="000000"/>
          <w:sz w:val="28"/>
        </w:rPr>
        <w:t>
      Мемлекеттік қызмет жер учаскесінің орналасқан жері бойынша халыққа қызмет көрсету орталығы (бұдан әрі – Орталық) арқылы альтернативтік негізде көрсетілуі мүмкін.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43-баптары</w:t>
      </w:r>
      <w:r>
        <w:rPr>
          <w:rFonts w:ascii="Times New Roman"/>
          <w:b w:val="false"/>
          <w:i w:val="false"/>
          <w:color w:val="000000"/>
          <w:sz w:val="28"/>
        </w:rPr>
        <w:t>, «Жер учаскесіне сәйкестендіру құжаттары нысандарын бекіту, Қазақстан Республикасы Үкіметінің кейбір шешімдеріне өзгерістер мен толықтырулар енгізу және күші жойылды деп тану туралы» Қазақстан Республикасы Үкіметінің 2006 жылғы 6 маусымдағы № 511 қаулысының 1-тармағы </w:t>
      </w:r>
      <w:r>
        <w:rPr>
          <w:rFonts w:ascii="Times New Roman"/>
          <w:b w:val="false"/>
          <w:i w:val="false"/>
          <w:color w:val="000000"/>
          <w:sz w:val="28"/>
        </w:rPr>
        <w:t>1) тармақшасы</w:t>
      </w:r>
      <w:r>
        <w:rPr>
          <w:rFonts w:ascii="Times New Roman"/>
          <w:b w:val="false"/>
          <w:i w:val="false"/>
          <w:color w:val="000000"/>
          <w:sz w:val="28"/>
        </w:rPr>
        <w:t>, Қазақстан Республикасы Үкіметінің 2010 жылғы 17 ақпандағы № 102 қаулысымен бекітілген, «Жер учаскесіне тұрақты жер пайдалану құқығына актілер ресімдеу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«Жеке және заңды тұлғаларға көрсетілетін мемлекеттік қызметтердің тізімін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«Қазақстан Республикасы Әділет министрлігі мемлекеттік мекемелерін – халыққа қызмет көрсету орталықтарын құру туралы» Қазақстан Республикасы Үкіметінің 2007 жылғы 5 қаңтардағы № 1 қаулысының </w:t>
      </w:r>
      <w:r>
        <w:rPr>
          <w:rFonts w:ascii="Times New Roman"/>
          <w:b w:val="false"/>
          <w:i w:val="false"/>
          <w:color w:val="000000"/>
          <w:sz w:val="28"/>
        </w:rPr>
        <w:t>2-тармағы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жер учаскесіне тұрақты жер пайдалану құқығына актіні немесе жер учаскесіне тұрақты жер пайдалану құқығына акт төлқұжатын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мемлекеттік заңды тұлғаларға көрсетіледі. (бұдан әрі - тұтынушы).</w:t>
      </w:r>
    </w:p>
    <w:bookmarkEnd w:id="16"/>
    <w:bookmarkStart w:name="z47" w:id="17"/>
    <w:p>
      <w:pPr>
        <w:spacing w:after="0"/>
        <w:ind w:left="0"/>
        <w:jc w:val="left"/>
      </w:pPr>
      <w:r>
        <w:rPr>
          <w:rFonts w:ascii="Times New Roman"/>
          <w:b/>
          <w:i w:val="false"/>
          <w:color w:val="000000"/>
        </w:rPr>
        <w:t xml:space="preserve"> 
2. Мемлекеттік қызмет көрсету тәртібінің талаптары</w:t>
      </w:r>
    </w:p>
    <w:bookmarkEnd w:id="17"/>
    <w:bookmarkStart w:name="z48" w:id="18"/>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Мемлекеттiк қызмет уәкiлеттi орган ғимаратында: Солтүстік Қазақстан облысы, Тайынша ауданы Тайынша қ., Қазақстан Конституциясы к., 206 мекен-жайы бойынша көрсетiледi, телефон: (8-715-36) 22-6-97;</w:t>
      </w:r>
      <w:r>
        <w:br/>
      </w:r>
      <w:r>
        <w:rPr>
          <w:rFonts w:ascii="Times New Roman"/>
          <w:b w:val="false"/>
          <w:i w:val="false"/>
          <w:color w:val="000000"/>
          <w:sz w:val="28"/>
        </w:rPr>
        <w:t>
      Орталық ғимаратында: Солтүстік Қазақстан облысы, Тайынша ауданы Тайынша қ., Қазақстан Конституциясы к., 208 мекен-жайы бойынша көрсетiледi, телефон: (8-715-36) 23-6-89;</w:t>
      </w:r>
      <w:r>
        <w:br/>
      </w:r>
      <w:r>
        <w:rPr>
          <w:rFonts w:ascii="Times New Roman"/>
          <w:b w:val="false"/>
          <w:i w:val="false"/>
          <w:color w:val="000000"/>
          <w:sz w:val="28"/>
        </w:rPr>
        <w:t>
</w:t>
      </w:r>
      <w:r>
        <w:rPr>
          <w:rFonts w:ascii="Times New Roman"/>
          <w:b w:val="false"/>
          <w:i w:val="false"/>
          <w:color w:val="000000"/>
          <w:sz w:val="28"/>
        </w:rPr>
        <w:t>
      8. Мемлекеттік қызмет көрсетіледі:</w:t>
      </w:r>
      <w:r>
        <w:br/>
      </w:r>
      <w:r>
        <w:rPr>
          <w:rFonts w:ascii="Times New Roman"/>
          <w:b w:val="false"/>
          <w:i w:val="false"/>
          <w:color w:val="000000"/>
          <w:sz w:val="28"/>
        </w:rPr>
        <w:t>
</w:t>
      </w:r>
      <w:r>
        <w:rPr>
          <w:rFonts w:ascii="Times New Roman"/>
          <w:b w:val="false"/>
          <w:i w:val="false"/>
          <w:color w:val="000000"/>
          <w:sz w:val="28"/>
          <w:u w:val="single"/>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Орталықта немесе уәкілетті органда алуға болады,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тәртібі туралы толық ақпарат мемлекеттік қызмет көрсету орындарында тақта қағаздарында және көрсетілген ұйымдардың уәкілетті органның интернет-ресурсында - www.ozo-tsh.sko.kz.</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16 тармағында анықталған құжаттарды тапсырған уақытынан бастап 6 жұмыс күні ішінде, жер учаскесіне жеке меншік құқығына акт төлқұжатын беру кезінде 4 жұмыс күні;</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ақылы негізде көрсетіледі, уәкілетті органға немесе Орталыққа </w:t>
      </w:r>
      <w:r>
        <w:rPr>
          <w:rFonts w:ascii="Times New Roman"/>
          <w:b w:val="false"/>
          <w:i w:val="false"/>
          <w:color w:val="000000"/>
          <w:sz w:val="28"/>
        </w:rPr>
        <w:t>4-қосымшаға</w:t>
      </w:r>
      <w:r>
        <w:rPr>
          <w:rFonts w:ascii="Times New Roman"/>
          <w:b w:val="false"/>
          <w:i w:val="false"/>
          <w:color w:val="000000"/>
          <w:sz w:val="28"/>
        </w:rPr>
        <w:t xml:space="preserve"> сәйкес шамасында тұрақты жер пайдалану құқығына актіні дайындағаны үшін қызмет ақысын төлегені туралы құжатты (түбіртекті) береді.</w:t>
      </w:r>
      <w:r>
        <w:br/>
      </w:r>
      <w:r>
        <w:rPr>
          <w:rFonts w:ascii="Times New Roman"/>
          <w:b w:val="false"/>
          <w:i w:val="false"/>
          <w:color w:val="000000"/>
          <w:sz w:val="28"/>
        </w:rPr>
        <w:t>
      Тұрақты жер пайдалану құқығына актіні дайындау үшін ақы төлеу қолма - 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 олар төлемнің мөлшері мен уақытын растайтын төлем құжатын береді.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учаскесі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учаскеге құқықтарын ресімдеуге қатысты бірнеше өтініш болғанда немесе ресімдеу процесінде осы жер учаскесінің басқа пайдаланушыларын анықтаған жағдайда.</w:t>
      </w:r>
      <w:r>
        <w:br/>
      </w:r>
      <w:r>
        <w:rPr>
          <w:rFonts w:ascii="Times New Roman"/>
          <w:b w:val="false"/>
          <w:i w:val="false"/>
          <w:color w:val="000000"/>
          <w:sz w:val="28"/>
        </w:rPr>
        <w:t>
      Жер учаскелеріне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қалдыру деп саналады.</w:t>
      </w:r>
      <w:r>
        <w:br/>
      </w:r>
      <w:r>
        <w:rPr>
          <w:rFonts w:ascii="Times New Roman"/>
          <w:b w:val="false"/>
          <w:i w:val="false"/>
          <w:color w:val="000000"/>
          <w:sz w:val="28"/>
        </w:rPr>
        <w:t>
      Жер учаскелеріне құқықтарын ресімдеуді тоқтату туралы мәліметтер тіркеу және есепке алу кітабына енгізіледі. Тұтынушыға жер учаскесіне тұрақты жер пайдалану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 уәкілетті органға тұрақты жер пайдалану құқығына актіні дайындау акт (акт төлқұжатын) беру туралы өтініш береді;</w:t>
      </w:r>
      <w:r>
        <w:br/>
      </w:r>
      <w:r>
        <w:rPr>
          <w:rFonts w:ascii="Times New Roman"/>
          <w:b w:val="false"/>
          <w:i w:val="false"/>
          <w:color w:val="000000"/>
          <w:sz w:val="28"/>
        </w:rPr>
        <w:t>
      2) уәкілетті орган қызметшісі өтінішті тіркейді және тұтынушыға сәйкес құжаттарды қабылдау туралы қолхат береді және өтініш пен қажетті құжаттарды басшылыққа жолдайды;</w:t>
      </w:r>
      <w:r>
        <w:br/>
      </w:r>
      <w:r>
        <w:rPr>
          <w:rFonts w:ascii="Times New Roman"/>
          <w:b w:val="false"/>
          <w:i w:val="false"/>
          <w:color w:val="000000"/>
          <w:sz w:val="28"/>
        </w:rPr>
        <w:t>
      3) уәкілетті орган басшылығы жауапты қызметшіні анықтайды;</w:t>
      </w:r>
      <w:r>
        <w:br/>
      </w:r>
      <w:r>
        <w:rPr>
          <w:rFonts w:ascii="Times New Roman"/>
          <w:b w:val="false"/>
          <w:i w:val="false"/>
          <w:color w:val="000000"/>
          <w:sz w:val="28"/>
        </w:rPr>
        <w:t>
      4) уәкілетті органның жауапты қызметшісі тұтынушының барлық қажетті құжаттарын тұрақты жер пайдалану құқығына акт (акт телқұжатын)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w:t>
      </w:r>
      <w:r>
        <w:br/>
      </w:r>
      <w:r>
        <w:rPr>
          <w:rFonts w:ascii="Times New Roman"/>
          <w:b w:val="false"/>
          <w:i w:val="false"/>
          <w:color w:val="000000"/>
          <w:sz w:val="28"/>
        </w:rPr>
        <w:t>
      5) мамандандырылған кәсіпорын уәкілетті органның акт (акт телқұжатын) әзірлеу туралы сұрауын қарайды, акт (акт төлқұжатын) әзірлейді, уәкілетті органға акт (акт төлқұжатын) жолдайды;</w:t>
      </w:r>
      <w:r>
        <w:br/>
      </w:r>
      <w:r>
        <w:rPr>
          <w:rFonts w:ascii="Times New Roman"/>
          <w:b w:val="false"/>
          <w:i w:val="false"/>
          <w:color w:val="000000"/>
          <w:sz w:val="28"/>
        </w:rPr>
        <w:t>
      6) уәкілетті органның жауапты қызметшісі басшылыққа қол қою үшін тұрақты жер пайдалану құқығына актіні (акт төлқұжатын) жолдайды, елтаңба мөрімен бектіп тұтынушыға тұрақты жер пайдалану құқығына актіні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тұтынушы Орталыққа акт (акт төлқұжатын) беру туралы өтініш береді;</w:t>
      </w:r>
      <w:r>
        <w:br/>
      </w:r>
      <w:r>
        <w:rPr>
          <w:rFonts w:ascii="Times New Roman"/>
          <w:b w:val="false"/>
          <w:i w:val="false"/>
          <w:color w:val="000000"/>
          <w:sz w:val="28"/>
        </w:rPr>
        <w:t>
      Орталық инспекторы өтінішті тіркейді және тұтынушыға сәйкес құжаттарды қабылдау туралы қолхат береді және өтініш пен қажетті құжаттарды Орталықтың жинақтауыш бөлім инспекторына жолдайды;</w:t>
      </w:r>
      <w:r>
        <w:br/>
      </w:r>
      <w:r>
        <w:rPr>
          <w:rFonts w:ascii="Times New Roman"/>
          <w:b w:val="false"/>
          <w:i w:val="false"/>
          <w:color w:val="000000"/>
          <w:sz w:val="28"/>
        </w:rPr>
        <w:t>
      3) Орталықтың жинақтауыш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жолдайды;</w:t>
      </w:r>
      <w:r>
        <w:br/>
      </w:r>
      <w:r>
        <w:rPr>
          <w:rFonts w:ascii="Times New Roman"/>
          <w:b w:val="false"/>
          <w:i w:val="false"/>
          <w:color w:val="000000"/>
          <w:sz w:val="28"/>
        </w:rPr>
        <w:t>
      5) уәкілетті орган басшылығы жауапты қызметшіні анықтайды;</w:t>
      </w:r>
      <w:r>
        <w:br/>
      </w:r>
      <w:r>
        <w:rPr>
          <w:rFonts w:ascii="Times New Roman"/>
          <w:b w:val="false"/>
          <w:i w:val="false"/>
          <w:color w:val="000000"/>
          <w:sz w:val="28"/>
        </w:rPr>
        <w:t>
      6) уәкілетті органның жауапты қызметшісі басшылыққа қол қою үшін тұрақты жер пайдалану құқығына актіні (акт төлқұжатын) жолдайды, елтаңба мөрімен бекітіп тұтынушыға тұрақты жер пайдалану құқығына актіні немесе мемлекеттік қызмет көрсетуді тоқтату туралы жазбаша хабарлама береді.</w:t>
      </w:r>
      <w:r>
        <w:br/>
      </w:r>
      <w:r>
        <w:rPr>
          <w:rFonts w:ascii="Times New Roman"/>
          <w:b w:val="false"/>
          <w:i w:val="false"/>
          <w:color w:val="000000"/>
          <w:sz w:val="28"/>
        </w:rPr>
        <w:t>
      7) мамандандырылған кәсіпорын уәкілетті органның акт (акт төлқұжатын) әзірлеу туралы сұрауын қарайды, акт (акт төлқұжатын) әзірлейді, уәкілетті органға акт (акт төлқұжатын) жолдайды;</w:t>
      </w:r>
      <w:r>
        <w:br/>
      </w:r>
      <w:r>
        <w:rPr>
          <w:rFonts w:ascii="Times New Roman"/>
          <w:b w:val="false"/>
          <w:i w:val="false"/>
          <w:color w:val="000000"/>
          <w:sz w:val="28"/>
        </w:rPr>
        <w:t>
      8) уәкілетті органның жауапты қызметшісі басшылыққа қол қою үшін тұрақты жер пайдалану құқығына актіні (акт төлқұжатын) жолдайды, елтаңба мөрімен бекітіп актіні (акт төлқұжатын) Орталықтың жинақтауыш бөлім инспекторына жолдайды;</w:t>
      </w:r>
      <w:r>
        <w:br/>
      </w:r>
      <w:r>
        <w:rPr>
          <w:rFonts w:ascii="Times New Roman"/>
          <w:b w:val="false"/>
          <w:i w:val="false"/>
          <w:color w:val="000000"/>
          <w:sz w:val="28"/>
        </w:rPr>
        <w:t>
      9) Орталықтың жинақтауыш бөлім инспекторы құжаттарды Орталық инспекторына береді;</w:t>
      </w:r>
      <w:r>
        <w:br/>
      </w:r>
      <w:r>
        <w:rPr>
          <w:rFonts w:ascii="Times New Roman"/>
          <w:b w:val="false"/>
          <w:i w:val="false"/>
          <w:color w:val="000000"/>
          <w:sz w:val="28"/>
        </w:rPr>
        <w:t>
      10) Орталық инспекторы тұтынушыға акт (акт төлқұжатын)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18"/>
    <w:bookmarkStart w:name="z56" w:id="19"/>
    <w:p>
      <w:pPr>
        <w:spacing w:after="0"/>
        <w:ind w:left="0"/>
        <w:jc w:val="left"/>
      </w:pPr>
      <w:r>
        <w:rPr>
          <w:rFonts w:ascii="Times New Roman"/>
          <w:b/>
          <w:i w:val="false"/>
          <w:color w:val="000000"/>
        </w:rPr>
        <w:t xml:space="preserve"> 
3. Мемлекеттік қызмет көрсету процесіндегі әрекеттер</w:t>
      </w:r>
      <w:r>
        <w:br/>
      </w:r>
      <w:r>
        <w:rPr>
          <w:rFonts w:ascii="Times New Roman"/>
          <w:b/>
          <w:i w:val="false"/>
          <w:color w:val="000000"/>
        </w:rPr>
        <w:t>
(өзара әрекеттер) тәртібіне сипаттама</w:t>
      </w:r>
    </w:p>
    <w:bookmarkEnd w:id="19"/>
    <w:bookmarkStart w:name="z57" w:id="20"/>
    <w:p>
      <w:pPr>
        <w:spacing w:after="0"/>
        <w:ind w:left="0"/>
        <w:jc w:val="both"/>
      </w:pPr>
      <w:r>
        <w:rPr>
          <w:rFonts w:ascii="Times New Roman"/>
          <w:b w:val="false"/>
          <w:i w:val="false"/>
          <w:color w:val="000000"/>
          <w:sz w:val="28"/>
        </w:rPr>
        <w:t>
      15.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аты-жөні көрсетіледі.</w:t>
      </w:r>
      <w:r>
        <w:br/>
      </w:r>
      <w:r>
        <w:rPr>
          <w:rFonts w:ascii="Times New Roman"/>
          <w:b w:val="false"/>
          <w:i w:val="false"/>
          <w:color w:val="000000"/>
          <w:sz w:val="28"/>
        </w:rPr>
        <w:t>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16. Тұрақты жер пайдалану құқығына акт немесе тұрақты жер пайдалану құқығына акт түбіртегін беру үшін Орталыққа немесе уәкілетті органға келесі құжаттар ұсынылу қажет:</w:t>
      </w:r>
      <w:r>
        <w:br/>
      </w:r>
      <w:r>
        <w:rPr>
          <w:rFonts w:ascii="Times New Roman"/>
          <w:b w:val="false"/>
          <w:i w:val="false"/>
          <w:color w:val="000000"/>
          <w:sz w:val="28"/>
        </w:rPr>
        <w:t>
      1) мемлекеттің тұрақты жер пайдалану құқығын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тұрақты жер пайдалану құқығына акт беру үшін уәкілетті органға өтініш;</w:t>
      </w:r>
      <w:r>
        <w:br/>
      </w:r>
      <w:r>
        <w:rPr>
          <w:rFonts w:ascii="Times New Roman"/>
          <w:b w:val="false"/>
          <w:i w:val="false"/>
          <w:color w:val="000000"/>
          <w:sz w:val="28"/>
        </w:rPr>
        <w:t>
      жер учаскесіне тұрақты жер пайдалану құқығын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тұрақты жер пайдалану құқығына акт әзірлеу қызметіне төлем туралы құжат (түбіртек);</w:t>
      </w:r>
      <w:r>
        <w:br/>
      </w:r>
      <w:r>
        <w:rPr>
          <w:rFonts w:ascii="Times New Roman"/>
          <w:b w:val="false"/>
          <w:i w:val="false"/>
          <w:color w:val="000000"/>
          <w:sz w:val="28"/>
        </w:rPr>
        <w:t>
      өкілдің уәкілеттігін куәландыратын құжаттың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2) жер учаскесінің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тұрақты жер пайдалану құқығына акт беру үшін уәкілетті органға өтініш;</w:t>
      </w:r>
      <w:r>
        <w:br/>
      </w:r>
      <w:r>
        <w:rPr>
          <w:rFonts w:ascii="Times New Roman"/>
          <w:b w:val="false"/>
          <w:i w:val="false"/>
          <w:color w:val="000000"/>
          <w:sz w:val="28"/>
        </w:rPr>
        <w:t>
      тұрақты жер пайдалану құқығына бұрын берілген жер учаскесінің сәйкестендіру сипаттамаларын өзгерту туралы жергілікті атқарушы органның шешімінен үзіндінің көшірмесі және/немесе жер учаскесінің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тұрақты жер пайдалану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3) жер учаскесіне тұрақты жер пайдалану құқығына акт төлқұжатын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тұрақты жер пайдалану құқығына акт төлқұжатын беру үшін уәкілетті органға өтініш;</w:t>
      </w:r>
      <w:r>
        <w:br/>
      </w:r>
      <w:r>
        <w:rPr>
          <w:rFonts w:ascii="Times New Roman"/>
          <w:b w:val="false"/>
          <w:i w:val="false"/>
          <w:color w:val="000000"/>
          <w:sz w:val="28"/>
        </w:rPr>
        <w:t>
      жер учаскесіне тұрақты жер пайдалану құқығына акт әзірлеу қызметіне төлем туралы құжат (түбіртек);</w:t>
      </w:r>
      <w:r>
        <w:br/>
      </w:r>
      <w:r>
        <w:rPr>
          <w:rFonts w:ascii="Times New Roman"/>
          <w:b w:val="false"/>
          <w:i w:val="false"/>
          <w:color w:val="000000"/>
          <w:sz w:val="28"/>
        </w:rPr>
        <w:t>
      өкілдің уәкілеттігін куәландыратын құжаттың көшірмесі;</w:t>
      </w:r>
      <w:r>
        <w:br/>
      </w:r>
      <w:r>
        <w:rPr>
          <w:rFonts w:ascii="Times New Roman"/>
          <w:b w:val="false"/>
          <w:i w:val="false"/>
          <w:color w:val="000000"/>
          <w:sz w:val="28"/>
        </w:rPr>
        <w:t>
      жер учаскесіне тұрақты жер пайдалану құқығына акт түпнұсқасын жарамсыз деп тану туралы жарияланған хабарландырумен жер учаскесінің орналасқан жері бойынша жергілікті аудандық газетінің данасы.</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17. Өтініштер бланкілері уәкілетті органда болып табылады.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кеңсесі;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0"/>
    <w:bookmarkStart w:name="z63" w:id="2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1"/>
    <w:bookmarkStart w:name="z64" w:id="22"/>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End w:id="22"/>
    <w:bookmarkStart w:name="z65" w:id="23"/>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23"/>
    <w:p>
      <w:pPr>
        <w:spacing w:after="0"/>
        <w:ind w:left="0"/>
        <w:jc w:val="both"/>
      </w:pPr>
      <w:r>
        <w:rPr>
          <w:rFonts w:ascii="Times New Roman"/>
          <w:b w:val="false"/>
          <w:i w:val="false"/>
          <w:color w:val="000000"/>
          <w:sz w:val="28"/>
        </w:rPr>
        <w:t>Жер қатынастары жөніндегі уәкілетті</w:t>
      </w:r>
      <w:r>
        <w:br/>
      </w:r>
      <w:r>
        <w:rPr>
          <w:rFonts w:ascii="Times New Roman"/>
          <w:b w:val="false"/>
          <w:i w:val="false"/>
          <w:color w:val="000000"/>
          <w:sz w:val="28"/>
        </w:rPr>
        <w:t>
органның бастығына</w:t>
      </w:r>
      <w:r>
        <w:br/>
      </w:r>
      <w:r>
        <w:rPr>
          <w:rFonts w:ascii="Times New Roman"/>
          <w:b w:val="false"/>
          <w:i w:val="false"/>
          <w:color w:val="000000"/>
          <w:sz w:val="28"/>
        </w:rPr>
        <w:t>
_____________________________________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___________________________________</w:t>
      </w:r>
      <w:r>
        <w:br/>
      </w:r>
      <w:r>
        <w:rPr>
          <w:rFonts w:ascii="Times New Roman"/>
          <w:b w:val="false"/>
          <w:i w:val="false"/>
          <w:color w:val="000000"/>
          <w:sz w:val="28"/>
        </w:rPr>
        <w:t>
(заңды тұлғаның</w:t>
      </w:r>
      <w:r>
        <w:br/>
      </w:r>
      <w:r>
        <w:rPr>
          <w:rFonts w:ascii="Times New Roman"/>
          <w:b w:val="false"/>
          <w:i w:val="false"/>
          <w:color w:val="000000"/>
          <w:sz w:val="28"/>
        </w:rPr>
        <w:t>
_____________________________________</w:t>
      </w:r>
      <w:r>
        <w:br/>
      </w:r>
      <w:r>
        <w:rPr>
          <w:rFonts w:ascii="Times New Roman"/>
          <w:b w:val="false"/>
          <w:i w:val="false"/>
          <w:color w:val="000000"/>
          <w:sz w:val="28"/>
        </w:rPr>
        <w:t>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(заңды тұлға құжатының деректемелері</w:t>
      </w:r>
      <w:r>
        <w:br/>
      </w:r>
      <w:r>
        <w:rPr>
          <w:rFonts w:ascii="Times New Roman"/>
          <w:b w:val="false"/>
          <w:i w:val="false"/>
          <w:color w:val="000000"/>
          <w:sz w:val="28"/>
        </w:rPr>
        <w:t>
_____________________________________</w:t>
      </w:r>
      <w:r>
        <w:br/>
      </w:r>
      <w:r>
        <w:rPr>
          <w:rFonts w:ascii="Times New Roman"/>
          <w:b w:val="false"/>
          <w:i w:val="false"/>
          <w:color w:val="000000"/>
          <w:sz w:val="28"/>
        </w:rPr>
        <w:t>
байланыс телефоны, мекен-жайы)</w:t>
      </w:r>
    </w:p>
    <w:p>
      <w:pPr>
        <w:spacing w:after="0"/>
        <w:ind w:left="0"/>
        <w:jc w:val="both"/>
      </w:pPr>
      <w:r>
        <w:rPr>
          <w:rFonts w:ascii="Times New Roman"/>
          <w:b w:val="false"/>
          <w:i w:val="false"/>
          <w:color w:val="000000"/>
          <w:sz w:val="28"/>
        </w:rPr>
        <w:t>Тұрақты жер пайдалану құқығына акт беру туралы</w:t>
      </w:r>
      <w:r>
        <w:br/>
      </w:r>
      <w:r>
        <w:rPr>
          <w:rFonts w:ascii="Times New Roman"/>
          <w:b w:val="false"/>
          <w:i w:val="false"/>
          <w:color w:val="000000"/>
          <w:sz w:val="28"/>
        </w:rPr>
        <w:t>
өтініш</w:t>
      </w:r>
    </w:p>
    <w:p>
      <w:pPr>
        <w:spacing w:after="0"/>
        <w:ind w:left="0"/>
        <w:jc w:val="both"/>
      </w:pPr>
      <w:r>
        <w:rPr>
          <w:rFonts w:ascii="Times New Roman"/>
          <w:b w:val="false"/>
          <w:i w:val="false"/>
          <w:color w:val="000000"/>
          <w:sz w:val="28"/>
        </w:rPr>
        <w:t>_______________________________________________________берілген</w:t>
      </w:r>
      <w:r>
        <w:br/>
      </w: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______________________________________________________мекен-жайындағы(жер учаскесінің мекен-жайы (орналасқан жері)</w:t>
      </w:r>
    </w:p>
    <w:p>
      <w:pPr>
        <w:spacing w:after="0"/>
        <w:ind w:left="0"/>
        <w:jc w:val="both"/>
      </w:pPr>
      <w:r>
        <w:rPr>
          <w:rFonts w:ascii="Times New Roman"/>
          <w:b w:val="false"/>
          <w:i w:val="false"/>
          <w:color w:val="000000"/>
          <w:sz w:val="28"/>
        </w:rPr>
        <w:t>жер учаскесіне тұрақты жер пайдалану құқығына акт (акт төлқұжатын) беруіңізді сұраймын.</w:t>
      </w:r>
    </w:p>
    <w:p>
      <w:pPr>
        <w:spacing w:after="0"/>
        <w:ind w:left="0"/>
        <w:jc w:val="both"/>
      </w:pPr>
      <w:r>
        <w:rPr>
          <w:rFonts w:ascii="Times New Roman"/>
          <w:b w:val="false"/>
          <w:i w:val="false"/>
          <w:color w:val="000000"/>
          <w:sz w:val="28"/>
        </w:rPr>
        <w:t>Датасы ____________ Өтініш беруші_________________________________________</w:t>
      </w:r>
    </w:p>
    <w:p>
      <w:pPr>
        <w:spacing w:after="0"/>
        <w:ind w:left="0"/>
        <w:jc w:val="both"/>
      </w:pPr>
      <w:r>
        <w:rPr>
          <w:rFonts w:ascii="Times New Roman"/>
          <w:b w:val="false"/>
          <w:i w:val="false"/>
          <w:color w:val="000000"/>
          <w:sz w:val="28"/>
        </w:rPr>
        <w:t>_____________________________________________________________________  (уәкілетті тұлғаның аты-жөні, қолы)</w:t>
      </w:r>
    </w:p>
    <w:bookmarkStart w:name="z66" w:id="24"/>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24"/>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бірізділігі мен өзара әрекеттерін сипаттау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1501"/>
        <w:gridCol w:w="1759"/>
        <w:gridCol w:w="2018"/>
        <w:gridCol w:w="1759"/>
        <w:gridCol w:w="2083"/>
        <w:gridCol w:w="242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w:t>
            </w:r>
            <w:r>
              <w:br/>
            </w:r>
            <w:r>
              <w:rPr>
                <w:rFonts w:ascii="Times New Roman"/>
                <w:b w:val="false"/>
                <w:i w:val="false"/>
                <w:color w:val="000000"/>
                <w:sz w:val="20"/>
              </w:rPr>
              <w:t>
рысы, жұмыс легі)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инспекторы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w:t>
            </w:r>
            <w:r>
              <w:br/>
            </w:r>
            <w:r>
              <w:rPr>
                <w:rFonts w:ascii="Times New Roman"/>
                <w:b w:val="false"/>
                <w:i w:val="false"/>
                <w:color w:val="000000"/>
                <w:sz w:val="20"/>
              </w:rPr>
              <w:t>
торы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шы бөлім инспекто</w:t>
            </w:r>
            <w:r>
              <w:br/>
            </w:r>
            <w:r>
              <w:rPr>
                <w:rFonts w:ascii="Times New Roman"/>
                <w:b w:val="false"/>
                <w:i w:val="false"/>
                <w:color w:val="000000"/>
                <w:sz w:val="20"/>
              </w:rPr>
              <w:t>
ры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 қызметшісі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қызметшісі</w:t>
            </w:r>
          </w:p>
        </w:tc>
      </w:tr>
      <w:tr>
        <w:trPr>
          <w:trHeight w:val="585"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про</w:t>
            </w:r>
            <w:r>
              <w:br/>
            </w:r>
            <w:r>
              <w:rPr>
                <w:rFonts w:ascii="Times New Roman"/>
                <w:b w:val="false"/>
                <w:i w:val="false"/>
                <w:color w:val="000000"/>
                <w:sz w:val="20"/>
              </w:rPr>
              <w:t>
цедура, операция) және оларға сипаттама</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қабыл</w:t>
            </w:r>
            <w:r>
              <w:br/>
            </w:r>
            <w:r>
              <w:rPr>
                <w:rFonts w:ascii="Times New Roman"/>
                <w:b w:val="false"/>
                <w:i w:val="false"/>
                <w:color w:val="000000"/>
                <w:sz w:val="20"/>
              </w:rPr>
              <w:t>
дау, журналға тіркеу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ға қол қояды және құжаттарды жинайды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жасайды және құжаттар</w:t>
            </w:r>
            <w:r>
              <w:br/>
            </w:r>
            <w:r>
              <w:rPr>
                <w:rFonts w:ascii="Times New Roman"/>
                <w:b w:val="false"/>
                <w:i w:val="false"/>
                <w:color w:val="000000"/>
                <w:sz w:val="20"/>
              </w:rPr>
              <w:t>
ды жолдайды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w:t>
            </w:r>
            <w:r>
              <w:br/>
            </w:r>
            <w:r>
              <w:rPr>
                <w:rFonts w:ascii="Times New Roman"/>
                <w:b w:val="false"/>
                <w:i w:val="false"/>
                <w:color w:val="000000"/>
                <w:sz w:val="20"/>
              </w:rPr>
              <w:t>
дау, жур</w:t>
            </w:r>
            <w:r>
              <w:br/>
            </w:r>
            <w:r>
              <w:rPr>
                <w:rFonts w:ascii="Times New Roman"/>
                <w:b w:val="false"/>
                <w:i w:val="false"/>
                <w:color w:val="000000"/>
                <w:sz w:val="20"/>
              </w:rPr>
              <w:t>
налға кіріс хат-хабарларды тіркеу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жауапты жауапты қызметші</w:t>
            </w:r>
            <w:r>
              <w:br/>
            </w:r>
            <w:r>
              <w:rPr>
                <w:rFonts w:ascii="Times New Roman"/>
                <w:b w:val="false"/>
                <w:i w:val="false"/>
                <w:color w:val="000000"/>
                <w:sz w:val="20"/>
              </w:rPr>
              <w:t>
ні белгі</w:t>
            </w:r>
            <w:r>
              <w:br/>
            </w:r>
            <w:r>
              <w:rPr>
                <w:rFonts w:ascii="Times New Roman"/>
                <w:b w:val="false"/>
                <w:i w:val="false"/>
                <w:color w:val="000000"/>
                <w:sz w:val="20"/>
              </w:rPr>
              <w:t>
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құжаттарды мамандандырылған кәсіпорынға жолдау, дәлелді бас тартуды немесе мемлекеттік қызмет көрсетуді тоқтату туралы жазбаша хабарлама дайындау</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ұйымдастыру-жарлы шешім</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бөлімге құжаттарды жинау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уәкі</w:t>
            </w:r>
            <w:r>
              <w:br/>
            </w:r>
            <w:r>
              <w:rPr>
                <w:rFonts w:ascii="Times New Roman"/>
                <w:b w:val="false"/>
                <w:i w:val="false"/>
                <w:color w:val="000000"/>
                <w:sz w:val="20"/>
              </w:rPr>
              <w:t>
летті органға жөнелту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 үшін құжаттарды бас</w:t>
            </w:r>
            <w:r>
              <w:br/>
            </w:r>
            <w:r>
              <w:rPr>
                <w:rFonts w:ascii="Times New Roman"/>
                <w:b w:val="false"/>
                <w:i w:val="false"/>
                <w:color w:val="000000"/>
                <w:sz w:val="20"/>
              </w:rPr>
              <w:t>
шылыққа жолдау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орындау үшін жауапты орындаушыға жөнелту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 кәсіпорынға жолдау хат немесе мемлекеттік қызмет көрсетуді тоқтату туралы жазбаша хабарлама береді</w:t>
            </w:r>
          </w:p>
        </w:tc>
      </w:tr>
      <w:tr>
        <w:trPr>
          <w:trHeight w:val="21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 көп емес</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кем де</w:t>
            </w:r>
            <w:r>
              <w:br/>
            </w:r>
            <w:r>
              <w:rPr>
                <w:rFonts w:ascii="Times New Roman"/>
                <w:b w:val="false"/>
                <w:i w:val="false"/>
                <w:color w:val="000000"/>
                <w:sz w:val="20"/>
              </w:rPr>
              <w:t>
генде 2 рет</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474"/>
        <w:gridCol w:w="1689"/>
        <w:gridCol w:w="2011"/>
        <w:gridCol w:w="1797"/>
        <w:gridCol w:w="2076"/>
        <w:gridCol w:w="2443"/>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w:t>
            </w:r>
            <w:r>
              <w:br/>
            </w:r>
            <w:r>
              <w:rPr>
                <w:rFonts w:ascii="Times New Roman"/>
                <w:b w:val="false"/>
                <w:i w:val="false"/>
                <w:color w:val="000000"/>
                <w:sz w:val="20"/>
              </w:rPr>
              <w:t>
рысы, жұмыс легі)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 кәсіпорын кеңсе</w:t>
            </w:r>
            <w:r>
              <w:br/>
            </w:r>
            <w:r>
              <w:rPr>
                <w:rFonts w:ascii="Times New Roman"/>
                <w:b w:val="false"/>
                <w:i w:val="false"/>
                <w:color w:val="000000"/>
                <w:sz w:val="20"/>
              </w:rPr>
              <w:t>
сі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w:t>
            </w:r>
            <w:r>
              <w:br/>
            </w:r>
            <w:r>
              <w:rPr>
                <w:rFonts w:ascii="Times New Roman"/>
                <w:b w:val="false"/>
                <w:i w:val="false"/>
                <w:color w:val="000000"/>
                <w:sz w:val="20"/>
              </w:rPr>
              <w:t>
ған кәсіпо</w:t>
            </w:r>
            <w:r>
              <w:br/>
            </w:r>
            <w:r>
              <w:rPr>
                <w:rFonts w:ascii="Times New Roman"/>
                <w:b w:val="false"/>
                <w:i w:val="false"/>
                <w:color w:val="000000"/>
                <w:sz w:val="20"/>
              </w:rPr>
              <w:t>
рын басшылығы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 кәсіпорынның қабылдау және беру тобы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өндіріс</w:t>
            </w:r>
            <w:r>
              <w:br/>
            </w:r>
            <w:r>
              <w:rPr>
                <w:rFonts w:ascii="Times New Roman"/>
                <w:b w:val="false"/>
                <w:i w:val="false"/>
                <w:color w:val="000000"/>
                <w:sz w:val="20"/>
              </w:rPr>
              <w:t>
тік өндіріс</w:t>
            </w:r>
            <w:r>
              <w:br/>
            </w:r>
            <w:r>
              <w:rPr>
                <w:rFonts w:ascii="Times New Roman"/>
                <w:b w:val="false"/>
                <w:i w:val="false"/>
                <w:color w:val="000000"/>
                <w:sz w:val="20"/>
              </w:rPr>
              <w:t>
тік бө</w:t>
            </w:r>
            <w:r>
              <w:br/>
            </w:r>
            <w:r>
              <w:rPr>
                <w:rFonts w:ascii="Times New Roman"/>
                <w:b w:val="false"/>
                <w:i w:val="false"/>
                <w:color w:val="000000"/>
                <w:sz w:val="20"/>
              </w:rPr>
              <w:t>
лімшесі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 кәсіпорынның қабылдау және беру тобы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 кәсіпорын басшылығы</w:t>
            </w:r>
          </w:p>
        </w:tc>
      </w:tr>
      <w:tr>
        <w:trPr>
          <w:trHeight w:val="585"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про</w:t>
            </w:r>
            <w:r>
              <w:br/>
            </w:r>
            <w:r>
              <w:rPr>
                <w:rFonts w:ascii="Times New Roman"/>
                <w:b w:val="false"/>
                <w:i w:val="false"/>
                <w:color w:val="000000"/>
                <w:sz w:val="20"/>
              </w:rPr>
              <w:t>
цедура, операция) және оларға сипаттама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ың сұрау</w:t>
            </w:r>
            <w:r>
              <w:br/>
            </w:r>
            <w:r>
              <w:rPr>
                <w:rFonts w:ascii="Times New Roman"/>
                <w:b w:val="false"/>
                <w:i w:val="false"/>
                <w:color w:val="000000"/>
                <w:sz w:val="20"/>
              </w:rPr>
              <w:t>
ын тіркеу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жазу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өнді</w:t>
            </w:r>
            <w:r>
              <w:br/>
            </w:r>
            <w:r>
              <w:rPr>
                <w:rFonts w:ascii="Times New Roman"/>
                <w:b w:val="false"/>
                <w:i w:val="false"/>
                <w:color w:val="000000"/>
                <w:sz w:val="20"/>
              </w:rPr>
              <w:t>
рістік бөлімшеге тапсыру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(акт төлқұжа</w:t>
            </w:r>
            <w:r>
              <w:br/>
            </w:r>
            <w:r>
              <w:rPr>
                <w:rFonts w:ascii="Times New Roman"/>
                <w:b w:val="false"/>
                <w:i w:val="false"/>
                <w:color w:val="000000"/>
                <w:sz w:val="20"/>
              </w:rPr>
              <w:t>
тын) әзірлеу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w:t>
            </w:r>
            <w:r>
              <w:br/>
            </w:r>
            <w:r>
              <w:rPr>
                <w:rFonts w:ascii="Times New Roman"/>
                <w:b w:val="false"/>
                <w:i w:val="false"/>
                <w:color w:val="000000"/>
                <w:sz w:val="20"/>
              </w:rPr>
              <w:t>
құжатына) сараптама жүргізу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төлқұжаты</w:t>
            </w:r>
            <w:r>
              <w:br/>
            </w:r>
            <w:r>
              <w:rPr>
                <w:rFonts w:ascii="Times New Roman"/>
                <w:b w:val="false"/>
                <w:i w:val="false"/>
                <w:color w:val="000000"/>
                <w:sz w:val="20"/>
              </w:rPr>
              <w:t>
на) қол қою</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жарлы шешім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w:t>
            </w:r>
            <w:r>
              <w:br/>
            </w:r>
            <w:r>
              <w:rPr>
                <w:rFonts w:ascii="Times New Roman"/>
                <w:b w:val="false"/>
                <w:i w:val="false"/>
                <w:color w:val="000000"/>
                <w:sz w:val="20"/>
              </w:rPr>
              <w:t>
тама жазу үшін құжат</w:t>
            </w:r>
            <w:r>
              <w:br/>
            </w:r>
            <w:r>
              <w:rPr>
                <w:rFonts w:ascii="Times New Roman"/>
                <w:b w:val="false"/>
                <w:i w:val="false"/>
                <w:color w:val="000000"/>
                <w:sz w:val="20"/>
              </w:rPr>
              <w:t>
тарды басшылыққа жолдау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w:t>
            </w:r>
            <w:r>
              <w:br/>
            </w:r>
            <w:r>
              <w:rPr>
                <w:rFonts w:ascii="Times New Roman"/>
                <w:b w:val="false"/>
                <w:i w:val="false"/>
                <w:color w:val="000000"/>
                <w:sz w:val="20"/>
              </w:rPr>
              <w:t>
былдау және беру тобына тапсыру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өнді</w:t>
            </w:r>
            <w:r>
              <w:br/>
            </w:r>
            <w:r>
              <w:rPr>
                <w:rFonts w:ascii="Times New Roman"/>
                <w:b w:val="false"/>
                <w:i w:val="false"/>
                <w:color w:val="000000"/>
                <w:sz w:val="20"/>
              </w:rPr>
              <w:t>
рістік бөлімшеге тапсыру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w:t>
            </w:r>
            <w:r>
              <w:br/>
            </w:r>
            <w:r>
              <w:rPr>
                <w:rFonts w:ascii="Times New Roman"/>
                <w:b w:val="false"/>
                <w:i w:val="false"/>
                <w:color w:val="000000"/>
                <w:sz w:val="20"/>
              </w:rPr>
              <w:t>
құжатын) қабылдау және беру тобына тапсыру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w:t>
            </w:r>
            <w:r>
              <w:br/>
            </w:r>
            <w:r>
              <w:rPr>
                <w:rFonts w:ascii="Times New Roman"/>
                <w:b w:val="false"/>
                <w:i w:val="false"/>
                <w:color w:val="000000"/>
                <w:sz w:val="20"/>
              </w:rPr>
              <w:t>
құжатын) басшылық</w:t>
            </w:r>
            <w:r>
              <w:br/>
            </w:r>
            <w:r>
              <w:rPr>
                <w:rFonts w:ascii="Times New Roman"/>
                <w:b w:val="false"/>
                <w:i w:val="false"/>
                <w:color w:val="000000"/>
                <w:sz w:val="20"/>
              </w:rPr>
              <w:t>
қа тапсы</w:t>
            </w:r>
            <w:r>
              <w:br/>
            </w:r>
            <w:r>
              <w:rPr>
                <w:rFonts w:ascii="Times New Roman"/>
                <w:b w:val="false"/>
                <w:i w:val="false"/>
                <w:color w:val="000000"/>
                <w:sz w:val="20"/>
              </w:rPr>
              <w:t>
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төлқұжатын) кеңсеге тапсыру</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w:t>
            </w:r>
            <w:r>
              <w:br/>
            </w:r>
            <w:r>
              <w:rPr>
                <w:rFonts w:ascii="Times New Roman"/>
                <w:b w:val="false"/>
                <w:i w:val="false"/>
                <w:color w:val="000000"/>
                <w:sz w:val="20"/>
              </w:rPr>
              <w:t>
ғат</w:t>
            </w:r>
            <w:r>
              <w:br/>
            </w:r>
            <w:r>
              <w:rPr>
                <w:rFonts w:ascii="Times New Roman"/>
                <w:b w:val="false"/>
                <w:i w:val="false"/>
                <w:color w:val="000000"/>
                <w:sz w:val="20"/>
              </w:rPr>
              <w:t>
актіні әзірлеудің жалпы мерзімі - 6 жұмыс күні, акт төлқұжатын әзірлеу мер</w:t>
            </w:r>
            <w:r>
              <w:br/>
            </w:r>
            <w:r>
              <w:rPr>
                <w:rFonts w:ascii="Times New Roman"/>
                <w:b w:val="false"/>
                <w:i w:val="false"/>
                <w:color w:val="000000"/>
                <w:sz w:val="20"/>
              </w:rPr>
              <w:t>
зімі -4 жұмыс күні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645"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1"/>
        <w:gridCol w:w="2009"/>
        <w:gridCol w:w="1537"/>
        <w:gridCol w:w="2203"/>
        <w:gridCol w:w="2246"/>
        <w:gridCol w:w="2654"/>
      </w:tblGrid>
      <w:tr>
        <w:trPr>
          <w:trHeight w:val="465"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 кәсіпорынның кең</w:t>
            </w:r>
            <w:r>
              <w:br/>
            </w:r>
            <w:r>
              <w:rPr>
                <w:rFonts w:ascii="Times New Roman"/>
                <w:b w:val="false"/>
                <w:i w:val="false"/>
                <w:color w:val="000000"/>
                <w:sz w:val="20"/>
              </w:rPr>
              <w:t>
сесі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процеду</w:t>
            </w:r>
            <w:r>
              <w:br/>
            </w:r>
            <w:r>
              <w:rPr>
                <w:rFonts w:ascii="Times New Roman"/>
                <w:b w:val="false"/>
                <w:i w:val="false"/>
                <w:color w:val="000000"/>
                <w:sz w:val="20"/>
              </w:rPr>
              <w:t>
ра, опе</w:t>
            </w:r>
            <w:r>
              <w:br/>
            </w:r>
            <w:r>
              <w:rPr>
                <w:rFonts w:ascii="Times New Roman"/>
                <w:b w:val="false"/>
                <w:i w:val="false"/>
                <w:color w:val="000000"/>
                <w:sz w:val="20"/>
              </w:rPr>
              <w:t>
рация) және оларға сипаттама</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w:t>
            </w:r>
            <w:r>
              <w:br/>
            </w:r>
            <w:r>
              <w:rPr>
                <w:rFonts w:ascii="Times New Roman"/>
                <w:b w:val="false"/>
                <w:i w:val="false"/>
                <w:color w:val="000000"/>
                <w:sz w:val="20"/>
              </w:rPr>
              <w:t>
құжатын) уәкілетті органға жолдау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актіні</w:t>
            </w:r>
            <w:r>
              <w:br/>
            </w:r>
            <w:r>
              <w:rPr>
                <w:rFonts w:ascii="Times New Roman"/>
                <w:b w:val="false"/>
                <w:i w:val="false"/>
                <w:color w:val="000000"/>
                <w:sz w:val="20"/>
              </w:rPr>
              <w:t>
(акт төлқұ</w:t>
            </w:r>
            <w:r>
              <w:br/>
            </w:r>
            <w:r>
              <w:rPr>
                <w:rFonts w:ascii="Times New Roman"/>
                <w:b w:val="false"/>
                <w:i w:val="false"/>
                <w:color w:val="000000"/>
                <w:sz w:val="20"/>
              </w:rPr>
              <w:t>
жатын) тексе</w:t>
            </w:r>
            <w:r>
              <w:br/>
            </w:r>
            <w:r>
              <w:rPr>
                <w:rFonts w:ascii="Times New Roman"/>
                <w:b w:val="false"/>
                <w:i w:val="false"/>
                <w:color w:val="000000"/>
                <w:sz w:val="20"/>
              </w:rPr>
              <w:t>
ру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w:t>
            </w:r>
            <w:r>
              <w:br/>
            </w:r>
            <w:r>
              <w:rPr>
                <w:rFonts w:ascii="Times New Roman"/>
                <w:b w:val="false"/>
                <w:i w:val="false"/>
                <w:color w:val="000000"/>
                <w:sz w:val="20"/>
              </w:rPr>
              <w:t>
құжатына) қол қою, немесе мемлекеттік қызмет көрсетуді тоқтату туралы жазбаша хабарлама береді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w:t>
            </w:r>
            <w:r>
              <w:br/>
            </w:r>
            <w:r>
              <w:rPr>
                <w:rFonts w:ascii="Times New Roman"/>
                <w:b w:val="false"/>
                <w:i w:val="false"/>
                <w:color w:val="000000"/>
                <w:sz w:val="20"/>
              </w:rPr>
              <w:t>
тын) елтаңбалы мөрмен куәланды</w:t>
            </w:r>
            <w:r>
              <w:br/>
            </w:r>
            <w:r>
              <w:rPr>
                <w:rFonts w:ascii="Times New Roman"/>
                <w:b w:val="false"/>
                <w:i w:val="false"/>
                <w:color w:val="000000"/>
                <w:sz w:val="20"/>
              </w:rPr>
              <w:t>
ру, актіні (акт тел</w:t>
            </w:r>
            <w:r>
              <w:br/>
            </w:r>
            <w:r>
              <w:rPr>
                <w:rFonts w:ascii="Times New Roman"/>
                <w:b w:val="false"/>
                <w:i w:val="false"/>
                <w:color w:val="000000"/>
                <w:sz w:val="20"/>
              </w:rPr>
              <w:t>
құжатын) актілерді беру кітабына тіркеу, актіні (акт тел</w:t>
            </w:r>
            <w:r>
              <w:br/>
            </w:r>
            <w:r>
              <w:rPr>
                <w:rFonts w:ascii="Times New Roman"/>
                <w:b w:val="false"/>
                <w:i w:val="false"/>
                <w:color w:val="000000"/>
                <w:sz w:val="20"/>
              </w:rPr>
              <w:t>
құжатын) тұтынушыға немесе Орталыққа беру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төлқұжатын) беру, мемлекеттік қызмет көрсетуді тоқтату туралы жазбаша хабарлау немесе тұтынушыға дәлелді бас тарту</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ұйымдастыру-жарлы шешім</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w:t>
            </w:r>
            <w:r>
              <w:br/>
            </w:r>
            <w:r>
              <w:rPr>
                <w:rFonts w:ascii="Times New Roman"/>
                <w:b w:val="false"/>
                <w:i w:val="false"/>
                <w:color w:val="000000"/>
                <w:sz w:val="20"/>
              </w:rPr>
              <w:t>
құжатын) уәкілетті органға тапсыру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төлқұ</w:t>
            </w:r>
            <w:r>
              <w:br/>
            </w:r>
            <w:r>
              <w:rPr>
                <w:rFonts w:ascii="Times New Roman"/>
                <w:b w:val="false"/>
                <w:i w:val="false"/>
                <w:color w:val="000000"/>
                <w:sz w:val="20"/>
              </w:rPr>
              <w:t>
жатын) уәкілетті орган басшы</w:t>
            </w:r>
            <w:r>
              <w:br/>
            </w:r>
            <w:r>
              <w:rPr>
                <w:rFonts w:ascii="Times New Roman"/>
                <w:b w:val="false"/>
                <w:i w:val="false"/>
                <w:color w:val="000000"/>
                <w:sz w:val="20"/>
              </w:rPr>
              <w:t>
лығына тапсы</w:t>
            </w:r>
            <w:r>
              <w:br/>
            </w:r>
            <w:r>
              <w:rPr>
                <w:rFonts w:ascii="Times New Roman"/>
                <w:b w:val="false"/>
                <w:i w:val="false"/>
                <w:color w:val="000000"/>
                <w:sz w:val="20"/>
              </w:rPr>
              <w:t>
ру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төлқұжа</w:t>
            </w:r>
            <w:r>
              <w:br/>
            </w:r>
            <w:r>
              <w:rPr>
                <w:rFonts w:ascii="Times New Roman"/>
                <w:b w:val="false"/>
                <w:i w:val="false"/>
                <w:color w:val="000000"/>
                <w:sz w:val="20"/>
              </w:rPr>
              <w:t>
тын) жауапты орындаушы</w:t>
            </w:r>
            <w:r>
              <w:br/>
            </w:r>
            <w:r>
              <w:rPr>
                <w:rFonts w:ascii="Times New Roman"/>
                <w:b w:val="false"/>
                <w:i w:val="false"/>
                <w:color w:val="000000"/>
                <w:sz w:val="20"/>
              </w:rPr>
              <w:t>
ға тапсыру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w:t>
            </w:r>
            <w:r>
              <w:br/>
            </w:r>
            <w:r>
              <w:rPr>
                <w:rFonts w:ascii="Times New Roman"/>
                <w:b w:val="false"/>
                <w:i w:val="false"/>
                <w:color w:val="000000"/>
                <w:sz w:val="20"/>
              </w:rPr>
              <w:t>
тын) тұтынушыға немесе Орталыққа беру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төлқұжатын) беру туралы қолхат, мемлекеттік қызмет көрсетуді тоқтату туралы жазбаша хабарлау немесе тұтынушыға дәлелді бас тарту туралы қолдаухат</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артық емес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left"/>
      </w:pPr>
      <w:r>
        <w:rPr>
          <w:rFonts w:ascii="Times New Roman"/>
          <w:b/>
          <w:i w:val="false"/>
          <w:color w:val="000000"/>
        </w:rPr>
        <w:t xml:space="preserve"> 2-кесте. Пайдалану нысандары.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8"/>
        <w:gridCol w:w="2190"/>
        <w:gridCol w:w="2655"/>
        <w:gridCol w:w="2613"/>
        <w:gridCol w:w="2614"/>
      </w:tblGrid>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w:t>
            </w:r>
            <w:r>
              <w:br/>
            </w:r>
            <w:r>
              <w:rPr>
                <w:rFonts w:ascii="Times New Roman"/>
                <w:b w:val="false"/>
                <w:i w:val="false"/>
                <w:color w:val="000000"/>
                <w:sz w:val="20"/>
              </w:rPr>
              <w:t>
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Уәкілетті органның кеңсесі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r>
              <w:br/>
            </w:r>
            <w:r>
              <w:rPr>
                <w:rFonts w:ascii="Times New Roman"/>
                <w:b w:val="false"/>
                <w:i w:val="false"/>
                <w:color w:val="000000"/>
                <w:sz w:val="20"/>
              </w:rPr>
              <w:t>
ҚФБ</w:t>
            </w:r>
            <w:r>
              <w:br/>
            </w:r>
            <w:r>
              <w:rPr>
                <w:rFonts w:ascii="Times New Roman"/>
                <w:b w:val="false"/>
                <w:i w:val="false"/>
                <w:color w:val="000000"/>
                <w:sz w:val="20"/>
              </w:rPr>
              <w:t>
Мамандандырылған кәсіпорын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0"/>
        <w:gridCol w:w="2194"/>
        <w:gridCol w:w="2660"/>
        <w:gridCol w:w="2639"/>
        <w:gridCol w:w="2577"/>
      </w:tblGrid>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w:t>
            </w:r>
            <w:r>
              <w:br/>
            </w:r>
            <w:r>
              <w:rPr>
                <w:rFonts w:ascii="Times New Roman"/>
                <w:b w:val="false"/>
                <w:i w:val="false"/>
                <w:color w:val="000000"/>
                <w:sz w:val="20"/>
              </w:rPr>
              <w:t>
ды қабы</w:t>
            </w:r>
            <w:r>
              <w:br/>
            </w:r>
            <w:r>
              <w:rPr>
                <w:rFonts w:ascii="Times New Roman"/>
                <w:b w:val="false"/>
                <w:i w:val="false"/>
                <w:color w:val="000000"/>
                <w:sz w:val="20"/>
              </w:rPr>
              <w:t>
лдау, қолхат беру, өтінішті тіркеу, құжаттар</w:t>
            </w:r>
            <w:r>
              <w:br/>
            </w:r>
            <w:r>
              <w:rPr>
                <w:rFonts w:ascii="Times New Roman"/>
                <w:b w:val="false"/>
                <w:i w:val="false"/>
                <w:color w:val="000000"/>
                <w:sz w:val="20"/>
              </w:rPr>
              <w:t>
ды уәкілетті органға жолдау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w:t>
            </w:r>
            <w:r>
              <w:br/>
            </w:r>
            <w:r>
              <w:rPr>
                <w:rFonts w:ascii="Times New Roman"/>
                <w:b w:val="false"/>
                <w:i w:val="false"/>
                <w:color w:val="000000"/>
                <w:sz w:val="20"/>
              </w:rPr>
              <w:t>
шылығына жолдау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мамандандырылған кәсіпорынға жолдау үшін құжаттарды дайындау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төлқұжатын) әзірлеу, актіні (акт төлқұжатын) уәкілетті органға жолдау</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төлқұжатын) тексеру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төлқұжатына) қол қою</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Актіні (акт төлқұжатын) елтаңбалы мөрмен куәландыру, жеке меншік құқығына актілерді беру кітабына тіркеу, актіні (акт төлқұжатын) тұтынушыға немесе Орталыққа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w:t>
            </w:r>
            <w:r>
              <w:br/>
            </w:r>
            <w:r>
              <w:rPr>
                <w:rFonts w:ascii="Times New Roman"/>
                <w:b w:val="false"/>
                <w:i w:val="false"/>
                <w:color w:val="000000"/>
                <w:sz w:val="20"/>
              </w:rPr>
              <w:t>
құжатын) тұтынушы</w:t>
            </w:r>
            <w:r>
              <w:br/>
            </w:r>
            <w:r>
              <w:rPr>
                <w:rFonts w:ascii="Times New Roman"/>
                <w:b w:val="false"/>
                <w:i w:val="false"/>
                <w:color w:val="000000"/>
                <w:sz w:val="20"/>
              </w:rPr>
              <w:t>
ға Орта</w:t>
            </w:r>
            <w:r>
              <w:br/>
            </w:r>
            <w:r>
              <w:rPr>
                <w:rFonts w:ascii="Times New Roman"/>
                <w:b w:val="false"/>
                <w:i w:val="false"/>
                <w:color w:val="000000"/>
                <w:sz w:val="20"/>
              </w:rPr>
              <w:t>
лықта беру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нысандары.</w:t>
      </w:r>
      <w:r>
        <w:br/>
      </w:r>
      <w:r>
        <w:rPr>
          <w:rFonts w:ascii="Times New Roman"/>
          <w:b/>
          <w:i w:val="false"/>
          <w:color w:val="000000"/>
        </w:rPr>
        <w:t>
Альтернативтік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5"/>
        <w:gridCol w:w="3132"/>
        <w:gridCol w:w="2818"/>
        <w:gridCol w:w="3615"/>
      </w:tblGrid>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кеңсесі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Жауапты орындаушы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тұтынушыға Орталықта беру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25"/>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25"/>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бірізділігі арасындағы өзара әрекетті көрсететін сызба</w:t>
      </w:r>
    </w:p>
    <w:p>
      <w:pPr>
        <w:spacing w:after="0"/>
        <w:ind w:left="0"/>
        <w:jc w:val="both"/>
      </w:pPr>
      <w:r>
        <w:drawing>
          <wp:inline distT="0" distB="0" distL="0" distR="0">
            <wp:extent cx="135890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589000" cy="7531100"/>
                    </a:xfrm>
                    <a:prstGeom prst="rect">
                      <a:avLst/>
                    </a:prstGeom>
                  </pic:spPr>
                </pic:pic>
              </a:graphicData>
            </a:graphic>
          </wp:inline>
        </w:drawing>
      </w:r>
    </w:p>
    <w:bookmarkStart w:name="z68" w:id="26"/>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актілерді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26"/>
    <w:p>
      <w:pPr>
        <w:spacing w:after="0"/>
        <w:ind w:left="0"/>
        <w:jc w:val="left"/>
      </w:pPr>
      <w:r>
        <w:rPr>
          <w:rFonts w:ascii="Times New Roman"/>
          <w:b/>
          <w:i w:val="false"/>
          <w:color w:val="000000"/>
        </w:rPr>
        <w:t xml:space="preserve"> Жер учаскелеріне арналған түгендеу құжаттарын әзірлеу бойынша жұмыс құны республикалық бюджет туралы заңымен сәйкес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2"/>
        <w:gridCol w:w="2459"/>
        <w:gridCol w:w="2501"/>
        <w:gridCol w:w="3388"/>
      </w:tblGrid>
      <w:tr>
        <w:trPr>
          <w:trHeight w:val="30" w:hRule="atLeast"/>
        </w:trPr>
        <w:tc>
          <w:tcPr>
            <w:tcW w:w="3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аумағы,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 қожалығы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меншіктері (кондоминиум қатысушылары)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69" w:id="27"/>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26 маусымдағы</w:t>
      </w:r>
      <w:r>
        <w:br/>
      </w:r>
      <w:r>
        <w:rPr>
          <w:rFonts w:ascii="Times New Roman"/>
          <w:b w:val="false"/>
          <w:i w:val="false"/>
          <w:color w:val="000000"/>
          <w:sz w:val="28"/>
        </w:rPr>
        <w:t>
№ 465 қаулысымен</w:t>
      </w:r>
      <w:r>
        <w:br/>
      </w:r>
      <w:r>
        <w:rPr>
          <w:rFonts w:ascii="Times New Roman"/>
          <w:b w:val="false"/>
          <w:i w:val="false"/>
          <w:color w:val="000000"/>
          <w:sz w:val="28"/>
        </w:rPr>
        <w:t>
бекiтiлген</w:t>
      </w:r>
    </w:p>
    <w:bookmarkEnd w:id="27"/>
    <w:p>
      <w:pPr>
        <w:spacing w:after="0"/>
        <w:ind w:left="0"/>
        <w:jc w:val="left"/>
      </w:pPr>
      <w:r>
        <w:rPr>
          <w:rFonts w:ascii="Times New Roman"/>
          <w:b/>
          <w:i w:val="false"/>
          <w:color w:val="000000"/>
        </w:rPr>
        <w:t xml:space="preserve"> «Уақытша өтеулі (ұзақ мерзімді, қысқа мерзімді)</w:t>
      </w:r>
      <w:r>
        <w:br/>
      </w:r>
      <w:r>
        <w:rPr>
          <w:rFonts w:ascii="Times New Roman"/>
          <w:b/>
          <w:i w:val="false"/>
          <w:color w:val="000000"/>
        </w:rPr>
        <w:t>
жер пайдалану (жалдау) құқығына актілер ресімдеу және беру»</w:t>
      </w:r>
      <w:r>
        <w:br/>
      </w:r>
      <w:r>
        <w:rPr>
          <w:rFonts w:ascii="Times New Roman"/>
          <w:b/>
          <w:i w:val="false"/>
          <w:color w:val="000000"/>
        </w:rPr>
        <w:t>
мемлекеттік қызмет регламенті</w:t>
      </w:r>
    </w:p>
    <w:bookmarkStart w:name="z70" w:id="28"/>
    <w:p>
      <w:pPr>
        <w:spacing w:after="0"/>
        <w:ind w:left="0"/>
        <w:jc w:val="left"/>
      </w:pPr>
      <w:r>
        <w:rPr>
          <w:rFonts w:ascii="Times New Roman"/>
          <w:b/>
          <w:i w:val="false"/>
          <w:color w:val="000000"/>
        </w:rPr>
        <w:t xml:space="preserve"> 
1. Жалпы ережелер</w:t>
      </w:r>
    </w:p>
    <w:bookmarkEnd w:id="28"/>
    <w:bookmarkStart w:name="z71" w:id="29"/>
    <w:p>
      <w:pPr>
        <w:spacing w:after="0"/>
        <w:ind w:left="0"/>
        <w:jc w:val="both"/>
      </w:pPr>
      <w:r>
        <w:rPr>
          <w:rFonts w:ascii="Times New Roman"/>
          <w:b w:val="false"/>
          <w:i w:val="false"/>
          <w:color w:val="000000"/>
          <w:sz w:val="28"/>
        </w:rPr>
        <w:t>
      1. «Уақытша өтеулі (ұзақ мерзімді, қысқа мерзімді) жер пайдалану құқығына актілер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«Cолтүстік Қазақстан облысы Тайынша ауданының жер қатынастары бөлiмi» мемлекеттік мекемесімен (бұдан әрі – уәкілетті орган) және жер учаскесіне уақытша өтеулі (ұзақ мерзімді, қысқа мерзімді) жер пайдалану (жалдау) құқығына акт ресімдейтін Жер ресурстарын басқару жөніндегі Қазақстан Республикасы агенттігінің жер ресурстарын басқару және жерге орналастыру ғылыми-өндірістік орталығы Солтүстік Қазақстан мемлекеттік еншілес кәсіпорынның (СолтҚазМемҒӨОжер) (бұдан әрі – мамандандырылған кәсіпорын) қатысуымен көрсетіледі.</w:t>
      </w:r>
      <w:r>
        <w:br/>
      </w:r>
      <w:r>
        <w:rPr>
          <w:rFonts w:ascii="Times New Roman"/>
          <w:b w:val="false"/>
          <w:i w:val="false"/>
          <w:color w:val="000000"/>
          <w:sz w:val="28"/>
        </w:rPr>
        <w:t>
      Мемлекеттік қызмет жер учаскесінің орналасқан жері бойынша халыққа қызмет көрсету орталығы (бұдан әрі – Орталық) арқылы альтернативтік негізде көрсетілуі мүмкін.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«Жер учаскесіне сәйкестендіру құжаттары нысандарын бекіту, Қазақстан Республикасы Үкіметінің кейбір шешімдеріне өзгерістер мен толықтырулар енгізу және күші жойылды деп тану туралы» Қазақстан Республикасы Үкіметінің 2006 жылғы 6 маусымдағы № 511 қаулысының 1-тармағы </w:t>
      </w:r>
      <w:r>
        <w:rPr>
          <w:rFonts w:ascii="Times New Roman"/>
          <w:b w:val="false"/>
          <w:i w:val="false"/>
          <w:color w:val="000000"/>
          <w:sz w:val="28"/>
        </w:rPr>
        <w:t>1) тармақшасы</w:t>
      </w:r>
      <w:r>
        <w:rPr>
          <w:rFonts w:ascii="Times New Roman"/>
          <w:b w:val="false"/>
          <w:i w:val="false"/>
          <w:color w:val="000000"/>
          <w:sz w:val="28"/>
        </w:rPr>
        <w:t>, Қазақстан Республикасы Үкіметінің 2010 жылғы 17 ақпандағы № 102 қаулысымен бекітілген, «Жер учаскесіне уақытша өтеулі (ұзақ мерзімді, қысқа мерзімді) жер пайдалану құқығына актілер ресімдеу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«Жеке және заңды тұлғаларға көрсетілетін мемлекеттік қызметтердің тізімін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«Қазақстан Республикасы Әділет министрлігі мемлекеттік мекемелерін – халыққа қызмет көрсету орталықтарын құру туралы» Қазақстан Республикасы Үкіметінің 2007 жылғы 5 қаңтардағы № 1 қаулысының </w:t>
      </w:r>
      <w:r>
        <w:rPr>
          <w:rFonts w:ascii="Times New Roman"/>
          <w:b w:val="false"/>
          <w:i w:val="false"/>
          <w:color w:val="000000"/>
          <w:sz w:val="28"/>
        </w:rPr>
        <w:t>2-тармағы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жер учаскесіне уақытша өтеулі жер пайдалану құқығына актіні немесе жер учаскесіне уақытша өтеулі жер пайдалану құқығына акт төлқұжатын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тұтынушы).</w:t>
      </w:r>
    </w:p>
    <w:bookmarkEnd w:id="29"/>
    <w:bookmarkStart w:name="z77" w:id="30"/>
    <w:p>
      <w:pPr>
        <w:spacing w:after="0"/>
        <w:ind w:left="0"/>
        <w:jc w:val="left"/>
      </w:pPr>
      <w:r>
        <w:rPr>
          <w:rFonts w:ascii="Times New Roman"/>
          <w:b/>
          <w:i w:val="false"/>
          <w:color w:val="000000"/>
        </w:rPr>
        <w:t xml:space="preserve"> 
2. Мемлекеттік қызмет көрсету тәртібінің талаптары</w:t>
      </w:r>
    </w:p>
    <w:bookmarkEnd w:id="30"/>
    <w:bookmarkStart w:name="z78" w:id="31"/>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Мемлекеттiк қызмет уәкiлеттi орган ғимаратында: Солтүстік Қазақстан облысы, Тайынша ауданы Тайынша қ., Қазақстан Конституциясы к., 206 мекен-жайы бойынша көрсетiледi, телефон: (8-715-36) 22-6-97;</w:t>
      </w:r>
      <w:r>
        <w:br/>
      </w:r>
      <w:r>
        <w:rPr>
          <w:rFonts w:ascii="Times New Roman"/>
          <w:b w:val="false"/>
          <w:i w:val="false"/>
          <w:color w:val="000000"/>
          <w:sz w:val="28"/>
        </w:rPr>
        <w:t>
      Орталық ғимаратында: Солтүстік Қазақстан облысы, Тайынша ауданы Тайынша қ., Қазақстан Конституциясы к., 208 мекен-жайы бойынша көрсетiледi, телефон: (8-715-36) 23-6-89;</w:t>
      </w:r>
      <w:r>
        <w:br/>
      </w:r>
      <w:r>
        <w:rPr>
          <w:rFonts w:ascii="Times New Roman"/>
          <w:b w:val="false"/>
          <w:i w:val="false"/>
          <w:color w:val="000000"/>
          <w:sz w:val="28"/>
        </w:rPr>
        <w:t>
</w:t>
      </w:r>
      <w:r>
        <w:rPr>
          <w:rFonts w:ascii="Times New Roman"/>
          <w:b w:val="false"/>
          <w:i w:val="false"/>
          <w:color w:val="000000"/>
          <w:sz w:val="28"/>
        </w:rPr>
        <w:t>
      8. Мемлекеттік қызмет көрсетіледі:</w:t>
      </w:r>
      <w:r>
        <w:br/>
      </w:r>
      <w:r>
        <w:rPr>
          <w:rFonts w:ascii="Times New Roman"/>
          <w:b w:val="false"/>
          <w:i w:val="false"/>
          <w:color w:val="000000"/>
          <w:sz w:val="28"/>
        </w:rPr>
        <w:t>
</w:t>
      </w:r>
      <w:r>
        <w:rPr>
          <w:rFonts w:ascii="Times New Roman"/>
          <w:b w:val="false"/>
          <w:i w:val="false"/>
          <w:color w:val="000000"/>
          <w:sz w:val="28"/>
          <w:u w:val="single"/>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Орталықта немесе уәкілетті органда алуға болады,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тәртібі туралы толық ақпарат мемлекеттік қызмет көрсету орындарында тақта қағаздарында және көрсетілген ұйымдардың интернет-ресурстарында орнатылады: уәкілетті орган - www.ozo-tsh.sko.kz.</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анықталған құжаттарды тапсырған уақытынан бастап 6 жұмыс күні ішінде, жер учаскесіне жеке меншік құқығына акт төлқұжатын беру кезінде 4 жұмыс күні;</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ақылы негізде көрсетіледі, уәкілетті органға немесе Орталыққа </w:t>
      </w:r>
      <w:r>
        <w:rPr>
          <w:rFonts w:ascii="Times New Roman"/>
          <w:b w:val="false"/>
          <w:i w:val="false"/>
          <w:color w:val="000000"/>
          <w:sz w:val="28"/>
        </w:rPr>
        <w:t>4-қосымшаға</w:t>
      </w:r>
      <w:r>
        <w:rPr>
          <w:rFonts w:ascii="Times New Roman"/>
          <w:b w:val="false"/>
          <w:i w:val="false"/>
          <w:color w:val="000000"/>
          <w:sz w:val="28"/>
        </w:rPr>
        <w:t xml:space="preserve"> сәйкес шамасында уақытша өтеулі (ұзақ мерзімді, қысқа мерзімді) жер пайдалану (жалдау) құқығына актіні дайындағаны үшін қызмет ақысын төлегені туралы құжатты (түбіртекті) береді.</w:t>
      </w:r>
      <w:r>
        <w:br/>
      </w:r>
      <w:r>
        <w:rPr>
          <w:rFonts w:ascii="Times New Roman"/>
          <w:b w:val="false"/>
          <w:i w:val="false"/>
          <w:color w:val="000000"/>
          <w:sz w:val="28"/>
        </w:rPr>
        <w:t>
      Уақытша өтеулі (ұзақ мерзімді, қысқа мерзімді) жер пайдалану (жалдау) құқығына актіні дайындау үшін ақы төлеу қолма - 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 олар төлемнің мөлшері мен уақытын растайтын төлем құжатын береді.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учаскесі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учаскеге құқықтарын ресімдеуге қатысты бірнеше өтініш болғанда немесе ресімдеу процесінде осы жер учаскесінің басқа пайдаланушыларын анықтаған жағдайда.</w:t>
      </w:r>
      <w:r>
        <w:br/>
      </w:r>
      <w:r>
        <w:rPr>
          <w:rFonts w:ascii="Times New Roman"/>
          <w:b w:val="false"/>
          <w:i w:val="false"/>
          <w:color w:val="000000"/>
          <w:sz w:val="28"/>
        </w:rPr>
        <w:t>
      Жер учаскелеріне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қалдыру деп саналады.</w:t>
      </w:r>
      <w:r>
        <w:br/>
      </w:r>
      <w:r>
        <w:rPr>
          <w:rFonts w:ascii="Times New Roman"/>
          <w:b w:val="false"/>
          <w:i w:val="false"/>
          <w:color w:val="000000"/>
          <w:sz w:val="28"/>
        </w:rPr>
        <w:t>
      Жер учаскелеріне құқықтарын ресімдеуді тоқтату туралы мәліметтер тіркеу және есепке алу кітабына енгізіледі. Тұтынушыға жер учаскесіне уақытша өтеулі (ұзақ мерзімді, қысқа мерзімді) жер пайдалану (жалдау)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 уәкілетті органға тұрақты жер пайдалану құқығына актіні дайындау акт (акт төлқұжатын) беру туралы өтініш береді;</w:t>
      </w:r>
      <w:r>
        <w:br/>
      </w:r>
      <w:r>
        <w:rPr>
          <w:rFonts w:ascii="Times New Roman"/>
          <w:b w:val="false"/>
          <w:i w:val="false"/>
          <w:color w:val="000000"/>
          <w:sz w:val="28"/>
        </w:rPr>
        <w:t>
      2) уәкілетті орган қызметшісі өтінішті тіркейді және тұтынушыға сәйкес құжаттарды қабылдау туралы қолхат береді және өтініш пен қажетті құжаттарды басшылыққа жолдайды;</w:t>
      </w:r>
      <w:r>
        <w:br/>
      </w:r>
      <w:r>
        <w:rPr>
          <w:rFonts w:ascii="Times New Roman"/>
          <w:b w:val="false"/>
          <w:i w:val="false"/>
          <w:color w:val="000000"/>
          <w:sz w:val="28"/>
        </w:rPr>
        <w:t>
      3) уәкілетті орган басшылығы жауапты қызметшіні анықтайды;</w:t>
      </w:r>
      <w:r>
        <w:br/>
      </w:r>
      <w:r>
        <w:rPr>
          <w:rFonts w:ascii="Times New Roman"/>
          <w:b w:val="false"/>
          <w:i w:val="false"/>
          <w:color w:val="000000"/>
          <w:sz w:val="28"/>
        </w:rPr>
        <w:t>
      4) уәкілетті органның жауапты қызметшісі тұтынушының барлық қажетті құжаттарын уақытша өтеулі (ұзақ мерзімді, қысқа мерзімді) жер пайдалану (жалдау) құқығына акт (акт төлқұжатын)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w:t>
      </w:r>
      <w:r>
        <w:br/>
      </w:r>
      <w:r>
        <w:rPr>
          <w:rFonts w:ascii="Times New Roman"/>
          <w:b w:val="false"/>
          <w:i w:val="false"/>
          <w:color w:val="000000"/>
          <w:sz w:val="28"/>
        </w:rPr>
        <w:t>
      5) мамандандырылған кәсіпорын уәкілетті органның акт (акт төлқұжатын) әзірлеу туралы сұрауын қарайды, акт (акт төлқұжатын) әзірлейді, уәкілетті органға акт (акт төлқұжатын) жолдайды;</w:t>
      </w:r>
      <w:r>
        <w:br/>
      </w:r>
      <w:r>
        <w:rPr>
          <w:rFonts w:ascii="Times New Roman"/>
          <w:b w:val="false"/>
          <w:i w:val="false"/>
          <w:color w:val="000000"/>
          <w:sz w:val="28"/>
        </w:rPr>
        <w:t>
      6) уәкілетті органның жауапты қызметшісі басшылыққа қол қою үшін уақытша өтеулі (ұзақ мерзімді, қысқа мерзімді) жер пайдалану (жалдау) құқығына актіні (акт төлқұжатын) жолдайды, елтаңба мөрімен бекітіп тұтынушыға уақытша өтеулі (ұзақ мерзімді, қысқа мерзімді) жер пайдалану (жалдау) құқығына актіні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акт (акт төлқұжатын) беру туралы өтініш береді;</w:t>
      </w:r>
      <w:r>
        <w:br/>
      </w:r>
      <w:r>
        <w:rPr>
          <w:rFonts w:ascii="Times New Roman"/>
          <w:b w:val="false"/>
          <w:i w:val="false"/>
          <w:color w:val="000000"/>
          <w:sz w:val="28"/>
        </w:rPr>
        <w:t>
      2) Орталық инспекторы өтінішті тіркейді және тұтынушыға сәйкес құжаттарды қабылдау туралы қолхат береді және өтініш пен қажетті құжаттарды Орталықтың жинақтауыш бөлім инспекторына жолдайды;</w:t>
      </w:r>
      <w:r>
        <w:br/>
      </w:r>
      <w:r>
        <w:rPr>
          <w:rFonts w:ascii="Times New Roman"/>
          <w:b w:val="false"/>
          <w:i w:val="false"/>
          <w:color w:val="000000"/>
          <w:sz w:val="28"/>
        </w:rPr>
        <w:t>
      3) Орталықтың жинақтауыш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жолдайды;</w:t>
      </w:r>
      <w:r>
        <w:br/>
      </w:r>
      <w:r>
        <w:rPr>
          <w:rFonts w:ascii="Times New Roman"/>
          <w:b w:val="false"/>
          <w:i w:val="false"/>
          <w:color w:val="000000"/>
          <w:sz w:val="28"/>
        </w:rPr>
        <w:t>
      5) уәкілетті орган басшылығы жауапты қызметшіні анықтайды;</w:t>
      </w:r>
      <w:r>
        <w:br/>
      </w:r>
      <w:r>
        <w:rPr>
          <w:rFonts w:ascii="Times New Roman"/>
          <w:b w:val="false"/>
          <w:i w:val="false"/>
          <w:color w:val="000000"/>
          <w:sz w:val="28"/>
        </w:rPr>
        <w:t>
      6) уәкілетті органның жауапты қызметшісі басшылыққа қол қою үшін уақытша өтеулі (ұзақ мерзімді, қысқа мерзімді) жер пайдалану (жалдау) құқығына актіні (акт төлқұжатын) жолдайды, елтаңба мөрімен бектіп тұтынушыға уақытша өтеулі (ұзақ мерзімді, қысқа мерзімді) жер пайдалану (жалдау) құқығына актіні немесе мемлекеттік қызмет көрсетуді тоқтату туралы жазбаша хабарлама береді.</w:t>
      </w:r>
      <w:r>
        <w:br/>
      </w:r>
      <w:r>
        <w:rPr>
          <w:rFonts w:ascii="Times New Roman"/>
          <w:b w:val="false"/>
          <w:i w:val="false"/>
          <w:color w:val="000000"/>
          <w:sz w:val="28"/>
        </w:rPr>
        <w:t>
      7) мамандандырылған кәсіпорын уәкілетті органның акт (акт төлқұжатын) әзірлеу туралы сұрауын қарайды, акт (акт төлқұжатын) әзірлейді, уәкілетті органға акт (акт төлқұжатын) жолдайды;</w:t>
      </w:r>
      <w:r>
        <w:br/>
      </w:r>
      <w:r>
        <w:rPr>
          <w:rFonts w:ascii="Times New Roman"/>
          <w:b w:val="false"/>
          <w:i w:val="false"/>
          <w:color w:val="000000"/>
          <w:sz w:val="28"/>
        </w:rPr>
        <w:t>
      8) уәкілетті органның жауапты қызметшісі басшылыққа қол қою үшін уақытша өтеулі (ұзақ мерзімді, қысқа мерзімді) жер пайдалану (жалдау) құқығына актіні (акт төлқұжатын) жолдайды, елтаңба мөрімен бекітіп актіні (акт төлқұжатын) Орталықтың жинақтауыш бөлім инспекторына жолдайды;</w:t>
      </w:r>
      <w:r>
        <w:br/>
      </w:r>
      <w:r>
        <w:rPr>
          <w:rFonts w:ascii="Times New Roman"/>
          <w:b w:val="false"/>
          <w:i w:val="false"/>
          <w:color w:val="000000"/>
          <w:sz w:val="28"/>
        </w:rPr>
        <w:t>
      9) Орталықтың жинақтауыш бөлім инспекторы құжаттарды Орталық инспекторына береді;</w:t>
      </w:r>
      <w:r>
        <w:br/>
      </w:r>
      <w:r>
        <w:rPr>
          <w:rFonts w:ascii="Times New Roman"/>
          <w:b w:val="false"/>
          <w:i w:val="false"/>
          <w:color w:val="000000"/>
          <w:sz w:val="28"/>
        </w:rPr>
        <w:t>
      10) Орталық инспекторы тұтынушыға акт (акт төлқұжатын)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31"/>
    <w:bookmarkStart w:name="z86" w:id="32"/>
    <w:p>
      <w:pPr>
        <w:spacing w:after="0"/>
        <w:ind w:left="0"/>
        <w:jc w:val="left"/>
      </w:pPr>
      <w:r>
        <w:rPr>
          <w:rFonts w:ascii="Times New Roman"/>
          <w:b/>
          <w:i w:val="false"/>
          <w:color w:val="000000"/>
        </w:rPr>
        <w:t xml:space="preserve"> 
3. Мемлекеттік қызмет көрсету процесіндегі әрекеттер</w:t>
      </w:r>
      <w:r>
        <w:br/>
      </w:r>
      <w:r>
        <w:rPr>
          <w:rFonts w:ascii="Times New Roman"/>
          <w:b/>
          <w:i w:val="false"/>
          <w:color w:val="000000"/>
        </w:rPr>
        <w:t>
(өзара әрекеттер) тәртібіне сипаттама</w:t>
      </w:r>
    </w:p>
    <w:bookmarkEnd w:id="32"/>
    <w:bookmarkStart w:name="z87" w:id="33"/>
    <w:p>
      <w:pPr>
        <w:spacing w:after="0"/>
        <w:ind w:left="0"/>
        <w:jc w:val="both"/>
      </w:pPr>
      <w:r>
        <w:rPr>
          <w:rFonts w:ascii="Times New Roman"/>
          <w:b w:val="false"/>
          <w:i w:val="false"/>
          <w:color w:val="000000"/>
          <w:sz w:val="28"/>
        </w:rPr>
        <w:t>
      15.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аты-жөні көрсетіледі.</w:t>
      </w:r>
      <w:r>
        <w:br/>
      </w:r>
      <w:r>
        <w:rPr>
          <w:rFonts w:ascii="Times New Roman"/>
          <w:b w:val="false"/>
          <w:i w:val="false"/>
          <w:color w:val="000000"/>
          <w:sz w:val="28"/>
        </w:rPr>
        <w:t>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16. Уақытша өтеулі (ұзақ мерзімді, қысқа мерзімді) жер пайдалану (жалдау) құқығына акт немесе уақытша өтеулі (ұзақ мерзімді, қысқа мерзімді) жер пайдалану (жалдау) құқығына акт түбіртегін беру үшін Орталыққа немесе уәкілетті органға келесі құжаттар ұсынылу қажет:</w:t>
      </w:r>
      <w:r>
        <w:br/>
      </w:r>
      <w:r>
        <w:rPr>
          <w:rFonts w:ascii="Times New Roman"/>
          <w:b w:val="false"/>
          <w:i w:val="false"/>
          <w:color w:val="000000"/>
          <w:sz w:val="28"/>
        </w:rPr>
        <w:t>
      1) мемлекеттің жер учаскесіне уақытша өтеулі (ұзақ мерзімді, қысқа мерзімді) жер пайдалану (жалдау) құқығын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өтеулі (ұзақ мерзімді, қысқа мерзімді) жер пайдалану (жалдау) құқығына акт беру үшін уәкілетті органға өтініш;</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жеке тұрғын үй салу үшін бөлуге арналған алаңдарда жер учаскелерін орналастырудың жерге орналастыру жобасы болған жағдайда нақты жер учаскесіне жерге орналастыру жобасының бір бөлігі және көрсетілген жұмыстарды орындаған ұйыммен берілетін жергілікті жерде оның шекараларын белгілеу жөніндегі материалдар ұсынылады;</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2) жер учаскесінің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өтеулі (ұзақ мерзімді, қысқа мерзімді) жер пайдалану (жалдау) құқығына акт беру үшін уәкілетті органға өтініш;</w:t>
      </w:r>
      <w:r>
        <w:br/>
      </w:r>
      <w:r>
        <w:rPr>
          <w:rFonts w:ascii="Times New Roman"/>
          <w:b w:val="false"/>
          <w:i w:val="false"/>
          <w:color w:val="000000"/>
          <w:sz w:val="28"/>
        </w:rPr>
        <w:t>
      уақытша өтеулі (ұзақ мерзімді, қысқа мерзімді) жер пайдалану (жалдау) құқығына бұрын берілген жер учаскесінің сәйкестендіру сипаттамаларын өзгерту туралы жергілікті атқарушы органның шешімінен үзіндінің көшірмесі және/немесе жер учаскесінің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3) жер учаскесіне уақытша өтеулі (ұзақ мерзімді, қысқа мерзімді) жер пайдалану (жалдау) құқығына акт төлқұжатын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өтеулі (ұзақ мерзімді, қысқа мерзімді) жер пайдалану (жалдау) құқығына акт төлқұжатын беру үшін уәкілетті органға өтініш;</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құқығына акт түпнұсқасын жарамсыз деп тану туралы жарияланған хабарландырумен жер учаскесінің орналасқан жері бойынша жергілікті аудандық газетінің данасы.</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17. Өтініштер бланкілері уәкілетті органда болып табылады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кеңсесі;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3"/>
    <w:bookmarkStart w:name="z93" w:id="34"/>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34"/>
    <w:bookmarkStart w:name="z94" w:id="35"/>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End w:id="35"/>
    <w:bookmarkStart w:name="z95" w:id="36"/>
    <w:p>
      <w:pPr>
        <w:spacing w:after="0"/>
        <w:ind w:left="0"/>
        <w:jc w:val="both"/>
      </w:pPr>
      <w:r>
        <w:rPr>
          <w:rFonts w:ascii="Times New Roman"/>
          <w:b w:val="false"/>
          <w:i w:val="false"/>
          <w:color w:val="000000"/>
          <w:sz w:val="28"/>
        </w:rPr>
        <w:t>
«Уақытша өтеулі (ұзақ мерзімді, қысқа</w:t>
      </w:r>
      <w:r>
        <w:br/>
      </w:r>
      <w:r>
        <w:rPr>
          <w:rFonts w:ascii="Times New Roman"/>
          <w:b w:val="false"/>
          <w:i w:val="false"/>
          <w:color w:val="000000"/>
          <w:sz w:val="28"/>
        </w:rPr>
        <w:t>
мерзімді) жер пайдалану құқығына актілер</w:t>
      </w:r>
      <w:r>
        <w:br/>
      </w:r>
      <w:r>
        <w:rPr>
          <w:rFonts w:ascii="Times New Roman"/>
          <w:b w:val="false"/>
          <w:i w:val="false"/>
          <w:color w:val="000000"/>
          <w:sz w:val="28"/>
        </w:rPr>
        <w:t>
ресімдеу және беру»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36"/>
    <w:p>
      <w:pPr>
        <w:spacing w:after="0"/>
        <w:ind w:left="0"/>
        <w:jc w:val="both"/>
      </w:pPr>
      <w:r>
        <w:rPr>
          <w:rFonts w:ascii="Times New Roman"/>
          <w:b w:val="false"/>
          <w:i w:val="false"/>
          <w:color w:val="000000"/>
          <w:sz w:val="28"/>
        </w:rPr>
        <w:t>Жер қатынастары жөніндегі</w:t>
      </w:r>
      <w:r>
        <w:br/>
      </w:r>
      <w:r>
        <w:rPr>
          <w:rFonts w:ascii="Times New Roman"/>
          <w:b w:val="false"/>
          <w:i w:val="false"/>
          <w:color w:val="000000"/>
          <w:sz w:val="28"/>
        </w:rPr>
        <w:t>
уәкілетті органның бастығына</w:t>
      </w:r>
      <w:r>
        <w:br/>
      </w:r>
      <w:r>
        <w:rPr>
          <w:rFonts w:ascii="Times New Roman"/>
          <w:b w:val="false"/>
          <w:i w:val="false"/>
          <w:color w:val="000000"/>
          <w:sz w:val="28"/>
        </w:rPr>
        <w:t>
_____________________________________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(заңды тұлғаның</w:t>
      </w:r>
      <w:r>
        <w:br/>
      </w:r>
      <w:r>
        <w:rPr>
          <w:rFonts w:ascii="Times New Roman"/>
          <w:b w:val="false"/>
          <w:i w:val="false"/>
          <w:color w:val="000000"/>
          <w:sz w:val="28"/>
        </w:rPr>
        <w:t>
_____________________________________</w:t>
      </w:r>
      <w:r>
        <w:br/>
      </w:r>
      <w:r>
        <w:rPr>
          <w:rFonts w:ascii="Times New Roman"/>
          <w:b w:val="false"/>
          <w:i w:val="false"/>
          <w:color w:val="000000"/>
          <w:sz w:val="28"/>
        </w:rPr>
        <w:t>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(заңды тұлға құжатының деректемелері</w:t>
      </w:r>
      <w:r>
        <w:br/>
      </w:r>
      <w:r>
        <w:rPr>
          <w:rFonts w:ascii="Times New Roman"/>
          <w:b w:val="false"/>
          <w:i w:val="false"/>
          <w:color w:val="000000"/>
          <w:sz w:val="28"/>
        </w:rPr>
        <w:t>
_____________________________________</w:t>
      </w:r>
      <w:r>
        <w:br/>
      </w:r>
      <w:r>
        <w:rPr>
          <w:rFonts w:ascii="Times New Roman"/>
          <w:b w:val="false"/>
          <w:i w:val="false"/>
          <w:color w:val="000000"/>
          <w:sz w:val="28"/>
        </w:rPr>
        <w:t>
байланыс телефоны, мекен-жайы)</w:t>
      </w:r>
    </w:p>
    <w:p>
      <w:pPr>
        <w:spacing w:after="0"/>
        <w:ind w:left="0"/>
        <w:jc w:val="both"/>
      </w:pPr>
      <w:r>
        <w:rPr>
          <w:rFonts w:ascii="Times New Roman"/>
          <w:b w:val="false"/>
          <w:i w:val="false"/>
          <w:color w:val="000000"/>
          <w:sz w:val="28"/>
        </w:rPr>
        <w:t>Уақытша өтеулі (ұзақ мерзімді, қысқа мерзімді)</w:t>
      </w:r>
      <w:r>
        <w:br/>
      </w:r>
      <w:r>
        <w:rPr>
          <w:rFonts w:ascii="Times New Roman"/>
          <w:b w:val="false"/>
          <w:i w:val="false"/>
          <w:color w:val="000000"/>
          <w:sz w:val="28"/>
        </w:rPr>
        <w:t>
жер пайдалану құқығына акт беру туралы</w:t>
      </w:r>
      <w:r>
        <w:br/>
      </w:r>
      <w:r>
        <w:rPr>
          <w:rFonts w:ascii="Times New Roman"/>
          <w:b w:val="false"/>
          <w:i w:val="false"/>
          <w:color w:val="000000"/>
          <w:sz w:val="28"/>
        </w:rPr>
        <w:t>
өтініш</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_________________________________________________________________________________________________________________________________берілген</w:t>
      </w:r>
      <w:r>
        <w:br/>
      </w: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______________________________________________________мекен-жайындағы(жер учаскесінің мекен-жайы (орналасқан жері)</w:t>
      </w:r>
    </w:p>
    <w:p>
      <w:pPr>
        <w:spacing w:after="0"/>
        <w:ind w:left="0"/>
        <w:jc w:val="both"/>
      </w:pPr>
      <w:r>
        <w:rPr>
          <w:rFonts w:ascii="Times New Roman"/>
          <w:b w:val="false"/>
          <w:i w:val="false"/>
          <w:color w:val="000000"/>
          <w:sz w:val="28"/>
        </w:rPr>
        <w:t>жер учаскесіне уақытша өтеулі (ұзақ мерзімді, қысқа мерзімді) жер пайдалану құқығына акт (акт төлқұжатын) беруіңізді сұраймын.</w:t>
      </w:r>
    </w:p>
    <w:p>
      <w:pPr>
        <w:spacing w:after="0"/>
        <w:ind w:left="0"/>
        <w:jc w:val="both"/>
      </w:pPr>
      <w:r>
        <w:rPr>
          <w:rFonts w:ascii="Times New Roman"/>
          <w:b w:val="false"/>
          <w:i w:val="false"/>
          <w:color w:val="000000"/>
          <w:sz w:val="28"/>
        </w:rPr>
        <w:t>Датасы ____________ Өтініш беруші______________________________________</w:t>
      </w:r>
    </w:p>
    <w:p>
      <w:pPr>
        <w:spacing w:after="0"/>
        <w:ind w:left="0"/>
        <w:jc w:val="both"/>
      </w:pPr>
      <w:r>
        <w:rPr>
          <w:rFonts w:ascii="Times New Roman"/>
          <w:b w:val="false"/>
          <w:i w:val="false"/>
          <w:color w:val="000000"/>
          <w:sz w:val="28"/>
        </w:rPr>
        <w:t>__________________________________________________________________ (уәкілетті тұлғаның аты-жөні, қолы)</w:t>
      </w:r>
    </w:p>
    <w:bookmarkStart w:name="z96" w:id="37"/>
    <w:p>
      <w:pPr>
        <w:spacing w:after="0"/>
        <w:ind w:left="0"/>
        <w:jc w:val="both"/>
      </w:pPr>
      <w:r>
        <w:rPr>
          <w:rFonts w:ascii="Times New Roman"/>
          <w:b w:val="false"/>
          <w:i w:val="false"/>
          <w:color w:val="000000"/>
          <w:sz w:val="28"/>
        </w:rPr>
        <w:t>
«Уақытша өтеулі (ұзақ мерзімді, қысқа</w:t>
      </w:r>
      <w:r>
        <w:br/>
      </w:r>
      <w:r>
        <w:rPr>
          <w:rFonts w:ascii="Times New Roman"/>
          <w:b w:val="false"/>
          <w:i w:val="false"/>
          <w:color w:val="000000"/>
          <w:sz w:val="28"/>
        </w:rPr>
        <w:t>
мерзімді) жер пайдалану құқығына актілер</w:t>
      </w:r>
      <w:r>
        <w:br/>
      </w:r>
      <w:r>
        <w:rPr>
          <w:rFonts w:ascii="Times New Roman"/>
          <w:b w:val="false"/>
          <w:i w:val="false"/>
          <w:color w:val="000000"/>
          <w:sz w:val="28"/>
        </w:rPr>
        <w:t>
ресімдеу және беру»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37"/>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бірізділігі мен өзара әрекеттерін сипаттау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710"/>
        <w:gridCol w:w="1968"/>
        <w:gridCol w:w="1990"/>
        <w:gridCol w:w="1968"/>
        <w:gridCol w:w="2248"/>
        <w:gridCol w:w="201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w:t>
            </w:r>
            <w:r>
              <w:br/>
            </w:r>
            <w:r>
              <w:rPr>
                <w:rFonts w:ascii="Times New Roman"/>
                <w:b w:val="false"/>
                <w:i w:val="false"/>
                <w:color w:val="000000"/>
                <w:sz w:val="20"/>
              </w:rPr>
              <w:t>
рысы, жұмыс легі)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w:t>
            </w:r>
            <w:r>
              <w:br/>
            </w:r>
            <w:r>
              <w:rPr>
                <w:rFonts w:ascii="Times New Roman"/>
                <w:b w:val="false"/>
                <w:i w:val="false"/>
                <w:color w:val="000000"/>
                <w:sz w:val="20"/>
              </w:rPr>
              <w:t>
торы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шы бөлім инспекто</w:t>
            </w:r>
            <w:r>
              <w:br/>
            </w:r>
            <w:r>
              <w:rPr>
                <w:rFonts w:ascii="Times New Roman"/>
                <w:b w:val="false"/>
                <w:i w:val="false"/>
                <w:color w:val="000000"/>
                <w:sz w:val="20"/>
              </w:rPr>
              <w:t>
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 қызметшісі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қызметші</w:t>
            </w:r>
            <w:r>
              <w:br/>
            </w:r>
            <w:r>
              <w:rPr>
                <w:rFonts w:ascii="Times New Roman"/>
                <w:b w:val="false"/>
                <w:i w:val="false"/>
                <w:color w:val="000000"/>
                <w:sz w:val="20"/>
              </w:rPr>
              <w:t>
сі</w:t>
            </w:r>
          </w:p>
        </w:tc>
      </w:tr>
      <w:tr>
        <w:trPr>
          <w:trHeight w:val="585"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про</w:t>
            </w:r>
            <w:r>
              <w:br/>
            </w:r>
            <w:r>
              <w:rPr>
                <w:rFonts w:ascii="Times New Roman"/>
                <w:b w:val="false"/>
                <w:i w:val="false"/>
                <w:color w:val="000000"/>
                <w:sz w:val="20"/>
              </w:rPr>
              <w:t>
цедура, операция) және оларға сипаттама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w:t>
            </w:r>
            <w:r>
              <w:br/>
            </w:r>
            <w:r>
              <w:rPr>
                <w:rFonts w:ascii="Times New Roman"/>
                <w:b w:val="false"/>
                <w:i w:val="false"/>
                <w:color w:val="000000"/>
                <w:sz w:val="20"/>
              </w:rPr>
              <w:t>
былдау, журнал</w:t>
            </w:r>
            <w:r>
              <w:br/>
            </w:r>
            <w:r>
              <w:rPr>
                <w:rFonts w:ascii="Times New Roman"/>
                <w:b w:val="false"/>
                <w:i w:val="false"/>
                <w:color w:val="000000"/>
                <w:sz w:val="20"/>
              </w:rPr>
              <w:t>
ға тір</w:t>
            </w:r>
            <w:r>
              <w:br/>
            </w:r>
            <w:r>
              <w:rPr>
                <w:rFonts w:ascii="Times New Roman"/>
                <w:b w:val="false"/>
                <w:i w:val="false"/>
                <w:color w:val="000000"/>
                <w:sz w:val="20"/>
              </w:rPr>
              <w:t>
кеу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w:t>
            </w:r>
            <w:r>
              <w:br/>
            </w:r>
            <w:r>
              <w:rPr>
                <w:rFonts w:ascii="Times New Roman"/>
                <w:b w:val="false"/>
                <w:i w:val="false"/>
                <w:color w:val="000000"/>
                <w:sz w:val="20"/>
              </w:rPr>
              <w:t>
ды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жасайды және құжаттарды жолдайды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w:t>
            </w:r>
            <w:r>
              <w:br/>
            </w:r>
            <w:r>
              <w:rPr>
                <w:rFonts w:ascii="Times New Roman"/>
                <w:b w:val="false"/>
                <w:i w:val="false"/>
                <w:color w:val="000000"/>
                <w:sz w:val="20"/>
              </w:rPr>
              <w:t>
дау, жур</w:t>
            </w:r>
            <w:r>
              <w:br/>
            </w:r>
            <w:r>
              <w:rPr>
                <w:rFonts w:ascii="Times New Roman"/>
                <w:b w:val="false"/>
                <w:i w:val="false"/>
                <w:color w:val="000000"/>
                <w:sz w:val="20"/>
              </w:rPr>
              <w:t>
налға кіріс хат-хабарларды тіркеу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жауапты жауапты қызметшіні белгілеу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толық</w:t>
            </w:r>
            <w:r>
              <w:br/>
            </w:r>
            <w:r>
              <w:rPr>
                <w:rFonts w:ascii="Times New Roman"/>
                <w:b w:val="false"/>
                <w:i w:val="false"/>
                <w:color w:val="000000"/>
                <w:sz w:val="20"/>
              </w:rPr>
              <w:t>
тығын тексеру, құжаттар</w:t>
            </w:r>
            <w:r>
              <w:br/>
            </w:r>
            <w:r>
              <w:rPr>
                <w:rFonts w:ascii="Times New Roman"/>
                <w:b w:val="false"/>
                <w:i w:val="false"/>
                <w:color w:val="000000"/>
                <w:sz w:val="20"/>
              </w:rPr>
              <w:t>
ды маман</w:t>
            </w:r>
            <w:r>
              <w:br/>
            </w:r>
            <w:r>
              <w:rPr>
                <w:rFonts w:ascii="Times New Roman"/>
                <w:b w:val="false"/>
                <w:i w:val="false"/>
                <w:color w:val="000000"/>
                <w:sz w:val="20"/>
              </w:rPr>
              <w:t>
дандырыл</w:t>
            </w:r>
            <w:r>
              <w:br/>
            </w:r>
            <w:r>
              <w:rPr>
                <w:rFonts w:ascii="Times New Roman"/>
                <w:b w:val="false"/>
                <w:i w:val="false"/>
                <w:color w:val="000000"/>
                <w:sz w:val="20"/>
              </w:rPr>
              <w:t>
ған кәсі</w:t>
            </w:r>
            <w:r>
              <w:br/>
            </w:r>
            <w:r>
              <w:rPr>
                <w:rFonts w:ascii="Times New Roman"/>
                <w:b w:val="false"/>
                <w:i w:val="false"/>
                <w:color w:val="000000"/>
                <w:sz w:val="20"/>
              </w:rPr>
              <w:t>
порынға жолдау, дәлелді бас тартуды немесе мемлекет</w:t>
            </w:r>
            <w:r>
              <w:br/>
            </w:r>
            <w:r>
              <w:rPr>
                <w:rFonts w:ascii="Times New Roman"/>
                <w:b w:val="false"/>
                <w:i w:val="false"/>
                <w:color w:val="000000"/>
                <w:sz w:val="20"/>
              </w:rPr>
              <w:t>
тік қыз</w:t>
            </w:r>
            <w:r>
              <w:br/>
            </w:r>
            <w:r>
              <w:rPr>
                <w:rFonts w:ascii="Times New Roman"/>
                <w:b w:val="false"/>
                <w:i w:val="false"/>
                <w:color w:val="000000"/>
                <w:sz w:val="20"/>
              </w:rPr>
              <w:t>
мет көрсетуді тоқтату туралы жазбаша хабарлама дайындау</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жарлы шешім</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бөлімге құжаттарды жинау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жөнелту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 үшін құжаттарды басшы</w:t>
            </w:r>
            <w:r>
              <w:br/>
            </w:r>
            <w:r>
              <w:rPr>
                <w:rFonts w:ascii="Times New Roman"/>
                <w:b w:val="false"/>
                <w:i w:val="false"/>
                <w:color w:val="000000"/>
                <w:sz w:val="20"/>
              </w:rPr>
              <w:t>
лыққа жолдау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орындау үшін жауапты орындаушы</w:t>
            </w:r>
            <w:r>
              <w:br/>
            </w:r>
            <w:r>
              <w:rPr>
                <w:rFonts w:ascii="Times New Roman"/>
                <w:b w:val="false"/>
                <w:i w:val="false"/>
                <w:color w:val="000000"/>
                <w:sz w:val="20"/>
              </w:rPr>
              <w:t>
ға жөнелту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 кәсіпорынға жолдау хат немесе мемлекет</w:t>
            </w:r>
            <w:r>
              <w:br/>
            </w:r>
            <w:r>
              <w:rPr>
                <w:rFonts w:ascii="Times New Roman"/>
                <w:b w:val="false"/>
                <w:i w:val="false"/>
                <w:color w:val="000000"/>
                <w:sz w:val="20"/>
              </w:rPr>
              <w:t>
тік қыз</w:t>
            </w:r>
            <w:r>
              <w:br/>
            </w:r>
            <w:r>
              <w:rPr>
                <w:rFonts w:ascii="Times New Roman"/>
                <w:b w:val="false"/>
                <w:i w:val="false"/>
                <w:color w:val="000000"/>
                <w:sz w:val="20"/>
              </w:rPr>
              <w:t>
мет көр</w:t>
            </w:r>
            <w:r>
              <w:br/>
            </w:r>
            <w:r>
              <w:rPr>
                <w:rFonts w:ascii="Times New Roman"/>
                <w:b w:val="false"/>
                <w:i w:val="false"/>
                <w:color w:val="000000"/>
                <w:sz w:val="20"/>
              </w:rPr>
              <w:t>
сетуді тоқтату туралы жазбаша хабарлама береді</w:t>
            </w:r>
          </w:p>
        </w:tc>
      </w:tr>
      <w:tr>
        <w:trPr>
          <w:trHeight w:val="21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 көп емес</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кем дегенде 2 рет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1710"/>
        <w:gridCol w:w="1925"/>
        <w:gridCol w:w="1968"/>
        <w:gridCol w:w="1990"/>
        <w:gridCol w:w="2247"/>
        <w:gridCol w:w="2034"/>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w:t>
            </w:r>
            <w:r>
              <w:br/>
            </w:r>
            <w:r>
              <w:rPr>
                <w:rFonts w:ascii="Times New Roman"/>
                <w:b w:val="false"/>
                <w:i w:val="false"/>
                <w:color w:val="000000"/>
                <w:sz w:val="20"/>
              </w:rPr>
              <w:t>
рысы, жұмыс легі)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w:t>
            </w:r>
            <w:r>
              <w:br/>
            </w:r>
            <w:r>
              <w:rPr>
                <w:rFonts w:ascii="Times New Roman"/>
                <w:b w:val="false"/>
                <w:i w:val="false"/>
                <w:color w:val="000000"/>
                <w:sz w:val="20"/>
              </w:rPr>
              <w:t>
ған кә</w:t>
            </w:r>
            <w:r>
              <w:br/>
            </w:r>
            <w:r>
              <w:rPr>
                <w:rFonts w:ascii="Times New Roman"/>
                <w:b w:val="false"/>
                <w:i w:val="false"/>
                <w:color w:val="000000"/>
                <w:sz w:val="20"/>
              </w:rPr>
              <w:t>
сіпорын кеңсесі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w:t>
            </w:r>
            <w:r>
              <w:br/>
            </w:r>
            <w:r>
              <w:rPr>
                <w:rFonts w:ascii="Times New Roman"/>
                <w:b w:val="false"/>
                <w:i w:val="false"/>
                <w:color w:val="000000"/>
                <w:sz w:val="20"/>
              </w:rPr>
              <w:t>
рын бас</w:t>
            </w:r>
            <w:r>
              <w:br/>
            </w:r>
            <w:r>
              <w:rPr>
                <w:rFonts w:ascii="Times New Roman"/>
                <w:b w:val="false"/>
                <w:i w:val="false"/>
                <w:color w:val="000000"/>
                <w:sz w:val="20"/>
              </w:rPr>
              <w:t>
шылығы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қабылдау және беру тобы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 кәсіпорынның өнді</w:t>
            </w:r>
            <w:r>
              <w:br/>
            </w:r>
            <w:r>
              <w:rPr>
                <w:rFonts w:ascii="Times New Roman"/>
                <w:b w:val="false"/>
                <w:i w:val="false"/>
                <w:color w:val="000000"/>
                <w:sz w:val="20"/>
              </w:rPr>
              <w:t>
рістік өндірі</w:t>
            </w:r>
            <w:r>
              <w:br/>
            </w:r>
            <w:r>
              <w:rPr>
                <w:rFonts w:ascii="Times New Roman"/>
                <w:b w:val="false"/>
                <w:i w:val="false"/>
                <w:color w:val="000000"/>
                <w:sz w:val="20"/>
              </w:rPr>
              <w:t>
стік бөлімшесі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w:t>
            </w:r>
            <w:r>
              <w:br/>
            </w:r>
            <w:r>
              <w:rPr>
                <w:rFonts w:ascii="Times New Roman"/>
                <w:b w:val="false"/>
                <w:i w:val="false"/>
                <w:color w:val="000000"/>
                <w:sz w:val="20"/>
              </w:rPr>
              <w:t>
ның қабылдау және беру тобы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 кәсіпорын басшылығы</w:t>
            </w:r>
          </w:p>
        </w:tc>
      </w:tr>
      <w:tr>
        <w:trPr>
          <w:trHeight w:val="585"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про</w:t>
            </w:r>
            <w:r>
              <w:br/>
            </w:r>
            <w:r>
              <w:rPr>
                <w:rFonts w:ascii="Times New Roman"/>
                <w:b w:val="false"/>
                <w:i w:val="false"/>
                <w:color w:val="000000"/>
                <w:sz w:val="20"/>
              </w:rPr>
              <w:t>
цедура, операция) және оларға сипаттама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ның сұрауын тіркеу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w:t>
            </w:r>
            <w:r>
              <w:br/>
            </w:r>
            <w:r>
              <w:rPr>
                <w:rFonts w:ascii="Times New Roman"/>
                <w:b w:val="false"/>
                <w:i w:val="false"/>
                <w:color w:val="000000"/>
                <w:sz w:val="20"/>
              </w:rPr>
              <w:t>
ма жазу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w:t>
            </w:r>
            <w:r>
              <w:br/>
            </w:r>
            <w:r>
              <w:rPr>
                <w:rFonts w:ascii="Times New Roman"/>
                <w:b w:val="false"/>
                <w:i w:val="false"/>
                <w:color w:val="000000"/>
                <w:sz w:val="20"/>
              </w:rPr>
              <w:t>
рістік бөлімше</w:t>
            </w:r>
            <w:r>
              <w:br/>
            </w:r>
            <w:r>
              <w:rPr>
                <w:rFonts w:ascii="Times New Roman"/>
                <w:b w:val="false"/>
                <w:i w:val="false"/>
                <w:color w:val="000000"/>
                <w:sz w:val="20"/>
              </w:rPr>
              <w:t>
ге тап</w:t>
            </w:r>
            <w:r>
              <w:br/>
            </w:r>
            <w:r>
              <w:rPr>
                <w:rFonts w:ascii="Times New Roman"/>
                <w:b w:val="false"/>
                <w:i w:val="false"/>
                <w:color w:val="000000"/>
                <w:sz w:val="20"/>
              </w:rPr>
              <w:t>
сыру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(акт телқұжа</w:t>
            </w:r>
            <w:r>
              <w:br/>
            </w:r>
            <w:r>
              <w:rPr>
                <w:rFonts w:ascii="Times New Roman"/>
                <w:b w:val="false"/>
                <w:i w:val="false"/>
                <w:color w:val="000000"/>
                <w:sz w:val="20"/>
              </w:rPr>
              <w:t>
тын) әзірлеу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w:t>
            </w:r>
            <w:r>
              <w:br/>
            </w:r>
            <w:r>
              <w:rPr>
                <w:rFonts w:ascii="Times New Roman"/>
                <w:b w:val="false"/>
                <w:i w:val="false"/>
                <w:color w:val="000000"/>
                <w:sz w:val="20"/>
              </w:rPr>
              <w:t>
құжатына) сараптама жүргізу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w:t>
            </w:r>
            <w:r>
              <w:br/>
            </w:r>
            <w:r>
              <w:rPr>
                <w:rFonts w:ascii="Times New Roman"/>
                <w:b w:val="false"/>
                <w:i w:val="false"/>
                <w:color w:val="000000"/>
                <w:sz w:val="20"/>
              </w:rPr>
              <w:t>
құжатына) қол қою</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жарлы шешім</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w:t>
            </w:r>
            <w:r>
              <w:br/>
            </w:r>
            <w:r>
              <w:rPr>
                <w:rFonts w:ascii="Times New Roman"/>
                <w:b w:val="false"/>
                <w:i w:val="false"/>
                <w:color w:val="000000"/>
                <w:sz w:val="20"/>
              </w:rPr>
              <w:t>
тарды басшылыққа жолдау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w:t>
            </w:r>
            <w:r>
              <w:br/>
            </w:r>
            <w:r>
              <w:rPr>
                <w:rFonts w:ascii="Times New Roman"/>
                <w:b w:val="false"/>
                <w:i w:val="false"/>
                <w:color w:val="000000"/>
                <w:sz w:val="20"/>
              </w:rPr>
              <w:t>
дау және беру тобына тапсыру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w:t>
            </w:r>
            <w:r>
              <w:br/>
            </w:r>
            <w:r>
              <w:rPr>
                <w:rFonts w:ascii="Times New Roman"/>
                <w:b w:val="false"/>
                <w:i w:val="false"/>
                <w:color w:val="000000"/>
                <w:sz w:val="20"/>
              </w:rPr>
              <w:t>
рістік бөлімше</w:t>
            </w:r>
            <w:r>
              <w:br/>
            </w:r>
            <w:r>
              <w:rPr>
                <w:rFonts w:ascii="Times New Roman"/>
                <w:b w:val="false"/>
                <w:i w:val="false"/>
                <w:color w:val="000000"/>
                <w:sz w:val="20"/>
              </w:rPr>
              <w:t>
ге тап</w:t>
            </w:r>
            <w:r>
              <w:br/>
            </w:r>
            <w:r>
              <w:rPr>
                <w:rFonts w:ascii="Times New Roman"/>
                <w:b w:val="false"/>
                <w:i w:val="false"/>
                <w:color w:val="000000"/>
                <w:sz w:val="20"/>
              </w:rPr>
              <w:t>
сыру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w:t>
            </w:r>
            <w:r>
              <w:br/>
            </w:r>
            <w:r>
              <w:rPr>
                <w:rFonts w:ascii="Times New Roman"/>
                <w:b w:val="false"/>
                <w:i w:val="false"/>
                <w:color w:val="000000"/>
                <w:sz w:val="20"/>
              </w:rPr>
              <w:t>
құжатын) қабылдау және беру тобына тапсыру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w:t>
            </w:r>
            <w:r>
              <w:br/>
            </w:r>
            <w:r>
              <w:rPr>
                <w:rFonts w:ascii="Times New Roman"/>
                <w:b w:val="false"/>
                <w:i w:val="false"/>
                <w:color w:val="000000"/>
                <w:sz w:val="20"/>
              </w:rPr>
              <w:t>
құжатын) басшылыққа тапсыру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w:t>
            </w:r>
            <w:r>
              <w:br/>
            </w:r>
            <w:r>
              <w:rPr>
                <w:rFonts w:ascii="Times New Roman"/>
                <w:b w:val="false"/>
                <w:i w:val="false"/>
                <w:color w:val="000000"/>
                <w:sz w:val="20"/>
              </w:rPr>
              <w:t>
құжатын) кеңсеге тапсыру</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актіні әзірлеудің жалпы мерзімі - 6 жұмыс күні, акт төлқұжатын әзірлеу мерзімі -4 жұмыс күні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1786"/>
        <w:gridCol w:w="1957"/>
        <w:gridCol w:w="2022"/>
        <w:gridCol w:w="2278"/>
        <w:gridCol w:w="2878"/>
      </w:tblGrid>
      <w:tr>
        <w:trPr>
          <w:trHeight w:val="46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w:t>
            </w:r>
            <w:r>
              <w:br/>
            </w:r>
            <w:r>
              <w:rPr>
                <w:rFonts w:ascii="Times New Roman"/>
                <w:b w:val="false"/>
                <w:i w:val="false"/>
                <w:color w:val="000000"/>
                <w:sz w:val="20"/>
              </w:rPr>
              <w:t>
рысы, жұмыс легі)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кеңсесі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 қызметшісі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про</w:t>
            </w:r>
            <w:r>
              <w:br/>
            </w:r>
            <w:r>
              <w:rPr>
                <w:rFonts w:ascii="Times New Roman"/>
                <w:b w:val="false"/>
                <w:i w:val="false"/>
                <w:color w:val="000000"/>
                <w:sz w:val="20"/>
              </w:rPr>
              <w:t>
цедура, операция) және оларға сипаттама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w:t>
            </w:r>
            <w:r>
              <w:br/>
            </w:r>
            <w:r>
              <w:rPr>
                <w:rFonts w:ascii="Times New Roman"/>
                <w:b w:val="false"/>
                <w:i w:val="false"/>
                <w:color w:val="000000"/>
                <w:sz w:val="20"/>
              </w:rPr>
              <w:t>
тын) уәкілет</w:t>
            </w:r>
            <w:r>
              <w:br/>
            </w:r>
            <w:r>
              <w:rPr>
                <w:rFonts w:ascii="Times New Roman"/>
                <w:b w:val="false"/>
                <w:i w:val="false"/>
                <w:color w:val="000000"/>
                <w:sz w:val="20"/>
              </w:rPr>
              <w:t>
ті орган</w:t>
            </w:r>
            <w:r>
              <w:br/>
            </w:r>
            <w:r>
              <w:rPr>
                <w:rFonts w:ascii="Times New Roman"/>
                <w:b w:val="false"/>
                <w:i w:val="false"/>
                <w:color w:val="000000"/>
                <w:sz w:val="20"/>
              </w:rPr>
              <w:t>
ға жол</w:t>
            </w:r>
            <w:r>
              <w:br/>
            </w:r>
            <w:r>
              <w:rPr>
                <w:rFonts w:ascii="Times New Roman"/>
                <w:b w:val="false"/>
                <w:i w:val="false"/>
                <w:color w:val="000000"/>
                <w:sz w:val="20"/>
              </w:rPr>
              <w:t>
дау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w:t>
            </w:r>
            <w:r>
              <w:br/>
            </w:r>
            <w:r>
              <w:rPr>
                <w:rFonts w:ascii="Times New Roman"/>
                <w:b w:val="false"/>
                <w:i w:val="false"/>
                <w:color w:val="000000"/>
                <w:sz w:val="20"/>
              </w:rPr>
              <w:t>
ген акті</w:t>
            </w:r>
            <w:r>
              <w:br/>
            </w:r>
            <w:r>
              <w:rPr>
                <w:rFonts w:ascii="Times New Roman"/>
                <w:b w:val="false"/>
                <w:i w:val="false"/>
                <w:color w:val="000000"/>
                <w:sz w:val="20"/>
              </w:rPr>
              <w:t>
ні (акт</w:t>
            </w:r>
            <w:r>
              <w:br/>
            </w:r>
            <w:r>
              <w:rPr>
                <w:rFonts w:ascii="Times New Roman"/>
                <w:b w:val="false"/>
                <w:i w:val="false"/>
                <w:color w:val="000000"/>
                <w:sz w:val="20"/>
              </w:rPr>
              <w:t>
телқұжа</w:t>
            </w:r>
            <w:r>
              <w:br/>
            </w:r>
            <w:r>
              <w:rPr>
                <w:rFonts w:ascii="Times New Roman"/>
                <w:b w:val="false"/>
                <w:i w:val="false"/>
                <w:color w:val="000000"/>
                <w:sz w:val="20"/>
              </w:rPr>
              <w:t>
тын) тек</w:t>
            </w:r>
            <w:r>
              <w:br/>
            </w:r>
            <w:r>
              <w:rPr>
                <w:rFonts w:ascii="Times New Roman"/>
                <w:b w:val="false"/>
                <w:i w:val="false"/>
                <w:color w:val="000000"/>
                <w:sz w:val="20"/>
              </w:rPr>
              <w:t>
серу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w:t>
            </w:r>
            <w:r>
              <w:br/>
            </w:r>
            <w:r>
              <w:rPr>
                <w:rFonts w:ascii="Times New Roman"/>
                <w:b w:val="false"/>
                <w:i w:val="false"/>
                <w:color w:val="000000"/>
                <w:sz w:val="20"/>
              </w:rPr>
              <w:t>
құжатына) қол қою, немесе мемлекет</w:t>
            </w:r>
            <w:r>
              <w:br/>
            </w:r>
            <w:r>
              <w:rPr>
                <w:rFonts w:ascii="Times New Roman"/>
                <w:b w:val="false"/>
                <w:i w:val="false"/>
                <w:color w:val="000000"/>
                <w:sz w:val="20"/>
              </w:rPr>
              <w:t>
тік қыз</w:t>
            </w:r>
            <w:r>
              <w:br/>
            </w:r>
            <w:r>
              <w:rPr>
                <w:rFonts w:ascii="Times New Roman"/>
                <w:b w:val="false"/>
                <w:i w:val="false"/>
                <w:color w:val="000000"/>
                <w:sz w:val="20"/>
              </w:rPr>
              <w:t>
мет көрсетуді тоқтату туралы жазбаша хабарлама береді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w:t>
            </w:r>
            <w:r>
              <w:br/>
            </w:r>
            <w:r>
              <w:rPr>
                <w:rFonts w:ascii="Times New Roman"/>
                <w:b w:val="false"/>
                <w:i w:val="false"/>
                <w:color w:val="000000"/>
                <w:sz w:val="20"/>
              </w:rPr>
              <w:t>
құжатын) елтаңбалы мөрмен куәланды</w:t>
            </w:r>
            <w:r>
              <w:br/>
            </w:r>
            <w:r>
              <w:rPr>
                <w:rFonts w:ascii="Times New Roman"/>
                <w:b w:val="false"/>
                <w:i w:val="false"/>
                <w:color w:val="000000"/>
                <w:sz w:val="20"/>
              </w:rPr>
              <w:t>
ру, актіні (акт тел</w:t>
            </w:r>
            <w:r>
              <w:br/>
            </w:r>
            <w:r>
              <w:rPr>
                <w:rFonts w:ascii="Times New Roman"/>
                <w:b w:val="false"/>
                <w:i w:val="false"/>
                <w:color w:val="000000"/>
                <w:sz w:val="20"/>
              </w:rPr>
              <w:t>
құжатын) актілерді беру кітабына тіркеу, актіні (акт тел</w:t>
            </w:r>
            <w:r>
              <w:br/>
            </w:r>
            <w:r>
              <w:rPr>
                <w:rFonts w:ascii="Times New Roman"/>
                <w:b w:val="false"/>
                <w:i w:val="false"/>
                <w:color w:val="000000"/>
                <w:sz w:val="20"/>
              </w:rPr>
              <w:t>
құжатын) тұтынушыға немесе Орталыққа беру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төлқұжатын) беру, мемлекеттік қызмет көрсетуді тоқтату туралы жазбаша хабарлау немесе тұтынушыға дәлелді бас тарту</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ұйымдастыру-жарлы шешім</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w:t>
            </w:r>
            <w:r>
              <w:br/>
            </w:r>
            <w:r>
              <w:rPr>
                <w:rFonts w:ascii="Times New Roman"/>
                <w:b w:val="false"/>
                <w:i w:val="false"/>
                <w:color w:val="000000"/>
                <w:sz w:val="20"/>
              </w:rPr>
              <w:t>
құжатын) уәкілет</w:t>
            </w:r>
            <w:r>
              <w:br/>
            </w:r>
            <w:r>
              <w:rPr>
                <w:rFonts w:ascii="Times New Roman"/>
                <w:b w:val="false"/>
                <w:i w:val="false"/>
                <w:color w:val="000000"/>
                <w:sz w:val="20"/>
              </w:rPr>
              <w:t>
ті орган</w:t>
            </w:r>
            <w:r>
              <w:br/>
            </w:r>
            <w:r>
              <w:rPr>
                <w:rFonts w:ascii="Times New Roman"/>
                <w:b w:val="false"/>
                <w:i w:val="false"/>
                <w:color w:val="000000"/>
                <w:sz w:val="20"/>
              </w:rPr>
              <w:t>
ға тапсыру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w:t>
            </w:r>
            <w:r>
              <w:br/>
            </w:r>
            <w:r>
              <w:rPr>
                <w:rFonts w:ascii="Times New Roman"/>
                <w:b w:val="false"/>
                <w:i w:val="false"/>
                <w:color w:val="000000"/>
                <w:sz w:val="20"/>
              </w:rPr>
              <w:t>
құжатын) уәкілет</w:t>
            </w:r>
            <w:r>
              <w:br/>
            </w:r>
            <w:r>
              <w:rPr>
                <w:rFonts w:ascii="Times New Roman"/>
                <w:b w:val="false"/>
                <w:i w:val="false"/>
                <w:color w:val="000000"/>
                <w:sz w:val="20"/>
              </w:rPr>
              <w:t>
ті орган басшылы</w:t>
            </w:r>
            <w:r>
              <w:br/>
            </w:r>
            <w:r>
              <w:rPr>
                <w:rFonts w:ascii="Times New Roman"/>
                <w:b w:val="false"/>
                <w:i w:val="false"/>
                <w:color w:val="000000"/>
                <w:sz w:val="20"/>
              </w:rPr>
              <w:t>
ғына тап</w:t>
            </w:r>
            <w:r>
              <w:br/>
            </w:r>
            <w:r>
              <w:rPr>
                <w:rFonts w:ascii="Times New Roman"/>
                <w:b w:val="false"/>
                <w:i w:val="false"/>
                <w:color w:val="000000"/>
                <w:sz w:val="20"/>
              </w:rPr>
              <w:t>
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w:t>
            </w:r>
            <w:r>
              <w:br/>
            </w:r>
            <w:r>
              <w:rPr>
                <w:rFonts w:ascii="Times New Roman"/>
                <w:b w:val="false"/>
                <w:i w:val="false"/>
                <w:color w:val="000000"/>
                <w:sz w:val="20"/>
              </w:rPr>
              <w:t>
құжатын) жауапты орындаушыға тап</w:t>
            </w:r>
            <w:r>
              <w:br/>
            </w:r>
            <w:r>
              <w:rPr>
                <w:rFonts w:ascii="Times New Roman"/>
                <w:b w:val="false"/>
                <w:i w:val="false"/>
                <w:color w:val="000000"/>
                <w:sz w:val="20"/>
              </w:rPr>
              <w:t>
сыру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w:t>
            </w:r>
            <w:r>
              <w:br/>
            </w:r>
            <w:r>
              <w:rPr>
                <w:rFonts w:ascii="Times New Roman"/>
                <w:b w:val="false"/>
                <w:i w:val="false"/>
                <w:color w:val="000000"/>
                <w:sz w:val="20"/>
              </w:rPr>
              <w:t>
құжатын) тұтынушыға немесе Орталыққа беру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төлқұжатын) беру туралы қолхат, мемлекеттік қызмет көрсетуді тоқтату туралы жазбаша хабарлау немесе тұтынушыға дәлелді бас тарту туралы қолдаухат</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артық емес</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left"/>
      </w:pPr>
      <w:r>
        <w:rPr>
          <w:rFonts w:ascii="Times New Roman"/>
          <w:b/>
          <w:i w:val="false"/>
          <w:color w:val="000000"/>
        </w:rPr>
        <w:t xml:space="preserve"> 2-кесте. Пайдалану нысандары.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5"/>
        <w:gridCol w:w="2529"/>
        <w:gridCol w:w="2445"/>
        <w:gridCol w:w="2551"/>
        <w:gridCol w:w="3270"/>
      </w:tblGrid>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Уәкілетті органның кеңсесі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орындаушысы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r>
              <w:br/>
            </w:r>
            <w:r>
              <w:rPr>
                <w:rFonts w:ascii="Times New Roman"/>
                <w:b w:val="false"/>
                <w:i w:val="false"/>
                <w:color w:val="000000"/>
                <w:sz w:val="20"/>
              </w:rPr>
              <w:t>
ҚФБ</w:t>
            </w:r>
            <w:r>
              <w:br/>
            </w:r>
            <w:r>
              <w:rPr>
                <w:rFonts w:ascii="Times New Roman"/>
                <w:b w:val="false"/>
                <w:i w:val="false"/>
                <w:color w:val="000000"/>
                <w:sz w:val="20"/>
              </w:rPr>
              <w:t>
Мамандан</w:t>
            </w:r>
            <w:r>
              <w:br/>
            </w:r>
            <w:r>
              <w:rPr>
                <w:rFonts w:ascii="Times New Roman"/>
                <w:b w:val="false"/>
                <w:i w:val="false"/>
                <w:color w:val="000000"/>
                <w:sz w:val="20"/>
              </w:rPr>
              <w:t>
дырылған кәсіпорын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2572"/>
        <w:gridCol w:w="2381"/>
        <w:gridCol w:w="2593"/>
        <w:gridCol w:w="3271"/>
      </w:tblGrid>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w:t>
            </w:r>
            <w:r>
              <w:br/>
            </w:r>
            <w:r>
              <w:rPr>
                <w:rFonts w:ascii="Times New Roman"/>
                <w:b w:val="false"/>
                <w:i w:val="false"/>
                <w:color w:val="000000"/>
                <w:sz w:val="20"/>
              </w:rPr>
              <w:t>
хат беру, өтініш</w:t>
            </w:r>
            <w:r>
              <w:br/>
            </w:r>
            <w:r>
              <w:rPr>
                <w:rFonts w:ascii="Times New Roman"/>
                <w:b w:val="false"/>
                <w:i w:val="false"/>
                <w:color w:val="000000"/>
                <w:sz w:val="20"/>
              </w:rPr>
              <w:t>
ті тір</w:t>
            </w:r>
            <w:r>
              <w:br/>
            </w:r>
            <w:r>
              <w:rPr>
                <w:rFonts w:ascii="Times New Roman"/>
                <w:b w:val="false"/>
                <w:i w:val="false"/>
                <w:color w:val="000000"/>
                <w:sz w:val="20"/>
              </w:rPr>
              <w:t>
кеу, құжаттарды уәкілетті органға жолдау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w:t>
            </w:r>
            <w:r>
              <w:br/>
            </w:r>
            <w:r>
              <w:rPr>
                <w:rFonts w:ascii="Times New Roman"/>
                <w:b w:val="false"/>
                <w:i w:val="false"/>
                <w:color w:val="000000"/>
                <w:sz w:val="20"/>
              </w:rPr>
              <w:t>
рылған кәсіпорынға жолдау үшін құжаттарды дайындау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төлқұжатын) әзірлеу, актіні (акт төлқұжа</w:t>
            </w:r>
            <w:r>
              <w:br/>
            </w:r>
            <w:r>
              <w:rPr>
                <w:rFonts w:ascii="Times New Roman"/>
                <w:b w:val="false"/>
                <w:i w:val="false"/>
                <w:color w:val="000000"/>
                <w:sz w:val="20"/>
              </w:rPr>
              <w:t>
тын) уәкілетті органға жолдау</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төлқұжатын) тексеру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төлқұжатына) қол қою</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Актіні (акт төлқұжатын)елтаңбалы мөрмен куәландыру, жеке меншік құқығына актілерді беру кітабына тіркеу, актіні (акт төлқұжатын) тұтынушыға немесе Орталыққа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төлқұжатын) тұтыну</w:t>
            </w:r>
            <w:r>
              <w:br/>
            </w:r>
            <w:r>
              <w:rPr>
                <w:rFonts w:ascii="Times New Roman"/>
                <w:b w:val="false"/>
                <w:i w:val="false"/>
                <w:color w:val="000000"/>
                <w:sz w:val="20"/>
              </w:rPr>
              <w:t>
шыға Орталықта беру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нысандары.</w:t>
      </w:r>
      <w:r>
        <w:br/>
      </w:r>
      <w:r>
        <w:rPr>
          <w:rFonts w:ascii="Times New Roman"/>
          <w:b/>
          <w:i w:val="false"/>
          <w:color w:val="000000"/>
        </w:rPr>
        <w:t>
Альтернативтік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6"/>
        <w:gridCol w:w="2767"/>
        <w:gridCol w:w="2851"/>
        <w:gridCol w:w="3146"/>
      </w:tblGrid>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кеңсесі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Жауапты орындаушы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тұтынушыға Орталықта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38"/>
    <w:p>
      <w:pPr>
        <w:spacing w:after="0"/>
        <w:ind w:left="0"/>
        <w:jc w:val="both"/>
      </w:pPr>
      <w:r>
        <w:rPr>
          <w:rFonts w:ascii="Times New Roman"/>
          <w:b w:val="false"/>
          <w:i w:val="false"/>
          <w:color w:val="000000"/>
          <w:sz w:val="28"/>
        </w:rPr>
        <w:t>
«Уақытша өтеулі (ұзақ мерзімді, қысқа</w:t>
      </w:r>
      <w:r>
        <w:br/>
      </w:r>
      <w:r>
        <w:rPr>
          <w:rFonts w:ascii="Times New Roman"/>
          <w:b w:val="false"/>
          <w:i w:val="false"/>
          <w:color w:val="000000"/>
          <w:sz w:val="28"/>
        </w:rPr>
        <w:t>
мерзімді) жер пайдалану құқығына актілер</w:t>
      </w:r>
      <w:r>
        <w:br/>
      </w:r>
      <w:r>
        <w:rPr>
          <w:rFonts w:ascii="Times New Roman"/>
          <w:b w:val="false"/>
          <w:i w:val="false"/>
          <w:color w:val="000000"/>
          <w:sz w:val="28"/>
        </w:rPr>
        <w:t>
ресімдеу және беру»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38"/>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бірізділігі арасындағы өзара әрекетті көрсететін сызба</w:t>
      </w:r>
    </w:p>
    <w:p>
      <w:pPr>
        <w:spacing w:after="0"/>
        <w:ind w:left="0"/>
        <w:jc w:val="both"/>
      </w:pPr>
      <w:r>
        <w:drawing>
          <wp:inline distT="0" distB="0" distL="0" distR="0">
            <wp:extent cx="134747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474700" cy="7073900"/>
                    </a:xfrm>
                    <a:prstGeom prst="rect">
                      <a:avLst/>
                    </a:prstGeom>
                  </pic:spPr>
                </pic:pic>
              </a:graphicData>
            </a:graphic>
          </wp:inline>
        </w:drawing>
      </w:r>
    </w:p>
    <w:bookmarkStart w:name="z98" w:id="39"/>
    <w:p>
      <w:pPr>
        <w:spacing w:after="0"/>
        <w:ind w:left="0"/>
        <w:jc w:val="both"/>
      </w:pPr>
      <w:r>
        <w:rPr>
          <w:rFonts w:ascii="Times New Roman"/>
          <w:b w:val="false"/>
          <w:i w:val="false"/>
          <w:color w:val="000000"/>
          <w:sz w:val="28"/>
        </w:rPr>
        <w:t>
«Уақытша өтеулі (ұзақ мерзімді, қысқа</w:t>
      </w:r>
      <w:r>
        <w:br/>
      </w:r>
      <w:r>
        <w:rPr>
          <w:rFonts w:ascii="Times New Roman"/>
          <w:b w:val="false"/>
          <w:i w:val="false"/>
          <w:color w:val="000000"/>
          <w:sz w:val="28"/>
        </w:rPr>
        <w:t>
мерзімді) жер пайдалану құқығына актілер</w:t>
      </w:r>
      <w:r>
        <w:br/>
      </w:r>
      <w:r>
        <w:rPr>
          <w:rFonts w:ascii="Times New Roman"/>
          <w:b w:val="false"/>
          <w:i w:val="false"/>
          <w:color w:val="000000"/>
          <w:sz w:val="28"/>
        </w:rPr>
        <w:t>
ресімдеу және беру»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4-қосымша</w:t>
      </w:r>
    </w:p>
    <w:bookmarkEnd w:id="39"/>
    <w:p>
      <w:pPr>
        <w:spacing w:after="0"/>
        <w:ind w:left="0"/>
        <w:jc w:val="left"/>
      </w:pPr>
      <w:r>
        <w:rPr>
          <w:rFonts w:ascii="Times New Roman"/>
          <w:b/>
          <w:i w:val="false"/>
          <w:color w:val="000000"/>
        </w:rPr>
        <w:t xml:space="preserve"> Жер учаскелеріне арналған түгендеу құжаттарын әзірлеу бойынша жұмыс құны республикалық бюджет туралы заңымен сәйкес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5"/>
        <w:gridCol w:w="2908"/>
        <w:gridCol w:w="2657"/>
        <w:gridCol w:w="2910"/>
      </w:tblGrid>
      <w:tr>
        <w:trPr>
          <w:trHeight w:val="30" w:hRule="atLeast"/>
        </w:trPr>
        <w:tc>
          <w:tcPr>
            <w:tcW w:w="3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аумағы,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 қожалығы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меншіктері (кондоминиум қатысушылары)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99" w:id="40"/>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26 маусымдағы</w:t>
      </w:r>
      <w:r>
        <w:br/>
      </w:r>
      <w:r>
        <w:rPr>
          <w:rFonts w:ascii="Times New Roman"/>
          <w:b w:val="false"/>
          <w:i w:val="false"/>
          <w:color w:val="000000"/>
          <w:sz w:val="28"/>
        </w:rPr>
        <w:t>
№ 465 қаулысымен</w:t>
      </w:r>
      <w:r>
        <w:br/>
      </w:r>
      <w:r>
        <w:rPr>
          <w:rFonts w:ascii="Times New Roman"/>
          <w:b w:val="false"/>
          <w:i w:val="false"/>
          <w:color w:val="000000"/>
          <w:sz w:val="28"/>
        </w:rPr>
        <w:t>
бекiтiлген</w:t>
      </w:r>
    </w:p>
    <w:bookmarkEnd w:id="40"/>
    <w:p>
      <w:pPr>
        <w:spacing w:after="0"/>
        <w:ind w:left="0"/>
        <w:jc w:val="left"/>
      </w:pPr>
      <w:r>
        <w:rPr>
          <w:rFonts w:ascii="Times New Roman"/>
          <w:b/>
          <w:i w:val="false"/>
          <w:color w:val="000000"/>
        </w:rPr>
        <w:t xml:space="preserve"> «Уақытша өтеусіз жер пайдалану</w:t>
      </w:r>
      <w:r>
        <w:br/>
      </w:r>
      <w:r>
        <w:rPr>
          <w:rFonts w:ascii="Times New Roman"/>
          <w:b/>
          <w:i w:val="false"/>
          <w:color w:val="000000"/>
        </w:rPr>
        <w:t>
құқығына актілер ресімдеу және беру»</w:t>
      </w:r>
      <w:r>
        <w:br/>
      </w:r>
      <w:r>
        <w:rPr>
          <w:rFonts w:ascii="Times New Roman"/>
          <w:b/>
          <w:i w:val="false"/>
          <w:color w:val="000000"/>
        </w:rPr>
        <w:t>
мемлекеттік қызмет регламенті</w:t>
      </w:r>
    </w:p>
    <w:bookmarkStart w:name="z100" w:id="41"/>
    <w:p>
      <w:pPr>
        <w:spacing w:after="0"/>
        <w:ind w:left="0"/>
        <w:jc w:val="left"/>
      </w:pPr>
      <w:r>
        <w:rPr>
          <w:rFonts w:ascii="Times New Roman"/>
          <w:b/>
          <w:i w:val="false"/>
          <w:color w:val="000000"/>
        </w:rPr>
        <w:t xml:space="preserve"> 
1. Жалпы ережелер</w:t>
      </w:r>
    </w:p>
    <w:bookmarkEnd w:id="41"/>
    <w:bookmarkStart w:name="z101" w:id="42"/>
    <w:p>
      <w:pPr>
        <w:spacing w:after="0"/>
        <w:ind w:left="0"/>
        <w:jc w:val="both"/>
      </w:pPr>
      <w:r>
        <w:rPr>
          <w:rFonts w:ascii="Times New Roman"/>
          <w:b w:val="false"/>
          <w:i w:val="false"/>
          <w:color w:val="000000"/>
          <w:sz w:val="28"/>
        </w:rPr>
        <w:t>
      1. «Уақытша өтеусіз жер пайдалану құқығына актілер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«Cолтүстік Қазақстан облысы Тайынша ауданының жер қатынастары бөлiмi» мемлекеттік мекемесімен (бұдан әрі – уәкілетті орган) және жер учаскесіне уақытша өтеусіз жер пайдалану құқығына акт ресімдейтін Жер ресурстарын басқару жөніндегі Қазақстан Республикасы агенттігінің жер ресурстарын басқару және жерге орналастыру ғылыми-өндірістік орталығы Солтүстік Қазақстан мемлекеттік еншілес кәсіпорынның (СолтҚазМемҒӨОжер) (бұдан әрі – мамандандырылған кәсіпорын) қатысуымен көрсетіледі.</w:t>
      </w:r>
      <w:r>
        <w:br/>
      </w:r>
      <w:r>
        <w:rPr>
          <w:rFonts w:ascii="Times New Roman"/>
          <w:b w:val="false"/>
          <w:i w:val="false"/>
          <w:color w:val="000000"/>
          <w:sz w:val="28"/>
        </w:rPr>
        <w:t>
      Мемлекеттік қызмет жер учаскесінің орналасқан жері бойынша халыққа қызмет көрсету орталығы (бұдан әрі – Орталық) арқылы альтернативтік негізде көрсетілуі мүмкін.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«Жер учаскесіне сәйкестендіру құжаттары нысандарын бекіту, Қазақстан Республикасы Үкіметінің кейбір шешімдеріне өзгерістер мен толықтырулар енгізу және күші жойылды деп тану туралы» Қазақстан Республикасы Үкіметінің 2006 жылғы 6 маусымдағы № 511 қаулысының 1-тармағы </w:t>
      </w:r>
      <w:r>
        <w:rPr>
          <w:rFonts w:ascii="Times New Roman"/>
          <w:b w:val="false"/>
          <w:i w:val="false"/>
          <w:color w:val="000000"/>
          <w:sz w:val="28"/>
        </w:rPr>
        <w:t>1) тармақшасы</w:t>
      </w:r>
      <w:r>
        <w:rPr>
          <w:rFonts w:ascii="Times New Roman"/>
          <w:b w:val="false"/>
          <w:i w:val="false"/>
          <w:color w:val="000000"/>
          <w:sz w:val="28"/>
        </w:rPr>
        <w:t>, Қазақстан Республикасы Үкіметінің 2010 жылғы 17 ақпандағы № 102 қаулысымен бекітілген, «Жер учаскесіне уақытша өтеусіз жер пайдалану құқығына актілер ресімдеу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«Жеке және заңды тұлғаларға көрсетілетін мемлекеттік қызметтердің тізімін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«Қазақстан Республикасы Әділет министрлігі мемлекеттік мекемелерін – халыққа қызмет көрсету орталықтарын құру туралы» Қазақстан Республикасы Үкіметінің 2007 жылғы 5 қаңтардағы № 1 қаулысының </w:t>
      </w:r>
      <w:r>
        <w:rPr>
          <w:rFonts w:ascii="Times New Roman"/>
          <w:b w:val="false"/>
          <w:i w:val="false"/>
          <w:color w:val="000000"/>
          <w:sz w:val="28"/>
        </w:rPr>
        <w:t>2-тармағы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жер учаскесіне уақытша өтеусіз жер пайдалану құқығына актіні немесе жер учаскесіне уақытша өтеусіз жер пайдалану құқығына акт төлқұжатын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тұтынушы).</w:t>
      </w:r>
    </w:p>
    <w:bookmarkEnd w:id="42"/>
    <w:bookmarkStart w:name="z107" w:id="43"/>
    <w:p>
      <w:pPr>
        <w:spacing w:after="0"/>
        <w:ind w:left="0"/>
        <w:jc w:val="left"/>
      </w:pPr>
      <w:r>
        <w:rPr>
          <w:rFonts w:ascii="Times New Roman"/>
          <w:b/>
          <w:i w:val="false"/>
          <w:color w:val="000000"/>
        </w:rPr>
        <w:t xml:space="preserve"> 
2. Мемлекеттік қызмет көрсету тәртібінің талаптары</w:t>
      </w:r>
    </w:p>
    <w:bookmarkEnd w:id="43"/>
    <w:bookmarkStart w:name="z108" w:id="44"/>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Мемлекеттiк қызмет уәкiлеттi орган ғимаратында: Солтүстік Қазақстан облысы, Тайынша ауданы Тайынша қ., Қазақстан Конституциясы к., 206 мекен-жайы бойынша көрсетiледi, телефон: (8-715-36) 22-6-97;</w:t>
      </w:r>
      <w:r>
        <w:br/>
      </w:r>
      <w:r>
        <w:rPr>
          <w:rFonts w:ascii="Times New Roman"/>
          <w:b w:val="false"/>
          <w:i w:val="false"/>
          <w:color w:val="000000"/>
          <w:sz w:val="28"/>
        </w:rPr>
        <w:t>
      Орталық ғимаратында: Солтүстік Қазақстан облысы, Тайынша ауданы Тайынша қ., Қазақстан Конституциясы к., 208 мекен-жайы бойынша көрсетiледi, телефон: (8-715-36) 23-6-89.</w:t>
      </w:r>
      <w:r>
        <w:br/>
      </w:r>
      <w:r>
        <w:rPr>
          <w:rFonts w:ascii="Times New Roman"/>
          <w:b w:val="false"/>
          <w:i w:val="false"/>
          <w:color w:val="000000"/>
          <w:sz w:val="28"/>
        </w:rPr>
        <w:t>
</w:t>
      </w:r>
      <w:r>
        <w:rPr>
          <w:rFonts w:ascii="Times New Roman"/>
          <w:b w:val="false"/>
          <w:i w:val="false"/>
          <w:color w:val="000000"/>
          <w:sz w:val="28"/>
        </w:rPr>
        <w:t>
      8. Мемлекеттік қызмет көрсетіледі:</w:t>
      </w:r>
      <w:r>
        <w:br/>
      </w:r>
      <w:r>
        <w:rPr>
          <w:rFonts w:ascii="Times New Roman"/>
          <w:b w:val="false"/>
          <w:i w:val="false"/>
          <w:color w:val="000000"/>
          <w:sz w:val="28"/>
        </w:rPr>
        <w:t>
</w:t>
      </w:r>
      <w:r>
        <w:rPr>
          <w:rFonts w:ascii="Times New Roman"/>
          <w:b w:val="false"/>
          <w:i w:val="false"/>
          <w:color w:val="000000"/>
          <w:sz w:val="28"/>
          <w:u w:val="single"/>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u w:val="single"/>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Орталықта немесе уәкілетті органда алуға болады,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тәртібі туралы толық ақпарат мемлекеттік қызмет көрсету орындарында тақта қағаздарында және көрсетілген ұйымдардың уәкілетті органның интернет-ресурсында орнатылады: - www.ozo-tsh.sko.kz.</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анықталған құжаттарды тапсырған уақытынан бастап 6 жұмыс күні ішінде, жер учаскесіне жеке меншік құқығына акт төлқұжатын беру кезінде 4 жұмыс күні;</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ақалы негізде көрсетіледі, уәкілетті органға немесе Орталыққа </w:t>
      </w:r>
      <w:r>
        <w:rPr>
          <w:rFonts w:ascii="Times New Roman"/>
          <w:b w:val="false"/>
          <w:i w:val="false"/>
          <w:color w:val="000000"/>
          <w:sz w:val="28"/>
        </w:rPr>
        <w:t>4-қосымшаға</w:t>
      </w:r>
      <w:r>
        <w:rPr>
          <w:rFonts w:ascii="Times New Roman"/>
          <w:b w:val="false"/>
          <w:i w:val="false"/>
          <w:color w:val="000000"/>
          <w:sz w:val="28"/>
        </w:rPr>
        <w:t xml:space="preserve"> сәйкес шамасында уақытша өтеусіз жер пайдалану құқығына актіні дайындағаны үшін қызмет ақысын төлегені туралы құжатты (түбіртекті) береді.</w:t>
      </w:r>
      <w:r>
        <w:br/>
      </w:r>
      <w:r>
        <w:rPr>
          <w:rFonts w:ascii="Times New Roman"/>
          <w:b w:val="false"/>
          <w:i w:val="false"/>
          <w:color w:val="000000"/>
          <w:sz w:val="28"/>
        </w:rPr>
        <w:t>
      Уақытша өтеусіз жер пайдалану құқығына актіні дайындау үшін ақы төлеу қолма - 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 олар төлемнің мөлшері мен уақытын растайтын төлем құжатын береді.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учаскесі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учаскеге құқықтарын ресімдеуге қатысты бірнеше өтініш болғанда немесе ресімдеу процесінде осы жер учаскесінің басқа пайдаланушыларын анықтаған жағдайда.</w:t>
      </w:r>
      <w:r>
        <w:br/>
      </w:r>
      <w:r>
        <w:rPr>
          <w:rFonts w:ascii="Times New Roman"/>
          <w:b w:val="false"/>
          <w:i w:val="false"/>
          <w:color w:val="000000"/>
          <w:sz w:val="28"/>
        </w:rPr>
        <w:t>
      Жер учаскелеріне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қалдыру деп саналады.</w:t>
      </w:r>
      <w:r>
        <w:br/>
      </w:r>
      <w:r>
        <w:rPr>
          <w:rFonts w:ascii="Times New Roman"/>
          <w:b w:val="false"/>
          <w:i w:val="false"/>
          <w:color w:val="000000"/>
          <w:sz w:val="28"/>
        </w:rPr>
        <w:t>
      Жер учаскелеріне құқықтарын ресімдеуді тоқтату туралы мәліметтер тіркеу және есепке алу кітабына енгізіледі. Тұтынушыға жер учаскесіне уақытша өтеусіз жер пайдалану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 уәкілетті органға уақытша өтеусіз жер пайдалану құқығына актіні дайындау акт (акт төлқұжатын) беру туралы өтініш береді;</w:t>
      </w:r>
      <w:r>
        <w:br/>
      </w:r>
      <w:r>
        <w:rPr>
          <w:rFonts w:ascii="Times New Roman"/>
          <w:b w:val="false"/>
          <w:i w:val="false"/>
          <w:color w:val="000000"/>
          <w:sz w:val="28"/>
        </w:rPr>
        <w:t>
      2) уәкілетті орган қызметшісі өтінішті тіркейді және тұтынушыға сәйкес құжаттарды қабылдау туралы қолхат береді және өтініш пен қажетті құжаттарды басшылыққа жолдайды;</w:t>
      </w:r>
      <w:r>
        <w:br/>
      </w:r>
      <w:r>
        <w:rPr>
          <w:rFonts w:ascii="Times New Roman"/>
          <w:b w:val="false"/>
          <w:i w:val="false"/>
          <w:color w:val="000000"/>
          <w:sz w:val="28"/>
        </w:rPr>
        <w:t>
      3) уәкілетті орган басшылығы жауапты қызметшіні анықтайды;</w:t>
      </w:r>
      <w:r>
        <w:br/>
      </w:r>
      <w:r>
        <w:rPr>
          <w:rFonts w:ascii="Times New Roman"/>
          <w:b w:val="false"/>
          <w:i w:val="false"/>
          <w:color w:val="000000"/>
          <w:sz w:val="28"/>
        </w:rPr>
        <w:t>
      4) уәкілетті органның жауапты қызметшісі тұтынушының барлық қажетті құжаттарын уақытша өтеусіз жер пайдалану құқығына акт (акт төлқұжатын)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w:t>
      </w:r>
      <w:r>
        <w:br/>
      </w:r>
      <w:r>
        <w:rPr>
          <w:rFonts w:ascii="Times New Roman"/>
          <w:b w:val="false"/>
          <w:i w:val="false"/>
          <w:color w:val="000000"/>
          <w:sz w:val="28"/>
        </w:rPr>
        <w:t>
      5) мамандандырылған кәсіпорын уәкілетті органның акт (акт төлқұжатын) әзірлеу туралы сұрауын қарайды, акт (акт төлқұжатын) әзірлейді, уәкілетті органға акт (акт төлқұжатын) жолдайды;</w:t>
      </w:r>
      <w:r>
        <w:br/>
      </w:r>
      <w:r>
        <w:rPr>
          <w:rFonts w:ascii="Times New Roman"/>
          <w:b w:val="false"/>
          <w:i w:val="false"/>
          <w:color w:val="000000"/>
          <w:sz w:val="28"/>
        </w:rPr>
        <w:t>
      6) уәкілетті органның жауапты қызметшісі басшылыққа қол қою үшін уақытша өтеусіз жер пайдалану құқығына актіні (акт төлқұжатын) жолдайды, елтаңба мөрімен бекітіп тұтынушыға уақытша өтеусіз жр пайдалану құқығына актіні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тұтынушы Орталыққа акт (акт төлқұжатын) беру туралы өтініш береді;</w:t>
      </w:r>
      <w:r>
        <w:br/>
      </w:r>
      <w:r>
        <w:rPr>
          <w:rFonts w:ascii="Times New Roman"/>
          <w:b w:val="false"/>
          <w:i w:val="false"/>
          <w:color w:val="000000"/>
          <w:sz w:val="28"/>
        </w:rPr>
        <w:t>
      Орталық инспекторы өтінішті тіркейді және тұтынушыға сәйкес құжаттарды қабылдау туралы қолхат береді және өтініш пен қажетті құжатттарды Орталықтың жинақтауыш бөлім инспекторына жолдайды;</w:t>
      </w:r>
      <w:r>
        <w:br/>
      </w:r>
      <w:r>
        <w:rPr>
          <w:rFonts w:ascii="Times New Roman"/>
          <w:b w:val="false"/>
          <w:i w:val="false"/>
          <w:color w:val="000000"/>
          <w:sz w:val="28"/>
        </w:rPr>
        <w:t>
      3) Орталықтың жинақтауыш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құжатттарды басшылыққа жолдайды;</w:t>
      </w:r>
      <w:r>
        <w:br/>
      </w:r>
      <w:r>
        <w:rPr>
          <w:rFonts w:ascii="Times New Roman"/>
          <w:b w:val="false"/>
          <w:i w:val="false"/>
          <w:color w:val="000000"/>
          <w:sz w:val="28"/>
        </w:rPr>
        <w:t>
      5) уәкілетті орган басшылығы жауапты қызметшіні анықтайды;</w:t>
      </w:r>
      <w:r>
        <w:br/>
      </w:r>
      <w:r>
        <w:rPr>
          <w:rFonts w:ascii="Times New Roman"/>
          <w:b w:val="false"/>
          <w:i w:val="false"/>
          <w:color w:val="000000"/>
          <w:sz w:val="28"/>
        </w:rPr>
        <w:t>
      6) уәкілетті органның жауапты қызметшісі басшылыққа қол қою үшін уақытша өтеусіз жер пайдалану құқығына актіні (акт төлқұжатын) жолдайды, елтаңба мөрімен бектіп тұтынушыға уақытша өтеусіз жер пайдалану құқығына актіні немесе мемлекеттік қызмет көрсетуді тоқтату туралы жазбаша хабарлама береді.</w:t>
      </w:r>
      <w:r>
        <w:br/>
      </w:r>
      <w:r>
        <w:rPr>
          <w:rFonts w:ascii="Times New Roman"/>
          <w:b w:val="false"/>
          <w:i w:val="false"/>
          <w:color w:val="000000"/>
          <w:sz w:val="28"/>
        </w:rPr>
        <w:t>
      7) мамандандырылған кәсіпорын уәкілетті органның акт (акт төлқұжатын) әзірлеу туралы сұрауын қарайды, акт (акт төлқұжатын) әзірлейді, уәкілетті органға акт (акт төлқұжатын) жолдайды;</w:t>
      </w:r>
      <w:r>
        <w:br/>
      </w:r>
      <w:r>
        <w:rPr>
          <w:rFonts w:ascii="Times New Roman"/>
          <w:b w:val="false"/>
          <w:i w:val="false"/>
          <w:color w:val="000000"/>
          <w:sz w:val="28"/>
        </w:rPr>
        <w:t>
      8) уәкілетті органның жауапты қызметшісі басшылыққа қол қою үшін уақытша өтеусіз жр пайдалану құқығына актіні (акт төлқұжатын) жолдайды, елтаңба мөрімен бекітіп актіні (акт төлқұжатын) Орталықтың жинақтауыш бөлім инспекторына жолдайды;</w:t>
      </w:r>
      <w:r>
        <w:br/>
      </w:r>
      <w:r>
        <w:rPr>
          <w:rFonts w:ascii="Times New Roman"/>
          <w:b w:val="false"/>
          <w:i w:val="false"/>
          <w:color w:val="000000"/>
          <w:sz w:val="28"/>
        </w:rPr>
        <w:t>
      9) орталықтың жинақтауыш бөлім инспекторы құжаттарды Орталық инспекторына береді;</w:t>
      </w:r>
      <w:r>
        <w:br/>
      </w:r>
      <w:r>
        <w:rPr>
          <w:rFonts w:ascii="Times New Roman"/>
          <w:b w:val="false"/>
          <w:i w:val="false"/>
          <w:color w:val="000000"/>
          <w:sz w:val="28"/>
        </w:rPr>
        <w:t>
      10) орталық инспекторы тұтынушыға акт (акт төлқұжатын)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44"/>
    <w:bookmarkStart w:name="z116" w:id="45"/>
    <w:p>
      <w:pPr>
        <w:spacing w:after="0"/>
        <w:ind w:left="0"/>
        <w:jc w:val="left"/>
      </w:pPr>
      <w:r>
        <w:rPr>
          <w:rFonts w:ascii="Times New Roman"/>
          <w:b/>
          <w:i w:val="false"/>
          <w:color w:val="000000"/>
        </w:rPr>
        <w:t xml:space="preserve"> 
3. Мемлекеттік қызмет көрсету процесіндегі әрекеттер</w:t>
      </w:r>
      <w:r>
        <w:br/>
      </w:r>
      <w:r>
        <w:rPr>
          <w:rFonts w:ascii="Times New Roman"/>
          <w:b/>
          <w:i w:val="false"/>
          <w:color w:val="000000"/>
        </w:rPr>
        <w:t>
(өзара әрекеттер) тәртібіне сипаттама</w:t>
      </w:r>
    </w:p>
    <w:bookmarkEnd w:id="45"/>
    <w:bookmarkStart w:name="z117" w:id="46"/>
    <w:p>
      <w:pPr>
        <w:spacing w:after="0"/>
        <w:ind w:left="0"/>
        <w:jc w:val="both"/>
      </w:pPr>
      <w:r>
        <w:rPr>
          <w:rFonts w:ascii="Times New Roman"/>
          <w:b w:val="false"/>
          <w:i w:val="false"/>
          <w:color w:val="000000"/>
          <w:sz w:val="28"/>
        </w:rPr>
        <w:t>
      15.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аты-жөні көрсетіледі.</w:t>
      </w:r>
      <w:r>
        <w:br/>
      </w:r>
      <w:r>
        <w:rPr>
          <w:rFonts w:ascii="Times New Roman"/>
          <w:b w:val="false"/>
          <w:i w:val="false"/>
          <w:color w:val="000000"/>
          <w:sz w:val="28"/>
        </w:rPr>
        <w:t>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16. Уақытша өтеусіз жер пайдалану құқығына акт немесе Уақытша өтеусіз жер пайдалану құқығына акт түбіртегін беру үшін Орталыққа немесе уәкілетті органға келесі құжаттар ұсынылу қажет:</w:t>
      </w:r>
      <w:r>
        <w:br/>
      </w:r>
      <w:r>
        <w:rPr>
          <w:rFonts w:ascii="Times New Roman"/>
          <w:b w:val="false"/>
          <w:i w:val="false"/>
          <w:color w:val="000000"/>
          <w:sz w:val="28"/>
        </w:rPr>
        <w:t>
      1) мемлекеттің жер учаскесіне уақытша өтеусіз жер пайдалану құқығын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өтеусіз жр пайдалану құқығына акт беру үшін уәкілетті органға өтініш;</w:t>
      </w:r>
      <w:r>
        <w:br/>
      </w:r>
      <w:r>
        <w:rPr>
          <w:rFonts w:ascii="Times New Roman"/>
          <w:b w:val="false"/>
          <w:i w:val="false"/>
          <w:color w:val="000000"/>
          <w:sz w:val="28"/>
        </w:rPr>
        <w:t>
      жер учаскесіне уақытша өтеусіз жер пайдалану құқығын беру туралы жергілікті атқарушы орган шешімінен үзіндінің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жеке тұрғын үй салу үшін бөлуге арналған алаңдарда жер учаскелерін орналастырудың жерге орналастыру жобасы болған жағдайда нақты жер учаскесіне жерге орналастыру жобасының бір бөлігі және көрсетілген жұмыстарды орындаған ұйыммен берілетін жергілікті жерде оның шекараларын белгілеу жөніндегі материалдар ұсынылады;</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уақытша өтеусіз жер пайдалану құқығына акт әзірлеу қызметіне төлем туралы құжат (түбіртек);</w:t>
      </w:r>
      <w:r>
        <w:br/>
      </w:r>
      <w:r>
        <w:rPr>
          <w:rFonts w:ascii="Times New Roman"/>
          <w:b w:val="false"/>
          <w:i w:val="false"/>
          <w:color w:val="000000"/>
          <w:sz w:val="28"/>
        </w:rPr>
        <w:t>
      өкілдің уәкілеттігін куәландыратын құжаттың көшірмесі;</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2) жер учаскесінің сәйкестендіру сипаттамаларын өзгерткен жағдайда:</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өтеусіз жер пайдалану құқығына акт беру үшін уәкілетті органға өтініш;</w:t>
      </w:r>
      <w:r>
        <w:br/>
      </w:r>
      <w:r>
        <w:rPr>
          <w:rFonts w:ascii="Times New Roman"/>
          <w:b w:val="false"/>
          <w:i w:val="false"/>
          <w:color w:val="000000"/>
          <w:sz w:val="28"/>
        </w:rPr>
        <w:t>
      уақытша өтеусіз жер пайдалану құқығына бұрын берілген жер учаскесінің сәйкестендіру сипаттамаларын өзгерту туралы жергілікті атқарушы органның шешімінен үзіндінің көшірмесі және/немесе жер учаскесінің сәйкестендіру сипаттамаларын өзгертуді куәландыратын басқа құжаттың көшірмесі;</w:t>
      </w:r>
      <w:r>
        <w:br/>
      </w:r>
      <w:r>
        <w:rPr>
          <w:rFonts w:ascii="Times New Roman"/>
          <w:b w:val="false"/>
          <w:i w:val="false"/>
          <w:color w:val="000000"/>
          <w:sz w:val="28"/>
        </w:rPr>
        <w:t>
      уәкілетті органмен бекітілген жерге орналастыру жобасының және жергілікті жерде жер учаскесінің шекараларын белгілеу жөніндегі материалдардың көшірмесі;</w:t>
      </w:r>
      <w:r>
        <w:br/>
      </w:r>
      <w:r>
        <w:rPr>
          <w:rFonts w:ascii="Times New Roman"/>
          <w:b w:val="false"/>
          <w:i w:val="false"/>
          <w:color w:val="000000"/>
          <w:sz w:val="28"/>
        </w:rPr>
        <w:t>
      салық төлеуші куәлігінің көшірмесі (СТН);</w:t>
      </w:r>
      <w:r>
        <w:br/>
      </w:r>
      <w:r>
        <w:rPr>
          <w:rFonts w:ascii="Times New Roman"/>
          <w:b w:val="false"/>
          <w:i w:val="false"/>
          <w:color w:val="000000"/>
          <w:sz w:val="28"/>
        </w:rPr>
        <w:t>
      заңды тұлғаның мемлекеттік тіркеу туралы куәлігінің көшірмесі;</w:t>
      </w:r>
      <w:r>
        <w:br/>
      </w:r>
      <w:r>
        <w:rPr>
          <w:rFonts w:ascii="Times New Roman"/>
          <w:b w:val="false"/>
          <w:i w:val="false"/>
          <w:color w:val="000000"/>
          <w:sz w:val="28"/>
        </w:rPr>
        <w:t>
      жер учаскесіне уақытша өтеусіз жер пайдалану құқығына акт әзірлеу қызметіне төлем туралы құжат (түбіртек);</w:t>
      </w:r>
      <w:r>
        <w:br/>
      </w:r>
      <w:r>
        <w:rPr>
          <w:rFonts w:ascii="Times New Roman"/>
          <w:b w:val="false"/>
          <w:i w:val="false"/>
          <w:color w:val="000000"/>
          <w:sz w:val="28"/>
        </w:rPr>
        <w:t>
      өкілдің уәкілеттігін куәландыратын құжаттың көшірмесі;</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3) жер учаскесіне уақытша өтеусіз жер пайдалану құқығына акт  төлқұжатын беру кезінде:</w:t>
      </w:r>
      <w:r>
        <w:br/>
      </w:r>
      <w:r>
        <w:rPr>
          <w:rFonts w:ascii="Times New Roman"/>
          <w:b w:val="false"/>
          <w:i w:val="false"/>
          <w:color w:val="000000"/>
          <w:sz w:val="28"/>
        </w:rPr>
        <w:t>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уақытша өтеусіз жер пайдалану құқығына акт төлқұжатын беру үшін уәкілетті органға өтініш;</w:t>
      </w:r>
      <w:r>
        <w:br/>
      </w:r>
      <w:r>
        <w:rPr>
          <w:rFonts w:ascii="Times New Roman"/>
          <w:b w:val="false"/>
          <w:i w:val="false"/>
          <w:color w:val="000000"/>
          <w:sz w:val="28"/>
        </w:rPr>
        <w:t>
      жер учаскесіне уақытша өтеусіз жер пайдалану құқығына акт әзірлеу қызметіне төлем туралы құжат (түбіртек);</w:t>
      </w:r>
      <w:r>
        <w:br/>
      </w:r>
      <w:r>
        <w:rPr>
          <w:rFonts w:ascii="Times New Roman"/>
          <w:b w:val="false"/>
          <w:i w:val="false"/>
          <w:color w:val="000000"/>
          <w:sz w:val="28"/>
        </w:rPr>
        <w:t>
      тұтынушының жеке тұлғасын куәландыратын құжатының көшірмесі, немесе тұтынушы сенімхатының және сенімді тұлғаның жеке тұлғасын куәландыратын құжатының көшірмесі;</w:t>
      </w:r>
      <w:r>
        <w:br/>
      </w:r>
      <w:r>
        <w:rPr>
          <w:rFonts w:ascii="Times New Roman"/>
          <w:b w:val="false"/>
          <w:i w:val="false"/>
          <w:color w:val="000000"/>
          <w:sz w:val="28"/>
        </w:rPr>
        <w:t>
      жер учаскесіне уақытша өтеусіз жер пайдалану құқығына акт түпнұсқасын жарамсыз деп тану туралы жарияланған хабарландырумен жер учаскесінің орналасқан жері бойынша жергілікті аудандық газетінің данасы.Тұлғаның жеке куәлігінің немесе сенімхаттың көшірмесі тексеру үшін құжаттардың түпнұсқалары ұсынылады, тексерістен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17. Өтініштер бланкілері уәкілетті органда болып табылады.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кеңсесі;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6"/>
    <w:bookmarkStart w:name="z123" w:id="47"/>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47"/>
    <w:bookmarkStart w:name="z124" w:id="48"/>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End w:id="48"/>
    <w:bookmarkStart w:name="z125" w:id="49"/>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9"/>
    <w:p>
      <w:pPr>
        <w:spacing w:after="0"/>
        <w:ind w:left="0"/>
        <w:jc w:val="both"/>
      </w:pPr>
      <w:r>
        <w:rPr>
          <w:rFonts w:ascii="Times New Roman"/>
          <w:b w:val="false"/>
          <w:i w:val="false"/>
          <w:color w:val="000000"/>
          <w:sz w:val="28"/>
        </w:rPr>
        <w:t>Жер қатынастары жөніндегі</w:t>
      </w:r>
      <w:r>
        <w:br/>
      </w:r>
      <w:r>
        <w:rPr>
          <w:rFonts w:ascii="Times New Roman"/>
          <w:b w:val="false"/>
          <w:i w:val="false"/>
          <w:color w:val="000000"/>
          <w:sz w:val="28"/>
        </w:rPr>
        <w:t>
уәкілетті органның бастығына</w:t>
      </w:r>
      <w:r>
        <w:br/>
      </w:r>
      <w:r>
        <w:rPr>
          <w:rFonts w:ascii="Times New Roman"/>
          <w:b w:val="false"/>
          <w:i w:val="false"/>
          <w:color w:val="000000"/>
          <w:sz w:val="28"/>
        </w:rPr>
        <w:t>
_____________________________________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___________________________________</w:t>
      </w:r>
      <w:r>
        <w:br/>
      </w:r>
      <w:r>
        <w:rPr>
          <w:rFonts w:ascii="Times New Roman"/>
          <w:b w:val="false"/>
          <w:i w:val="false"/>
          <w:color w:val="000000"/>
          <w:sz w:val="28"/>
        </w:rPr>
        <w:t>
(заңды тұлғаның</w:t>
      </w:r>
      <w:r>
        <w:br/>
      </w:r>
      <w:r>
        <w:rPr>
          <w:rFonts w:ascii="Times New Roman"/>
          <w:b w:val="false"/>
          <w:i w:val="false"/>
          <w:color w:val="000000"/>
          <w:sz w:val="28"/>
        </w:rPr>
        <w:t>
_____________________________________</w:t>
      </w:r>
      <w:r>
        <w:br/>
      </w:r>
      <w:r>
        <w:rPr>
          <w:rFonts w:ascii="Times New Roman"/>
          <w:b w:val="false"/>
          <w:i w:val="false"/>
          <w:color w:val="000000"/>
          <w:sz w:val="28"/>
        </w:rPr>
        <w:t>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(заңды тұлға құжатының деректемелері</w:t>
      </w:r>
      <w:r>
        <w:br/>
      </w:r>
      <w:r>
        <w:rPr>
          <w:rFonts w:ascii="Times New Roman"/>
          <w:b w:val="false"/>
          <w:i w:val="false"/>
          <w:color w:val="000000"/>
          <w:sz w:val="28"/>
        </w:rPr>
        <w:t>
_____________________________________</w:t>
      </w:r>
      <w:r>
        <w:br/>
      </w:r>
      <w:r>
        <w:rPr>
          <w:rFonts w:ascii="Times New Roman"/>
          <w:b w:val="false"/>
          <w:i w:val="false"/>
          <w:color w:val="000000"/>
          <w:sz w:val="28"/>
        </w:rPr>
        <w:t>
байланыс телефоны, мекен-жайы)</w:t>
      </w:r>
    </w:p>
    <w:p>
      <w:pPr>
        <w:spacing w:after="0"/>
        <w:ind w:left="0"/>
        <w:jc w:val="both"/>
      </w:pPr>
      <w:r>
        <w:rPr>
          <w:rFonts w:ascii="Times New Roman"/>
          <w:b w:val="false"/>
          <w:i w:val="false"/>
          <w:color w:val="000000"/>
          <w:sz w:val="28"/>
        </w:rPr>
        <w:t>Уақытша өтеусіз жер пайдалану құқығына акт беру туралы</w:t>
      </w:r>
      <w:r>
        <w:br/>
      </w:r>
      <w:r>
        <w:rPr>
          <w:rFonts w:ascii="Times New Roman"/>
          <w:b w:val="false"/>
          <w:i w:val="false"/>
          <w:color w:val="000000"/>
          <w:sz w:val="28"/>
        </w:rPr>
        <w:t>
өтініш</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________________________________________________________________________________________________________________________________берілген  (жер учаскесінің нысаналы мақсаты)</w:t>
      </w:r>
    </w:p>
    <w:p>
      <w:pPr>
        <w:spacing w:after="0"/>
        <w:ind w:left="0"/>
        <w:jc w:val="both"/>
      </w:pPr>
      <w:r>
        <w:rPr>
          <w:rFonts w:ascii="Times New Roman"/>
          <w:b w:val="false"/>
          <w:i w:val="false"/>
          <w:color w:val="000000"/>
          <w:sz w:val="28"/>
        </w:rPr>
        <w:t>______________________________________________________мекен-жайындағы(жер учаскесінің мекен-жайы (орналасқан жері)</w:t>
      </w:r>
    </w:p>
    <w:p>
      <w:pPr>
        <w:spacing w:after="0"/>
        <w:ind w:left="0"/>
        <w:jc w:val="both"/>
      </w:pPr>
      <w:r>
        <w:rPr>
          <w:rFonts w:ascii="Times New Roman"/>
          <w:b w:val="false"/>
          <w:i w:val="false"/>
          <w:color w:val="000000"/>
          <w:sz w:val="28"/>
        </w:rPr>
        <w:t>жер учаскесіне уақытша өтеусіз жер пайдалану құқығына акт (акт төлқұжатын) беруіңізді сұраймын.</w:t>
      </w:r>
    </w:p>
    <w:p>
      <w:pPr>
        <w:spacing w:after="0"/>
        <w:ind w:left="0"/>
        <w:jc w:val="both"/>
      </w:pPr>
      <w:r>
        <w:rPr>
          <w:rFonts w:ascii="Times New Roman"/>
          <w:b w:val="false"/>
          <w:i w:val="false"/>
          <w:color w:val="000000"/>
          <w:sz w:val="28"/>
        </w:rPr>
        <w:t>Датасы ____________ Өтініш беруші_______________________________________</w:t>
      </w:r>
      <w:r>
        <w:br/>
      </w:r>
      <w:r>
        <w:rPr>
          <w:rFonts w:ascii="Times New Roman"/>
          <w:b w:val="false"/>
          <w:i w:val="false"/>
          <w:color w:val="000000"/>
          <w:sz w:val="28"/>
        </w:rPr>
        <w:t>
_____________________________________________________________________  (уәкілетті тұлғаның аты-жөні, қолы)</w:t>
      </w:r>
    </w:p>
    <w:bookmarkStart w:name="z126" w:id="50"/>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50"/>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бірізділігі мен өзара әрекеттерін сипаттау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3"/>
        <w:gridCol w:w="1964"/>
        <w:gridCol w:w="2092"/>
        <w:gridCol w:w="1835"/>
        <w:gridCol w:w="2007"/>
        <w:gridCol w:w="1943"/>
        <w:gridCol w:w="183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шы бөлім инспекто</w:t>
            </w:r>
            <w:r>
              <w:br/>
            </w:r>
            <w:r>
              <w:rPr>
                <w:rFonts w:ascii="Times New Roman"/>
                <w:b w:val="false"/>
                <w:i w:val="false"/>
                <w:color w:val="000000"/>
                <w:sz w:val="20"/>
              </w:rPr>
              <w:t>
ры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w:t>
            </w:r>
            <w:r>
              <w:br/>
            </w:r>
            <w:r>
              <w:rPr>
                <w:rFonts w:ascii="Times New Roman"/>
                <w:b w:val="false"/>
                <w:i w:val="false"/>
                <w:color w:val="000000"/>
                <w:sz w:val="20"/>
              </w:rPr>
              <w:t>
метшісі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 басшылы</w:t>
            </w:r>
            <w:r>
              <w:br/>
            </w:r>
            <w:r>
              <w:rPr>
                <w:rFonts w:ascii="Times New Roman"/>
                <w:b w:val="false"/>
                <w:i w:val="false"/>
                <w:color w:val="000000"/>
                <w:sz w:val="20"/>
              </w:rPr>
              <w:t>
ғы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жау</w:t>
            </w:r>
            <w:r>
              <w:br/>
            </w:r>
            <w:r>
              <w:rPr>
                <w:rFonts w:ascii="Times New Roman"/>
                <w:b w:val="false"/>
                <w:i w:val="false"/>
                <w:color w:val="000000"/>
                <w:sz w:val="20"/>
              </w:rPr>
              <w:t>
апты қызметшісі</w:t>
            </w:r>
          </w:p>
        </w:tc>
      </w:tr>
      <w:tr>
        <w:trPr>
          <w:trHeight w:val="585"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w:t>
            </w:r>
            <w:r>
              <w:br/>
            </w:r>
            <w:r>
              <w:rPr>
                <w:rFonts w:ascii="Times New Roman"/>
                <w:b w:val="false"/>
                <w:i w:val="false"/>
                <w:color w:val="000000"/>
                <w:sz w:val="20"/>
              </w:rPr>
              <w:t>
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w:t>
            </w:r>
            <w:r>
              <w:br/>
            </w:r>
            <w:r>
              <w:rPr>
                <w:rFonts w:ascii="Times New Roman"/>
                <w:b w:val="false"/>
                <w:i w:val="false"/>
                <w:color w:val="000000"/>
                <w:sz w:val="20"/>
              </w:rPr>
              <w:t>
ма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w:t>
            </w:r>
            <w:r>
              <w:br/>
            </w:r>
            <w:r>
              <w:rPr>
                <w:rFonts w:ascii="Times New Roman"/>
                <w:b w:val="false"/>
                <w:i w:val="false"/>
                <w:color w:val="000000"/>
                <w:sz w:val="20"/>
              </w:rPr>
              <w:t>
дау, жур</w:t>
            </w:r>
            <w:r>
              <w:br/>
            </w:r>
            <w:r>
              <w:rPr>
                <w:rFonts w:ascii="Times New Roman"/>
                <w:b w:val="false"/>
                <w:i w:val="false"/>
                <w:color w:val="000000"/>
                <w:sz w:val="20"/>
              </w:rPr>
              <w:t>
налға тіркеу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w:t>
            </w:r>
            <w:r>
              <w:br/>
            </w:r>
            <w:r>
              <w:rPr>
                <w:rFonts w:ascii="Times New Roman"/>
                <w:b w:val="false"/>
                <w:i w:val="false"/>
                <w:color w:val="000000"/>
                <w:sz w:val="20"/>
              </w:rPr>
              <w:t>
жаттарды жинайды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жасайды және құжаттарды жол</w:t>
            </w:r>
            <w:r>
              <w:br/>
            </w:r>
            <w:r>
              <w:rPr>
                <w:rFonts w:ascii="Times New Roman"/>
                <w:b w:val="false"/>
                <w:i w:val="false"/>
                <w:color w:val="000000"/>
                <w:sz w:val="20"/>
              </w:rPr>
              <w:t>
дайды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қабыл</w:t>
            </w:r>
            <w:r>
              <w:br/>
            </w:r>
            <w:r>
              <w:rPr>
                <w:rFonts w:ascii="Times New Roman"/>
                <w:b w:val="false"/>
                <w:i w:val="false"/>
                <w:color w:val="000000"/>
                <w:sz w:val="20"/>
              </w:rPr>
              <w:t>
дау, журналға кіріс хат-хабарларды тіркеу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жауапты жауапты қызметшіні белгі</w:t>
            </w:r>
            <w:r>
              <w:br/>
            </w:r>
            <w:r>
              <w:rPr>
                <w:rFonts w:ascii="Times New Roman"/>
                <w:b w:val="false"/>
                <w:i w:val="false"/>
                <w:color w:val="000000"/>
                <w:sz w:val="20"/>
              </w:rPr>
              <w:t>
леу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w:t>
            </w:r>
            <w:r>
              <w:br/>
            </w:r>
            <w:r>
              <w:rPr>
                <w:rFonts w:ascii="Times New Roman"/>
                <w:b w:val="false"/>
                <w:i w:val="false"/>
                <w:color w:val="000000"/>
                <w:sz w:val="20"/>
              </w:rPr>
              <w:t>
ғын тексеру, құжаттарды маман</w:t>
            </w:r>
            <w:r>
              <w:br/>
            </w:r>
            <w:r>
              <w:rPr>
                <w:rFonts w:ascii="Times New Roman"/>
                <w:b w:val="false"/>
                <w:i w:val="false"/>
                <w:color w:val="000000"/>
                <w:sz w:val="20"/>
              </w:rPr>
              <w:t>
дандырыл</w:t>
            </w:r>
            <w:r>
              <w:br/>
            </w:r>
            <w:r>
              <w:rPr>
                <w:rFonts w:ascii="Times New Roman"/>
                <w:b w:val="false"/>
                <w:i w:val="false"/>
                <w:color w:val="000000"/>
                <w:sz w:val="20"/>
              </w:rPr>
              <w:t>
ған кә</w:t>
            </w:r>
            <w:r>
              <w:br/>
            </w:r>
            <w:r>
              <w:rPr>
                <w:rFonts w:ascii="Times New Roman"/>
                <w:b w:val="false"/>
                <w:i w:val="false"/>
                <w:color w:val="000000"/>
                <w:sz w:val="20"/>
              </w:rPr>
              <w:t>
сіпорын</w:t>
            </w:r>
            <w:r>
              <w:br/>
            </w:r>
            <w:r>
              <w:rPr>
                <w:rFonts w:ascii="Times New Roman"/>
                <w:b w:val="false"/>
                <w:i w:val="false"/>
                <w:color w:val="000000"/>
                <w:sz w:val="20"/>
              </w:rPr>
              <w:t>
ға жол</w:t>
            </w:r>
            <w:r>
              <w:br/>
            </w:r>
            <w:r>
              <w:rPr>
                <w:rFonts w:ascii="Times New Roman"/>
                <w:b w:val="false"/>
                <w:i w:val="false"/>
                <w:color w:val="000000"/>
                <w:sz w:val="20"/>
              </w:rPr>
              <w:t>
дау, дәлелді бас тартуды немесе мемлекеттік қызмет көрсету</w:t>
            </w:r>
            <w:r>
              <w:br/>
            </w:r>
            <w:r>
              <w:rPr>
                <w:rFonts w:ascii="Times New Roman"/>
                <w:b w:val="false"/>
                <w:i w:val="false"/>
                <w:color w:val="000000"/>
                <w:sz w:val="20"/>
              </w:rPr>
              <w:t>
ді тоқ</w:t>
            </w:r>
            <w:r>
              <w:br/>
            </w:r>
            <w:r>
              <w:rPr>
                <w:rFonts w:ascii="Times New Roman"/>
                <w:b w:val="false"/>
                <w:i w:val="false"/>
                <w:color w:val="000000"/>
                <w:sz w:val="20"/>
              </w:rPr>
              <w:t>
тату туралы жазбаша хабарла</w:t>
            </w:r>
            <w:r>
              <w:br/>
            </w:r>
            <w:r>
              <w:rPr>
                <w:rFonts w:ascii="Times New Roman"/>
                <w:b w:val="false"/>
                <w:i w:val="false"/>
                <w:color w:val="000000"/>
                <w:sz w:val="20"/>
              </w:rPr>
              <w:t>
ма дайын</w:t>
            </w:r>
            <w:r>
              <w:br/>
            </w:r>
            <w:r>
              <w:rPr>
                <w:rFonts w:ascii="Times New Roman"/>
                <w:b w:val="false"/>
                <w:i w:val="false"/>
                <w:color w:val="000000"/>
                <w:sz w:val="20"/>
              </w:rPr>
              <w:t>
дау</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w:t>
            </w:r>
            <w:r>
              <w:br/>
            </w:r>
            <w:r>
              <w:rPr>
                <w:rFonts w:ascii="Times New Roman"/>
                <w:b w:val="false"/>
                <w:i w:val="false"/>
                <w:color w:val="000000"/>
                <w:sz w:val="20"/>
              </w:rPr>
              <w:t>
тыру-жарлы шешім</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бөлімге құжаттар</w:t>
            </w:r>
            <w:r>
              <w:br/>
            </w:r>
            <w:r>
              <w:rPr>
                <w:rFonts w:ascii="Times New Roman"/>
                <w:b w:val="false"/>
                <w:i w:val="false"/>
                <w:color w:val="000000"/>
                <w:sz w:val="20"/>
              </w:rPr>
              <w:t>
ды жинау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w:t>
            </w:r>
            <w:r>
              <w:br/>
            </w:r>
            <w:r>
              <w:rPr>
                <w:rFonts w:ascii="Times New Roman"/>
                <w:b w:val="false"/>
                <w:i w:val="false"/>
                <w:color w:val="000000"/>
                <w:sz w:val="20"/>
              </w:rPr>
              <w:t>
летті органға жөнелту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w:t>
            </w:r>
            <w:r>
              <w:br/>
            </w:r>
            <w:r>
              <w:rPr>
                <w:rFonts w:ascii="Times New Roman"/>
                <w:b w:val="false"/>
                <w:i w:val="false"/>
                <w:color w:val="000000"/>
                <w:sz w:val="20"/>
              </w:rPr>
              <w:t>
ды басшы</w:t>
            </w:r>
            <w:r>
              <w:br/>
            </w:r>
            <w:r>
              <w:rPr>
                <w:rFonts w:ascii="Times New Roman"/>
                <w:b w:val="false"/>
                <w:i w:val="false"/>
                <w:color w:val="000000"/>
                <w:sz w:val="20"/>
              </w:rPr>
              <w:t>
лыққа жолдау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 орындау үшін жауапты орындау</w:t>
            </w:r>
            <w:r>
              <w:br/>
            </w:r>
            <w:r>
              <w:rPr>
                <w:rFonts w:ascii="Times New Roman"/>
                <w:b w:val="false"/>
                <w:i w:val="false"/>
                <w:color w:val="000000"/>
                <w:sz w:val="20"/>
              </w:rPr>
              <w:t>
шыға жөнелту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кәсіпорынға жолдау хат, немесе мемлекеттік қызмет көрсету</w:t>
            </w:r>
            <w:r>
              <w:br/>
            </w:r>
            <w:r>
              <w:rPr>
                <w:rFonts w:ascii="Times New Roman"/>
                <w:b w:val="false"/>
                <w:i w:val="false"/>
                <w:color w:val="000000"/>
                <w:sz w:val="20"/>
              </w:rPr>
              <w:t>
ді тоқ</w:t>
            </w:r>
            <w:r>
              <w:br/>
            </w:r>
            <w:r>
              <w:rPr>
                <w:rFonts w:ascii="Times New Roman"/>
                <w:b w:val="false"/>
                <w:i w:val="false"/>
                <w:color w:val="000000"/>
                <w:sz w:val="20"/>
              </w:rPr>
              <w:t>
тату туралы жазбаша хабарла</w:t>
            </w:r>
            <w:r>
              <w:br/>
            </w:r>
            <w:r>
              <w:rPr>
                <w:rFonts w:ascii="Times New Roman"/>
                <w:b w:val="false"/>
                <w:i w:val="false"/>
                <w:color w:val="000000"/>
                <w:sz w:val="20"/>
              </w:rPr>
              <w:t>
ма бере</w:t>
            </w:r>
            <w:r>
              <w:br/>
            </w:r>
            <w:r>
              <w:rPr>
                <w:rFonts w:ascii="Times New Roman"/>
                <w:b w:val="false"/>
                <w:i w:val="false"/>
                <w:color w:val="000000"/>
                <w:sz w:val="20"/>
              </w:rPr>
              <w:t>
ді</w:t>
            </w:r>
          </w:p>
        </w:tc>
      </w:tr>
      <w:tr>
        <w:trPr>
          <w:trHeight w:val="21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көп емес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кем дегенде 2 рет</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6"/>
        <w:gridCol w:w="1966"/>
        <w:gridCol w:w="2073"/>
        <w:gridCol w:w="1880"/>
        <w:gridCol w:w="1966"/>
        <w:gridCol w:w="2009"/>
        <w:gridCol w:w="1860"/>
      </w:tblGrid>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w:t>
            </w:r>
            <w:r>
              <w:br/>
            </w:r>
            <w:r>
              <w:rPr>
                <w:rFonts w:ascii="Times New Roman"/>
                <w:b w:val="false"/>
                <w:i w:val="false"/>
                <w:color w:val="000000"/>
                <w:sz w:val="20"/>
              </w:rPr>
              <w:t>
рын кеңс</w:t>
            </w:r>
            <w:r>
              <w:br/>
            </w:r>
            <w:r>
              <w:rPr>
                <w:rFonts w:ascii="Times New Roman"/>
                <w:b w:val="false"/>
                <w:i w:val="false"/>
                <w:color w:val="000000"/>
                <w:sz w:val="20"/>
              </w:rPr>
              <w:t>
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 кәсіпорын басшылығы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w:t>
            </w:r>
            <w:r>
              <w:br/>
            </w:r>
            <w:r>
              <w:rPr>
                <w:rFonts w:ascii="Times New Roman"/>
                <w:b w:val="false"/>
                <w:i w:val="false"/>
                <w:color w:val="000000"/>
                <w:sz w:val="20"/>
              </w:rPr>
              <w:t>
рынның қабылдау және беру тобы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w:t>
            </w:r>
            <w:r>
              <w:br/>
            </w:r>
            <w:r>
              <w:rPr>
                <w:rFonts w:ascii="Times New Roman"/>
                <w:b w:val="false"/>
                <w:i w:val="false"/>
                <w:color w:val="000000"/>
                <w:sz w:val="20"/>
              </w:rPr>
              <w:t>
рынның өндіріс</w:t>
            </w:r>
            <w:r>
              <w:br/>
            </w:r>
            <w:r>
              <w:rPr>
                <w:rFonts w:ascii="Times New Roman"/>
                <w:b w:val="false"/>
                <w:i w:val="false"/>
                <w:color w:val="000000"/>
                <w:sz w:val="20"/>
              </w:rPr>
              <w:t>
тік өндіріс</w:t>
            </w:r>
            <w:r>
              <w:br/>
            </w:r>
            <w:r>
              <w:rPr>
                <w:rFonts w:ascii="Times New Roman"/>
                <w:b w:val="false"/>
                <w:i w:val="false"/>
                <w:color w:val="000000"/>
                <w:sz w:val="20"/>
              </w:rPr>
              <w:t>
тік бөлімше</w:t>
            </w:r>
            <w:r>
              <w:br/>
            </w:r>
            <w:r>
              <w:rPr>
                <w:rFonts w:ascii="Times New Roman"/>
                <w:b w:val="false"/>
                <w:i w:val="false"/>
                <w:color w:val="000000"/>
                <w:sz w:val="20"/>
              </w:rPr>
              <w:t>
сі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w:t>
            </w:r>
            <w:r>
              <w:br/>
            </w:r>
            <w:r>
              <w:rPr>
                <w:rFonts w:ascii="Times New Roman"/>
                <w:b w:val="false"/>
                <w:i w:val="false"/>
                <w:color w:val="000000"/>
                <w:sz w:val="20"/>
              </w:rPr>
              <w:t>
рынның қабылдау және беру тобы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w:t>
            </w:r>
            <w:r>
              <w:br/>
            </w:r>
            <w:r>
              <w:rPr>
                <w:rFonts w:ascii="Times New Roman"/>
                <w:b w:val="false"/>
                <w:i w:val="false"/>
                <w:color w:val="000000"/>
                <w:sz w:val="20"/>
              </w:rPr>
              <w:t>
рын басшылы</w:t>
            </w:r>
            <w:r>
              <w:br/>
            </w:r>
            <w:r>
              <w:rPr>
                <w:rFonts w:ascii="Times New Roman"/>
                <w:b w:val="false"/>
                <w:i w:val="false"/>
                <w:color w:val="000000"/>
                <w:sz w:val="20"/>
              </w:rPr>
              <w:t>
ғы</w:t>
            </w:r>
          </w:p>
        </w:tc>
      </w:tr>
      <w:tr>
        <w:trPr>
          <w:trHeight w:val="585"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w:t>
            </w:r>
            <w:r>
              <w:br/>
            </w:r>
            <w:r>
              <w:rPr>
                <w:rFonts w:ascii="Times New Roman"/>
                <w:b w:val="false"/>
                <w:i w:val="false"/>
                <w:color w:val="000000"/>
                <w:sz w:val="20"/>
              </w:rPr>
              <w:t>
цесс,</w:t>
            </w:r>
            <w:r>
              <w:br/>
            </w:r>
            <w:r>
              <w:rPr>
                <w:rFonts w:ascii="Times New Roman"/>
                <w:b w:val="false"/>
                <w:i w:val="false"/>
                <w:color w:val="000000"/>
                <w:sz w:val="20"/>
              </w:rPr>
              <w:t>
процеду</w:t>
            </w:r>
            <w:r>
              <w:br/>
            </w:r>
            <w:r>
              <w:rPr>
                <w:rFonts w:ascii="Times New Roman"/>
                <w:b w:val="false"/>
                <w:i w:val="false"/>
                <w:color w:val="000000"/>
                <w:sz w:val="20"/>
              </w:rPr>
              <w:t>
ра, опе</w:t>
            </w:r>
            <w:r>
              <w:br/>
            </w:r>
            <w:r>
              <w:rPr>
                <w:rFonts w:ascii="Times New Roman"/>
                <w:b w:val="false"/>
                <w:i w:val="false"/>
                <w:color w:val="000000"/>
                <w:sz w:val="20"/>
              </w:rPr>
              <w:t>
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w:t>
            </w:r>
            <w:r>
              <w:br/>
            </w:r>
            <w:r>
              <w:rPr>
                <w:rFonts w:ascii="Times New Roman"/>
                <w:b w:val="false"/>
                <w:i w:val="false"/>
                <w:color w:val="000000"/>
                <w:sz w:val="20"/>
              </w:rPr>
              <w:t>
ма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сұра</w:t>
            </w:r>
            <w:r>
              <w:br/>
            </w:r>
            <w:r>
              <w:rPr>
                <w:rFonts w:ascii="Times New Roman"/>
                <w:b w:val="false"/>
                <w:i w:val="false"/>
                <w:color w:val="000000"/>
                <w:sz w:val="20"/>
              </w:rPr>
              <w:t>
уын</w:t>
            </w:r>
            <w:r>
              <w:br/>
            </w:r>
            <w:r>
              <w:rPr>
                <w:rFonts w:ascii="Times New Roman"/>
                <w:b w:val="false"/>
                <w:i w:val="false"/>
                <w:color w:val="000000"/>
                <w:sz w:val="20"/>
              </w:rPr>
              <w:t>
тіркеу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 таны</w:t>
            </w:r>
            <w:r>
              <w:br/>
            </w:r>
            <w:r>
              <w:rPr>
                <w:rFonts w:ascii="Times New Roman"/>
                <w:b w:val="false"/>
                <w:i w:val="false"/>
                <w:color w:val="000000"/>
                <w:sz w:val="20"/>
              </w:rPr>
              <w:t>
су, бұрыш</w:t>
            </w:r>
            <w:r>
              <w:br/>
            </w:r>
            <w:r>
              <w:rPr>
                <w:rFonts w:ascii="Times New Roman"/>
                <w:b w:val="false"/>
                <w:i w:val="false"/>
                <w:color w:val="000000"/>
                <w:sz w:val="20"/>
              </w:rPr>
              <w:t>
тама жазу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w:t>
            </w:r>
            <w:r>
              <w:br/>
            </w:r>
            <w:r>
              <w:rPr>
                <w:rFonts w:ascii="Times New Roman"/>
                <w:b w:val="false"/>
                <w:i w:val="false"/>
                <w:color w:val="000000"/>
                <w:sz w:val="20"/>
              </w:rPr>
              <w:t>
рістік бөлімше</w:t>
            </w:r>
            <w:r>
              <w:br/>
            </w:r>
            <w:r>
              <w:rPr>
                <w:rFonts w:ascii="Times New Roman"/>
                <w:b w:val="false"/>
                <w:i w:val="false"/>
                <w:color w:val="000000"/>
                <w:sz w:val="20"/>
              </w:rPr>
              <w:t>
ге тап</w:t>
            </w:r>
            <w:r>
              <w:br/>
            </w:r>
            <w:r>
              <w:rPr>
                <w:rFonts w:ascii="Times New Roman"/>
                <w:b w:val="false"/>
                <w:i w:val="false"/>
                <w:color w:val="000000"/>
                <w:sz w:val="20"/>
              </w:rPr>
              <w:t>
сыру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(акт төлқұжа</w:t>
            </w:r>
            <w:r>
              <w:br/>
            </w:r>
            <w:r>
              <w:rPr>
                <w:rFonts w:ascii="Times New Roman"/>
                <w:b w:val="false"/>
                <w:i w:val="false"/>
                <w:color w:val="000000"/>
                <w:sz w:val="20"/>
              </w:rPr>
              <w:t>
тын) әзірлеу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w:t>
            </w:r>
            <w:r>
              <w:br/>
            </w:r>
            <w:r>
              <w:rPr>
                <w:rFonts w:ascii="Times New Roman"/>
                <w:b w:val="false"/>
                <w:i w:val="false"/>
                <w:color w:val="000000"/>
                <w:sz w:val="20"/>
              </w:rPr>
              <w:t>
құжатына) сараптама жүргізу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w:t>
            </w:r>
            <w:r>
              <w:br/>
            </w:r>
            <w:r>
              <w:rPr>
                <w:rFonts w:ascii="Times New Roman"/>
                <w:b w:val="false"/>
                <w:i w:val="false"/>
                <w:color w:val="000000"/>
                <w:sz w:val="20"/>
              </w:rPr>
              <w:t>
құжаты</w:t>
            </w:r>
            <w:r>
              <w:br/>
            </w:r>
            <w:r>
              <w:rPr>
                <w:rFonts w:ascii="Times New Roman"/>
                <w:b w:val="false"/>
                <w:i w:val="false"/>
                <w:color w:val="000000"/>
                <w:sz w:val="20"/>
              </w:rPr>
              <w:t>
на) қол қою</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w:t>
            </w:r>
            <w:r>
              <w:br/>
            </w:r>
            <w:r>
              <w:rPr>
                <w:rFonts w:ascii="Times New Roman"/>
                <w:b w:val="false"/>
                <w:i w:val="false"/>
                <w:color w:val="000000"/>
                <w:sz w:val="20"/>
              </w:rPr>
              <w:t>
тыру-жарлы шешім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 үшін құжаттарды бас</w:t>
            </w:r>
            <w:r>
              <w:br/>
            </w:r>
            <w:r>
              <w:rPr>
                <w:rFonts w:ascii="Times New Roman"/>
                <w:b w:val="false"/>
                <w:i w:val="false"/>
                <w:color w:val="000000"/>
                <w:sz w:val="20"/>
              </w:rPr>
              <w:t>
шылыққа жолдау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қабы</w:t>
            </w:r>
            <w:r>
              <w:br/>
            </w:r>
            <w:r>
              <w:rPr>
                <w:rFonts w:ascii="Times New Roman"/>
                <w:b w:val="false"/>
                <w:i w:val="false"/>
                <w:color w:val="000000"/>
                <w:sz w:val="20"/>
              </w:rPr>
              <w:t>
лдау және беру тобына тапсыру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w:t>
            </w:r>
            <w:r>
              <w:br/>
            </w:r>
            <w:r>
              <w:rPr>
                <w:rFonts w:ascii="Times New Roman"/>
                <w:b w:val="false"/>
                <w:i w:val="false"/>
                <w:color w:val="000000"/>
                <w:sz w:val="20"/>
              </w:rPr>
              <w:t>
рістік бөлімше</w:t>
            </w:r>
            <w:r>
              <w:br/>
            </w:r>
            <w:r>
              <w:rPr>
                <w:rFonts w:ascii="Times New Roman"/>
                <w:b w:val="false"/>
                <w:i w:val="false"/>
                <w:color w:val="000000"/>
                <w:sz w:val="20"/>
              </w:rPr>
              <w:t>
ге тап</w:t>
            </w:r>
            <w:r>
              <w:br/>
            </w:r>
            <w:r>
              <w:rPr>
                <w:rFonts w:ascii="Times New Roman"/>
                <w:b w:val="false"/>
                <w:i w:val="false"/>
                <w:color w:val="000000"/>
                <w:sz w:val="20"/>
              </w:rPr>
              <w:t>
сыру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w:t>
            </w:r>
            <w:r>
              <w:br/>
            </w:r>
            <w:r>
              <w:rPr>
                <w:rFonts w:ascii="Times New Roman"/>
                <w:b w:val="false"/>
                <w:i w:val="false"/>
                <w:color w:val="000000"/>
                <w:sz w:val="20"/>
              </w:rPr>
              <w:t>
құжатын) қабылдау және беру тобына тапсыру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w:t>
            </w:r>
            <w:r>
              <w:br/>
            </w:r>
            <w:r>
              <w:rPr>
                <w:rFonts w:ascii="Times New Roman"/>
                <w:b w:val="false"/>
                <w:i w:val="false"/>
                <w:color w:val="000000"/>
                <w:sz w:val="20"/>
              </w:rPr>
              <w:t>
құжатын) басшылық</w:t>
            </w:r>
            <w:r>
              <w:br/>
            </w:r>
            <w:r>
              <w:rPr>
                <w:rFonts w:ascii="Times New Roman"/>
                <w:b w:val="false"/>
                <w:i w:val="false"/>
                <w:color w:val="000000"/>
                <w:sz w:val="20"/>
              </w:rPr>
              <w:t>
қа тап</w:t>
            </w:r>
            <w:r>
              <w:br/>
            </w:r>
            <w:r>
              <w:rPr>
                <w:rFonts w:ascii="Times New Roman"/>
                <w:b w:val="false"/>
                <w:i w:val="false"/>
                <w:color w:val="000000"/>
                <w:sz w:val="20"/>
              </w:rPr>
              <w:t>
сыру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w:t>
            </w:r>
            <w:r>
              <w:br/>
            </w:r>
            <w:r>
              <w:rPr>
                <w:rFonts w:ascii="Times New Roman"/>
                <w:b w:val="false"/>
                <w:i w:val="false"/>
                <w:color w:val="000000"/>
                <w:sz w:val="20"/>
              </w:rPr>
              <w:t>
құжатын) кеңсеге тапсыру</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актіні әзірлеудің жалпы мерзімі - 6 жұмыс күні, акт төлқұжатын әзірлеу мерзімі -4 жұмыс күні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1896"/>
        <w:gridCol w:w="2345"/>
        <w:gridCol w:w="2388"/>
        <w:gridCol w:w="2175"/>
        <w:gridCol w:w="2197"/>
      </w:tblGrid>
      <w:tr>
        <w:trPr>
          <w:trHeight w:val="46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кәсіпорынның кеңсесі</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қызметшісі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қызметші</w:t>
            </w:r>
            <w:r>
              <w:br/>
            </w:r>
            <w:r>
              <w:rPr>
                <w:rFonts w:ascii="Times New Roman"/>
                <w:b w:val="false"/>
                <w:i w:val="false"/>
                <w:color w:val="000000"/>
                <w:sz w:val="20"/>
              </w:rPr>
              <w:t>
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процедура, операция) және оларға сипаттама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телқұжа</w:t>
            </w:r>
            <w:r>
              <w:br/>
            </w:r>
            <w:r>
              <w:rPr>
                <w:rFonts w:ascii="Times New Roman"/>
                <w:b w:val="false"/>
                <w:i w:val="false"/>
                <w:color w:val="000000"/>
                <w:sz w:val="20"/>
              </w:rPr>
              <w:t>
тын) уәкілет</w:t>
            </w:r>
            <w:r>
              <w:br/>
            </w:r>
            <w:r>
              <w:rPr>
                <w:rFonts w:ascii="Times New Roman"/>
                <w:b w:val="false"/>
                <w:i w:val="false"/>
                <w:color w:val="000000"/>
                <w:sz w:val="20"/>
              </w:rPr>
              <w:t>
ті орган</w:t>
            </w:r>
            <w:r>
              <w:br/>
            </w:r>
            <w:r>
              <w:rPr>
                <w:rFonts w:ascii="Times New Roman"/>
                <w:b w:val="false"/>
                <w:i w:val="false"/>
                <w:color w:val="000000"/>
                <w:sz w:val="20"/>
              </w:rPr>
              <w:t>
ға жолдау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актіні</w:t>
            </w:r>
            <w:r>
              <w:br/>
            </w:r>
            <w:r>
              <w:rPr>
                <w:rFonts w:ascii="Times New Roman"/>
                <w:b w:val="false"/>
                <w:i w:val="false"/>
                <w:color w:val="000000"/>
                <w:sz w:val="20"/>
              </w:rPr>
              <w:t>
(акт тел</w:t>
            </w:r>
            <w:r>
              <w:br/>
            </w:r>
            <w:r>
              <w:rPr>
                <w:rFonts w:ascii="Times New Roman"/>
                <w:b w:val="false"/>
                <w:i w:val="false"/>
                <w:color w:val="000000"/>
                <w:sz w:val="20"/>
              </w:rPr>
              <w:t>
құжатын) тексеру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w:t>
            </w:r>
            <w:r>
              <w:br/>
            </w:r>
            <w:r>
              <w:rPr>
                <w:rFonts w:ascii="Times New Roman"/>
                <w:b w:val="false"/>
                <w:i w:val="false"/>
                <w:color w:val="000000"/>
                <w:sz w:val="20"/>
              </w:rPr>
              <w:t>
құжатына) қол қою, немесе мемлекеттік қызмет көрсетуді тоқтату туралы жазбаша хабарлама береді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w:t>
            </w:r>
            <w:r>
              <w:br/>
            </w:r>
            <w:r>
              <w:rPr>
                <w:rFonts w:ascii="Times New Roman"/>
                <w:b w:val="false"/>
                <w:i w:val="false"/>
                <w:color w:val="000000"/>
                <w:sz w:val="20"/>
              </w:rPr>
              <w:t>
құжатын) елтаңбалы мөрмен куәланды</w:t>
            </w:r>
            <w:r>
              <w:br/>
            </w:r>
            <w:r>
              <w:rPr>
                <w:rFonts w:ascii="Times New Roman"/>
                <w:b w:val="false"/>
                <w:i w:val="false"/>
                <w:color w:val="000000"/>
                <w:sz w:val="20"/>
              </w:rPr>
              <w:t>
ру, акті</w:t>
            </w:r>
            <w:r>
              <w:br/>
            </w:r>
            <w:r>
              <w:rPr>
                <w:rFonts w:ascii="Times New Roman"/>
                <w:b w:val="false"/>
                <w:i w:val="false"/>
                <w:color w:val="000000"/>
                <w:sz w:val="20"/>
              </w:rPr>
              <w:t>
ні (акт телқұжа</w:t>
            </w:r>
            <w:r>
              <w:br/>
            </w:r>
            <w:r>
              <w:rPr>
                <w:rFonts w:ascii="Times New Roman"/>
                <w:b w:val="false"/>
                <w:i w:val="false"/>
                <w:color w:val="000000"/>
                <w:sz w:val="20"/>
              </w:rPr>
              <w:t>
тын) актілерді беру кітабына тіркеу, актіні (акт төлқұжа</w:t>
            </w:r>
            <w:r>
              <w:br/>
            </w:r>
            <w:r>
              <w:rPr>
                <w:rFonts w:ascii="Times New Roman"/>
                <w:b w:val="false"/>
                <w:i w:val="false"/>
                <w:color w:val="000000"/>
                <w:sz w:val="20"/>
              </w:rPr>
              <w:t>
тын) тұты</w:t>
            </w:r>
            <w:r>
              <w:br/>
            </w:r>
            <w:r>
              <w:rPr>
                <w:rFonts w:ascii="Times New Roman"/>
                <w:b w:val="false"/>
                <w:i w:val="false"/>
                <w:color w:val="000000"/>
                <w:sz w:val="20"/>
              </w:rPr>
              <w:t>
нушыға немесе Орталыққа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w:t>
            </w:r>
            <w:r>
              <w:br/>
            </w:r>
            <w:r>
              <w:rPr>
                <w:rFonts w:ascii="Times New Roman"/>
                <w:b w:val="false"/>
                <w:i w:val="false"/>
                <w:color w:val="000000"/>
                <w:sz w:val="20"/>
              </w:rPr>
              <w:t>
құжатын) беру, мемлекет</w:t>
            </w:r>
            <w:r>
              <w:br/>
            </w:r>
            <w:r>
              <w:rPr>
                <w:rFonts w:ascii="Times New Roman"/>
                <w:b w:val="false"/>
                <w:i w:val="false"/>
                <w:color w:val="000000"/>
                <w:sz w:val="20"/>
              </w:rPr>
              <w:t>
тік қызмет көрсетуді тоқтату туралы жазбаша хабарлау немесе тұтынушыға дәлелді бас тарту</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w:t>
            </w:r>
            <w:r>
              <w:br/>
            </w:r>
            <w:r>
              <w:rPr>
                <w:rFonts w:ascii="Times New Roman"/>
                <w:b w:val="false"/>
                <w:i w:val="false"/>
                <w:color w:val="000000"/>
                <w:sz w:val="20"/>
              </w:rPr>
              <w:t>
ліметтер, құжат, ұйымдасты</w:t>
            </w:r>
            <w:r>
              <w:br/>
            </w:r>
            <w:r>
              <w:rPr>
                <w:rFonts w:ascii="Times New Roman"/>
                <w:b w:val="false"/>
                <w:i w:val="false"/>
                <w:color w:val="000000"/>
                <w:sz w:val="20"/>
              </w:rPr>
              <w:t>
ру-жарлы шешім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w:t>
            </w:r>
            <w:r>
              <w:br/>
            </w:r>
            <w:r>
              <w:rPr>
                <w:rFonts w:ascii="Times New Roman"/>
                <w:b w:val="false"/>
                <w:i w:val="false"/>
                <w:color w:val="000000"/>
                <w:sz w:val="20"/>
              </w:rPr>
              <w:t>
құжатын) уәкілет</w:t>
            </w:r>
            <w:r>
              <w:br/>
            </w:r>
            <w:r>
              <w:rPr>
                <w:rFonts w:ascii="Times New Roman"/>
                <w:b w:val="false"/>
                <w:i w:val="false"/>
                <w:color w:val="000000"/>
                <w:sz w:val="20"/>
              </w:rPr>
              <w:t>
ті орган</w:t>
            </w:r>
            <w:r>
              <w:br/>
            </w:r>
            <w:r>
              <w:rPr>
                <w:rFonts w:ascii="Times New Roman"/>
                <w:b w:val="false"/>
                <w:i w:val="false"/>
                <w:color w:val="000000"/>
                <w:sz w:val="20"/>
              </w:rPr>
              <w:t>
ға тапсыру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w:t>
            </w:r>
            <w:r>
              <w:br/>
            </w:r>
            <w:r>
              <w:rPr>
                <w:rFonts w:ascii="Times New Roman"/>
                <w:b w:val="false"/>
                <w:i w:val="false"/>
                <w:color w:val="000000"/>
                <w:sz w:val="20"/>
              </w:rPr>
              <w:t>
құжатын) уәкілетті орган бас</w:t>
            </w:r>
            <w:r>
              <w:br/>
            </w:r>
            <w:r>
              <w:rPr>
                <w:rFonts w:ascii="Times New Roman"/>
                <w:b w:val="false"/>
                <w:i w:val="false"/>
                <w:color w:val="000000"/>
                <w:sz w:val="20"/>
              </w:rPr>
              <w:t>
шылығына тапсыру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w:t>
            </w:r>
            <w:r>
              <w:br/>
            </w:r>
            <w:r>
              <w:rPr>
                <w:rFonts w:ascii="Times New Roman"/>
                <w:b w:val="false"/>
                <w:i w:val="false"/>
                <w:color w:val="000000"/>
                <w:sz w:val="20"/>
              </w:rPr>
              <w:t>
құжатын) жауапты орындаушы</w:t>
            </w:r>
            <w:r>
              <w:br/>
            </w:r>
            <w:r>
              <w:rPr>
                <w:rFonts w:ascii="Times New Roman"/>
                <w:b w:val="false"/>
                <w:i w:val="false"/>
                <w:color w:val="000000"/>
                <w:sz w:val="20"/>
              </w:rPr>
              <w:t>
ға тапсыру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w:t>
            </w:r>
            <w:r>
              <w:br/>
            </w:r>
            <w:r>
              <w:rPr>
                <w:rFonts w:ascii="Times New Roman"/>
                <w:b w:val="false"/>
                <w:i w:val="false"/>
                <w:color w:val="000000"/>
                <w:sz w:val="20"/>
              </w:rPr>
              <w:t>
құжатын) тұтынушы</w:t>
            </w:r>
            <w:r>
              <w:br/>
            </w:r>
            <w:r>
              <w:rPr>
                <w:rFonts w:ascii="Times New Roman"/>
                <w:b w:val="false"/>
                <w:i w:val="false"/>
                <w:color w:val="000000"/>
                <w:sz w:val="20"/>
              </w:rPr>
              <w:t>
ға немесе Орталыққа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w:t>
            </w:r>
            <w:r>
              <w:br/>
            </w:r>
            <w:r>
              <w:rPr>
                <w:rFonts w:ascii="Times New Roman"/>
                <w:b w:val="false"/>
                <w:i w:val="false"/>
                <w:color w:val="000000"/>
                <w:sz w:val="20"/>
              </w:rPr>
              <w:t>
құжатын) беру туралы қолхат, мемлекет</w:t>
            </w:r>
            <w:r>
              <w:br/>
            </w:r>
            <w:r>
              <w:rPr>
                <w:rFonts w:ascii="Times New Roman"/>
                <w:b w:val="false"/>
                <w:i w:val="false"/>
                <w:color w:val="000000"/>
                <w:sz w:val="20"/>
              </w:rPr>
              <w:t>
тік қызмет көрсетуді тоқтату туралы жазбаша хабарлау немесе тұтынушыға дәлелді бас тарту туралы қолдаухат</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артық емес</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left"/>
      </w:pPr>
      <w:r>
        <w:rPr>
          <w:rFonts w:ascii="Times New Roman"/>
          <w:b/>
          <w:i w:val="false"/>
          <w:color w:val="000000"/>
        </w:rPr>
        <w:t xml:space="preserve"> 2-кесте. Пайдалану нысандары.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7"/>
        <w:gridCol w:w="2209"/>
        <w:gridCol w:w="2780"/>
        <w:gridCol w:w="2717"/>
        <w:gridCol w:w="2717"/>
      </w:tblGrid>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Уәкілетті органның кеңсесі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орындаушысы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r>
              <w:br/>
            </w:r>
            <w:r>
              <w:rPr>
                <w:rFonts w:ascii="Times New Roman"/>
                <w:b w:val="false"/>
                <w:i w:val="false"/>
                <w:color w:val="000000"/>
                <w:sz w:val="20"/>
              </w:rPr>
              <w:t>
ҚФБ</w:t>
            </w:r>
            <w:r>
              <w:br/>
            </w:r>
            <w:r>
              <w:rPr>
                <w:rFonts w:ascii="Times New Roman"/>
                <w:b w:val="false"/>
                <w:i w:val="false"/>
                <w:color w:val="000000"/>
                <w:sz w:val="20"/>
              </w:rPr>
              <w:t>
Мамандандырылған кәсіпорын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5"/>
        <w:gridCol w:w="2273"/>
        <w:gridCol w:w="2716"/>
        <w:gridCol w:w="2759"/>
        <w:gridCol w:w="2717"/>
      </w:tblGrid>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w:t>
            </w:r>
            <w:r>
              <w:br/>
            </w:r>
            <w:r>
              <w:rPr>
                <w:rFonts w:ascii="Times New Roman"/>
                <w:b w:val="false"/>
                <w:i w:val="false"/>
                <w:color w:val="000000"/>
                <w:sz w:val="20"/>
              </w:rPr>
              <w:t>
тынушыдан өтінішті қабылдау, қолхат беру, тіркеу, өтінішті уәкілетті орган бас</w:t>
            </w:r>
            <w:r>
              <w:br/>
            </w:r>
            <w:r>
              <w:rPr>
                <w:rFonts w:ascii="Times New Roman"/>
                <w:b w:val="false"/>
                <w:i w:val="false"/>
                <w:color w:val="000000"/>
                <w:sz w:val="20"/>
              </w:rPr>
              <w:t>
шылығына жолдау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мамандандырылған кәсіпорынға жолдау үшін құжаттарды дайындау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төлқұжатын) әзірлеу, актіні (акт төлқұжатын) уәкілетті органға жолдау</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төлқұжатын) тексеру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төлқұжатына) қол қою</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Актіні (акт төлқұжатын) елтаңбалы мөрмен куәландыру, жеке меншік құқығына актілерді беру кітабына тіркеу, актіні (акт төлқұжатын) тұтынушыға немесе Орталыққа беру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тел</w:t>
            </w:r>
            <w:r>
              <w:br/>
            </w:r>
            <w:r>
              <w:rPr>
                <w:rFonts w:ascii="Times New Roman"/>
                <w:b w:val="false"/>
                <w:i w:val="false"/>
                <w:color w:val="000000"/>
                <w:sz w:val="20"/>
              </w:rPr>
              <w:t>
құжатын) тұтынушыға Орталықта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нысандары.</w:t>
      </w:r>
      <w:r>
        <w:br/>
      </w:r>
      <w:r>
        <w:rPr>
          <w:rFonts w:ascii="Times New Roman"/>
          <w:b/>
          <w:i w:val="false"/>
          <w:color w:val="000000"/>
        </w:rPr>
        <w:t>
Альтернативтік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8"/>
        <w:gridCol w:w="2836"/>
        <w:gridCol w:w="2710"/>
        <w:gridCol w:w="3596"/>
      </w:tblGrid>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кеңсесі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Жауапты орындаушы</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басшылығы</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тұтынушыға Орталықта беру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51"/>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51"/>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бірізділігі арасындағы өзара әрекетті көрсететін сызба</w:t>
      </w:r>
    </w:p>
    <w:p>
      <w:pPr>
        <w:spacing w:after="0"/>
        <w:ind w:left="0"/>
        <w:jc w:val="both"/>
      </w:pPr>
      <w:r>
        <w:drawing>
          <wp:inline distT="0" distB="0" distL="0" distR="0">
            <wp:extent cx="135763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576300" cy="7327900"/>
                    </a:xfrm>
                    <a:prstGeom prst="rect">
                      <a:avLst/>
                    </a:prstGeom>
                  </pic:spPr>
                </pic:pic>
              </a:graphicData>
            </a:graphic>
          </wp:inline>
        </w:drawing>
      </w:r>
    </w:p>
    <w:bookmarkStart w:name="z128" w:id="52"/>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актілерді ресімдеу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52"/>
    <w:p>
      <w:pPr>
        <w:spacing w:after="0"/>
        <w:ind w:left="0"/>
        <w:jc w:val="left"/>
      </w:pPr>
      <w:r>
        <w:rPr>
          <w:rFonts w:ascii="Times New Roman"/>
          <w:b/>
          <w:i w:val="false"/>
          <w:color w:val="000000"/>
        </w:rPr>
        <w:t xml:space="preserve"> Жер учаскелеріне арналған түгендеу құжаттарын әзірлеу бойынша жұмыс құны республикалық бюджет туралы заңымен сәйкес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4"/>
        <w:gridCol w:w="2767"/>
        <w:gridCol w:w="2662"/>
        <w:gridCol w:w="2557"/>
      </w:tblGrid>
      <w:tr>
        <w:trPr>
          <w:trHeight w:val="30" w:hRule="atLeast"/>
        </w:trPr>
        <w:tc>
          <w:tcPr>
            <w:tcW w:w="3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аумағы,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 қожалығы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1125"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меншіктері (кондоминиум қатысушылары)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