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fe43" w14:textId="dd2f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Солтүстік Қазақстан облысы Мамлют ауданының аумағында тұратын мақсатты топтарға жататын тұлғалардың қосымша тізбесін белгілеу және мақсатты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2012 жылғы 5 желтоқсандағы N 473 қаулысы. Солтүстік Қазақстан облысының Әділет департаментінде 2013 жылғы 15 қаңтарда N 2060 тіркелді. Күші жойылды (Солтүстік Қазақстан облысы Мамлют ауданы әкімінің 2014 жылғы 27 қаңтардағы N 11.1.2-13/61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(Солтүстік Қазақстан облысы Мамлют ауданы әкімінің 2014 жылғы 27 қаңтардағы N 11.1.2-13/61 хаты)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Кіріспе жаңа редакцияда - Солтүстік Қазақстан облысы Мамлют аудандық әкімдігінің 2013.10.21 </w:t>
      </w:r>
      <w:r>
        <w:rPr>
          <w:rFonts w:ascii="Times New Roman"/>
          <w:b w:val="false"/>
          <w:i w:val="false"/>
          <w:color w:val="ff0000"/>
          <w:sz w:val="28"/>
        </w:rPr>
        <w:t>N 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Солтүстік Қазақстан облысы Мамлют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жиырма бip жасқа дейiнгi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 үйлерiнiң тәрбиеленушiлерi, жетiм балалар мен ата-ананың қамқорлығынсыз қалған жиырма үш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кәмелетке толмаған балаларды тәрбиелеп отырған жалғызiлiктi,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зейнеткерлiк жас алдындағы адамдар (жасына байланысты зейнеткерлiкке шығуға екi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жоғары және жоғары оқу орнынан кейiнгi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Солтүстік Қазақстан облысы Мамлют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отбасылардың бірде-біреуі жұмыс істемейтін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Мамлют ауданының әкімі                     Қ. Қалиев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