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c040" w14:textId="6aac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7 желтоқсандағы N 599 қаулысы. Солтүстік Қазақстан облысының Әділет департаментінде 2013 жылғы 18 қаңтарда N 2077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Солтүстік Қазақстан облысы Қызылжар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жөнінде </w:t>
      </w:r>
      <w:r>
        <w:rPr>
          <w:rFonts w:ascii="Times New Roman"/>
          <w:b w:val="false"/>
          <w:i w:val="false"/>
          <w:color w:val="000000"/>
          <w:sz w:val="28"/>
        </w:rPr>
        <w:t>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w:t>
      </w:r>
      <w:r>
        <w:rPr>
          <w:rFonts w:ascii="Times New Roman"/>
          <w:b w:val="false"/>
          <w:i w:val="false"/>
          <w:color w:val="000000"/>
          <w:sz w:val="28"/>
        </w:rPr>
        <w:t>анықтамалар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w:t>
      </w:r>
      <w:r>
        <w:rPr>
          <w:rFonts w:ascii="Times New Roman"/>
          <w:b w:val="false"/>
          <w:i w:val="false"/>
          <w:color w:val="000000"/>
          <w:sz w:val="28"/>
        </w:rPr>
        <w:t>анықтамаларын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Қызылжар ауданы әкімінің орынбасары М.М.Жұмабаеваға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әкімінің м.а.                   Р. Рамазанов</w:t>
      </w:r>
    </w:p>
    <w:bookmarkStart w:name="z8"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7 желтоқсандағы № 599</w:t>
      </w:r>
      <w:r>
        <w:br/>
      </w:r>
      <w:r>
        <w:rPr>
          <w:rFonts w:ascii="Times New Roman"/>
          <w:b w:val="false"/>
          <w:i w:val="false"/>
          <w:color w:val="000000"/>
          <w:sz w:val="28"/>
        </w:rPr>
        <w:t>
қаулысымен бекітілді</w:t>
      </w:r>
    </w:p>
    <w:bookmarkEnd w:id="2"/>
    <w:bookmarkStart w:name="z9" w:id="3"/>
    <w:p>
      <w:pPr>
        <w:spacing w:after="0"/>
        <w:ind w:left="0"/>
        <w:jc w:val="left"/>
      </w:pPr>
      <w:r>
        <w:rPr>
          <w:rFonts w:ascii="Times New Roman"/>
          <w:b/>
          <w:i w:val="false"/>
          <w:color w:val="000000"/>
        </w:rPr>
        <w:t xml:space="preserve"> 
«Қорғаншылық және қамқоршылық жөнінде анықтама беру» электрондық мемлекеттiк қызмет көрсету регламенті</w:t>
      </w:r>
      <w:r>
        <w:br/>
      </w:r>
      <w:r>
        <w:rPr>
          <w:rFonts w:ascii="Times New Roman"/>
          <w:b/>
          <w:i w:val="false"/>
          <w:color w:val="000000"/>
        </w:rPr>
        <w:t>
1. Жалпы ережелер</w:t>
      </w:r>
    </w:p>
    <w:bookmarkEnd w:id="3"/>
    <w:bookmarkStart w:name="z10" w:id="4"/>
    <w:p>
      <w:pPr>
        <w:spacing w:after="0"/>
        <w:ind w:left="0"/>
        <w:jc w:val="both"/>
      </w:pPr>
      <w:r>
        <w:rPr>
          <w:rFonts w:ascii="Times New Roman"/>
          <w:b w:val="false"/>
          <w:i w:val="false"/>
          <w:color w:val="000000"/>
          <w:sz w:val="28"/>
        </w:rPr>
        <w:t>
      1. «Қорғаншылық және қамқоршылық жөнінде анықтама беру» электрондық мемлекеттік қызметі (бұдан әрі – қызмет) «Қызылжар аудандық білім бөлімі» мемлекеттік мекемесімен (бұдан әрі – уәкілетті орган/қызмет беруші) Халыққа қызмет көрсету орталықтары (бұдан әрі – орталық) арқылы,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қызмет Стандартына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xml:space="preserve">
      5. «Қорғаншылық және қамқоршылық жөнінде анықтама беру» осы электрондық мемлекеттiк қызмет көрсету регламентінде қолданылатын ұғымдар мен қысқартулар (бұдан әрі – Регламент): </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 – 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4"/>
    <w:bookmarkStart w:name="z15" w:id="5"/>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5"/>
    <w:bookmarkStart w:name="z16" w:id="6"/>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6"/>
    <w:bookmarkStart w:name="z21" w:id="7"/>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7"/>
    <w:bookmarkStart w:name="z22" w:id="8"/>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8"/>
    <w:bookmarkStart w:name="z28" w:id="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0"/>
    <w:p>
      <w:pPr>
        <w:spacing w:after="0"/>
        <w:ind w:left="0"/>
        <w:jc w:val="left"/>
      </w:pPr>
      <w:r>
        <w:rPr>
          <w:rFonts w:ascii="Times New Roman"/>
          <w:b/>
          <w:i w:val="false"/>
          <w:color w:val="000000"/>
        </w:rPr>
        <w:t xml:space="preserve"> 
2-кесте. Орталық арқылы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1-диаграммасы</w:t>
      </w:r>
    </w:p>
    <w:p>
      <w:pPr>
        <w:spacing w:after="0"/>
        <w:ind w:left="0"/>
        <w:jc w:val="both"/>
      </w:pPr>
      <w:r>
        <w:drawing>
          <wp:inline distT="0" distB="0" distL="0" distR="0">
            <wp:extent cx="123571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57100" cy="6718300"/>
                    </a:xfrm>
                    <a:prstGeom prst="rect">
                      <a:avLst/>
                    </a:prstGeom>
                  </pic:spPr>
                </pic:pic>
              </a:graphicData>
            </a:graphic>
          </wp:inline>
        </w:drawing>
      </w:r>
    </w:p>
    <w:bookmarkStart w:name="z31" w:id="12"/>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12"/>
    <w:p>
      <w:pPr>
        <w:spacing w:after="0"/>
        <w:ind w:left="0"/>
        <w:jc w:val="both"/>
      </w:pPr>
      <w:r>
        <w:drawing>
          <wp:inline distT="0" distB="0" distL="0" distR="0">
            <wp:extent cx="123444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44400" cy="6718300"/>
                    </a:xfrm>
                    <a:prstGeom prst="rect">
                      <a:avLst/>
                    </a:prstGeom>
                  </pic:spPr>
                </pic:pic>
              </a:graphicData>
            </a:graphic>
          </wp:inline>
        </w:drawing>
      </w:r>
    </w:p>
    <w:bookmarkStart w:name="z32" w:id="13"/>
    <w:p>
      <w:pPr>
        <w:spacing w:after="0"/>
        <w:ind w:left="0"/>
        <w:jc w:val="left"/>
      </w:pPr>
      <w:r>
        <w:rPr>
          <w:rFonts w:ascii="Times New Roman"/>
          <w:b/>
          <w:i w:val="false"/>
          <w:color w:val="000000"/>
        </w:rPr>
        <w:t xml:space="preserve"> 
Кесте. Шартты белгілер</w:t>
      </w:r>
    </w:p>
    <w:bookmarkEnd w:id="13"/>
    <w:p>
      <w:pPr>
        <w:spacing w:after="0"/>
        <w:ind w:left="0"/>
        <w:jc w:val="both"/>
      </w:pPr>
      <w:r>
        <w:drawing>
          <wp:inline distT="0" distB="0" distL="0" distR="0">
            <wp:extent cx="8280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80400" cy="6375400"/>
                    </a:xfrm>
                    <a:prstGeom prst="rect">
                      <a:avLst/>
                    </a:prstGeom>
                  </pic:spPr>
                </pic:pic>
              </a:graphicData>
            </a:graphic>
          </wp:inline>
        </w:drawing>
      </w:r>
    </w:p>
    <w:bookmarkStart w:name="z33" w:id="1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шығу нысаны</w:t>
      </w:r>
    </w:p>
    <w:p>
      <w:pPr>
        <w:spacing w:after="0"/>
        <w:ind w:left="0"/>
        <w:jc w:val="both"/>
      </w:pPr>
      <w:r>
        <w:drawing>
          <wp:inline distT="0" distB="0" distL="0" distR="0">
            <wp:extent cx="90424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42400" cy="15494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____________________</w:t>
      </w:r>
    </w:p>
    <w:p>
      <w:pPr>
        <w:spacing w:after="0"/>
        <w:ind w:left="0"/>
        <w:jc w:val="both"/>
      </w:pPr>
      <w:r>
        <w:rPr>
          <w:rFonts w:ascii="Times New Roman"/>
          <w:b w:val="false"/>
          <w:i w:val="false"/>
          <w:color w:val="000000"/>
          <w:sz w:val="28"/>
        </w:rPr>
        <w:t>      (Осы анықтама____________________ қаласы___ ____________________ көшесі, № ___ үй, № пәтерде тұратын азамат (азаматша). _________________________________________ берілді, ол шын мәнінде (қала, аудан) әкімінің 200___ жылғы «___»____________________________ № шешіміне сәйкес 19___ жылғы «___»____ туылған ______________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p>
    <w:p>
      <w:pPr>
        <w:spacing w:after="0"/>
        <w:ind w:left="0"/>
        <w:jc w:val="both"/>
      </w:pPr>
      <w:r>
        <w:rPr>
          <w:rFonts w:ascii="Times New Roman"/>
          <w:b w:val="false"/>
          <w:i w:val="false"/>
          <w:color w:val="000000"/>
          <w:sz w:val="28"/>
        </w:rPr>
        <w:t>      Аудандық білім</w:t>
      </w:r>
      <w:r>
        <w:br/>
      </w:r>
      <w:r>
        <w:rPr>
          <w:rFonts w:ascii="Times New Roman"/>
          <w:b w:val="false"/>
          <w:i w:val="false"/>
          <w:color w:val="000000"/>
          <w:sz w:val="28"/>
        </w:rPr>
        <w:t>
      бөлімнің бастығы __________________________ Т.А.Ә.</w:t>
      </w:r>
    </w:p>
    <w:p>
      <w:pPr>
        <w:spacing w:after="0"/>
        <w:ind w:left="0"/>
        <w:jc w:val="both"/>
      </w:pPr>
      <w:r>
        <w:drawing>
          <wp:inline distT="0" distB="0" distL="0" distR="0">
            <wp:extent cx="87757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75700" cy="32512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w:t>
      </w:r>
    </w:p>
    <w:bookmarkStart w:name="z34"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35" w:id="1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7 желтоқсандағы № 599</w:t>
      </w:r>
      <w:r>
        <w:br/>
      </w:r>
      <w:r>
        <w:rPr>
          <w:rFonts w:ascii="Times New Roman"/>
          <w:b w:val="false"/>
          <w:i w:val="false"/>
          <w:color w:val="000000"/>
          <w:sz w:val="28"/>
        </w:rPr>
        <w:t>
қаулысымен бекітілді</w:t>
      </w:r>
    </w:p>
    <w:bookmarkEnd w:id="16"/>
    <w:bookmarkStart w:name="z36" w:id="17"/>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 көрсету регламенті</w:t>
      </w:r>
    </w:p>
    <w:bookmarkEnd w:id="17"/>
    <w:bookmarkStart w:name="z37" w:id="18"/>
    <w:p>
      <w:pPr>
        <w:spacing w:after="0"/>
        <w:ind w:left="0"/>
        <w:jc w:val="left"/>
      </w:pPr>
      <w:r>
        <w:rPr>
          <w:rFonts w:ascii="Times New Roman"/>
          <w:b/>
          <w:i w:val="false"/>
          <w:color w:val="000000"/>
        </w:rPr>
        <w:t xml:space="preserve"> 
1. Жалпы ережелер</w:t>
      </w:r>
    </w:p>
    <w:bookmarkEnd w:id="18"/>
    <w:bookmarkStart w:name="z38" w:id="19"/>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 (бұдан әрі – қызмет) «Қызылжар аудандық білім бөлімі» мемлекеттік мекемесімен (бұдан әрі – уәкілетті орган/қызмет беруші) Халыққа қызмет көрсету орталықтары (бұдан әрі – Орталық) арқылы,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xml:space="preserve">
      5.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осы электрондық мемлекеттiк қызмет көрсету регламентінде қолданылатын ұғымдар мен қысқартулар (бұдан әрі – Регламент): </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19"/>
    <w:bookmarkStart w:name="z42" w:id="20"/>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20"/>
    <w:bookmarkStart w:name="z43" w:id="21"/>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21"/>
    <w:bookmarkStart w:name="z48" w:id="22"/>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22"/>
    <w:bookmarkStart w:name="z49" w:id="23"/>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23"/>
    <w:bookmarkStart w:name="z56" w:id="24"/>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1-қосымша</w:t>
      </w:r>
    </w:p>
    <w:bookmarkEnd w:id="24"/>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7" w:id="25"/>
    <w:p>
      <w:pPr>
        <w:spacing w:after="0"/>
        <w:ind w:left="0"/>
        <w:jc w:val="left"/>
      </w:pPr>
      <w:r>
        <w:rPr>
          <w:rFonts w:ascii="Times New Roman"/>
          <w:b/>
          <w:i w:val="false"/>
          <w:color w:val="000000"/>
        </w:rPr>
        <w:t xml:space="preserve"> 
2-кесте. Орталық арқылы ҚФБ іс-әрекеттерінің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8" w:id="2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2-қосымша</w:t>
      </w:r>
    </w:p>
    <w:bookmarkEnd w:id="26"/>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3571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357100" cy="6718300"/>
                    </a:xfrm>
                    <a:prstGeom prst="rect">
                      <a:avLst/>
                    </a:prstGeom>
                  </pic:spPr>
                </pic:pic>
              </a:graphicData>
            </a:graphic>
          </wp:inline>
        </w:drawing>
      </w:r>
    </w:p>
    <w:bookmarkStart w:name="z59" w:id="27"/>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27"/>
    <w:p>
      <w:pPr>
        <w:spacing w:after="0"/>
        <w:ind w:left="0"/>
        <w:jc w:val="both"/>
      </w:pPr>
      <w:r>
        <w:drawing>
          <wp:inline distT="0" distB="0" distL="0" distR="0">
            <wp:extent cx="123444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344400" cy="6718300"/>
                    </a:xfrm>
                    <a:prstGeom prst="rect">
                      <a:avLst/>
                    </a:prstGeom>
                  </pic:spPr>
                </pic:pic>
              </a:graphicData>
            </a:graphic>
          </wp:inline>
        </w:drawing>
      </w:r>
    </w:p>
    <w:bookmarkStart w:name="z60" w:id="28"/>
    <w:p>
      <w:pPr>
        <w:spacing w:after="0"/>
        <w:ind w:left="0"/>
        <w:jc w:val="left"/>
      </w:pPr>
      <w:r>
        <w:rPr>
          <w:rFonts w:ascii="Times New Roman"/>
          <w:b/>
          <w:i w:val="false"/>
          <w:color w:val="000000"/>
        </w:rPr>
        <w:t xml:space="preserve"> 
Кесте. Шартты белгілер</w:t>
      </w:r>
    </w:p>
    <w:bookmarkEnd w:id="28"/>
    <w:p>
      <w:pPr>
        <w:spacing w:after="0"/>
        <w:ind w:left="0"/>
        <w:jc w:val="both"/>
      </w:pPr>
      <w:r>
        <w:drawing>
          <wp:inline distT="0" distB="0" distL="0" distR="0">
            <wp:extent cx="8280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280400" cy="6375400"/>
                    </a:xfrm>
                    <a:prstGeom prst="rect">
                      <a:avLst/>
                    </a:prstGeom>
                  </pic:spPr>
                </pic:pic>
              </a:graphicData>
            </a:graphic>
          </wp:inline>
        </w:drawing>
      </w:r>
    </w:p>
    <w:bookmarkStart w:name="z61" w:id="2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3-қосымша</w:t>
      </w:r>
    </w:p>
    <w:bookmarkEnd w:id="29"/>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4709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470900" cy="7734300"/>
                    </a:xfrm>
                    <a:prstGeom prst="rect">
                      <a:avLst/>
                    </a:prstGeom>
                  </pic:spPr>
                </pic:pic>
              </a:graphicData>
            </a:graphic>
          </wp:inline>
        </w:drawing>
      </w:r>
    </w:p>
    <w:bookmarkStart w:name="z62" w:id="30"/>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30"/>
    <w:p>
      <w:pPr>
        <w:spacing w:after="0"/>
        <w:ind w:left="0"/>
        <w:jc w:val="both"/>
      </w:pPr>
      <w:r>
        <w:drawing>
          <wp:inline distT="0" distB="0" distL="0" distR="0">
            <wp:extent cx="86360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36000" cy="9486900"/>
                    </a:xfrm>
                    <a:prstGeom prst="rect">
                      <a:avLst/>
                    </a:prstGeom>
                  </pic:spPr>
                </pic:pic>
              </a:graphicData>
            </a:graphic>
          </wp:inline>
        </w:drawing>
      </w:r>
    </w:p>
    <w:bookmarkStart w:name="z63" w:id="31"/>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31"/>
    <w:p>
      <w:pPr>
        <w:spacing w:after="0"/>
        <w:ind w:left="0"/>
        <w:jc w:val="both"/>
      </w:pPr>
      <w:r>
        <w:drawing>
          <wp:inline distT="0" distB="0" distL="0" distR="0">
            <wp:extent cx="8509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509000" cy="8039100"/>
                    </a:xfrm>
                    <a:prstGeom prst="rect">
                      <a:avLst/>
                    </a:prstGeom>
                  </pic:spPr>
                </pic:pic>
              </a:graphicData>
            </a:graphic>
          </wp:inline>
        </w:drawing>
      </w:r>
    </w:p>
    <w:bookmarkStart w:name="z64" w:id="32"/>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4-қосымша</w:t>
      </w:r>
    </w:p>
    <w:bookmarkEnd w:id="32"/>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8737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737600" cy="7874000"/>
                    </a:xfrm>
                    <a:prstGeom prst="rect">
                      <a:avLst/>
                    </a:prstGeom>
                  </pic:spPr>
                </pic:pic>
              </a:graphicData>
            </a:graphic>
          </wp:inline>
        </w:drawing>
      </w:r>
    </w:p>
    <w:bookmarkStart w:name="z65" w:id="33"/>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33"/>
    <w:p>
      <w:pPr>
        <w:spacing w:after="0"/>
        <w:ind w:left="0"/>
        <w:jc w:val="both"/>
      </w:pPr>
      <w:r>
        <w:drawing>
          <wp:inline distT="0" distB="0" distL="0" distR="0">
            <wp:extent cx="84836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483600" cy="7975600"/>
                    </a:xfrm>
                    <a:prstGeom prst="rect">
                      <a:avLst/>
                    </a:prstGeom>
                  </pic:spPr>
                </pic:pic>
              </a:graphicData>
            </a:graphic>
          </wp:inline>
        </w:drawing>
      </w:r>
    </w:p>
    <w:bookmarkStart w:name="z66" w:id="34"/>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34"/>
    <w:p>
      <w:pPr>
        <w:spacing w:after="0"/>
        <w:ind w:left="0"/>
        <w:jc w:val="both"/>
      </w:pPr>
      <w:r>
        <w:drawing>
          <wp:inline distT="0" distB="0" distL="0" distR="0">
            <wp:extent cx="70866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86600" cy="68834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bookmarkStart w:name="z67" w:id="3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5-қосымша</w:t>
      </w:r>
    </w:p>
    <w:bookmarkEnd w:id="35"/>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68" w:id="3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7 желтоқсандағы № 599</w:t>
      </w:r>
      <w:r>
        <w:br/>
      </w:r>
      <w:r>
        <w:rPr>
          <w:rFonts w:ascii="Times New Roman"/>
          <w:b w:val="false"/>
          <w:i w:val="false"/>
          <w:color w:val="000000"/>
          <w:sz w:val="28"/>
        </w:rPr>
        <w:t>
қаулысымен бекітілді</w:t>
      </w:r>
    </w:p>
    <w:bookmarkEnd w:id="36"/>
    <w:bookmarkStart w:name="z69" w:id="37"/>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 көрсету регламенті</w:t>
      </w:r>
      <w:r>
        <w:br/>
      </w:r>
      <w:r>
        <w:rPr>
          <w:rFonts w:ascii="Times New Roman"/>
          <w:b/>
          <w:i w:val="false"/>
          <w:color w:val="000000"/>
        </w:rPr>
        <w:t>
</w:t>
      </w:r>
      <w:r>
        <w:rPr>
          <w:rFonts w:ascii="Times New Roman"/>
          <w:b/>
          <w:i w:val="false"/>
          <w:color w:val="000000"/>
        </w:rPr>
        <w:t>
1. Жалпы ережелері</w:t>
      </w:r>
    </w:p>
    <w:bookmarkEnd w:id="37"/>
    <w:bookmarkStart w:name="z71" w:id="38"/>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 –қызмет) «Қызылжар аудандық білім бөлімі» мемлекеттік мекемесімен (бұдан әрі – уәкілетті орган/қызмет беруші) Халыққа қызмет көрсету орталықтары (бұдан әрі – Орталық),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 </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осы электрондық мемлекеттiк қызмет көрсету регламентінде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38"/>
    <w:bookmarkStart w:name="z75" w:id="39"/>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39"/>
    <w:bookmarkStart w:name="z76" w:id="40"/>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40"/>
    <w:bookmarkStart w:name="z81" w:id="41"/>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41"/>
    <w:bookmarkStart w:name="z82" w:id="42"/>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42"/>
    <w:bookmarkStart w:name="z89" w:id="43"/>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0" w:id="44"/>
    <w:p>
      <w:pPr>
        <w:spacing w:after="0"/>
        <w:ind w:left="0"/>
        <w:jc w:val="left"/>
      </w:pPr>
      <w:r>
        <w:rPr>
          <w:rFonts w:ascii="Times New Roman"/>
          <w:b/>
          <w:i w:val="false"/>
          <w:color w:val="000000"/>
        </w:rPr>
        <w:t xml:space="preserve"> 
2-кесте. Орталық арқылы ҚФБ іс-әрекеттерінің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 w:id="45"/>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45"/>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3571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357100" cy="6718300"/>
                    </a:xfrm>
                    <a:prstGeom prst="rect">
                      <a:avLst/>
                    </a:prstGeom>
                  </pic:spPr>
                </pic:pic>
              </a:graphicData>
            </a:graphic>
          </wp:inline>
        </w:drawing>
      </w:r>
    </w:p>
    <w:bookmarkStart w:name="z92" w:id="46"/>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46"/>
    <w:p>
      <w:pPr>
        <w:spacing w:after="0"/>
        <w:ind w:left="0"/>
        <w:jc w:val="both"/>
      </w:pPr>
      <w:r>
        <w:drawing>
          <wp:inline distT="0" distB="0" distL="0" distR="0">
            <wp:extent cx="123444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344400" cy="6718300"/>
                    </a:xfrm>
                    <a:prstGeom prst="rect">
                      <a:avLst/>
                    </a:prstGeom>
                  </pic:spPr>
                </pic:pic>
              </a:graphicData>
            </a:graphic>
          </wp:inline>
        </w:drawing>
      </w:r>
    </w:p>
    <w:bookmarkStart w:name="z93" w:id="47"/>
    <w:p>
      <w:pPr>
        <w:spacing w:after="0"/>
        <w:ind w:left="0"/>
        <w:jc w:val="left"/>
      </w:pPr>
      <w:r>
        <w:rPr>
          <w:rFonts w:ascii="Times New Roman"/>
          <w:b/>
          <w:i w:val="false"/>
          <w:color w:val="000000"/>
        </w:rPr>
        <w:t xml:space="preserve"> 
Кесте. Шартты белгілер</w:t>
      </w:r>
    </w:p>
    <w:bookmarkEnd w:id="47"/>
    <w:p>
      <w:pPr>
        <w:spacing w:after="0"/>
        <w:ind w:left="0"/>
        <w:jc w:val="both"/>
      </w:pPr>
      <w:r>
        <w:drawing>
          <wp:inline distT="0" distB="0" distL="0" distR="0">
            <wp:extent cx="8280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280400" cy="6375400"/>
                    </a:xfrm>
                    <a:prstGeom prst="rect">
                      <a:avLst/>
                    </a:prstGeom>
                  </pic:spPr>
                </pic:pic>
              </a:graphicData>
            </a:graphic>
          </wp:inline>
        </w:drawing>
      </w:r>
    </w:p>
    <w:bookmarkStart w:name="z94" w:id="48"/>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48"/>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5090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509000" cy="9359900"/>
                    </a:xfrm>
                    <a:prstGeom prst="rect">
                      <a:avLst/>
                    </a:prstGeom>
                  </pic:spPr>
                </pic:pic>
              </a:graphicData>
            </a:graphic>
          </wp:inline>
        </w:drawing>
      </w:r>
    </w:p>
    <w:bookmarkStart w:name="z95" w:id="49"/>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49"/>
    <w:p>
      <w:pPr>
        <w:spacing w:after="0"/>
        <w:ind w:left="0"/>
        <w:jc w:val="both"/>
      </w:pPr>
      <w:r>
        <w:drawing>
          <wp:inline distT="0" distB="0" distL="0" distR="0">
            <wp:extent cx="79883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988300" cy="8851900"/>
                    </a:xfrm>
                    <a:prstGeom prst="rect">
                      <a:avLst/>
                    </a:prstGeom>
                  </pic:spPr>
                </pic:pic>
              </a:graphicData>
            </a:graphic>
          </wp:inline>
        </w:drawing>
      </w:r>
    </w:p>
    <w:bookmarkStart w:name="z96" w:id="50"/>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50"/>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87757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775700" cy="70993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bookmarkStart w:name="z97" w:id="51"/>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5-қосымша</w:t>
      </w:r>
    </w:p>
    <w:bookmarkEnd w:id="51"/>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