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a24fb" w14:textId="dda24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"Қызылжар аудандық жұмыспен қамту және әлеуметтік бағдарламалар бөлімі" мемлекеттік мекемесімен көрсетілетін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2012 жылғы 20 тамыздағы N 386 қаулысы. Солтүстік Қазақстан облысының Әділет департаментінде 2012 жылғы 14 қыркүйекте N 1856 тіркелді. Күші жойылды - Солтүстік Қазақстан облысы Қызылжар аудандық әкімдігінің 2013 жылғы 24 мамырдағы N 202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Қызылжар аудандық әкімдігінің 24.05.2013 N 202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37-баптарына</w:t>
      </w: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«Жергiлiктi атқарушы органдар көрсететiн әлеуметтiк қорғау саласындағы мемлекеттiк қызметтердiң стандарттарын бекiту туралы» Қазақстан Республикасы Үкiметiнiң 2011 жылғы 7 сәуiрдегi № 394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берілгендер бекітілсін:</w:t>
      </w:r>
      <w:r>
        <w:br/>
      </w:r>
      <w:r>
        <w:rPr>
          <w:rFonts w:ascii="Times New Roman"/>
          <w:b w:val="false"/>
          <w:i w:val="false"/>
          <w:color w:val="000000"/>
          <w:sz w:val="28"/>
        </w:rPr>
        <w:t>
</w:t>
      </w:r>
      <w:r>
        <w:rPr>
          <w:rFonts w:ascii="Times New Roman"/>
          <w:b w:val="false"/>
          <w:i w:val="false"/>
          <w:color w:val="000000"/>
          <w:sz w:val="28"/>
        </w:rPr>
        <w:t>
      1) «18 жасқа дейінгі балалары бар отбасыларға мемлекеттік жәрдемақылар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«Қозғалуға қиындығы бар бiрiншi топтағы мүгедектерге жеке көмекшiнiң және есту бойынша мүгедектерге қолмен көрсететiн тiл маманының қызметтерiн ұсыну үшiн мүгедектерге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«Мүгедектерге кресло-арбаларды беру үшiн оларға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«Мүгедектердi санаторий-курорттық емдеумен қамтамасыз ету үшiн оларға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«Тұрғын үй көмегiн тағайындау» мемлекеттік қызмет </w:t>
      </w:r>
      <w:r>
        <w:rPr>
          <w:rFonts w:ascii="Times New Roman"/>
          <w:b w:val="false"/>
          <w:i w:val="false"/>
          <w:color w:val="000000"/>
          <w:sz w:val="28"/>
        </w:rPr>
        <w:t>регламенті;</w:t>
      </w:r>
      <w:r>
        <w:br/>
      </w:r>
      <w:r>
        <w:rPr>
          <w:rFonts w:ascii="Times New Roman"/>
          <w:b w:val="false"/>
          <w:i w:val="false"/>
          <w:color w:val="000000"/>
          <w:sz w:val="28"/>
        </w:rPr>
        <w:t>
</w:t>
      </w:r>
      <w:r>
        <w:rPr>
          <w:rFonts w:ascii="Times New Roman"/>
          <w:b w:val="false"/>
          <w:i w:val="false"/>
          <w:color w:val="000000"/>
          <w:sz w:val="28"/>
        </w:rPr>
        <w:t>
      6) «Жергiлiктi өкiлдi органдардың шешiмдерi бойынша мұқтаж азаматтардың жекелеген санаттарына әлеуметтiк көмек тағайындау және төлеу»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«Өтініш берушінің (отбасының) атаулы әлеуметтік көмек алушыларға тиесілігін растайтын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«Адамдарға жұмыспен қамтуға жәрдемдесудің белсенді нысандарына қатысуға жолдама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«Мемлекеттiк атаулы әлеуметтiк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w:t>
      </w:r>
      <w:r>
        <w:rPr>
          <w:rFonts w:ascii="Times New Roman"/>
          <w:b w:val="false"/>
          <w:i w:val="false"/>
          <w:color w:val="ff0000"/>
          <w:sz w:val="28"/>
        </w:rPr>
        <w:t xml:space="preserve">Солтүстік Қазақстан облысы Қызылжар аудандық әкімдігінің 26.09.2012 </w:t>
      </w:r>
      <w:r>
        <w:rPr>
          <w:rFonts w:ascii="Times New Roman"/>
          <w:b w:val="false"/>
          <w:i w:val="false"/>
          <w:color w:val="000000"/>
          <w:sz w:val="28"/>
        </w:rPr>
        <w:t>N 466</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Р.Е. Рамазановқа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он күнтізбелік күн өткеннен кейін қолданысқа енгізіледі.</w:t>
      </w:r>
    </w:p>
    <w:bookmarkEnd w:id="1"/>
    <w:p>
      <w:pPr>
        <w:spacing w:after="0"/>
        <w:ind w:left="0"/>
        <w:jc w:val="both"/>
      </w:pPr>
      <w:r>
        <w:rPr>
          <w:rFonts w:ascii="Times New Roman"/>
          <w:b w:val="false"/>
          <w:i/>
          <w:color w:val="000000"/>
          <w:sz w:val="28"/>
        </w:rPr>
        <w:t>      Қызылжар ауданының әкімі                   В. Редин</w:t>
      </w:r>
    </w:p>
    <w:bookmarkStart w:name="z11" w:id="2"/>
    <w:p>
      <w:pPr>
        <w:spacing w:after="0"/>
        <w:ind w:left="0"/>
        <w:jc w:val="both"/>
      </w:pPr>
      <w:r>
        <w:rPr>
          <w:rFonts w:ascii="Times New Roman"/>
          <w:b w:val="false"/>
          <w:i w:val="false"/>
          <w:color w:val="000000"/>
          <w:sz w:val="28"/>
        </w:rPr>
        <w:t>
Қызылжар ауданы әкімдігінің</w:t>
      </w:r>
      <w:r>
        <w:br/>
      </w:r>
      <w:r>
        <w:rPr>
          <w:rFonts w:ascii="Times New Roman"/>
          <w:b w:val="false"/>
          <w:i w:val="false"/>
          <w:color w:val="000000"/>
          <w:sz w:val="28"/>
        </w:rPr>
        <w:t>
2012 жылғы 20 тамыздағы № 386</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«18 жасқа дейінгі балалары бар отбасыларға</w:t>
      </w:r>
      <w:r>
        <w:br/>
      </w:r>
      <w:r>
        <w:rPr>
          <w:rFonts w:ascii="Times New Roman"/>
          <w:b/>
          <w:i w:val="false"/>
          <w:color w:val="000000"/>
        </w:rPr>
        <w:t>
мемлекеттік жәрдемақылар тағайындау»</w:t>
      </w:r>
      <w:r>
        <w:br/>
      </w:r>
      <w:r>
        <w:rPr>
          <w:rFonts w:ascii="Times New Roman"/>
          <w:b/>
          <w:i w:val="false"/>
          <w:color w:val="000000"/>
        </w:rPr>
        <w:t>
мемлекеттік қызмет регламенті</w:t>
      </w:r>
    </w:p>
    <w:bookmarkStart w:name="z12" w:id="3"/>
    <w:p>
      <w:pPr>
        <w:spacing w:after="0"/>
        <w:ind w:left="0"/>
        <w:jc w:val="left"/>
      </w:pPr>
      <w:r>
        <w:rPr>
          <w:rFonts w:ascii="Times New Roman"/>
          <w:b/>
          <w:i w:val="false"/>
          <w:color w:val="000000"/>
        </w:rPr>
        <w:t xml:space="preserve"> 
1. Негізгі ұғымдар</w:t>
      </w:r>
    </w:p>
    <w:bookmarkEnd w:id="3"/>
    <w:bookmarkStart w:name="z13" w:id="4"/>
    <w:p>
      <w:pPr>
        <w:spacing w:after="0"/>
        <w:ind w:left="0"/>
        <w:jc w:val="both"/>
      </w:pPr>
      <w:r>
        <w:rPr>
          <w:rFonts w:ascii="Times New Roman"/>
          <w:b w:val="false"/>
          <w:i w:val="false"/>
          <w:color w:val="000000"/>
          <w:sz w:val="28"/>
        </w:rPr>
        <w:t>
      1. Осы «18 жасқа дейінгі балалары бар отбасыларға мемлекеттік жәрдемақылар тағайындау» Регламентінде (бұдан әрі – Регламент) мынадай ұғымдар пайдаланылады:</w:t>
      </w:r>
      <w:r>
        <w:br/>
      </w:r>
      <w:r>
        <w:rPr>
          <w:rFonts w:ascii="Times New Roman"/>
          <w:b w:val="false"/>
          <w:i w:val="false"/>
          <w:color w:val="000000"/>
          <w:sz w:val="28"/>
        </w:rPr>
        <w:t>
      1) уәкілетті орган – «Қызылжар аудандық жұмыспен қамту және әлеуметтік бағдарламалар бөлімі; мемлекеттік мекемесі;</w:t>
      </w:r>
      <w:r>
        <w:br/>
      </w:r>
      <w:r>
        <w:rPr>
          <w:rFonts w:ascii="Times New Roman"/>
          <w:b w:val="false"/>
          <w:i w:val="false"/>
          <w:color w:val="000000"/>
          <w:sz w:val="28"/>
        </w:rPr>
        <w:t>
      2) учаскелік комиссия</w:t>
      </w:r>
      <w:r>
        <w:rPr>
          <w:rFonts w:ascii="Times New Roman"/>
          <w:b/>
          <w:i w:val="false"/>
          <w:color w:val="000000"/>
          <w:sz w:val="28"/>
        </w:rPr>
        <w:t xml:space="preserve"> –</w:t>
      </w:r>
      <w:r>
        <w:rPr>
          <w:rFonts w:ascii="Times New Roman"/>
          <w:b w:val="false"/>
          <w:i w:val="false"/>
          <w:color w:val="000000"/>
          <w:sz w:val="28"/>
        </w:rPr>
        <w:t xml:space="preserve"> қорытынды дайындау және әлеуметтік көмек алу үшін жүгінген отбасылардың материалдық жағдайына тексеру жүргізу үшін сәйкесінше әкімшілік-аумақтық бірлік әкімдерінің шешімімен құрылатын арнаулы комиссия.</w:t>
      </w:r>
    </w:p>
    <w:bookmarkEnd w:id="4"/>
    <w:bookmarkStart w:name="z14" w:id="5"/>
    <w:p>
      <w:pPr>
        <w:spacing w:after="0"/>
        <w:ind w:left="0"/>
        <w:jc w:val="left"/>
      </w:pPr>
      <w:r>
        <w:rPr>
          <w:rFonts w:ascii="Times New Roman"/>
          <w:b/>
          <w:i w:val="false"/>
          <w:color w:val="000000"/>
        </w:rPr>
        <w:t xml:space="preserve"> 
2. Жалпы ережелер</w:t>
      </w:r>
    </w:p>
    <w:bookmarkEnd w:id="5"/>
    <w:bookmarkStart w:name="z15" w:id="6"/>
    <w:p>
      <w:pPr>
        <w:spacing w:after="0"/>
        <w:ind w:left="0"/>
        <w:jc w:val="both"/>
      </w:pPr>
      <w:r>
        <w:rPr>
          <w:rFonts w:ascii="Times New Roman"/>
          <w:b w:val="false"/>
          <w:i w:val="false"/>
          <w:color w:val="000000"/>
          <w:sz w:val="28"/>
        </w:rPr>
        <w:t>
      2. Мемлекеттік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мекенжайда орналасқан «Қызылжар аудандық жұмыспен қамту және әлеуметтік бағдарламалар бөлімі» мемлекеттік мекемесімен көрсетіледі (бұдан әрі – уәкілетті орган).</w:t>
      </w:r>
      <w:r>
        <w:br/>
      </w:r>
      <w:r>
        <w:rPr>
          <w:rFonts w:ascii="Times New Roman"/>
          <w:b w:val="false"/>
          <w:i w:val="false"/>
          <w:color w:val="000000"/>
          <w:sz w:val="28"/>
        </w:rPr>
        <w:t>
      Тұрғылықты орны бойынша уәкілетті орган болмаған жағдайда тұтынушы мемлекеттік қызмет ату үшін ауылдық (селолық) округ әкіміне жүгінеді (бұдан әрі – селолық округ әкімі).</w:t>
      </w:r>
      <w:r>
        <w:br/>
      </w:r>
      <w:r>
        <w:rPr>
          <w:rFonts w:ascii="Times New Roman"/>
          <w:b w:val="false"/>
          <w:i w:val="false"/>
          <w:color w:val="000000"/>
          <w:sz w:val="28"/>
        </w:rPr>
        <w:t>
      Сонымен қатар, мемлекеттік қызмет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мекенжай бойынша баламалы негізде Солтүстік Қазақстан облысы бойынша «Халыққа қызмет көрсету орталығы» республикалық мемлекеттік кәсіпорны филиалының Қызылжар аудандық бөлімі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3.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Солтүстік Қазақстан облысы Қызылжар аудандық әкімдігінің 26.09.2012 </w:t>
      </w:r>
      <w:r>
        <w:rPr>
          <w:rFonts w:ascii="Times New Roman"/>
          <w:b w:val="false"/>
          <w:i w:val="false"/>
          <w:color w:val="000000"/>
          <w:sz w:val="28"/>
        </w:rPr>
        <w:t>N 466</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«Балалы отбасыларға берілетін мемлекеттік жәдемақылар туралы» Қазақстан Республикасының 2005 жылғы 28 маусымдағы Заңының 4-бабы </w:t>
      </w:r>
      <w:r>
        <w:rPr>
          <w:rFonts w:ascii="Times New Roman"/>
          <w:b w:val="false"/>
          <w:i w:val="false"/>
          <w:color w:val="000000"/>
          <w:sz w:val="28"/>
        </w:rPr>
        <w:t>1-тармағы</w:t>
      </w:r>
      <w:r>
        <w:rPr>
          <w:rFonts w:ascii="Times New Roman"/>
          <w:b w:val="false"/>
          <w:i w:val="false"/>
          <w:color w:val="000000"/>
          <w:sz w:val="28"/>
        </w:rPr>
        <w:t xml:space="preserve"> және Қазақстан Республикасы Үкіметінің 2005 жылғы 2 қарашадағы № 1092 қаулысымен бекітілген Балалы отбасыларға берiлетiн мемлекеттiк жәрдемақыларды тағайындау және төлеу ережесінің </w:t>
      </w:r>
      <w:r>
        <w:rPr>
          <w:rFonts w:ascii="Times New Roman"/>
          <w:b w:val="false"/>
          <w:i w:val="false"/>
          <w:color w:val="000000"/>
          <w:sz w:val="28"/>
        </w:rPr>
        <w:t>2-тарауы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жеке тұлғаларға: Қазақстан Республикасының азаматтарына, отбасының орташа жан басына шаққандағы кірісі азық-түлік себет бағасынан төмен 18 жасқа дейінгі балалары бар оралмандарға және Қазақстан Республикасының аумағында тұрақты тұратын тұлғаларға (бұдан әрi – тұтынушылар) көрсетiледi.</w:t>
      </w:r>
      <w:r>
        <w:br/>
      </w:r>
      <w:r>
        <w:rPr>
          <w:rFonts w:ascii="Times New Roman"/>
          <w:b w:val="false"/>
          <w:i w:val="false"/>
          <w:color w:val="000000"/>
          <w:sz w:val="28"/>
        </w:rPr>
        <w:t>
</w:t>
      </w:r>
      <w:r>
        <w:rPr>
          <w:rFonts w:ascii="Times New Roman"/>
          <w:b w:val="false"/>
          <w:i w:val="false"/>
          <w:color w:val="000000"/>
          <w:sz w:val="28"/>
        </w:rPr>
        <w:t>
      8. Көрсетілетін мемлекеттік қызмет нәтижесі 18 жасқа дейінгі балаларға жәрдемақы тағайындау (бұдан әрі - хабарлама) туралы хабарлама немесе қағаз тасымалдағышта қызмет көрсетуден бас тарту туралы дәлелді жауап болып табылады.</w:t>
      </w:r>
    </w:p>
    <w:bookmarkEnd w:id="6"/>
    <w:bookmarkStart w:name="z22"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23" w:id="8"/>
    <w:p>
      <w:pPr>
        <w:spacing w:after="0"/>
        <w:ind w:left="0"/>
        <w:jc w:val="both"/>
      </w:pPr>
      <w:r>
        <w:rPr>
          <w:rFonts w:ascii="Times New Roman"/>
          <w:b w:val="false"/>
          <w:i w:val="false"/>
          <w:color w:val="000000"/>
          <w:sz w:val="28"/>
        </w:rPr>
        <w:t>
      9. Мемлекеттік қызметті көрсету мерзімдері:</w:t>
      </w:r>
      <w:r>
        <w:br/>
      </w:r>
      <w:r>
        <w:rPr>
          <w:rFonts w:ascii="Times New Roman"/>
          <w:b w:val="false"/>
          <w:i w:val="false"/>
          <w:color w:val="000000"/>
          <w:sz w:val="28"/>
        </w:rPr>
        <w:t>
      1) Құжаттар тұтынушымен тапсырылған сәттен бастап мемлекеттік қызмет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тұрғылықты орны бойынша селолық округ әкімінде – отыз күнтізбелік күннен артық емес;</w:t>
      </w:r>
      <w:r>
        <w:br/>
      </w:r>
      <w:r>
        <w:rPr>
          <w:rFonts w:ascii="Times New Roman"/>
          <w:b w:val="false"/>
          <w:i w:val="false"/>
          <w:color w:val="000000"/>
          <w:sz w:val="28"/>
        </w:rPr>
        <w:t>
      Орталықта - он жұмыс күні ішінде (мемлекеттік қызмет құжатын қабылдау және беру (нәтижесін) күні мемлекеттік қызмет көрсету мерзіміне енбейді);</w:t>
      </w:r>
      <w:r>
        <w:br/>
      </w:r>
      <w:r>
        <w:rPr>
          <w:rFonts w:ascii="Times New Roman"/>
          <w:b w:val="false"/>
          <w:i w:val="false"/>
          <w:color w:val="000000"/>
          <w:sz w:val="28"/>
        </w:rPr>
        <w:t>
      2) тұтынушымен өтініш жасалған күні, орында көрсетілетін мемлекеттік қызмет алуға дейінгі күтудің рұқсат етілген ең көп уақыты – бір өтініш берушіге қызмет көрсетуге 15 минут есебінен, ал селолық округ әкімінде және Орталықта - 30 минут, кезектегі адамдар санына байланысты;</w:t>
      </w:r>
      <w:r>
        <w:br/>
      </w:r>
      <w:r>
        <w:rPr>
          <w:rFonts w:ascii="Times New Roman"/>
          <w:b w:val="false"/>
          <w:i w:val="false"/>
          <w:color w:val="000000"/>
          <w:sz w:val="28"/>
        </w:rPr>
        <w:t>
      3) тұтынушымен өтініш жасалған күні, орында көрсетілетін мемлекеттік қызмет алуға дейінгі күтудің рұқсат етілген ең көп уақыты уәкілетті органда, селолық округ әкімінде - 15 минуттан артық емес, ал Орталықта - 30 минут.</w:t>
      </w:r>
      <w:r>
        <w:br/>
      </w:r>
      <w:r>
        <w:rPr>
          <w:rFonts w:ascii="Times New Roman"/>
          <w:b w:val="false"/>
          <w:i w:val="false"/>
          <w:color w:val="000000"/>
          <w:sz w:val="28"/>
        </w:rPr>
        <w:t>
</w:t>
      </w:r>
      <w:r>
        <w:rPr>
          <w:rFonts w:ascii="Times New Roman"/>
          <w:b w:val="false"/>
          <w:i w:val="false"/>
          <w:color w:val="000000"/>
          <w:sz w:val="28"/>
        </w:rPr>
        <w:t>
      10.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алу үшін тұтынушы келесі құжаттарды тапсырады:</w:t>
      </w:r>
      <w:r>
        <w:br/>
      </w:r>
      <w:r>
        <w:rPr>
          <w:rFonts w:ascii="Times New Roman"/>
          <w:b w:val="false"/>
          <w:i w:val="false"/>
          <w:color w:val="000000"/>
          <w:sz w:val="28"/>
        </w:rPr>
        <w:t>
      1) балаға жәрдемақы тағайындауға белгіленген үлгідегі өтініш;</w:t>
      </w:r>
      <w:r>
        <w:br/>
      </w:r>
      <w:r>
        <w:rPr>
          <w:rFonts w:ascii="Times New Roman"/>
          <w:b w:val="false"/>
          <w:i w:val="false"/>
          <w:color w:val="000000"/>
          <w:sz w:val="28"/>
        </w:rPr>
        <w:t>
      2) баланың туу туралы куәлігінің (куәліктерінің) көшірмесі (көшірмелері);</w:t>
      </w:r>
      <w:r>
        <w:br/>
      </w:r>
      <w:r>
        <w:rPr>
          <w:rFonts w:ascii="Times New Roman"/>
          <w:b w:val="false"/>
          <w:i w:val="false"/>
          <w:color w:val="000000"/>
          <w:sz w:val="28"/>
        </w:rPr>
        <w:t>
      3) өтініш берушінің куәлігін растайтын құжаттың көшірмесі;</w:t>
      </w:r>
      <w:r>
        <w:br/>
      </w:r>
      <w:r>
        <w:rPr>
          <w:rFonts w:ascii="Times New Roman"/>
          <w:b w:val="false"/>
          <w:i w:val="false"/>
          <w:color w:val="000000"/>
          <w:sz w:val="28"/>
        </w:rPr>
        <w:t>
      4) отбасының тұрғылықты орны бойынша тіркеуін растайтын құжаттың көшірмесі;</w:t>
      </w:r>
      <w:r>
        <w:br/>
      </w:r>
      <w:r>
        <w:rPr>
          <w:rFonts w:ascii="Times New Roman"/>
          <w:b w:val="false"/>
          <w:i w:val="false"/>
          <w:color w:val="000000"/>
          <w:sz w:val="28"/>
        </w:rPr>
        <w:t>
      5) белгіленген үлгідегі отбасы құрамы туралы мәлімет;</w:t>
      </w:r>
      <w:r>
        <w:br/>
      </w:r>
      <w:r>
        <w:rPr>
          <w:rFonts w:ascii="Times New Roman"/>
          <w:b w:val="false"/>
          <w:i w:val="false"/>
          <w:color w:val="000000"/>
          <w:sz w:val="28"/>
        </w:rPr>
        <w:t>
      6) белгіленген үлгідегі отбасы мүшелерінің кірістері туралы мәлімет;</w:t>
      </w:r>
      <w:r>
        <w:br/>
      </w:r>
      <w:r>
        <w:rPr>
          <w:rFonts w:ascii="Times New Roman"/>
          <w:b w:val="false"/>
          <w:i w:val="false"/>
          <w:color w:val="000000"/>
          <w:sz w:val="28"/>
        </w:rPr>
        <w:t>
      7) ұл бала (қыз бала) асырап алушылар, қамқоршылар (қорғаншылар) ұл бала (қыз бала) асырап алу туралы немесе балаға қамқоршы (қорғаншы) белгілеу сәйкесінше органның шешімінен үзінді ұсынады.</w:t>
      </w:r>
      <w:r>
        <w:br/>
      </w:r>
      <w:r>
        <w:rPr>
          <w:rFonts w:ascii="Times New Roman"/>
          <w:b w:val="false"/>
          <w:i w:val="false"/>
          <w:color w:val="000000"/>
          <w:sz w:val="28"/>
        </w:rPr>
        <w:t>
      Құжаттар салыстыра тексеру үшін көшірмелерімен және түпнұсқалары қоса беріледі, кейін құжаттар тұтынушыға қайтарылады. Балаларға жәрдемақы алуға құқығы тоқсан сайын кірістер туралы ақпарат берумен расталып тұрады.</w:t>
      </w:r>
      <w:r>
        <w:br/>
      </w:r>
      <w:r>
        <w:rPr>
          <w:rFonts w:ascii="Times New Roman"/>
          <w:b w:val="false"/>
          <w:i w:val="false"/>
          <w:color w:val="000000"/>
          <w:sz w:val="28"/>
        </w:rPr>
        <w:t>
      Жәрдемақы тағайындау туралы өтінішпен ата-аналардың біреуі, қамқоршылар немесе қорғаншылар өздері баруға мүмкіндігі болмаған жағдайда ата-аналар, қамқоршылар немесе қорғаншылар белгіленген тәртіпте сенімхат негізінде жәрдемақы тағайындау туралы өтінішпен жүгінуге басқа тұлғаны уәкілдік етуге құқылы.</w:t>
      </w:r>
      <w:r>
        <w:br/>
      </w:r>
      <w:r>
        <w:rPr>
          <w:rFonts w:ascii="Times New Roman"/>
          <w:b w:val="false"/>
          <w:i w:val="false"/>
          <w:color w:val="000000"/>
          <w:sz w:val="28"/>
        </w:rPr>
        <w:t>
</w:t>
      </w:r>
      <w:r>
        <w:rPr>
          <w:rFonts w:ascii="Times New Roman"/>
          <w:b w:val="false"/>
          <w:i w:val="false"/>
          <w:color w:val="000000"/>
          <w:sz w:val="28"/>
        </w:rPr>
        <w:t>
      12. Уәкілетті органда және селолық округ әкімінде өтініш үлгілері күту залының арнайы тіреулеріне орналастырылады немесе құжатты қабылдайтын қызметкерде болады.</w:t>
      </w:r>
      <w:r>
        <w:br/>
      </w:r>
      <w:r>
        <w:rPr>
          <w:rFonts w:ascii="Times New Roman"/>
          <w:b w:val="false"/>
          <w:i w:val="false"/>
          <w:color w:val="000000"/>
          <w:sz w:val="28"/>
        </w:rPr>
        <w:t>
      Орталықта өтініш үлгілері күту залында арнайы тіреуде орналастырылады.</w:t>
      </w:r>
      <w:r>
        <w:br/>
      </w:r>
      <w:r>
        <w:rPr>
          <w:rFonts w:ascii="Times New Roman"/>
          <w:b w:val="false"/>
          <w:i w:val="false"/>
          <w:color w:val="000000"/>
          <w:sz w:val="28"/>
        </w:rPr>
        <w:t>
</w:t>
      </w:r>
      <w:r>
        <w:rPr>
          <w:rFonts w:ascii="Times New Roman"/>
          <w:b w:val="false"/>
          <w:i w:val="false"/>
          <w:color w:val="000000"/>
          <w:sz w:val="28"/>
        </w:rPr>
        <w:t>
      13. Мемлекеттік қызмет алу үшін толтырылған өтініш үлгісі мен басқа да құжаттар осы Регламенттің </w:t>
      </w:r>
      <w:r>
        <w:rPr>
          <w:rFonts w:ascii="Times New Roman"/>
          <w:b w:val="false"/>
          <w:i w:val="false"/>
          <w:color w:val="000000"/>
          <w:sz w:val="28"/>
        </w:rPr>
        <w:t>1-қосымшада</w:t>
      </w:r>
      <w:r>
        <w:rPr>
          <w:rFonts w:ascii="Times New Roman"/>
          <w:b w:val="false"/>
          <w:i w:val="false"/>
          <w:color w:val="000000"/>
          <w:sz w:val="28"/>
        </w:rPr>
        <w:t xml:space="preserve"> көрсетілген электрондық мекенжай, телефон, заңды мекенжайы уәкілетті органның жауапты маманына немесе тұрғылықты орны бойынша селолық округ әкіміне тапсырылады. Жауапты тұлға кабинетінің нөмірі мемлекеттік қызмет ұсыну бойынша ақпарат орналастырылған уәкілетті орган стендінде орналасқан.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14. Барлық қажеттi құжаттар тапсырылғаннан кейiн тұтынушыға:</w:t>
      </w:r>
      <w:r>
        <w:br/>
      </w:r>
      <w:r>
        <w:rPr>
          <w:rFonts w:ascii="Times New Roman"/>
          <w:b w:val="false"/>
          <w:i w:val="false"/>
          <w:color w:val="000000"/>
          <w:sz w:val="28"/>
        </w:rPr>
        <w:t>
      1) уәкiлеттi органда немесе селолық округтің әкiмiнде – мемлекеттiк қызметтi тiркеу және алу күнi, құжаттарды қабылдаған адамның тегi мен аты-жөнi көрсетiлген, құжаттардың тапсырылғанын растайтын талон берiледi;</w:t>
      </w:r>
      <w:r>
        <w:br/>
      </w:r>
      <w:r>
        <w:rPr>
          <w:rFonts w:ascii="Times New Roman"/>
          <w:b w:val="false"/>
          <w:i w:val="false"/>
          <w:color w:val="000000"/>
          <w:sz w:val="28"/>
        </w:rPr>
        <w:t>
      2) орталықта – сәйкесінше құжаттарды қабылдау туралы қолхат берiледi:</w:t>
      </w:r>
      <w:r>
        <w:br/>
      </w:r>
      <w:r>
        <w:rPr>
          <w:rFonts w:ascii="Times New Roman"/>
          <w:b w:val="false"/>
          <w:i w:val="false"/>
          <w:color w:val="000000"/>
          <w:sz w:val="28"/>
        </w:rPr>
        <w:t>
      өтiнiштi қабылдау күнi мен нөмiрi;</w:t>
      </w:r>
      <w:r>
        <w:br/>
      </w:r>
      <w:r>
        <w:rPr>
          <w:rFonts w:ascii="Times New Roman"/>
          <w:b w:val="false"/>
          <w:i w:val="false"/>
          <w:color w:val="000000"/>
          <w:sz w:val="28"/>
        </w:rPr>
        <w:t>
      сұралатын мемлекеттiк қызмет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w:t>
      </w:r>
      <w:r>
        <w:br/>
      </w:r>
      <w:r>
        <w:rPr>
          <w:rFonts w:ascii="Times New Roman"/>
          <w:b w:val="false"/>
          <w:i w:val="false"/>
          <w:color w:val="000000"/>
          <w:sz w:val="28"/>
        </w:rPr>
        <w:t>
</w:t>
      </w:r>
      <w:r>
        <w:rPr>
          <w:rFonts w:ascii="Times New Roman"/>
          <w:b w:val="false"/>
          <w:i w:val="false"/>
          <w:color w:val="000000"/>
          <w:sz w:val="28"/>
        </w:rPr>
        <w:t>
      15. 18 жасқа дейінгі балаларға жәрдемақы тағайындау (тағайындаудан бас тарту) туралы хабарламаны жеткізу жүзеге асырылады:</w:t>
      </w:r>
      <w:r>
        <w:br/>
      </w:r>
      <w:r>
        <w:rPr>
          <w:rFonts w:ascii="Times New Roman"/>
          <w:b w:val="false"/>
          <w:i w:val="false"/>
          <w:color w:val="000000"/>
          <w:sz w:val="28"/>
        </w:rPr>
        <w:t>
      уәкілетті органға немесе селолық округ әкіміне өзі жеке жүгінген жағдайда немесе пошталық хабарлама арқылы;</w:t>
      </w:r>
      <w:r>
        <w:br/>
      </w:r>
      <w:r>
        <w:rPr>
          <w:rFonts w:ascii="Times New Roman"/>
          <w:b w:val="false"/>
          <w:i w:val="false"/>
          <w:color w:val="000000"/>
          <w:sz w:val="28"/>
        </w:rPr>
        <w:t>
      мерзімі көрсетілген қолхат негізінде күн сайын «терезелер» арқылы орталыққа өзі жеке жүгінген жағдайда.</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мынадай негіздемелер бойынша бас тартылады:</w:t>
      </w:r>
      <w:r>
        <w:br/>
      </w:r>
      <w:r>
        <w:rPr>
          <w:rFonts w:ascii="Times New Roman"/>
          <w:b w:val="false"/>
          <w:i w:val="false"/>
          <w:color w:val="000000"/>
          <w:sz w:val="28"/>
        </w:rPr>
        <w:t>
      1) егер әкесі немесе анасы (асыраушылары) бірінші, екінші топтағы мүгедектерді, мүгедек балаларды, сексен жастан асқан тұлғаларды, үш жасқа дейінгі балаларды күтумен шұғылданатын жағдайдан басқа, отбасында баланың еңбекке жарамды ата-аналары (асыраушылары) жұмыс істемесе, күндізгі оқу бөлімінде оқымаса, әскерде қызмет етпесе немесе жұмыспен қамту органында жұмыссыз ретінде тіркелмесе;</w:t>
      </w:r>
      <w:r>
        <w:br/>
      </w:r>
      <w:r>
        <w:rPr>
          <w:rFonts w:ascii="Times New Roman"/>
          <w:b w:val="false"/>
          <w:i w:val="false"/>
          <w:color w:val="000000"/>
          <w:sz w:val="28"/>
        </w:rPr>
        <w:t>
      2) отбасының орташа жан басына шаққандағы кірісі азық-түлік себет бағасынан артық болған жағдайда.</w:t>
      </w:r>
      <w:r>
        <w:br/>
      </w:r>
      <w:r>
        <w:rPr>
          <w:rFonts w:ascii="Times New Roman"/>
          <w:b w:val="false"/>
          <w:i w:val="false"/>
          <w:color w:val="000000"/>
          <w:sz w:val="28"/>
        </w:rPr>
        <w:t>
      Мемлекеттік қызмет көрсетуді тоқтатуға негіз болып табылады:</w:t>
      </w:r>
      <w:r>
        <w:br/>
      </w:r>
      <w:r>
        <w:rPr>
          <w:rFonts w:ascii="Times New Roman"/>
          <w:b w:val="false"/>
          <w:i w:val="false"/>
          <w:color w:val="000000"/>
          <w:sz w:val="28"/>
        </w:rPr>
        <w:t>
      1) баланың қайтыс болуы;</w:t>
      </w:r>
      <w:r>
        <w:br/>
      </w:r>
      <w:r>
        <w:rPr>
          <w:rFonts w:ascii="Times New Roman"/>
          <w:b w:val="false"/>
          <w:i w:val="false"/>
          <w:color w:val="000000"/>
          <w:sz w:val="28"/>
        </w:rPr>
        <w:t>
      2) баланы толық мемлекет қарауына алу;</w:t>
      </w:r>
      <w:r>
        <w:br/>
      </w:r>
      <w:r>
        <w:rPr>
          <w:rFonts w:ascii="Times New Roman"/>
          <w:b w:val="false"/>
          <w:i w:val="false"/>
          <w:color w:val="000000"/>
          <w:sz w:val="28"/>
        </w:rPr>
        <w:t>
      3) өтiнiш берушiнiң жәрдемақыны заңсыз тағайындауға әкеп соқтыратын жалған мәлiметтердi беруi;</w:t>
      </w:r>
      <w:r>
        <w:br/>
      </w:r>
      <w:r>
        <w:rPr>
          <w:rFonts w:ascii="Times New Roman"/>
          <w:b w:val="false"/>
          <w:i w:val="false"/>
          <w:color w:val="000000"/>
          <w:sz w:val="28"/>
        </w:rPr>
        <w:t>
      4) Қазақстан Республикасының неке-отбасы заңнамасында белгiленген жағдайларда ата-аналарды ата-аналық құқығынан айыру немесе шектеу, асырап алуды заңсыз деп тану немесе жою, қорғаншыларды (қамқоршыларды) өздерiнiң мiндеттерiн орындаудан босату немесе шеттету.</w:t>
      </w:r>
      <w:r>
        <w:br/>
      </w:r>
      <w:r>
        <w:rPr>
          <w:rFonts w:ascii="Times New Roman"/>
          <w:b w:val="false"/>
          <w:i w:val="false"/>
          <w:color w:val="000000"/>
          <w:sz w:val="28"/>
        </w:rPr>
        <w:t>
      Мемлекеттiк қызметтi Орталық арқылы көрсеткен кезде уәкiлеттi орган жоғарыда аталған себептер бойынша бас тарту себебiн жазбаша негіздейдi және құжаттар пакетiн алған күннен бастап күнтiзбелiк он күн iшiнде қайтарады және кейiннен тұтынушыға беру үшiн Орталыққа жiбередi.</w:t>
      </w:r>
      <w:r>
        <w:br/>
      </w:r>
      <w:r>
        <w:rPr>
          <w:rFonts w:ascii="Times New Roman"/>
          <w:b w:val="false"/>
          <w:i w:val="false"/>
          <w:color w:val="000000"/>
          <w:sz w:val="28"/>
        </w:rPr>
        <w:t>
      Құжаттардың ресiмделуiнде қателер анықталған кезде,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 жиынтығын толық ұсынбаған және құжаттар дұрыс ресiмделмеген жағдайда уәкілетті орган құжат жиынтығын алған соң үш жұмыс күні ішінде оларды кейін тұтынушыға беру үшін, кейін қайтару себебін жазбаша негіздеумен Орталыққа қайтарады.</w:t>
      </w:r>
      <w:r>
        <w:br/>
      </w:r>
      <w:r>
        <w:rPr>
          <w:rFonts w:ascii="Times New Roman"/>
          <w:b w:val="false"/>
          <w:i w:val="false"/>
          <w:color w:val="000000"/>
          <w:sz w:val="28"/>
        </w:rPr>
        <w:t>
      Мемлекеттік қызмет көрсетуді тоқтату үшін негіздемелер жоқ.</w:t>
      </w:r>
      <w:r>
        <w:br/>
      </w:r>
      <w:r>
        <w:rPr>
          <w:rFonts w:ascii="Times New Roman"/>
          <w:b w:val="false"/>
          <w:i w:val="false"/>
          <w:color w:val="000000"/>
          <w:sz w:val="28"/>
        </w:rPr>
        <w:t>
</w:t>
      </w:r>
      <w:r>
        <w:rPr>
          <w:rFonts w:ascii="Times New Roman"/>
          <w:b w:val="false"/>
          <w:i w:val="false"/>
          <w:color w:val="000000"/>
          <w:sz w:val="28"/>
        </w:rPr>
        <w:t>
      17.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органда:</w:t>
      </w:r>
      <w:r>
        <w:br/>
      </w:r>
      <w:r>
        <w:rPr>
          <w:rFonts w:ascii="Times New Roman"/>
          <w:b w:val="false"/>
          <w:i w:val="false"/>
          <w:color w:val="000000"/>
          <w:sz w:val="28"/>
        </w:rPr>
        <w:t>
      1) тұтынушы уәкілетті органға өтініш білдіреді;</w:t>
      </w:r>
      <w:r>
        <w:br/>
      </w:r>
      <w:r>
        <w:rPr>
          <w:rFonts w:ascii="Times New Roman"/>
          <w:b w:val="false"/>
          <w:i w:val="false"/>
          <w:color w:val="000000"/>
          <w:sz w:val="28"/>
        </w:rPr>
        <w:t>
      2) уәкілетті органның жауапты маманы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және өтінішті қабылдайды, тіркеуден өткізеді, тұтынушыға талон береді және қарастыруға басшыға жібереді;</w:t>
      </w:r>
      <w:r>
        <w:br/>
      </w:r>
      <w:r>
        <w:rPr>
          <w:rFonts w:ascii="Times New Roman"/>
          <w:b w:val="false"/>
          <w:i w:val="false"/>
          <w:color w:val="000000"/>
          <w:sz w:val="28"/>
        </w:rPr>
        <w:t>
      3) уәкілетті органның басшысы құжаттармен танысып, бұрыштама салады және жұмысты бұдан әрі жалғастыру үшін жауапты орындаушыға жібереді;</w:t>
      </w:r>
      <w:r>
        <w:br/>
      </w:r>
      <w:r>
        <w:rPr>
          <w:rFonts w:ascii="Times New Roman"/>
          <w:b w:val="false"/>
          <w:i w:val="false"/>
          <w:color w:val="000000"/>
          <w:sz w:val="28"/>
        </w:rPr>
        <w:t>
      4) уәкілетті органның жауапты маманы құжаттарды қарастыру үшін учаскелік комиссияға жібереді;</w:t>
      </w:r>
      <w:r>
        <w:br/>
      </w:r>
      <w:r>
        <w:rPr>
          <w:rFonts w:ascii="Times New Roman"/>
          <w:b w:val="false"/>
          <w:i w:val="false"/>
          <w:color w:val="000000"/>
          <w:sz w:val="28"/>
        </w:rPr>
        <w:t>
      5) учаскелік комиссия тұтынушының материалдық тұрмыс жағдайына тексеріс жүргізіп, тұрмыс жағдайының актісін жасап және уәкілетті органның жауапты орындаушысына жәрдемақыны тағайындау және төлеу жөнінде қорытынды ұсынады.</w:t>
      </w:r>
      <w:r>
        <w:br/>
      </w:r>
      <w:r>
        <w:rPr>
          <w:rFonts w:ascii="Times New Roman"/>
          <w:b w:val="false"/>
          <w:i w:val="false"/>
          <w:color w:val="000000"/>
          <w:sz w:val="28"/>
        </w:rPr>
        <w:t>
      6) уәкілетті органның жауапты орындаушысы жәрдемақы тағайындау туралы хабарлама немесе бас тарту туралы дәлелді жауапты ресімдейді және уәкілетті органның басшысына қол қоюға тапсырады;</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жауапты маманға тапсырады;</w:t>
      </w:r>
      <w:r>
        <w:br/>
      </w:r>
      <w:r>
        <w:rPr>
          <w:rFonts w:ascii="Times New Roman"/>
          <w:b w:val="false"/>
          <w:i w:val="false"/>
          <w:color w:val="000000"/>
          <w:sz w:val="28"/>
        </w:rPr>
        <w:t>
      8) уәкілетті органның жауапты маманы мемлекеттік қызмет көрсету нәтижесін кітапқа тіркейді және тұтынушыға хабарлама немесе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1) тұтынушы Орталыққа өтініш білдіреді;</w:t>
      </w:r>
      <w:r>
        <w:br/>
      </w:r>
      <w:r>
        <w:rPr>
          <w:rFonts w:ascii="Times New Roman"/>
          <w:b w:val="false"/>
          <w:i w:val="false"/>
          <w:color w:val="000000"/>
          <w:sz w:val="28"/>
        </w:rPr>
        <w:t>
      2) Орталық инспекторы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өтініш пен қажетті құжаттарды қабылдайды, өтінішке тіркеу жүргізеді, тұтынушыға қолхат береді және Орталықтың жинақтаушы бөліміне жібереді;</w:t>
      </w:r>
      <w:r>
        <w:br/>
      </w:r>
      <w:r>
        <w:rPr>
          <w:rFonts w:ascii="Times New Roman"/>
          <w:b w:val="false"/>
          <w:i w:val="false"/>
          <w:color w:val="000000"/>
          <w:sz w:val="28"/>
        </w:rPr>
        <w:t>
      3) Орталықтың жинақтаушы бөлімінің инспекторы құжаттарды жинайды, тізім құрады және құжаттарды уәкілетті органға жібереді;</w:t>
      </w:r>
      <w:r>
        <w:br/>
      </w:r>
      <w:r>
        <w:rPr>
          <w:rFonts w:ascii="Times New Roman"/>
          <w:b w:val="false"/>
          <w:i w:val="false"/>
          <w:color w:val="000000"/>
          <w:sz w:val="28"/>
        </w:rPr>
        <w:t>
      4) уәкілетті органның жауапты маманы құжаттардың толықтығын тексеріп, тіркеу жүргізеді және басшыға қарастыруға жібереді;</w:t>
      </w:r>
      <w:r>
        <w:br/>
      </w:r>
      <w:r>
        <w:rPr>
          <w:rFonts w:ascii="Times New Roman"/>
          <w:b w:val="false"/>
          <w:i w:val="false"/>
          <w:color w:val="000000"/>
          <w:sz w:val="28"/>
        </w:rPr>
        <w:t>
      5) уәкілетті органның басшысы құжаттарды қарастырып, бұрыштама салады және жұмысты бұдан әрі жалғастыру үшін жауапты маманға жібереді;</w:t>
      </w:r>
      <w:r>
        <w:br/>
      </w:r>
      <w:r>
        <w:rPr>
          <w:rFonts w:ascii="Times New Roman"/>
          <w:b w:val="false"/>
          <w:i w:val="false"/>
          <w:color w:val="000000"/>
          <w:sz w:val="28"/>
        </w:rPr>
        <w:t>
      6) уәкілетті органның жауапты маманы құжаттарды қарастыру үшін учаскелік комиссияға жібереді;</w:t>
      </w:r>
      <w:r>
        <w:br/>
      </w:r>
      <w:r>
        <w:rPr>
          <w:rFonts w:ascii="Times New Roman"/>
          <w:b w:val="false"/>
          <w:i w:val="false"/>
          <w:color w:val="000000"/>
          <w:sz w:val="28"/>
        </w:rPr>
        <w:t>
      7) учаскелік комиссия тұтынушының (оның отбасының) материалдық тұрмыс жағдайына тексеріс жүргізіп, жәрдемақыны тағайындау және төлеу бойынша отбасының материалдық жағдайы туралы актісін құрады және уәкілеттік органның жауапты орындаушысына отбасының мұқтаждығы туралы қорытынды (бұдан әрі - қорытынды) ұсынады;</w:t>
      </w:r>
      <w:r>
        <w:br/>
      </w:r>
      <w:r>
        <w:rPr>
          <w:rFonts w:ascii="Times New Roman"/>
          <w:b w:val="false"/>
          <w:i w:val="false"/>
          <w:color w:val="000000"/>
          <w:sz w:val="28"/>
        </w:rPr>
        <w:t>
      8) уәкілетті органның жауапты маманы балаларға жәрдемақы тағайындау туралы хабарлама немесе бас тарту туралы дәлелді жауапты ресімдейді және уәкілетті органның басшысына қол қоюға тапсырады;</w:t>
      </w:r>
      <w:r>
        <w:br/>
      </w:r>
      <w:r>
        <w:rPr>
          <w:rFonts w:ascii="Times New Roman"/>
          <w:b w:val="false"/>
          <w:i w:val="false"/>
          <w:color w:val="000000"/>
          <w:sz w:val="28"/>
        </w:rPr>
        <w:t>
      9) уәкілетті органның басшысы хабарламаға немесе бас тарту туралы дәлелді жауапқа қол қояды және жауапты маманға тапсырады;</w:t>
      </w:r>
      <w:r>
        <w:br/>
      </w:r>
      <w:r>
        <w:rPr>
          <w:rFonts w:ascii="Times New Roman"/>
          <w:b w:val="false"/>
          <w:i w:val="false"/>
          <w:color w:val="000000"/>
          <w:sz w:val="28"/>
        </w:rPr>
        <w:t>
      10) уәкілетті органның жауапты маманы мемлекеттік қызмет көрсету нәтижесін кітапқа тіркейді және Орталыққа бас тарту туралы дәлелді жауапты жолдайды;</w:t>
      </w:r>
      <w:r>
        <w:br/>
      </w:r>
      <w:r>
        <w:rPr>
          <w:rFonts w:ascii="Times New Roman"/>
          <w:b w:val="false"/>
          <w:i w:val="false"/>
          <w:color w:val="000000"/>
          <w:sz w:val="28"/>
        </w:rPr>
        <w:t>
      11) Орталық инспекторы тұтынушыға хабарлама немесе бас тарту туралы дәлелді жауап береді.</w:t>
      </w:r>
    </w:p>
    <w:bookmarkEnd w:id="8"/>
    <w:bookmarkStart w:name="z32" w:id="9"/>
    <w:p>
      <w:pPr>
        <w:spacing w:after="0"/>
        <w:ind w:left="0"/>
        <w:jc w:val="left"/>
      </w:pPr>
      <w:r>
        <w:rPr>
          <w:rFonts w:ascii="Times New Roman"/>
          <w:b/>
          <w:i w:val="false"/>
          <w:color w:val="000000"/>
        </w:rPr>
        <w:t xml:space="preserve"> 
4. Мемлекеттік қызмет көрсету процесіндегі іс-әрекет</w:t>
      </w:r>
      <w:r>
        <w:br/>
      </w:r>
      <w:r>
        <w:rPr>
          <w:rFonts w:ascii="Times New Roman"/>
          <w:b/>
          <w:i w:val="false"/>
          <w:color w:val="000000"/>
        </w:rPr>
        <w:t>
(өзара іс-қимыл) тәртібінің сипаттамасы</w:t>
      </w:r>
    </w:p>
    <w:bookmarkEnd w:id="9"/>
    <w:bookmarkStart w:name="z33" w:id="10"/>
    <w:p>
      <w:pPr>
        <w:spacing w:after="0"/>
        <w:ind w:left="0"/>
        <w:jc w:val="both"/>
      </w:pPr>
      <w:r>
        <w:rPr>
          <w:rFonts w:ascii="Times New Roman"/>
          <w:b w:val="false"/>
          <w:i w:val="false"/>
          <w:color w:val="000000"/>
          <w:sz w:val="28"/>
        </w:rPr>
        <w:t>
      18. Мемлекеттік қызмет көрсету процесіне мынадай құрылымдық - функционалдық бірліктер (әрі қарай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учаскелік комиссияға;</w:t>
      </w:r>
      <w:r>
        <w:br/>
      </w:r>
      <w:r>
        <w:rPr>
          <w:rFonts w:ascii="Times New Roman"/>
          <w:b w:val="false"/>
          <w:i w:val="false"/>
          <w:color w:val="000000"/>
          <w:sz w:val="28"/>
        </w:rPr>
        <w:t>
      4) уәкілетті органның жауапты орындаушысы;</w:t>
      </w:r>
      <w:r>
        <w:br/>
      </w:r>
      <w:r>
        <w:rPr>
          <w:rFonts w:ascii="Times New Roman"/>
          <w:b w:val="false"/>
          <w:i w:val="false"/>
          <w:color w:val="000000"/>
          <w:sz w:val="28"/>
        </w:rPr>
        <w:t>
      5) Орталық инспекторы;</w:t>
      </w:r>
      <w:r>
        <w:br/>
      </w:r>
      <w:r>
        <w:rPr>
          <w:rFonts w:ascii="Times New Roman"/>
          <w:b w:val="false"/>
          <w:i w:val="false"/>
          <w:color w:val="000000"/>
          <w:sz w:val="28"/>
        </w:rPr>
        <w:t>
      6) Орталықтың жинақтаушы бөлімінің инспекторы.</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қисынды бірізділігі арасындағы өзара әрекетті бейнелейтін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0"/>
    <w:bookmarkStart w:name="z36" w:id="11"/>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1"/>
    <w:bookmarkStart w:name="z37" w:id="12"/>
    <w:p>
      <w:pPr>
        <w:spacing w:after="0"/>
        <w:ind w:left="0"/>
        <w:jc w:val="both"/>
      </w:pPr>
      <w:r>
        <w:rPr>
          <w:rFonts w:ascii="Times New Roman"/>
          <w:b w:val="false"/>
          <w:i w:val="false"/>
          <w:color w:val="000000"/>
          <w:sz w:val="28"/>
        </w:rPr>
        <w:t>
      21. Мемлекеттік қызмет көрсетуге уәкілетті органның басшысы, селолық округ әкімі, уәкілетті органның, Орталықтың лауазымды тұлғалары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r>
        <w:br/>
      </w:r>
      <w:r>
        <w:rPr>
          <w:rFonts w:ascii="Times New Roman"/>
          <w:b w:val="false"/>
          <w:i w:val="false"/>
          <w:color w:val="000000"/>
          <w:sz w:val="28"/>
        </w:rPr>
        <w:t>
</w:t>
      </w:r>
      <w:r>
        <w:rPr>
          <w:rFonts w:ascii="Times New Roman"/>
          <w:b w:val="false"/>
          <w:i w:val="false"/>
          <w:color w:val="000000"/>
          <w:sz w:val="28"/>
        </w:rPr>
        <w:t>
      22. Көрсетiлген мемлекеттiк қызметтiң нәтижелерiмен келiспеген жағдайда тұтынушы заңнамада белгiленген тәртiппен сотқа жүгiнуге құқылы.</w:t>
      </w:r>
      <w:r>
        <w:br/>
      </w:r>
      <w:r>
        <w:rPr>
          <w:rFonts w:ascii="Times New Roman"/>
          <w:b w:val="false"/>
          <w:i w:val="false"/>
          <w:color w:val="000000"/>
          <w:sz w:val="28"/>
        </w:rPr>
        <w:t>
</w:t>
      </w:r>
      <w:r>
        <w:rPr>
          <w:rFonts w:ascii="Times New Roman"/>
          <w:b w:val="false"/>
          <w:i w:val="false"/>
          <w:color w:val="000000"/>
          <w:sz w:val="28"/>
        </w:rPr>
        <w:t>
      23. Жазбаша шағым берген тұтынушыға шағымға жауап алу күнi және уақыты, шағымды қарау барысы туралы бiлуге болатын лауазымды адамдардың байланыс деректерi көрсетiлген талон берiледi.</w:t>
      </w:r>
    </w:p>
    <w:bookmarkEnd w:id="12"/>
    <w:bookmarkStart w:name="z40" w:id="13"/>
    <w:p>
      <w:pPr>
        <w:spacing w:after="0"/>
        <w:ind w:left="0"/>
        <w:jc w:val="both"/>
      </w:pPr>
      <w:r>
        <w:rPr>
          <w:rFonts w:ascii="Times New Roman"/>
          <w:b w:val="false"/>
          <w:i w:val="false"/>
          <w:color w:val="000000"/>
          <w:sz w:val="28"/>
        </w:rPr>
        <w:t>
«18 жасқа дейінгі балалары</w:t>
      </w:r>
      <w:r>
        <w:br/>
      </w:r>
      <w:r>
        <w:rPr>
          <w:rFonts w:ascii="Times New Roman"/>
          <w:b w:val="false"/>
          <w:i w:val="false"/>
          <w:color w:val="000000"/>
          <w:sz w:val="28"/>
        </w:rPr>
        <w:t>
бар отбасыларға мемлекеттік</w:t>
      </w:r>
      <w:r>
        <w:br/>
      </w:r>
      <w:r>
        <w:rPr>
          <w:rFonts w:ascii="Times New Roman"/>
          <w:b w:val="false"/>
          <w:i w:val="false"/>
          <w:color w:val="000000"/>
          <w:sz w:val="28"/>
        </w:rPr>
        <w:t>
жәрдемақылар тағайындау»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13"/>
    <w:p>
      <w:pPr>
        <w:spacing w:after="0"/>
        <w:ind w:left="0"/>
        <w:jc w:val="left"/>
      </w:pPr>
      <w:r>
        <w:rPr>
          <w:rFonts w:ascii="Times New Roman"/>
          <w:b/>
          <w:i w:val="false"/>
          <w:color w:val="000000"/>
        </w:rPr>
        <w:t xml:space="preserve"> Мемлекеттік қызметті көрсету бойынша</w:t>
      </w:r>
      <w:r>
        <w:br/>
      </w:r>
      <w:r>
        <w:rPr>
          <w:rFonts w:ascii="Times New Roman"/>
          <w:b/>
          <w:i w:val="false"/>
          <w:color w:val="000000"/>
        </w:rPr>
        <w:t>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8"/>
        <w:gridCol w:w="3044"/>
        <w:gridCol w:w="3760"/>
        <w:gridCol w:w="2288"/>
      </w:tblGrid>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атауы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мекенжайы</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r>
              <w:br/>
            </w:r>
            <w:r>
              <w:rPr>
                <w:rFonts w:ascii="Times New Roman"/>
                <w:b w:val="false"/>
                <w:i w:val="false"/>
                <w:color w:val="000000"/>
                <w:sz w:val="20"/>
              </w:rPr>
              <w:t>
аудандық</w:t>
            </w:r>
            <w:r>
              <w:br/>
            </w:r>
            <w:r>
              <w:rPr>
                <w:rFonts w:ascii="Times New Roman"/>
                <w:b w:val="false"/>
                <w:i w:val="false"/>
                <w:color w:val="000000"/>
                <w:sz w:val="20"/>
              </w:rPr>
              <w:t>
жұмыспен</w:t>
            </w:r>
            <w:r>
              <w:br/>
            </w:r>
            <w:r>
              <w:rPr>
                <w:rFonts w:ascii="Times New Roman"/>
                <w:b w:val="false"/>
                <w:i w:val="false"/>
                <w:color w:val="000000"/>
                <w:sz w:val="20"/>
              </w:rPr>
              <w:t>
қамту және</w:t>
            </w:r>
            <w:r>
              <w:br/>
            </w:r>
            <w:r>
              <w:rPr>
                <w:rFonts w:ascii="Times New Roman"/>
                <w:b w:val="false"/>
                <w:i w:val="false"/>
                <w:color w:val="000000"/>
                <w:sz w:val="20"/>
              </w:rPr>
              <w:t>
әлеуметтік</w:t>
            </w:r>
            <w:r>
              <w:br/>
            </w:r>
            <w:r>
              <w:rPr>
                <w:rFonts w:ascii="Times New Roman"/>
                <w:b w:val="false"/>
                <w:i w:val="false"/>
                <w:color w:val="000000"/>
                <w:sz w:val="20"/>
              </w:rPr>
              <w:t>
бағдарлама</w:t>
            </w:r>
            <w:r>
              <w:br/>
            </w:r>
            <w:r>
              <w:rPr>
                <w:rFonts w:ascii="Times New Roman"/>
                <w:b w:val="false"/>
                <w:i w:val="false"/>
                <w:color w:val="000000"/>
                <w:sz w:val="20"/>
              </w:rPr>
              <w:t>
лар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w:t>
            </w:r>
            <w:r>
              <w:br/>
            </w:r>
            <w:r>
              <w:rPr>
                <w:rFonts w:ascii="Times New Roman"/>
                <w:b w:val="false"/>
                <w:i w:val="false"/>
                <w:color w:val="000000"/>
                <w:sz w:val="20"/>
              </w:rPr>
              <w:t>
Қызылжар</w:t>
            </w:r>
            <w:r>
              <w:br/>
            </w:r>
            <w:r>
              <w:rPr>
                <w:rFonts w:ascii="Times New Roman"/>
                <w:b w:val="false"/>
                <w:i w:val="false"/>
                <w:color w:val="000000"/>
                <w:sz w:val="20"/>
              </w:rPr>
              <w:t>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w:t>
            </w:r>
            <w:r>
              <w:br/>
            </w:r>
            <w:r>
              <w:rPr>
                <w:rFonts w:ascii="Times New Roman"/>
                <w:b w:val="false"/>
                <w:i w:val="false"/>
                <w:color w:val="000000"/>
                <w:sz w:val="20"/>
              </w:rPr>
              <w:t>
көшесі, 6а, №</w:t>
            </w:r>
            <w:r>
              <w:br/>
            </w:r>
            <w:r>
              <w:rPr>
                <w:rFonts w:ascii="Times New Roman"/>
                <w:b w:val="false"/>
                <w:i w:val="false"/>
                <w:color w:val="000000"/>
                <w:sz w:val="20"/>
              </w:rPr>
              <w:t>
3 кабинет</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w:t>
            </w:r>
            <w:r>
              <w:br/>
            </w:r>
            <w:r>
              <w:rPr>
                <w:rFonts w:ascii="Times New Roman"/>
                <w:b w:val="false"/>
                <w:i w:val="false"/>
                <w:color w:val="000000"/>
                <w:sz w:val="20"/>
              </w:rPr>
              <w:t>
9.00 бастап 18.00</w:t>
            </w:r>
            <w:r>
              <w:br/>
            </w:r>
            <w:r>
              <w:rPr>
                <w:rFonts w:ascii="Times New Roman"/>
                <w:b w:val="false"/>
                <w:i w:val="false"/>
                <w:color w:val="000000"/>
                <w:sz w:val="20"/>
              </w:rPr>
              <w:t>
дейін,</w:t>
            </w:r>
            <w:r>
              <w:br/>
            </w:r>
            <w:r>
              <w:rPr>
                <w:rFonts w:ascii="Times New Roman"/>
                <w:b w:val="false"/>
                <w:i w:val="false"/>
                <w:color w:val="000000"/>
                <w:sz w:val="20"/>
              </w:rPr>
              <w:t>
13.00-14.00 түскі</w:t>
            </w:r>
            <w:r>
              <w:br/>
            </w:r>
            <w:r>
              <w:rPr>
                <w:rFonts w:ascii="Times New Roman"/>
                <w:b w:val="false"/>
                <w:i w:val="false"/>
                <w:color w:val="000000"/>
                <w:sz w:val="20"/>
              </w:rPr>
              <w:t>
үзіліс,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w:t>
            </w:r>
            <w:r>
              <w:br/>
            </w:r>
            <w:r>
              <w:rPr>
                <w:rFonts w:ascii="Times New Roman"/>
                <w:b w:val="false"/>
                <w:i w:val="false"/>
                <w:color w:val="000000"/>
                <w:sz w:val="20"/>
              </w:rPr>
              <w:t>
21-07</w:t>
            </w:r>
          </w:p>
        </w:tc>
      </w:tr>
    </w:tbl>
    <w:bookmarkStart w:name="z41" w:id="14"/>
    <w:p>
      <w:pPr>
        <w:spacing w:after="0"/>
        <w:ind w:left="0"/>
        <w:jc w:val="both"/>
      </w:pPr>
      <w:r>
        <w:rPr>
          <w:rFonts w:ascii="Times New Roman"/>
          <w:b w:val="false"/>
          <w:i w:val="false"/>
          <w:color w:val="000000"/>
          <w:sz w:val="28"/>
        </w:rPr>
        <w:t>
«18 жасқа дейінгі балалары</w:t>
      </w:r>
      <w:r>
        <w:br/>
      </w:r>
      <w:r>
        <w:rPr>
          <w:rFonts w:ascii="Times New Roman"/>
          <w:b w:val="false"/>
          <w:i w:val="false"/>
          <w:color w:val="000000"/>
          <w:sz w:val="28"/>
        </w:rPr>
        <w:t>
бар отбасыларға мемлекеттік</w:t>
      </w:r>
      <w:r>
        <w:br/>
      </w:r>
      <w:r>
        <w:rPr>
          <w:rFonts w:ascii="Times New Roman"/>
          <w:b w:val="false"/>
          <w:i w:val="false"/>
          <w:color w:val="000000"/>
          <w:sz w:val="28"/>
        </w:rPr>
        <w:t>
жәрдемақылар тағайындау»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4"/>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3098"/>
        <w:gridCol w:w="2715"/>
        <w:gridCol w:w="3162"/>
        <w:gridCol w:w="2291"/>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 xml:space="preserve">№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w:t>
            </w:r>
            <w:r>
              <w:br/>
            </w:r>
            <w:r>
              <w:rPr>
                <w:rFonts w:ascii="Times New Roman"/>
                <w:b w:val="false"/>
                <w:i w:val="false"/>
                <w:color w:val="000000"/>
                <w:sz w:val="20"/>
              </w:rPr>
              <w:t>
көрсету</w:t>
            </w:r>
            <w:r>
              <w:br/>
            </w:r>
            <w:r>
              <w:rPr>
                <w:rFonts w:ascii="Times New Roman"/>
                <w:b w:val="false"/>
                <w:i w:val="false"/>
                <w:color w:val="000000"/>
                <w:sz w:val="20"/>
              </w:rPr>
              <w:t>
орталығының</w:t>
            </w:r>
            <w:r>
              <w:br/>
            </w:r>
            <w:r>
              <w:rPr>
                <w:rFonts w:ascii="Times New Roman"/>
                <w:b w:val="false"/>
                <w:i w:val="false"/>
                <w:color w:val="000000"/>
                <w:sz w:val="20"/>
              </w:rPr>
              <w:t>
атауы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мекенжайы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 бойынша</w:t>
            </w:r>
            <w:r>
              <w:br/>
            </w:r>
            <w:r>
              <w:rPr>
                <w:rFonts w:ascii="Times New Roman"/>
                <w:b w:val="false"/>
                <w:i w:val="false"/>
                <w:color w:val="000000"/>
                <w:sz w:val="20"/>
              </w:rPr>
              <w:t>
«Халыққа</w:t>
            </w:r>
            <w:r>
              <w:br/>
            </w:r>
            <w:r>
              <w:rPr>
                <w:rFonts w:ascii="Times New Roman"/>
                <w:b w:val="false"/>
                <w:i w:val="false"/>
                <w:color w:val="000000"/>
                <w:sz w:val="20"/>
              </w:rPr>
              <w:t>
қызмет көрсету</w:t>
            </w:r>
            <w:r>
              <w:br/>
            </w:r>
            <w:r>
              <w:rPr>
                <w:rFonts w:ascii="Times New Roman"/>
                <w:b w:val="false"/>
                <w:i w:val="false"/>
                <w:color w:val="000000"/>
                <w:sz w:val="20"/>
              </w:rPr>
              <w:t>
орталығы»</w:t>
            </w:r>
            <w:r>
              <w:br/>
            </w:r>
            <w:r>
              <w:rPr>
                <w:rFonts w:ascii="Times New Roman"/>
                <w:b w:val="false"/>
                <w:i w:val="false"/>
                <w:color w:val="000000"/>
                <w:sz w:val="20"/>
              </w:rPr>
              <w:t>
республикалық</w:t>
            </w:r>
            <w:r>
              <w:br/>
            </w:r>
            <w:r>
              <w:rPr>
                <w:rFonts w:ascii="Times New Roman"/>
                <w:b w:val="false"/>
                <w:i w:val="false"/>
                <w:color w:val="000000"/>
                <w:sz w:val="20"/>
              </w:rPr>
              <w:t>
мемлекеттік</w:t>
            </w:r>
            <w:r>
              <w:br/>
            </w:r>
            <w:r>
              <w:rPr>
                <w:rFonts w:ascii="Times New Roman"/>
                <w:b w:val="false"/>
                <w:i w:val="false"/>
                <w:color w:val="000000"/>
                <w:sz w:val="20"/>
              </w:rPr>
              <w:t>
кәсіпорны</w:t>
            </w:r>
            <w:r>
              <w:br/>
            </w:r>
            <w:r>
              <w:rPr>
                <w:rFonts w:ascii="Times New Roman"/>
                <w:b w:val="false"/>
                <w:i w:val="false"/>
                <w:color w:val="000000"/>
                <w:sz w:val="20"/>
              </w:rPr>
              <w:t>
филиалының</w:t>
            </w:r>
            <w:r>
              <w:br/>
            </w:r>
            <w:r>
              <w:rPr>
                <w:rFonts w:ascii="Times New Roman"/>
                <w:b w:val="false"/>
                <w:i w:val="false"/>
                <w:color w:val="000000"/>
                <w:sz w:val="20"/>
              </w:rPr>
              <w:t>
Қызылжар</w:t>
            </w:r>
            <w:r>
              <w:br/>
            </w:r>
            <w:r>
              <w:rPr>
                <w:rFonts w:ascii="Times New Roman"/>
                <w:b w:val="false"/>
                <w:i w:val="false"/>
                <w:color w:val="000000"/>
                <w:sz w:val="20"/>
              </w:rPr>
              <w:t>
аудандық</w:t>
            </w:r>
            <w:r>
              <w:br/>
            </w:r>
            <w:r>
              <w:rPr>
                <w:rFonts w:ascii="Times New Roman"/>
                <w:b w:val="false"/>
                <w:i w:val="false"/>
                <w:color w:val="000000"/>
                <w:sz w:val="20"/>
              </w:rPr>
              <w:t>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w:t>
            </w:r>
            <w:r>
              <w:br/>
            </w:r>
            <w:r>
              <w:rPr>
                <w:rFonts w:ascii="Times New Roman"/>
                <w:b w:val="false"/>
                <w:i w:val="false"/>
                <w:color w:val="000000"/>
                <w:sz w:val="20"/>
              </w:rPr>
              <w:t>
Қызылжар</w:t>
            </w:r>
            <w:r>
              <w:br/>
            </w:r>
            <w:r>
              <w:rPr>
                <w:rFonts w:ascii="Times New Roman"/>
                <w:b w:val="false"/>
                <w:i w:val="false"/>
                <w:color w:val="000000"/>
                <w:sz w:val="20"/>
              </w:rPr>
              <w:t>
ауданы,</w:t>
            </w:r>
            <w:r>
              <w:br/>
            </w:r>
            <w:r>
              <w:rPr>
                <w:rFonts w:ascii="Times New Roman"/>
                <w:b w:val="false"/>
                <w:i w:val="false"/>
                <w:color w:val="000000"/>
                <w:sz w:val="20"/>
              </w:rPr>
              <w:t>
Бескөл</w:t>
            </w:r>
            <w:r>
              <w:br/>
            </w:r>
            <w:r>
              <w:rPr>
                <w:rFonts w:ascii="Times New Roman"/>
                <w:b w:val="false"/>
                <w:i w:val="false"/>
                <w:color w:val="000000"/>
                <w:sz w:val="20"/>
              </w:rPr>
              <w:t>
ауылы,</w:t>
            </w:r>
            <w:r>
              <w:br/>
            </w:r>
            <w:r>
              <w:rPr>
                <w:rFonts w:ascii="Times New Roman"/>
                <w:b w:val="false"/>
                <w:i w:val="false"/>
                <w:color w:val="000000"/>
                <w:sz w:val="20"/>
              </w:rPr>
              <w:t>
Институт</w:t>
            </w:r>
            <w:r>
              <w:br/>
            </w:r>
            <w:r>
              <w:rPr>
                <w:rFonts w:ascii="Times New Roman"/>
                <w:b w:val="false"/>
                <w:i w:val="false"/>
                <w:color w:val="000000"/>
                <w:sz w:val="20"/>
              </w:rPr>
              <w:t>
көшесі, 1в</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түскі</w:t>
            </w:r>
            <w:r>
              <w:br/>
            </w:r>
            <w:r>
              <w:rPr>
                <w:rFonts w:ascii="Times New Roman"/>
                <w:b w:val="false"/>
                <w:i w:val="false"/>
                <w:color w:val="000000"/>
                <w:sz w:val="20"/>
              </w:rPr>
              <w:t>
үзіліссіз</w:t>
            </w:r>
            <w:r>
              <w:br/>
            </w:r>
            <w:r>
              <w:rPr>
                <w:rFonts w:ascii="Times New Roman"/>
                <w:b w:val="false"/>
                <w:i w:val="false"/>
                <w:color w:val="000000"/>
                <w:sz w:val="20"/>
              </w:rPr>
              <w:t>
сағат 9.00-ден</w:t>
            </w:r>
            <w:r>
              <w:br/>
            </w:r>
            <w:r>
              <w:rPr>
                <w:rFonts w:ascii="Times New Roman"/>
                <w:b w:val="false"/>
                <w:i w:val="false"/>
                <w:color w:val="000000"/>
                <w:sz w:val="20"/>
              </w:rPr>
              <w:t>
19.00 дейін,</w:t>
            </w:r>
            <w:r>
              <w:br/>
            </w:r>
            <w:r>
              <w:rPr>
                <w:rFonts w:ascii="Times New Roman"/>
                <w:b w:val="false"/>
                <w:i w:val="false"/>
                <w:color w:val="000000"/>
                <w:sz w:val="20"/>
              </w:rPr>
              <w:t>
демалыс –</w:t>
            </w:r>
            <w:r>
              <w:br/>
            </w:r>
            <w:r>
              <w:rPr>
                <w:rFonts w:ascii="Times New Roman"/>
                <w:b w:val="false"/>
                <w:i w:val="false"/>
                <w:color w:val="000000"/>
                <w:sz w:val="20"/>
              </w:rPr>
              <w:t>
жексенбі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w:t>
            </w:r>
            <w:r>
              <w:br/>
            </w:r>
            <w:r>
              <w:rPr>
                <w:rFonts w:ascii="Times New Roman"/>
                <w:b w:val="false"/>
                <w:i w:val="false"/>
                <w:color w:val="000000"/>
                <w:sz w:val="20"/>
              </w:rPr>
              <w:t>
17-56</w:t>
            </w:r>
          </w:p>
        </w:tc>
      </w:tr>
    </w:tbl>
    <w:bookmarkStart w:name="z42" w:id="15"/>
    <w:p>
      <w:pPr>
        <w:spacing w:after="0"/>
        <w:ind w:left="0"/>
        <w:jc w:val="both"/>
      </w:pPr>
      <w:r>
        <w:rPr>
          <w:rFonts w:ascii="Times New Roman"/>
          <w:b w:val="false"/>
          <w:i w:val="false"/>
          <w:color w:val="000000"/>
          <w:sz w:val="28"/>
        </w:rPr>
        <w:t>
«18 жасқа дейінгі балалары</w:t>
      </w:r>
      <w:r>
        <w:br/>
      </w:r>
      <w:r>
        <w:rPr>
          <w:rFonts w:ascii="Times New Roman"/>
          <w:b w:val="false"/>
          <w:i w:val="false"/>
          <w:color w:val="000000"/>
          <w:sz w:val="28"/>
        </w:rPr>
        <w:t>
бар отбасыларға мемлекеттік</w:t>
      </w:r>
      <w:r>
        <w:br/>
      </w:r>
      <w:r>
        <w:rPr>
          <w:rFonts w:ascii="Times New Roman"/>
          <w:b w:val="false"/>
          <w:i w:val="false"/>
          <w:color w:val="000000"/>
          <w:sz w:val="28"/>
        </w:rPr>
        <w:t>
жәрдемақылар тағайындау»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15"/>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бірізділігі мен өзара әрекеттерін сипаттау</w:t>
      </w:r>
      <w:r>
        <w:br/>
      </w:r>
      <w:r>
        <w:rPr>
          <w:rFonts w:ascii="Times New Roman"/>
          <w:b/>
          <w:i w:val="false"/>
          <w:color w:val="000000"/>
        </w:rPr>
        <w:t>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3"/>
        <w:gridCol w:w="2724"/>
        <w:gridCol w:w="2809"/>
        <w:gridCol w:w="26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p>
        </w:tc>
      </w:tr>
      <w:tr>
        <w:trPr>
          <w:trHeight w:val="585"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w:t>
            </w:r>
            <w:r>
              <w:br/>
            </w:r>
            <w:r>
              <w:rPr>
                <w:rFonts w:ascii="Times New Roman"/>
                <w:b w:val="false"/>
                <w:i w:val="false"/>
                <w:color w:val="000000"/>
                <w:sz w:val="20"/>
              </w:rPr>
              <w:t>
бөлім</w:t>
            </w:r>
            <w:r>
              <w:br/>
            </w:r>
            <w:r>
              <w:rPr>
                <w:rFonts w:ascii="Times New Roman"/>
                <w:b w:val="false"/>
                <w:i w:val="false"/>
                <w:color w:val="000000"/>
                <w:sz w:val="20"/>
              </w:rPr>
              <w:t>
инспекторы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r>
      <w:tr>
        <w:trPr>
          <w:trHeight w:val="585"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(процестің,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оның</w:t>
            </w:r>
            <w:r>
              <w:br/>
            </w:r>
            <w:r>
              <w:rPr>
                <w:rFonts w:ascii="Times New Roman"/>
                <w:b w:val="false"/>
                <w:i w:val="false"/>
                <w:color w:val="000000"/>
                <w:sz w:val="20"/>
              </w:rPr>
              <w:t>
сипаттамасы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r>
              <w:br/>
            </w:r>
            <w:r>
              <w:rPr>
                <w:rFonts w:ascii="Times New Roman"/>
                <w:b w:val="false"/>
                <w:i w:val="false"/>
                <w:color w:val="000000"/>
                <w:sz w:val="20"/>
              </w:rPr>
              <w:t>
журналға</w:t>
            </w:r>
            <w:r>
              <w:br/>
            </w:r>
            <w:r>
              <w:rPr>
                <w:rFonts w:ascii="Times New Roman"/>
                <w:b w:val="false"/>
                <w:i w:val="false"/>
                <w:color w:val="000000"/>
                <w:sz w:val="20"/>
              </w:rPr>
              <w:t>
тіркеу және</w:t>
            </w:r>
            <w:r>
              <w:br/>
            </w:r>
            <w:r>
              <w:rPr>
                <w:rFonts w:ascii="Times New Roman"/>
                <w:b w:val="false"/>
                <w:i w:val="false"/>
                <w:color w:val="000000"/>
                <w:sz w:val="20"/>
              </w:rPr>
              <w:t>
тұтынушыға</w:t>
            </w:r>
            <w:r>
              <w:br/>
            </w:r>
            <w:r>
              <w:rPr>
                <w:rFonts w:ascii="Times New Roman"/>
                <w:b w:val="false"/>
                <w:i w:val="false"/>
                <w:color w:val="000000"/>
                <w:sz w:val="20"/>
              </w:rPr>
              <w:t>
қолхат беру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жинауды</w:t>
            </w:r>
            <w:r>
              <w:br/>
            </w:r>
            <w:r>
              <w:rPr>
                <w:rFonts w:ascii="Times New Roman"/>
                <w:b w:val="false"/>
                <w:i w:val="false"/>
                <w:color w:val="000000"/>
                <w:sz w:val="20"/>
              </w:rPr>
              <w:t>
жүзеге</w:t>
            </w:r>
            <w:r>
              <w:br/>
            </w:r>
            <w:r>
              <w:rPr>
                <w:rFonts w:ascii="Times New Roman"/>
                <w:b w:val="false"/>
                <w:i w:val="false"/>
                <w:color w:val="000000"/>
                <w:sz w:val="20"/>
              </w:rPr>
              <w:t>
асырады,</w:t>
            </w:r>
            <w:r>
              <w:br/>
            </w:r>
            <w:r>
              <w:rPr>
                <w:rFonts w:ascii="Times New Roman"/>
                <w:b w:val="false"/>
                <w:i w:val="false"/>
                <w:color w:val="000000"/>
                <w:sz w:val="20"/>
              </w:rPr>
              <w:t>
тізім құру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r>
              <w:br/>
            </w:r>
            <w:r>
              <w:rPr>
                <w:rFonts w:ascii="Times New Roman"/>
                <w:b w:val="false"/>
                <w:i w:val="false"/>
                <w:color w:val="000000"/>
                <w:sz w:val="20"/>
              </w:rPr>
              <w:t>
құжаттарды</w:t>
            </w:r>
            <w:r>
              <w:br/>
            </w:r>
            <w:r>
              <w:rPr>
                <w:rFonts w:ascii="Times New Roman"/>
                <w:b w:val="false"/>
                <w:i w:val="false"/>
                <w:color w:val="000000"/>
                <w:sz w:val="20"/>
              </w:rPr>
              <w:t>
тексеру және</w:t>
            </w:r>
            <w:r>
              <w:br/>
            </w:r>
            <w:r>
              <w:rPr>
                <w:rFonts w:ascii="Times New Roman"/>
                <w:b w:val="false"/>
                <w:i w:val="false"/>
                <w:color w:val="000000"/>
                <w:sz w:val="20"/>
              </w:rPr>
              <w:t>
журналға</w:t>
            </w:r>
            <w:r>
              <w:br/>
            </w:r>
            <w:r>
              <w:rPr>
                <w:rFonts w:ascii="Times New Roman"/>
                <w:b w:val="false"/>
                <w:i w:val="false"/>
                <w:color w:val="000000"/>
                <w:sz w:val="20"/>
              </w:rPr>
              <w:t>
тіркеу</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w:t>
            </w:r>
            <w:r>
              <w:br/>
            </w:r>
            <w:r>
              <w:rPr>
                <w:rFonts w:ascii="Times New Roman"/>
                <w:b w:val="false"/>
                <w:i w:val="false"/>
                <w:color w:val="000000"/>
                <w:sz w:val="20"/>
              </w:rPr>
              <w:t>
(деректер,</w:t>
            </w:r>
            <w:r>
              <w:br/>
            </w:r>
            <w:r>
              <w:rPr>
                <w:rFonts w:ascii="Times New Roman"/>
                <w:b w:val="false"/>
                <w:i w:val="false"/>
                <w:color w:val="000000"/>
                <w:sz w:val="20"/>
              </w:rPr>
              <w:t>
құжат, ұйымдас</w:t>
            </w:r>
            <w:r>
              <w:br/>
            </w:r>
            <w:r>
              <w:rPr>
                <w:rFonts w:ascii="Times New Roman"/>
                <w:b w:val="false"/>
                <w:i w:val="false"/>
                <w:color w:val="000000"/>
                <w:sz w:val="20"/>
              </w:rPr>
              <w:t>
тырушылық-</w:t>
            </w:r>
            <w:r>
              <w:br/>
            </w:r>
            <w:r>
              <w:rPr>
                <w:rFonts w:ascii="Times New Roman"/>
                <w:b w:val="false"/>
                <w:i w:val="false"/>
                <w:color w:val="000000"/>
                <w:sz w:val="20"/>
              </w:rPr>
              <w:t>
өкімдік шешім)</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жинақтаушы</w:t>
            </w:r>
            <w:r>
              <w:br/>
            </w:r>
            <w:r>
              <w:rPr>
                <w:rFonts w:ascii="Times New Roman"/>
                <w:b w:val="false"/>
                <w:i w:val="false"/>
                <w:color w:val="000000"/>
                <w:sz w:val="20"/>
              </w:rPr>
              <w:t>
бөлімінің</w:t>
            </w:r>
            <w:r>
              <w:br/>
            </w:r>
            <w:r>
              <w:rPr>
                <w:rFonts w:ascii="Times New Roman"/>
                <w:b w:val="false"/>
                <w:i w:val="false"/>
                <w:color w:val="000000"/>
                <w:sz w:val="20"/>
              </w:rPr>
              <w:t>
инспекторына</w:t>
            </w:r>
            <w:r>
              <w:br/>
            </w:r>
            <w:r>
              <w:rPr>
                <w:rFonts w:ascii="Times New Roman"/>
                <w:b w:val="false"/>
                <w:i w:val="false"/>
                <w:color w:val="000000"/>
                <w:sz w:val="20"/>
              </w:rPr>
              <w:t>
жіберу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жіберу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қарастыру</w:t>
            </w:r>
            <w:r>
              <w:br/>
            </w:r>
            <w:r>
              <w:rPr>
                <w:rFonts w:ascii="Times New Roman"/>
                <w:b w:val="false"/>
                <w:i w:val="false"/>
                <w:color w:val="000000"/>
                <w:sz w:val="20"/>
              </w:rPr>
              <w:t>
үшін</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басшысына</w:t>
            </w:r>
            <w:r>
              <w:br/>
            </w:r>
            <w:r>
              <w:rPr>
                <w:rFonts w:ascii="Times New Roman"/>
                <w:b w:val="false"/>
                <w:i w:val="false"/>
                <w:color w:val="000000"/>
                <w:sz w:val="20"/>
              </w:rPr>
              <w:t>
жіберу</w:t>
            </w:r>
          </w:p>
        </w:tc>
      </w:tr>
      <w:tr>
        <w:trPr>
          <w:trHeight w:val="21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w:t>
            </w:r>
            <w:r>
              <w:br/>
            </w:r>
            <w:r>
              <w:rPr>
                <w:rFonts w:ascii="Times New Roman"/>
                <w:b w:val="false"/>
                <w:i w:val="false"/>
                <w:color w:val="000000"/>
                <w:sz w:val="20"/>
              </w:rPr>
              <w:t>
артық емес</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r>
              <w:br/>
            </w:r>
            <w:r>
              <w:rPr>
                <w:rFonts w:ascii="Times New Roman"/>
                <w:b w:val="false"/>
                <w:i w:val="false"/>
                <w:color w:val="000000"/>
                <w:sz w:val="20"/>
              </w:rPr>
              <w:t>
кем емес</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w:t>
            </w:r>
            <w:r>
              <w:br/>
            </w:r>
            <w:r>
              <w:rPr>
                <w:rFonts w:ascii="Times New Roman"/>
                <w:b w:val="false"/>
                <w:i w:val="false"/>
                <w:color w:val="000000"/>
                <w:sz w:val="20"/>
              </w:rPr>
              <w:t>
артық емес</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8"/>
        <w:gridCol w:w="2987"/>
        <w:gridCol w:w="2840"/>
        <w:gridCol w:w="27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w:t>
            </w:r>
            <w:r>
              <w:br/>
            </w:r>
            <w:r>
              <w:rPr>
                <w:rFonts w:ascii="Times New Roman"/>
                <w:b w:val="false"/>
                <w:i w:val="false"/>
                <w:color w:val="000000"/>
                <w:sz w:val="20"/>
              </w:rPr>
              <w:t>
комиссия</w:t>
            </w:r>
          </w:p>
        </w:tc>
      </w:tr>
      <w:tr>
        <w:trPr>
          <w:trHeight w:val="585"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(процестің,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оның</w:t>
            </w:r>
            <w:r>
              <w:br/>
            </w:r>
            <w:r>
              <w:rPr>
                <w:rFonts w:ascii="Times New Roman"/>
                <w:b w:val="false"/>
                <w:i w:val="false"/>
                <w:color w:val="000000"/>
                <w:sz w:val="20"/>
              </w:rPr>
              <w:t>
сипаттамасы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w:t>
            </w:r>
            <w:r>
              <w:br/>
            </w:r>
            <w:r>
              <w:rPr>
                <w:rFonts w:ascii="Times New Roman"/>
                <w:b w:val="false"/>
                <w:i w:val="false"/>
                <w:color w:val="000000"/>
                <w:sz w:val="20"/>
              </w:rPr>
              <w:t>
танысу,</w:t>
            </w:r>
            <w:r>
              <w:br/>
            </w:r>
            <w:r>
              <w:rPr>
                <w:rFonts w:ascii="Times New Roman"/>
                <w:b w:val="false"/>
                <w:i w:val="false"/>
                <w:color w:val="000000"/>
                <w:sz w:val="20"/>
              </w:rPr>
              <w:t>
бұрыштама</w:t>
            </w:r>
            <w:r>
              <w:br/>
            </w:r>
            <w:r>
              <w:rPr>
                <w:rFonts w:ascii="Times New Roman"/>
                <w:b w:val="false"/>
                <w:i w:val="false"/>
                <w:color w:val="000000"/>
                <w:sz w:val="20"/>
              </w:rPr>
              <w:t>
жазу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топтамасын</w:t>
            </w:r>
            <w:r>
              <w:br/>
            </w:r>
            <w:r>
              <w:rPr>
                <w:rFonts w:ascii="Times New Roman"/>
                <w:b w:val="false"/>
                <w:i w:val="false"/>
                <w:color w:val="000000"/>
                <w:sz w:val="20"/>
              </w:rPr>
              <w:t>
жинау және</w:t>
            </w:r>
            <w:r>
              <w:br/>
            </w:r>
            <w:r>
              <w:rPr>
                <w:rFonts w:ascii="Times New Roman"/>
                <w:b w:val="false"/>
                <w:i w:val="false"/>
                <w:color w:val="000000"/>
                <w:sz w:val="20"/>
              </w:rPr>
              <w:t>
тексеру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r>
              <w:br/>
            </w:r>
            <w:r>
              <w:rPr>
                <w:rFonts w:ascii="Times New Roman"/>
                <w:b w:val="false"/>
                <w:i w:val="false"/>
                <w:color w:val="000000"/>
                <w:sz w:val="20"/>
              </w:rPr>
              <w:t>
тұтынушының</w:t>
            </w:r>
            <w:r>
              <w:br/>
            </w:r>
            <w:r>
              <w:rPr>
                <w:rFonts w:ascii="Times New Roman"/>
                <w:b w:val="false"/>
                <w:i w:val="false"/>
                <w:color w:val="000000"/>
                <w:sz w:val="20"/>
              </w:rPr>
              <w:t>
(отбасының)</w:t>
            </w:r>
            <w:r>
              <w:br/>
            </w:r>
            <w:r>
              <w:rPr>
                <w:rFonts w:ascii="Times New Roman"/>
                <w:b w:val="false"/>
                <w:i w:val="false"/>
                <w:color w:val="000000"/>
                <w:sz w:val="20"/>
              </w:rPr>
              <w:t>
материалдық</w:t>
            </w:r>
            <w:r>
              <w:br/>
            </w:r>
            <w:r>
              <w:rPr>
                <w:rFonts w:ascii="Times New Roman"/>
                <w:b w:val="false"/>
                <w:i w:val="false"/>
                <w:color w:val="000000"/>
                <w:sz w:val="20"/>
              </w:rPr>
              <w:t>
жағдайына</w:t>
            </w:r>
            <w:r>
              <w:br/>
            </w:r>
            <w:r>
              <w:rPr>
                <w:rFonts w:ascii="Times New Roman"/>
                <w:b w:val="false"/>
                <w:i w:val="false"/>
                <w:color w:val="000000"/>
                <w:sz w:val="20"/>
              </w:rPr>
              <w:t>
тексеру</w:t>
            </w:r>
            <w:r>
              <w:br/>
            </w:r>
            <w:r>
              <w:rPr>
                <w:rFonts w:ascii="Times New Roman"/>
                <w:b w:val="false"/>
                <w:i w:val="false"/>
                <w:color w:val="000000"/>
                <w:sz w:val="20"/>
              </w:rPr>
              <w:t>
жүргізу.</w:t>
            </w:r>
            <w:r>
              <w:br/>
            </w:r>
            <w:r>
              <w:rPr>
                <w:rFonts w:ascii="Times New Roman"/>
                <w:b w:val="false"/>
                <w:i w:val="false"/>
                <w:color w:val="000000"/>
                <w:sz w:val="20"/>
              </w:rPr>
              <w:t>
Қорытынды</w:t>
            </w:r>
            <w:r>
              <w:br/>
            </w:r>
            <w:r>
              <w:rPr>
                <w:rFonts w:ascii="Times New Roman"/>
                <w:b w:val="false"/>
                <w:i w:val="false"/>
                <w:color w:val="000000"/>
                <w:sz w:val="20"/>
              </w:rPr>
              <w:t>
дайындау.</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w:t>
            </w:r>
            <w:r>
              <w:br/>
            </w:r>
            <w:r>
              <w:rPr>
                <w:rFonts w:ascii="Times New Roman"/>
                <w:b w:val="false"/>
                <w:i w:val="false"/>
                <w:color w:val="000000"/>
                <w:sz w:val="20"/>
              </w:rPr>
              <w:t>
(деректер,</w:t>
            </w:r>
            <w:r>
              <w:br/>
            </w:r>
            <w:r>
              <w:rPr>
                <w:rFonts w:ascii="Times New Roman"/>
                <w:b w:val="false"/>
                <w:i w:val="false"/>
                <w:color w:val="000000"/>
                <w:sz w:val="20"/>
              </w:rPr>
              <w:t>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бұдан</w:t>
            </w:r>
            <w:r>
              <w:br/>
            </w:r>
            <w:r>
              <w:rPr>
                <w:rFonts w:ascii="Times New Roman"/>
                <w:b w:val="false"/>
                <w:i w:val="false"/>
                <w:color w:val="000000"/>
                <w:sz w:val="20"/>
              </w:rPr>
              <w:t>
әрі</w:t>
            </w:r>
            <w:r>
              <w:br/>
            </w:r>
            <w:r>
              <w:rPr>
                <w:rFonts w:ascii="Times New Roman"/>
                <w:b w:val="false"/>
                <w:i w:val="false"/>
                <w:color w:val="000000"/>
                <w:sz w:val="20"/>
              </w:rPr>
              <w:t>
ұйымдастыру</w:t>
            </w:r>
            <w:r>
              <w:br/>
            </w:r>
            <w:r>
              <w:rPr>
                <w:rFonts w:ascii="Times New Roman"/>
                <w:b w:val="false"/>
                <w:i w:val="false"/>
                <w:color w:val="000000"/>
                <w:sz w:val="20"/>
              </w:rPr>
              <w:t>
үшін жауапты</w:t>
            </w:r>
            <w:r>
              <w:br/>
            </w:r>
            <w:r>
              <w:rPr>
                <w:rFonts w:ascii="Times New Roman"/>
                <w:b w:val="false"/>
                <w:i w:val="false"/>
                <w:color w:val="000000"/>
                <w:sz w:val="20"/>
              </w:rPr>
              <w:t>
орындаушыға</w:t>
            </w:r>
            <w:r>
              <w:br/>
            </w:r>
            <w:r>
              <w:rPr>
                <w:rFonts w:ascii="Times New Roman"/>
                <w:b w:val="false"/>
                <w:i w:val="false"/>
                <w:color w:val="000000"/>
                <w:sz w:val="20"/>
              </w:rPr>
              <w:t>
жіберу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учаскелік</w:t>
            </w:r>
            <w:r>
              <w:br/>
            </w:r>
            <w:r>
              <w:rPr>
                <w:rFonts w:ascii="Times New Roman"/>
                <w:b w:val="false"/>
                <w:i w:val="false"/>
                <w:color w:val="000000"/>
                <w:sz w:val="20"/>
              </w:rPr>
              <w:t>
комиссияға</w:t>
            </w:r>
            <w:r>
              <w:br/>
            </w:r>
            <w:r>
              <w:rPr>
                <w:rFonts w:ascii="Times New Roman"/>
                <w:b w:val="false"/>
                <w:i w:val="false"/>
                <w:color w:val="000000"/>
                <w:sz w:val="20"/>
              </w:rPr>
              <w:t>
жіберу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органға</w:t>
            </w:r>
            <w:r>
              <w:br/>
            </w:r>
            <w:r>
              <w:rPr>
                <w:rFonts w:ascii="Times New Roman"/>
                <w:b w:val="false"/>
                <w:i w:val="false"/>
                <w:color w:val="000000"/>
                <w:sz w:val="20"/>
              </w:rPr>
              <w:t>
қорытындыны</w:t>
            </w:r>
            <w:r>
              <w:br/>
            </w:r>
            <w:r>
              <w:rPr>
                <w:rFonts w:ascii="Times New Roman"/>
                <w:b w:val="false"/>
                <w:i w:val="false"/>
                <w:color w:val="000000"/>
                <w:sz w:val="20"/>
              </w:rPr>
              <w:t>
жолдау</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ішінде</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 ішінде</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8"/>
        <w:gridCol w:w="3505"/>
        <w:gridCol w:w="43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маманы</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басшысы</w:t>
            </w:r>
          </w:p>
        </w:tc>
      </w:tr>
      <w:tr>
        <w:trPr>
          <w:trHeight w:val="585"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(процестің,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 оның</w:t>
            </w:r>
            <w:r>
              <w:br/>
            </w:r>
            <w:r>
              <w:rPr>
                <w:rFonts w:ascii="Times New Roman"/>
                <w:b w:val="false"/>
                <w:i w:val="false"/>
                <w:color w:val="000000"/>
                <w:sz w:val="20"/>
              </w:rPr>
              <w:t>
сипаттамасы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w:t>
            </w:r>
            <w:r>
              <w:br/>
            </w:r>
            <w:r>
              <w:rPr>
                <w:rFonts w:ascii="Times New Roman"/>
                <w:b w:val="false"/>
                <w:i w:val="false"/>
                <w:color w:val="000000"/>
                <w:sz w:val="20"/>
              </w:rPr>
              <w:t>
қорытындыны</w:t>
            </w:r>
            <w:r>
              <w:br/>
            </w:r>
            <w:r>
              <w:rPr>
                <w:rFonts w:ascii="Times New Roman"/>
                <w:b w:val="false"/>
                <w:i w:val="false"/>
                <w:color w:val="000000"/>
                <w:sz w:val="20"/>
              </w:rPr>
              <w:t>
қабылдау,</w:t>
            </w:r>
            <w:r>
              <w:br/>
            </w:r>
            <w:r>
              <w:rPr>
                <w:rFonts w:ascii="Times New Roman"/>
                <w:b w:val="false"/>
                <w:i w:val="false"/>
                <w:color w:val="000000"/>
                <w:sz w:val="20"/>
              </w:rPr>
              <w:t>
балаларға</w:t>
            </w:r>
            <w:r>
              <w:br/>
            </w:r>
            <w:r>
              <w:rPr>
                <w:rFonts w:ascii="Times New Roman"/>
                <w:b w:val="false"/>
                <w:i w:val="false"/>
                <w:color w:val="000000"/>
                <w:sz w:val="20"/>
              </w:rPr>
              <w:t>
арналған</w:t>
            </w:r>
            <w:r>
              <w:br/>
            </w:r>
            <w:r>
              <w:rPr>
                <w:rFonts w:ascii="Times New Roman"/>
                <w:b w:val="false"/>
                <w:i w:val="false"/>
                <w:color w:val="000000"/>
                <w:sz w:val="20"/>
              </w:rPr>
              <w:t>
мемлекеттік</w:t>
            </w:r>
            <w:r>
              <w:br/>
            </w:r>
            <w:r>
              <w:rPr>
                <w:rFonts w:ascii="Times New Roman"/>
                <w:b w:val="false"/>
                <w:i w:val="false"/>
                <w:color w:val="000000"/>
                <w:sz w:val="20"/>
              </w:rPr>
              <w:t>
жәрдемақыны</w:t>
            </w:r>
            <w:r>
              <w:br/>
            </w:r>
            <w:r>
              <w:rPr>
                <w:rFonts w:ascii="Times New Roman"/>
                <w:b w:val="false"/>
                <w:i w:val="false"/>
                <w:color w:val="000000"/>
                <w:sz w:val="20"/>
              </w:rPr>
              <w:t>
тағайындау</w:t>
            </w:r>
            <w:r>
              <w:br/>
            </w:r>
            <w:r>
              <w:rPr>
                <w:rFonts w:ascii="Times New Roman"/>
                <w:b w:val="false"/>
                <w:i w:val="false"/>
                <w:color w:val="000000"/>
                <w:sz w:val="20"/>
              </w:rPr>
              <w:t>
немесе бас тарту</w:t>
            </w:r>
            <w:r>
              <w:br/>
            </w:r>
            <w:r>
              <w:rPr>
                <w:rFonts w:ascii="Times New Roman"/>
                <w:b w:val="false"/>
                <w:i w:val="false"/>
                <w:color w:val="000000"/>
                <w:sz w:val="20"/>
              </w:rPr>
              <w:t>
туралы дәлелді</w:t>
            </w:r>
            <w:r>
              <w:br/>
            </w:r>
            <w:r>
              <w:rPr>
                <w:rFonts w:ascii="Times New Roman"/>
                <w:b w:val="false"/>
                <w:i w:val="false"/>
                <w:color w:val="000000"/>
                <w:sz w:val="20"/>
              </w:rPr>
              <w:t>
жауапты дайындау</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w:t>
            </w:r>
            <w:r>
              <w:br/>
            </w:r>
            <w:r>
              <w:rPr>
                <w:rFonts w:ascii="Times New Roman"/>
                <w:b w:val="false"/>
                <w:i w:val="false"/>
                <w:color w:val="000000"/>
                <w:sz w:val="20"/>
              </w:rPr>
              <w:t>
бас тарту туралы</w:t>
            </w:r>
            <w:r>
              <w:br/>
            </w:r>
            <w:r>
              <w:rPr>
                <w:rFonts w:ascii="Times New Roman"/>
                <w:b w:val="false"/>
                <w:i w:val="false"/>
                <w:color w:val="000000"/>
                <w:sz w:val="20"/>
              </w:rPr>
              <w:t>
дәлелді жауапқа қол</w:t>
            </w:r>
            <w:r>
              <w:br/>
            </w:r>
            <w:r>
              <w:rPr>
                <w:rFonts w:ascii="Times New Roman"/>
                <w:b w:val="false"/>
                <w:i w:val="false"/>
                <w:color w:val="000000"/>
                <w:sz w:val="20"/>
              </w:rPr>
              <w:t>
қояды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w:t>
            </w:r>
            <w:r>
              <w:br/>
            </w:r>
            <w:r>
              <w:rPr>
                <w:rFonts w:ascii="Times New Roman"/>
                <w:b w:val="false"/>
                <w:i w:val="false"/>
                <w:color w:val="000000"/>
                <w:sz w:val="20"/>
              </w:rPr>
              <w:t>
(деректер,</w:t>
            </w:r>
            <w:r>
              <w:br/>
            </w:r>
            <w:r>
              <w:rPr>
                <w:rFonts w:ascii="Times New Roman"/>
                <w:b w:val="false"/>
                <w:i w:val="false"/>
                <w:color w:val="000000"/>
                <w:sz w:val="20"/>
              </w:rPr>
              <w:t>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басшыға қол</w:t>
            </w:r>
            <w:r>
              <w:br/>
            </w:r>
            <w:r>
              <w:rPr>
                <w:rFonts w:ascii="Times New Roman"/>
                <w:b w:val="false"/>
                <w:i w:val="false"/>
                <w:color w:val="000000"/>
                <w:sz w:val="20"/>
              </w:rPr>
              <w:t>
қоюға жолдау</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w:t>
            </w:r>
            <w:r>
              <w:br/>
            </w:r>
            <w:r>
              <w:rPr>
                <w:rFonts w:ascii="Times New Roman"/>
                <w:b w:val="false"/>
                <w:i w:val="false"/>
                <w:color w:val="000000"/>
                <w:sz w:val="20"/>
              </w:rPr>
              <w:t>
тарту туралы дәлелді</w:t>
            </w:r>
            <w:r>
              <w:br/>
            </w:r>
            <w:r>
              <w:rPr>
                <w:rFonts w:ascii="Times New Roman"/>
                <w:b w:val="false"/>
                <w:i w:val="false"/>
                <w:color w:val="000000"/>
                <w:sz w:val="20"/>
              </w:rPr>
              <w:t>
жауапты 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маманына жібереді</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9"/>
        <w:gridCol w:w="3443"/>
        <w:gridCol w:w="43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маманы</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(процестің,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 оның</w:t>
            </w:r>
            <w:r>
              <w:br/>
            </w:r>
            <w:r>
              <w:rPr>
                <w:rFonts w:ascii="Times New Roman"/>
                <w:b w:val="false"/>
                <w:i w:val="false"/>
                <w:color w:val="000000"/>
                <w:sz w:val="20"/>
              </w:rPr>
              <w:t>
сипаттамасы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w:t>
            </w:r>
            <w:r>
              <w:br/>
            </w:r>
            <w:r>
              <w:rPr>
                <w:rFonts w:ascii="Times New Roman"/>
                <w:b w:val="false"/>
                <w:i w:val="false"/>
                <w:color w:val="000000"/>
                <w:sz w:val="20"/>
              </w:rPr>
              <w:t>
бас тарту туралы</w:t>
            </w:r>
            <w:r>
              <w:br/>
            </w:r>
            <w:r>
              <w:rPr>
                <w:rFonts w:ascii="Times New Roman"/>
                <w:b w:val="false"/>
                <w:i w:val="false"/>
                <w:color w:val="000000"/>
                <w:sz w:val="20"/>
              </w:rPr>
              <w:t>
дәлелді жауапты</w:t>
            </w:r>
            <w:r>
              <w:br/>
            </w:r>
            <w:r>
              <w:rPr>
                <w:rFonts w:ascii="Times New Roman"/>
                <w:b w:val="false"/>
                <w:i w:val="false"/>
                <w:color w:val="000000"/>
                <w:sz w:val="20"/>
              </w:rPr>
              <w:t>
кітапқа тіркеу</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w:t>
            </w:r>
            <w:r>
              <w:br/>
            </w:r>
            <w:r>
              <w:rPr>
                <w:rFonts w:ascii="Times New Roman"/>
                <w:b w:val="false"/>
                <w:i w:val="false"/>
                <w:color w:val="000000"/>
                <w:sz w:val="20"/>
              </w:rPr>
              <w:t>
мемлекеттік қызмет</w:t>
            </w:r>
            <w:r>
              <w:br/>
            </w:r>
            <w:r>
              <w:rPr>
                <w:rFonts w:ascii="Times New Roman"/>
                <w:b w:val="false"/>
                <w:i w:val="false"/>
                <w:color w:val="000000"/>
                <w:sz w:val="20"/>
              </w:rPr>
              <w:t>
көрсету нәтижесін</w:t>
            </w:r>
            <w:r>
              <w:br/>
            </w:r>
            <w:r>
              <w:rPr>
                <w:rFonts w:ascii="Times New Roman"/>
                <w:b w:val="false"/>
                <w:i w:val="false"/>
                <w:color w:val="000000"/>
                <w:sz w:val="20"/>
              </w:rPr>
              <w:t>
тапсыру</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w:t>
            </w:r>
            <w:r>
              <w:br/>
            </w:r>
            <w:r>
              <w:rPr>
                <w:rFonts w:ascii="Times New Roman"/>
                <w:b w:val="false"/>
                <w:i w:val="false"/>
                <w:color w:val="000000"/>
                <w:sz w:val="20"/>
              </w:rPr>
              <w:t>
(деректер,</w:t>
            </w:r>
            <w:r>
              <w:br/>
            </w:r>
            <w:r>
              <w:rPr>
                <w:rFonts w:ascii="Times New Roman"/>
                <w:b w:val="false"/>
                <w:i w:val="false"/>
                <w:color w:val="000000"/>
                <w:sz w:val="20"/>
              </w:rPr>
              <w:t>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w:t>
            </w:r>
            <w:r>
              <w:br/>
            </w:r>
            <w:r>
              <w:rPr>
                <w:rFonts w:ascii="Times New Roman"/>
                <w:b w:val="false"/>
                <w:i w:val="false"/>
                <w:color w:val="000000"/>
                <w:sz w:val="20"/>
              </w:rPr>
              <w:t>
бас тартуды беру</w:t>
            </w:r>
            <w:r>
              <w:br/>
            </w:r>
            <w:r>
              <w:rPr>
                <w:rFonts w:ascii="Times New Roman"/>
                <w:b w:val="false"/>
                <w:i w:val="false"/>
                <w:color w:val="000000"/>
                <w:sz w:val="20"/>
              </w:rPr>
              <w:t>
туралы дәлелді</w:t>
            </w:r>
            <w:r>
              <w:br/>
            </w:r>
            <w:r>
              <w:rPr>
                <w:rFonts w:ascii="Times New Roman"/>
                <w:b w:val="false"/>
                <w:i w:val="false"/>
                <w:color w:val="000000"/>
                <w:sz w:val="20"/>
              </w:rPr>
              <w:t>
жауапты</w:t>
            </w:r>
            <w:r>
              <w:br/>
            </w:r>
            <w:r>
              <w:rPr>
                <w:rFonts w:ascii="Times New Roman"/>
                <w:b w:val="false"/>
                <w:i w:val="false"/>
                <w:color w:val="000000"/>
                <w:sz w:val="20"/>
              </w:rPr>
              <w:t>
Орталыққа жолдай</w:t>
            </w:r>
            <w:r>
              <w:br/>
            </w:r>
            <w:r>
              <w:rPr>
                <w:rFonts w:ascii="Times New Roman"/>
                <w:b w:val="false"/>
                <w:i w:val="false"/>
                <w:color w:val="000000"/>
                <w:sz w:val="20"/>
              </w:rPr>
              <w:t>
немесе</w:t>
            </w:r>
            <w:r>
              <w:br/>
            </w:r>
            <w:r>
              <w:rPr>
                <w:rFonts w:ascii="Times New Roman"/>
                <w:b w:val="false"/>
                <w:i w:val="false"/>
                <w:color w:val="000000"/>
                <w:sz w:val="20"/>
              </w:rPr>
              <w:t>
тұтынушыға беру</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w:t>
            </w:r>
            <w:r>
              <w:br/>
            </w:r>
            <w:r>
              <w:rPr>
                <w:rFonts w:ascii="Times New Roman"/>
                <w:b w:val="false"/>
                <w:i w:val="false"/>
                <w:color w:val="000000"/>
                <w:sz w:val="20"/>
              </w:rPr>
              <w:t>
тарту туралы дәлелді</w:t>
            </w:r>
            <w:r>
              <w:br/>
            </w:r>
            <w:r>
              <w:rPr>
                <w:rFonts w:ascii="Times New Roman"/>
                <w:b w:val="false"/>
                <w:i w:val="false"/>
                <w:color w:val="000000"/>
                <w:sz w:val="20"/>
              </w:rPr>
              <w:t>
жауап береді</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w:t>
            </w:r>
            <w:r>
              <w:br/>
            </w:r>
            <w:r>
              <w:rPr>
                <w:rFonts w:ascii="Times New Roman"/>
                <w:b w:val="false"/>
                <w:i w:val="false"/>
                <w:color w:val="000000"/>
                <w:sz w:val="20"/>
              </w:rPr>
              <w:t>
артық емес</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w:t>
            </w:r>
            <w:r>
              <w:br/>
            </w:r>
            <w:r>
              <w:rPr>
                <w:rFonts w:ascii="Times New Roman"/>
                <w:b w:val="false"/>
                <w:i w:val="false"/>
                <w:color w:val="000000"/>
                <w:sz w:val="20"/>
              </w:rPr>
              <w:t>
емес</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5"/>
        <w:gridCol w:w="1937"/>
        <w:gridCol w:w="1808"/>
        <w:gridCol w:w="2067"/>
        <w:gridCol w:w="1830"/>
        <w:gridCol w:w="2263"/>
      </w:tblGrid>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жи</w:t>
            </w:r>
            <w:r>
              <w:br/>
            </w:r>
            <w:r>
              <w:rPr>
                <w:rFonts w:ascii="Times New Roman"/>
                <w:b w:val="false"/>
                <w:i w:val="false"/>
                <w:color w:val="000000"/>
                <w:sz w:val="20"/>
              </w:rPr>
              <w:t>
нақтаушы</w:t>
            </w:r>
            <w:r>
              <w:br/>
            </w:r>
            <w:r>
              <w:rPr>
                <w:rFonts w:ascii="Times New Roman"/>
                <w:b w:val="false"/>
                <w:i w:val="false"/>
                <w:color w:val="000000"/>
                <w:sz w:val="20"/>
              </w:rPr>
              <w:t>
бөлімі</w:t>
            </w:r>
            <w:r>
              <w:br/>
            </w:r>
            <w:r>
              <w:rPr>
                <w:rFonts w:ascii="Times New Roman"/>
                <w:b w:val="false"/>
                <w:i w:val="false"/>
                <w:color w:val="000000"/>
                <w:sz w:val="20"/>
              </w:rPr>
              <w:t>
нің инс</w:t>
            </w:r>
            <w:r>
              <w:br/>
            </w:r>
            <w:r>
              <w:rPr>
                <w:rFonts w:ascii="Times New Roman"/>
                <w:b w:val="false"/>
                <w:i w:val="false"/>
                <w:color w:val="000000"/>
                <w:sz w:val="20"/>
              </w:rPr>
              <w:t>
пекторы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ңын</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w:t>
            </w:r>
            <w:r>
              <w:br/>
            </w:r>
            <w:r>
              <w:rPr>
                <w:rFonts w:ascii="Times New Roman"/>
                <w:b w:val="false"/>
                <w:i w:val="false"/>
                <w:color w:val="000000"/>
                <w:sz w:val="20"/>
              </w:rPr>
              <w:t>
комиссия</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әрекет</w:t>
            </w:r>
            <w:r>
              <w:br/>
            </w:r>
            <w:r>
              <w:rPr>
                <w:rFonts w:ascii="Times New Roman"/>
                <w:b w:val="false"/>
                <w:i w:val="false"/>
                <w:color w:val="000000"/>
                <w:sz w:val="20"/>
              </w:rPr>
              <w:t>
Құжаттар</w:t>
            </w:r>
            <w:r>
              <w:br/>
            </w:r>
            <w:r>
              <w:rPr>
                <w:rFonts w:ascii="Times New Roman"/>
                <w:b w:val="false"/>
                <w:i w:val="false"/>
                <w:color w:val="000000"/>
                <w:sz w:val="20"/>
              </w:rPr>
              <w:t>
ды қабыл</w:t>
            </w:r>
            <w:r>
              <w:br/>
            </w:r>
            <w:r>
              <w:rPr>
                <w:rFonts w:ascii="Times New Roman"/>
                <w:b w:val="false"/>
                <w:i w:val="false"/>
                <w:color w:val="000000"/>
                <w:sz w:val="20"/>
              </w:rPr>
              <w:t>
дау, жур</w:t>
            </w:r>
            <w:r>
              <w:br/>
            </w:r>
            <w:r>
              <w:rPr>
                <w:rFonts w:ascii="Times New Roman"/>
                <w:b w:val="false"/>
                <w:i w:val="false"/>
                <w:color w:val="000000"/>
                <w:sz w:val="20"/>
              </w:rPr>
              <w:t>
налға</w:t>
            </w:r>
            <w:r>
              <w:br/>
            </w:r>
            <w:r>
              <w:rPr>
                <w:rFonts w:ascii="Times New Roman"/>
                <w:b w:val="false"/>
                <w:i w:val="false"/>
                <w:color w:val="000000"/>
                <w:sz w:val="20"/>
              </w:rPr>
              <w:t>
тіркеу,</w:t>
            </w:r>
            <w:r>
              <w:br/>
            </w:r>
            <w:r>
              <w:rPr>
                <w:rFonts w:ascii="Times New Roman"/>
                <w:b w:val="false"/>
                <w:i w:val="false"/>
                <w:color w:val="000000"/>
                <w:sz w:val="20"/>
              </w:rPr>
              <w:t>
жинақтау</w:t>
            </w:r>
            <w:r>
              <w:br/>
            </w:r>
            <w:r>
              <w:rPr>
                <w:rFonts w:ascii="Times New Roman"/>
                <w:b w:val="false"/>
                <w:i w:val="false"/>
                <w:color w:val="000000"/>
                <w:sz w:val="20"/>
              </w:rPr>
              <w:t>
шы</w:t>
            </w:r>
            <w:r>
              <w:br/>
            </w:r>
            <w:r>
              <w:rPr>
                <w:rFonts w:ascii="Times New Roman"/>
                <w:b w:val="false"/>
                <w:i w:val="false"/>
                <w:color w:val="000000"/>
                <w:sz w:val="20"/>
              </w:rPr>
              <w:t>
бөлімге</w:t>
            </w:r>
            <w:r>
              <w:br/>
            </w:r>
            <w:r>
              <w:rPr>
                <w:rFonts w:ascii="Times New Roman"/>
                <w:b w:val="false"/>
                <w:i w:val="false"/>
                <w:color w:val="000000"/>
                <w:sz w:val="20"/>
              </w:rPr>
              <w:t>
тапсыра</w:t>
            </w:r>
            <w:r>
              <w:br/>
            </w:r>
            <w:r>
              <w:rPr>
                <w:rFonts w:ascii="Times New Roman"/>
                <w:b w:val="false"/>
                <w:i w:val="false"/>
                <w:color w:val="000000"/>
                <w:sz w:val="20"/>
              </w:rPr>
              <w:t>
ды және</w:t>
            </w:r>
            <w:r>
              <w:br/>
            </w:r>
            <w:r>
              <w:rPr>
                <w:rFonts w:ascii="Times New Roman"/>
                <w:b w:val="false"/>
                <w:i w:val="false"/>
                <w:color w:val="000000"/>
                <w:sz w:val="20"/>
              </w:rPr>
              <w:t>
тұтынушы</w:t>
            </w:r>
            <w:r>
              <w:br/>
            </w:r>
            <w:r>
              <w:rPr>
                <w:rFonts w:ascii="Times New Roman"/>
                <w:b w:val="false"/>
                <w:i w:val="false"/>
                <w:color w:val="000000"/>
                <w:sz w:val="20"/>
              </w:rPr>
              <w:t>
ға</w:t>
            </w:r>
            <w:r>
              <w:br/>
            </w:r>
            <w:r>
              <w:rPr>
                <w:rFonts w:ascii="Times New Roman"/>
                <w:b w:val="false"/>
                <w:i w:val="false"/>
                <w:color w:val="000000"/>
                <w:sz w:val="20"/>
              </w:rPr>
              <w:t>
қолхат</w:t>
            </w:r>
            <w:r>
              <w:br/>
            </w:r>
            <w:r>
              <w:rPr>
                <w:rFonts w:ascii="Times New Roman"/>
                <w:b w:val="false"/>
                <w:i w:val="false"/>
                <w:color w:val="000000"/>
                <w:sz w:val="20"/>
              </w:rPr>
              <w:t>
береді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әрекет</w:t>
            </w:r>
            <w:r>
              <w:br/>
            </w:r>
            <w:r>
              <w:rPr>
                <w:rFonts w:ascii="Times New Roman"/>
                <w:b w:val="false"/>
                <w:i w:val="false"/>
                <w:color w:val="000000"/>
                <w:sz w:val="20"/>
              </w:rPr>
              <w:t>
Құжаттар</w:t>
            </w:r>
            <w:r>
              <w:br/>
            </w:r>
            <w:r>
              <w:rPr>
                <w:rFonts w:ascii="Times New Roman"/>
                <w:b w:val="false"/>
                <w:i w:val="false"/>
                <w:color w:val="000000"/>
                <w:sz w:val="20"/>
              </w:rPr>
              <w:t>
ды</w:t>
            </w:r>
            <w:r>
              <w:br/>
            </w:r>
            <w:r>
              <w:rPr>
                <w:rFonts w:ascii="Times New Roman"/>
                <w:b w:val="false"/>
                <w:i w:val="false"/>
                <w:color w:val="000000"/>
                <w:sz w:val="20"/>
              </w:rPr>
              <w:t>
жинайды,</w:t>
            </w:r>
            <w:r>
              <w:br/>
            </w:r>
            <w:r>
              <w:rPr>
                <w:rFonts w:ascii="Times New Roman"/>
                <w:b w:val="false"/>
                <w:i w:val="false"/>
                <w:color w:val="000000"/>
                <w:sz w:val="20"/>
              </w:rPr>
              <w:t>
тізім</w:t>
            </w:r>
            <w:r>
              <w:br/>
            </w:r>
            <w:r>
              <w:rPr>
                <w:rFonts w:ascii="Times New Roman"/>
                <w:b w:val="false"/>
                <w:i w:val="false"/>
                <w:color w:val="000000"/>
                <w:sz w:val="20"/>
              </w:rPr>
              <w:t>
құрады</w:t>
            </w:r>
            <w:r>
              <w:br/>
            </w:r>
            <w:r>
              <w:rPr>
                <w:rFonts w:ascii="Times New Roman"/>
                <w:b w:val="false"/>
                <w:i w:val="false"/>
                <w:color w:val="000000"/>
                <w:sz w:val="20"/>
              </w:rPr>
              <w:t>
және</w:t>
            </w:r>
            <w:r>
              <w:br/>
            </w:r>
            <w:r>
              <w:rPr>
                <w:rFonts w:ascii="Times New Roman"/>
                <w:b w:val="false"/>
                <w:i w:val="false"/>
                <w:color w:val="000000"/>
                <w:sz w:val="20"/>
              </w:rPr>
              <w:t>
құжаттар</w:t>
            </w:r>
            <w:r>
              <w:br/>
            </w:r>
            <w:r>
              <w:rPr>
                <w:rFonts w:ascii="Times New Roman"/>
                <w:b w:val="false"/>
                <w:i w:val="false"/>
                <w:color w:val="000000"/>
                <w:sz w:val="20"/>
              </w:rPr>
              <w:t>
ды уәкі</w:t>
            </w:r>
            <w:r>
              <w:br/>
            </w:r>
            <w:r>
              <w:rPr>
                <w:rFonts w:ascii="Times New Roman"/>
                <w:b w:val="false"/>
                <w:i w:val="false"/>
                <w:color w:val="000000"/>
                <w:sz w:val="20"/>
              </w:rPr>
              <w:t>
летті</w:t>
            </w:r>
            <w:r>
              <w:br/>
            </w:r>
            <w:r>
              <w:rPr>
                <w:rFonts w:ascii="Times New Roman"/>
                <w:b w:val="false"/>
                <w:i w:val="false"/>
                <w:color w:val="000000"/>
                <w:sz w:val="20"/>
              </w:rPr>
              <w:t>
органға</w:t>
            </w:r>
            <w:r>
              <w:br/>
            </w:r>
            <w:r>
              <w:rPr>
                <w:rFonts w:ascii="Times New Roman"/>
                <w:b w:val="false"/>
                <w:i w:val="false"/>
                <w:color w:val="000000"/>
                <w:sz w:val="20"/>
              </w:rPr>
              <w:t>
тапсыра</w:t>
            </w:r>
            <w:r>
              <w:br/>
            </w:r>
            <w:r>
              <w:rPr>
                <w:rFonts w:ascii="Times New Roman"/>
                <w:b w:val="false"/>
                <w:i w:val="false"/>
                <w:color w:val="000000"/>
                <w:sz w:val="20"/>
              </w:rPr>
              <w:t>
ды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әрекет</w:t>
            </w:r>
            <w:r>
              <w:br/>
            </w:r>
            <w:r>
              <w:rPr>
                <w:rFonts w:ascii="Times New Roman"/>
                <w:b w:val="false"/>
                <w:i w:val="false"/>
                <w:color w:val="000000"/>
                <w:sz w:val="20"/>
              </w:rPr>
              <w:t>
Тұтынушы</w:t>
            </w:r>
            <w:r>
              <w:br/>
            </w:r>
            <w:r>
              <w:rPr>
                <w:rFonts w:ascii="Times New Roman"/>
                <w:b w:val="false"/>
                <w:i w:val="false"/>
                <w:color w:val="000000"/>
                <w:sz w:val="20"/>
              </w:rPr>
              <w:t>
дан</w:t>
            </w:r>
            <w:r>
              <w:br/>
            </w:r>
            <w:r>
              <w:rPr>
                <w:rFonts w:ascii="Times New Roman"/>
                <w:b w:val="false"/>
                <w:i w:val="false"/>
                <w:color w:val="000000"/>
                <w:sz w:val="20"/>
              </w:rPr>
              <w:t>
немесе</w:t>
            </w:r>
            <w:r>
              <w:br/>
            </w:r>
            <w:r>
              <w:rPr>
                <w:rFonts w:ascii="Times New Roman"/>
                <w:b w:val="false"/>
                <w:i w:val="false"/>
                <w:color w:val="000000"/>
                <w:sz w:val="20"/>
              </w:rPr>
              <w:t>
Орталық</w:t>
            </w:r>
            <w:r>
              <w:br/>
            </w:r>
            <w:r>
              <w:rPr>
                <w:rFonts w:ascii="Times New Roman"/>
                <w:b w:val="false"/>
                <w:i w:val="false"/>
                <w:color w:val="000000"/>
                <w:sz w:val="20"/>
              </w:rPr>
              <w:t>
тан ұсы</w:t>
            </w:r>
            <w:r>
              <w:br/>
            </w:r>
            <w:r>
              <w:rPr>
                <w:rFonts w:ascii="Times New Roman"/>
                <w:b w:val="false"/>
                <w:i w:val="false"/>
                <w:color w:val="000000"/>
                <w:sz w:val="20"/>
              </w:rPr>
              <w:t>
нылған</w:t>
            </w:r>
            <w:r>
              <w:br/>
            </w:r>
            <w:r>
              <w:rPr>
                <w:rFonts w:ascii="Times New Roman"/>
                <w:b w:val="false"/>
                <w:i w:val="false"/>
                <w:color w:val="000000"/>
                <w:sz w:val="20"/>
              </w:rPr>
              <w:t>
өтініш</w:t>
            </w:r>
            <w:r>
              <w:br/>
            </w:r>
            <w:r>
              <w:rPr>
                <w:rFonts w:ascii="Times New Roman"/>
                <w:b w:val="false"/>
                <w:i w:val="false"/>
                <w:color w:val="000000"/>
                <w:sz w:val="20"/>
              </w:rPr>
              <w:t>
терді</w:t>
            </w:r>
            <w:r>
              <w:br/>
            </w:r>
            <w:r>
              <w:rPr>
                <w:rFonts w:ascii="Times New Roman"/>
                <w:b w:val="false"/>
                <w:i w:val="false"/>
                <w:color w:val="000000"/>
                <w:sz w:val="20"/>
              </w:rPr>
              <w:t>
қабылдай</w:t>
            </w:r>
            <w:r>
              <w:br/>
            </w:r>
            <w:r>
              <w:rPr>
                <w:rFonts w:ascii="Times New Roman"/>
                <w:b w:val="false"/>
                <w:i w:val="false"/>
                <w:color w:val="000000"/>
                <w:sz w:val="20"/>
              </w:rPr>
              <w:t>
ды, тұ</w:t>
            </w:r>
            <w:r>
              <w:br/>
            </w:r>
            <w:r>
              <w:rPr>
                <w:rFonts w:ascii="Times New Roman"/>
                <w:b w:val="false"/>
                <w:i w:val="false"/>
                <w:color w:val="000000"/>
                <w:sz w:val="20"/>
              </w:rPr>
              <w:t>
тынушыға</w:t>
            </w:r>
            <w:r>
              <w:br/>
            </w:r>
            <w:r>
              <w:rPr>
                <w:rFonts w:ascii="Times New Roman"/>
                <w:b w:val="false"/>
                <w:i w:val="false"/>
                <w:color w:val="000000"/>
                <w:sz w:val="20"/>
              </w:rPr>
              <w:t>
қолхат</w:t>
            </w:r>
            <w:r>
              <w:br/>
            </w:r>
            <w:r>
              <w:rPr>
                <w:rFonts w:ascii="Times New Roman"/>
                <w:b w:val="false"/>
                <w:i w:val="false"/>
                <w:color w:val="000000"/>
                <w:sz w:val="20"/>
              </w:rPr>
              <w:t>
береді,</w:t>
            </w:r>
            <w:r>
              <w:br/>
            </w:r>
            <w:r>
              <w:rPr>
                <w:rFonts w:ascii="Times New Roman"/>
                <w:b w:val="false"/>
                <w:i w:val="false"/>
                <w:color w:val="000000"/>
                <w:sz w:val="20"/>
              </w:rPr>
              <w:t>
құжаттар</w:t>
            </w:r>
            <w:r>
              <w:br/>
            </w:r>
            <w:r>
              <w:rPr>
                <w:rFonts w:ascii="Times New Roman"/>
                <w:b w:val="false"/>
                <w:i w:val="false"/>
                <w:color w:val="000000"/>
                <w:sz w:val="20"/>
              </w:rPr>
              <w:t>
ды уә</w:t>
            </w:r>
            <w:r>
              <w:br/>
            </w:r>
            <w:r>
              <w:rPr>
                <w:rFonts w:ascii="Times New Roman"/>
                <w:b w:val="false"/>
                <w:i w:val="false"/>
                <w:color w:val="000000"/>
                <w:sz w:val="20"/>
              </w:rPr>
              <w:t>
кілетті</w:t>
            </w:r>
            <w:r>
              <w:br/>
            </w:r>
            <w:r>
              <w:rPr>
                <w:rFonts w:ascii="Times New Roman"/>
                <w:b w:val="false"/>
                <w:i w:val="false"/>
                <w:color w:val="000000"/>
                <w:sz w:val="20"/>
              </w:rPr>
              <w:t>
органның</w:t>
            </w:r>
            <w:r>
              <w:br/>
            </w:r>
            <w:r>
              <w:rPr>
                <w:rFonts w:ascii="Times New Roman"/>
                <w:b w:val="false"/>
                <w:i w:val="false"/>
                <w:color w:val="000000"/>
                <w:sz w:val="20"/>
              </w:rPr>
              <w:t>
басшысы</w:t>
            </w:r>
            <w:r>
              <w:br/>
            </w:r>
            <w:r>
              <w:rPr>
                <w:rFonts w:ascii="Times New Roman"/>
                <w:b w:val="false"/>
                <w:i w:val="false"/>
                <w:color w:val="000000"/>
                <w:sz w:val="20"/>
              </w:rPr>
              <w:t>
на жол</w:t>
            </w:r>
            <w:r>
              <w:br/>
            </w:r>
            <w:r>
              <w:rPr>
                <w:rFonts w:ascii="Times New Roman"/>
                <w:b w:val="false"/>
                <w:i w:val="false"/>
                <w:color w:val="000000"/>
                <w:sz w:val="20"/>
              </w:rPr>
              <w:t>
дайды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әрекет</w:t>
            </w:r>
            <w:r>
              <w:br/>
            </w:r>
            <w:r>
              <w:rPr>
                <w:rFonts w:ascii="Times New Roman"/>
                <w:b w:val="false"/>
                <w:i w:val="false"/>
                <w:color w:val="000000"/>
                <w:sz w:val="20"/>
              </w:rPr>
              <w:t>
Құжаттар</w:t>
            </w:r>
            <w:r>
              <w:br/>
            </w:r>
            <w:r>
              <w:rPr>
                <w:rFonts w:ascii="Times New Roman"/>
                <w:b w:val="false"/>
                <w:i w:val="false"/>
                <w:color w:val="000000"/>
                <w:sz w:val="20"/>
              </w:rPr>
              <w:t>
ды</w:t>
            </w:r>
            <w:r>
              <w:br/>
            </w:r>
            <w:r>
              <w:rPr>
                <w:rFonts w:ascii="Times New Roman"/>
                <w:b w:val="false"/>
                <w:i w:val="false"/>
                <w:color w:val="000000"/>
                <w:sz w:val="20"/>
              </w:rPr>
              <w:t>
қарайды,</w:t>
            </w:r>
            <w:r>
              <w:br/>
            </w:r>
            <w:r>
              <w:rPr>
                <w:rFonts w:ascii="Times New Roman"/>
                <w:b w:val="false"/>
                <w:i w:val="false"/>
                <w:color w:val="000000"/>
                <w:sz w:val="20"/>
              </w:rPr>
              <w:t>
бұрыштама</w:t>
            </w:r>
            <w:r>
              <w:br/>
            </w:r>
            <w:r>
              <w:rPr>
                <w:rFonts w:ascii="Times New Roman"/>
                <w:b w:val="false"/>
                <w:i w:val="false"/>
                <w:color w:val="000000"/>
                <w:sz w:val="20"/>
              </w:rPr>
              <w:t>
салады</w:t>
            </w:r>
            <w:r>
              <w:br/>
            </w:r>
            <w:r>
              <w:rPr>
                <w:rFonts w:ascii="Times New Roman"/>
                <w:b w:val="false"/>
                <w:i w:val="false"/>
                <w:color w:val="000000"/>
                <w:sz w:val="20"/>
              </w:rPr>
              <w:t>
және</w:t>
            </w:r>
            <w:r>
              <w:br/>
            </w:r>
            <w:r>
              <w:rPr>
                <w:rFonts w:ascii="Times New Roman"/>
                <w:b w:val="false"/>
                <w:i w:val="false"/>
                <w:color w:val="000000"/>
                <w:sz w:val="20"/>
              </w:rPr>
              <w:t>
жұмыстан</w:t>
            </w:r>
            <w:r>
              <w:br/>
            </w:r>
            <w:r>
              <w:rPr>
                <w:rFonts w:ascii="Times New Roman"/>
                <w:b w:val="false"/>
                <w:i w:val="false"/>
                <w:color w:val="000000"/>
                <w:sz w:val="20"/>
              </w:rPr>
              <w:t>
бұдан әрі</w:t>
            </w:r>
            <w:r>
              <w:br/>
            </w:r>
            <w:r>
              <w:rPr>
                <w:rFonts w:ascii="Times New Roman"/>
                <w:b w:val="false"/>
                <w:i w:val="false"/>
                <w:color w:val="000000"/>
                <w:sz w:val="20"/>
              </w:rPr>
              <w:t>
ұйымдасты</w:t>
            </w:r>
            <w:r>
              <w:br/>
            </w:r>
            <w:r>
              <w:rPr>
                <w:rFonts w:ascii="Times New Roman"/>
                <w:b w:val="false"/>
                <w:i w:val="false"/>
                <w:color w:val="000000"/>
                <w:sz w:val="20"/>
              </w:rPr>
              <w:t>
ру үшін</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ға жол</w:t>
            </w:r>
            <w:r>
              <w:br/>
            </w:r>
            <w:r>
              <w:rPr>
                <w:rFonts w:ascii="Times New Roman"/>
                <w:b w:val="false"/>
                <w:i w:val="false"/>
                <w:color w:val="000000"/>
                <w:sz w:val="20"/>
              </w:rPr>
              <w:t>
дайды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әрекет</w:t>
            </w:r>
            <w:r>
              <w:br/>
            </w:r>
            <w:r>
              <w:rPr>
                <w:rFonts w:ascii="Times New Roman"/>
                <w:b w:val="false"/>
                <w:i w:val="false"/>
                <w:color w:val="000000"/>
                <w:sz w:val="20"/>
              </w:rPr>
              <w:t>
Құжаттар</w:t>
            </w:r>
            <w:r>
              <w:br/>
            </w:r>
            <w:r>
              <w:rPr>
                <w:rFonts w:ascii="Times New Roman"/>
                <w:b w:val="false"/>
                <w:i w:val="false"/>
                <w:color w:val="000000"/>
                <w:sz w:val="20"/>
              </w:rPr>
              <w:t>
топтама</w:t>
            </w:r>
            <w:r>
              <w:br/>
            </w:r>
            <w:r>
              <w:rPr>
                <w:rFonts w:ascii="Times New Roman"/>
                <w:b w:val="false"/>
                <w:i w:val="false"/>
                <w:color w:val="000000"/>
                <w:sz w:val="20"/>
              </w:rPr>
              <w:t>
сын</w:t>
            </w:r>
            <w:r>
              <w:br/>
            </w:r>
            <w:r>
              <w:rPr>
                <w:rFonts w:ascii="Times New Roman"/>
                <w:b w:val="false"/>
                <w:i w:val="false"/>
                <w:color w:val="000000"/>
                <w:sz w:val="20"/>
              </w:rPr>
              <w:t>
жинайды</w:t>
            </w:r>
            <w:r>
              <w:br/>
            </w:r>
            <w:r>
              <w:rPr>
                <w:rFonts w:ascii="Times New Roman"/>
                <w:b w:val="false"/>
                <w:i w:val="false"/>
                <w:color w:val="000000"/>
                <w:sz w:val="20"/>
              </w:rPr>
              <w:t>
және те</w:t>
            </w:r>
            <w:r>
              <w:br/>
            </w:r>
            <w:r>
              <w:rPr>
                <w:rFonts w:ascii="Times New Roman"/>
                <w:b w:val="false"/>
                <w:i w:val="false"/>
                <w:color w:val="000000"/>
                <w:sz w:val="20"/>
              </w:rPr>
              <w:t>
ксереді</w:t>
            </w:r>
            <w:r>
              <w:br/>
            </w:r>
            <w:r>
              <w:rPr>
                <w:rFonts w:ascii="Times New Roman"/>
                <w:b w:val="false"/>
                <w:i w:val="false"/>
                <w:color w:val="000000"/>
                <w:sz w:val="20"/>
              </w:rPr>
              <w:t>
және</w:t>
            </w:r>
            <w:r>
              <w:br/>
            </w:r>
            <w:r>
              <w:rPr>
                <w:rFonts w:ascii="Times New Roman"/>
                <w:b w:val="false"/>
                <w:i w:val="false"/>
                <w:color w:val="000000"/>
                <w:sz w:val="20"/>
              </w:rPr>
              <w:t>
құжаттар</w:t>
            </w:r>
            <w:r>
              <w:br/>
            </w:r>
            <w:r>
              <w:rPr>
                <w:rFonts w:ascii="Times New Roman"/>
                <w:b w:val="false"/>
                <w:i w:val="false"/>
                <w:color w:val="000000"/>
                <w:sz w:val="20"/>
              </w:rPr>
              <w:t>
ды учас</w:t>
            </w:r>
            <w:r>
              <w:br/>
            </w:r>
            <w:r>
              <w:rPr>
                <w:rFonts w:ascii="Times New Roman"/>
                <w:b w:val="false"/>
                <w:i w:val="false"/>
                <w:color w:val="000000"/>
                <w:sz w:val="20"/>
              </w:rPr>
              <w:t>
келік</w:t>
            </w:r>
            <w:r>
              <w:br/>
            </w:r>
            <w:r>
              <w:rPr>
                <w:rFonts w:ascii="Times New Roman"/>
                <w:b w:val="false"/>
                <w:i w:val="false"/>
                <w:color w:val="000000"/>
                <w:sz w:val="20"/>
              </w:rPr>
              <w:t>
комиссия</w:t>
            </w:r>
            <w:r>
              <w:br/>
            </w:r>
            <w:r>
              <w:rPr>
                <w:rFonts w:ascii="Times New Roman"/>
                <w:b w:val="false"/>
                <w:i w:val="false"/>
                <w:color w:val="000000"/>
                <w:sz w:val="20"/>
              </w:rPr>
              <w:t>
ға жі</w:t>
            </w:r>
            <w:r>
              <w:br/>
            </w:r>
            <w:r>
              <w:rPr>
                <w:rFonts w:ascii="Times New Roman"/>
                <w:b w:val="false"/>
                <w:i w:val="false"/>
                <w:color w:val="000000"/>
                <w:sz w:val="20"/>
              </w:rPr>
              <w:t>
береді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әрекет</w:t>
            </w:r>
            <w:r>
              <w:br/>
            </w:r>
            <w:r>
              <w:rPr>
                <w:rFonts w:ascii="Times New Roman"/>
                <w:b w:val="false"/>
                <w:i w:val="false"/>
                <w:color w:val="000000"/>
                <w:sz w:val="20"/>
              </w:rPr>
              <w:t>
Тұтынушы</w:t>
            </w:r>
            <w:r>
              <w:br/>
            </w:r>
            <w:r>
              <w:rPr>
                <w:rFonts w:ascii="Times New Roman"/>
                <w:b w:val="false"/>
                <w:i w:val="false"/>
                <w:color w:val="000000"/>
                <w:sz w:val="20"/>
              </w:rPr>
              <w:t>
ның (от</w:t>
            </w:r>
            <w:r>
              <w:br/>
            </w:r>
            <w:r>
              <w:rPr>
                <w:rFonts w:ascii="Times New Roman"/>
                <w:b w:val="false"/>
                <w:i w:val="false"/>
                <w:color w:val="000000"/>
                <w:sz w:val="20"/>
              </w:rPr>
              <w:t>
басының)</w:t>
            </w:r>
            <w:r>
              <w:br/>
            </w:r>
            <w:r>
              <w:rPr>
                <w:rFonts w:ascii="Times New Roman"/>
                <w:b w:val="false"/>
                <w:i w:val="false"/>
                <w:color w:val="000000"/>
                <w:sz w:val="20"/>
              </w:rPr>
              <w:t>
материал</w:t>
            </w:r>
            <w:r>
              <w:br/>
            </w:r>
            <w:r>
              <w:rPr>
                <w:rFonts w:ascii="Times New Roman"/>
                <w:b w:val="false"/>
                <w:i w:val="false"/>
                <w:color w:val="000000"/>
                <w:sz w:val="20"/>
              </w:rPr>
              <w:t>
дық жағ</w:t>
            </w:r>
            <w:r>
              <w:br/>
            </w:r>
            <w:r>
              <w:rPr>
                <w:rFonts w:ascii="Times New Roman"/>
                <w:b w:val="false"/>
                <w:i w:val="false"/>
                <w:color w:val="000000"/>
                <w:sz w:val="20"/>
              </w:rPr>
              <w:t>
дайына</w:t>
            </w:r>
            <w:r>
              <w:br/>
            </w:r>
            <w:r>
              <w:rPr>
                <w:rFonts w:ascii="Times New Roman"/>
                <w:b w:val="false"/>
                <w:i w:val="false"/>
                <w:color w:val="000000"/>
                <w:sz w:val="20"/>
              </w:rPr>
              <w:t>
тексеру</w:t>
            </w:r>
            <w:r>
              <w:br/>
            </w:r>
            <w:r>
              <w:rPr>
                <w:rFonts w:ascii="Times New Roman"/>
                <w:b w:val="false"/>
                <w:i w:val="false"/>
                <w:color w:val="000000"/>
                <w:sz w:val="20"/>
              </w:rPr>
              <w:t>
жүргізеді,</w:t>
            </w:r>
            <w:r>
              <w:br/>
            </w:r>
            <w:r>
              <w:rPr>
                <w:rFonts w:ascii="Times New Roman"/>
                <w:b w:val="false"/>
                <w:i w:val="false"/>
                <w:color w:val="000000"/>
                <w:sz w:val="20"/>
              </w:rPr>
              <w:t>
отбасының</w:t>
            </w:r>
            <w:r>
              <w:br/>
            </w:r>
            <w:r>
              <w:rPr>
                <w:rFonts w:ascii="Times New Roman"/>
                <w:b w:val="false"/>
                <w:i w:val="false"/>
                <w:color w:val="000000"/>
                <w:sz w:val="20"/>
              </w:rPr>
              <w:t>
материал</w:t>
            </w:r>
            <w:r>
              <w:br/>
            </w:r>
            <w:r>
              <w:rPr>
                <w:rFonts w:ascii="Times New Roman"/>
                <w:b w:val="false"/>
                <w:i w:val="false"/>
                <w:color w:val="000000"/>
                <w:sz w:val="20"/>
              </w:rPr>
              <w:t>
дық жағ</w:t>
            </w:r>
            <w:r>
              <w:br/>
            </w:r>
            <w:r>
              <w:rPr>
                <w:rFonts w:ascii="Times New Roman"/>
                <w:b w:val="false"/>
                <w:i w:val="false"/>
                <w:color w:val="000000"/>
                <w:sz w:val="20"/>
              </w:rPr>
              <w:t>
дайына акт</w:t>
            </w:r>
            <w:r>
              <w:br/>
            </w:r>
            <w:r>
              <w:rPr>
                <w:rFonts w:ascii="Times New Roman"/>
                <w:b w:val="false"/>
                <w:i w:val="false"/>
                <w:color w:val="000000"/>
                <w:sz w:val="20"/>
              </w:rPr>
              <w:t>
жасайды</w:t>
            </w:r>
            <w:r>
              <w:br/>
            </w:r>
            <w:r>
              <w:rPr>
                <w:rFonts w:ascii="Times New Roman"/>
                <w:b w:val="false"/>
                <w:i w:val="false"/>
                <w:color w:val="000000"/>
                <w:sz w:val="20"/>
              </w:rPr>
              <w:t>
және қо</w:t>
            </w:r>
            <w:r>
              <w:br/>
            </w:r>
            <w:r>
              <w:rPr>
                <w:rFonts w:ascii="Times New Roman"/>
                <w:b w:val="false"/>
                <w:i w:val="false"/>
                <w:color w:val="000000"/>
                <w:sz w:val="20"/>
              </w:rPr>
              <w:t>
рытындысын</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жібереді</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әрекет</w:t>
            </w:r>
            <w:r>
              <w:br/>
            </w:r>
            <w:r>
              <w:rPr>
                <w:rFonts w:ascii="Times New Roman"/>
                <w:b w:val="false"/>
                <w:i w:val="false"/>
                <w:color w:val="000000"/>
                <w:sz w:val="20"/>
              </w:rPr>
              <w:t>
Тұтынушы</w:t>
            </w:r>
            <w:r>
              <w:br/>
            </w:r>
            <w:r>
              <w:rPr>
                <w:rFonts w:ascii="Times New Roman"/>
                <w:b w:val="false"/>
                <w:i w:val="false"/>
                <w:color w:val="000000"/>
                <w:sz w:val="20"/>
              </w:rPr>
              <w:t>
ға хабар</w:t>
            </w:r>
            <w:r>
              <w:br/>
            </w:r>
            <w:r>
              <w:rPr>
                <w:rFonts w:ascii="Times New Roman"/>
                <w:b w:val="false"/>
                <w:i w:val="false"/>
                <w:color w:val="000000"/>
                <w:sz w:val="20"/>
              </w:rPr>
              <w:t>
лама</w:t>
            </w:r>
            <w:r>
              <w:br/>
            </w:r>
            <w:r>
              <w:rPr>
                <w:rFonts w:ascii="Times New Roman"/>
                <w:b w:val="false"/>
                <w:i w:val="false"/>
                <w:color w:val="000000"/>
                <w:sz w:val="20"/>
              </w:rPr>
              <w:t>
береді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әрекет</w:t>
            </w:r>
            <w:r>
              <w:br/>
            </w:r>
            <w:r>
              <w:rPr>
                <w:rFonts w:ascii="Times New Roman"/>
                <w:b w:val="false"/>
                <w:i w:val="false"/>
                <w:color w:val="000000"/>
                <w:sz w:val="20"/>
              </w:rPr>
              <w:t>
хабарла</w:t>
            </w:r>
            <w:r>
              <w:br/>
            </w:r>
            <w:r>
              <w:rPr>
                <w:rFonts w:ascii="Times New Roman"/>
                <w:b w:val="false"/>
                <w:i w:val="false"/>
                <w:color w:val="000000"/>
                <w:sz w:val="20"/>
              </w:rPr>
              <w:t>
маны</w:t>
            </w:r>
            <w:r>
              <w:br/>
            </w:r>
            <w:r>
              <w:rPr>
                <w:rFonts w:ascii="Times New Roman"/>
                <w:b w:val="false"/>
                <w:i w:val="false"/>
                <w:color w:val="000000"/>
                <w:sz w:val="20"/>
              </w:rPr>
              <w:t>
тіркейді</w:t>
            </w:r>
            <w:r>
              <w:br/>
            </w:r>
            <w:r>
              <w:rPr>
                <w:rFonts w:ascii="Times New Roman"/>
                <w:b w:val="false"/>
                <w:i w:val="false"/>
                <w:color w:val="000000"/>
                <w:sz w:val="20"/>
              </w:rPr>
              <w:t>
және ха</w:t>
            </w:r>
            <w:r>
              <w:br/>
            </w:r>
            <w:r>
              <w:rPr>
                <w:rFonts w:ascii="Times New Roman"/>
                <w:b w:val="false"/>
                <w:i w:val="false"/>
                <w:color w:val="000000"/>
                <w:sz w:val="20"/>
              </w:rPr>
              <w:t>
барлама</w:t>
            </w:r>
            <w:r>
              <w:br/>
            </w:r>
            <w:r>
              <w:rPr>
                <w:rFonts w:ascii="Times New Roman"/>
                <w:b w:val="false"/>
                <w:i w:val="false"/>
                <w:color w:val="000000"/>
                <w:sz w:val="20"/>
              </w:rPr>
              <w:t>
ны Орта</w:t>
            </w:r>
            <w:r>
              <w:br/>
            </w:r>
            <w:r>
              <w:rPr>
                <w:rFonts w:ascii="Times New Roman"/>
                <w:b w:val="false"/>
                <w:i w:val="false"/>
                <w:color w:val="000000"/>
                <w:sz w:val="20"/>
              </w:rPr>
              <w:t>
лыққа</w:t>
            </w:r>
            <w:r>
              <w:br/>
            </w:r>
            <w:r>
              <w:rPr>
                <w:rFonts w:ascii="Times New Roman"/>
                <w:b w:val="false"/>
                <w:i w:val="false"/>
                <w:color w:val="000000"/>
                <w:sz w:val="20"/>
              </w:rPr>
              <w:t>
немесе</w:t>
            </w:r>
            <w:r>
              <w:br/>
            </w:r>
            <w:r>
              <w:rPr>
                <w:rFonts w:ascii="Times New Roman"/>
                <w:b w:val="false"/>
                <w:i w:val="false"/>
                <w:color w:val="000000"/>
                <w:sz w:val="20"/>
              </w:rPr>
              <w:t>
тұтынушы</w:t>
            </w:r>
            <w:r>
              <w:br/>
            </w:r>
            <w:r>
              <w:rPr>
                <w:rFonts w:ascii="Times New Roman"/>
                <w:b w:val="false"/>
                <w:i w:val="false"/>
                <w:color w:val="000000"/>
                <w:sz w:val="20"/>
              </w:rPr>
              <w:t>
ға</w:t>
            </w:r>
            <w:r>
              <w:br/>
            </w:r>
            <w:r>
              <w:rPr>
                <w:rFonts w:ascii="Times New Roman"/>
                <w:b w:val="false"/>
                <w:i w:val="false"/>
                <w:color w:val="000000"/>
                <w:sz w:val="20"/>
              </w:rPr>
              <w:t>
береді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әрекет</w:t>
            </w:r>
            <w:r>
              <w:br/>
            </w:r>
            <w:r>
              <w:rPr>
                <w:rFonts w:ascii="Times New Roman"/>
                <w:b w:val="false"/>
                <w:i w:val="false"/>
                <w:color w:val="000000"/>
                <w:sz w:val="20"/>
              </w:rPr>
              <w:t>
Хабарлама</w:t>
            </w:r>
            <w:r>
              <w:br/>
            </w:r>
            <w:r>
              <w:rPr>
                <w:rFonts w:ascii="Times New Roman"/>
                <w:b w:val="false"/>
                <w:i w:val="false"/>
                <w:color w:val="000000"/>
                <w:sz w:val="20"/>
              </w:rPr>
              <w:t>
ға қол</w:t>
            </w:r>
            <w:r>
              <w:br/>
            </w:r>
            <w:r>
              <w:rPr>
                <w:rFonts w:ascii="Times New Roman"/>
                <w:b w:val="false"/>
                <w:i w:val="false"/>
                <w:color w:val="000000"/>
                <w:sz w:val="20"/>
              </w:rPr>
              <w:t xml:space="preserve">
қояды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әрекет</w:t>
            </w:r>
            <w:r>
              <w:br/>
            </w:r>
            <w:r>
              <w:rPr>
                <w:rFonts w:ascii="Times New Roman"/>
                <w:b w:val="false"/>
                <w:i w:val="false"/>
                <w:color w:val="000000"/>
                <w:sz w:val="20"/>
              </w:rPr>
              <w:t>
Құжаттар</w:t>
            </w:r>
            <w:r>
              <w:br/>
            </w:r>
            <w:r>
              <w:rPr>
                <w:rFonts w:ascii="Times New Roman"/>
                <w:b w:val="false"/>
                <w:i w:val="false"/>
                <w:color w:val="000000"/>
                <w:sz w:val="20"/>
              </w:rPr>
              <w:t>
мен қо</w:t>
            </w:r>
            <w:r>
              <w:br/>
            </w:r>
            <w:r>
              <w:rPr>
                <w:rFonts w:ascii="Times New Roman"/>
                <w:b w:val="false"/>
                <w:i w:val="false"/>
                <w:color w:val="000000"/>
                <w:sz w:val="20"/>
              </w:rPr>
              <w:t>
рытынды</w:t>
            </w:r>
            <w:r>
              <w:br/>
            </w:r>
            <w:r>
              <w:rPr>
                <w:rFonts w:ascii="Times New Roman"/>
                <w:b w:val="false"/>
                <w:i w:val="false"/>
                <w:color w:val="000000"/>
                <w:sz w:val="20"/>
              </w:rPr>
              <w:t>
ларды</w:t>
            </w:r>
            <w:r>
              <w:br/>
            </w:r>
            <w:r>
              <w:rPr>
                <w:rFonts w:ascii="Times New Roman"/>
                <w:b w:val="false"/>
                <w:i w:val="false"/>
                <w:color w:val="000000"/>
                <w:sz w:val="20"/>
              </w:rPr>
              <w:t>
қабылдай</w:t>
            </w:r>
            <w:r>
              <w:br/>
            </w:r>
            <w:r>
              <w:rPr>
                <w:rFonts w:ascii="Times New Roman"/>
                <w:b w:val="false"/>
                <w:i w:val="false"/>
                <w:color w:val="000000"/>
                <w:sz w:val="20"/>
              </w:rPr>
              <w:t>
ды, ба</w:t>
            </w:r>
            <w:r>
              <w:br/>
            </w:r>
            <w:r>
              <w:rPr>
                <w:rFonts w:ascii="Times New Roman"/>
                <w:b w:val="false"/>
                <w:i w:val="false"/>
                <w:color w:val="000000"/>
                <w:sz w:val="20"/>
              </w:rPr>
              <w:t>
лаларға</w:t>
            </w:r>
            <w:r>
              <w:br/>
            </w:r>
            <w:r>
              <w:rPr>
                <w:rFonts w:ascii="Times New Roman"/>
                <w:b w:val="false"/>
                <w:i w:val="false"/>
                <w:color w:val="000000"/>
                <w:sz w:val="20"/>
              </w:rPr>
              <w:t>
арналған</w:t>
            </w:r>
            <w:r>
              <w:br/>
            </w:r>
            <w:r>
              <w:rPr>
                <w:rFonts w:ascii="Times New Roman"/>
                <w:b w:val="false"/>
                <w:i w:val="false"/>
                <w:color w:val="000000"/>
                <w:sz w:val="20"/>
              </w:rPr>
              <w:t>
мемлекет</w:t>
            </w:r>
            <w:r>
              <w:br/>
            </w:r>
            <w:r>
              <w:rPr>
                <w:rFonts w:ascii="Times New Roman"/>
                <w:b w:val="false"/>
                <w:i w:val="false"/>
                <w:color w:val="000000"/>
                <w:sz w:val="20"/>
              </w:rPr>
              <w:t>
тік жә</w:t>
            </w:r>
            <w:r>
              <w:br/>
            </w:r>
            <w:r>
              <w:rPr>
                <w:rFonts w:ascii="Times New Roman"/>
                <w:b w:val="false"/>
                <w:i w:val="false"/>
                <w:color w:val="000000"/>
                <w:sz w:val="20"/>
              </w:rPr>
              <w:t>
рдемақы</w:t>
            </w:r>
            <w:r>
              <w:br/>
            </w:r>
            <w:r>
              <w:rPr>
                <w:rFonts w:ascii="Times New Roman"/>
                <w:b w:val="false"/>
                <w:i w:val="false"/>
                <w:color w:val="000000"/>
                <w:sz w:val="20"/>
              </w:rPr>
              <w:t>
тағайын</w:t>
            </w:r>
            <w:r>
              <w:br/>
            </w:r>
            <w:r>
              <w:rPr>
                <w:rFonts w:ascii="Times New Roman"/>
                <w:b w:val="false"/>
                <w:i w:val="false"/>
                <w:color w:val="000000"/>
                <w:sz w:val="20"/>
              </w:rPr>
              <w:t>
дау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 дай</w:t>
            </w:r>
            <w:r>
              <w:br/>
            </w:r>
            <w:r>
              <w:rPr>
                <w:rFonts w:ascii="Times New Roman"/>
                <w:b w:val="false"/>
                <w:i w:val="false"/>
                <w:color w:val="000000"/>
                <w:sz w:val="20"/>
              </w:rPr>
              <w:t>
ындайды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853"/>
        <w:gridCol w:w="1693"/>
        <w:gridCol w:w="1893"/>
        <w:gridCol w:w="1673"/>
        <w:gridCol w:w="2153"/>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жинақ</w:t>
            </w:r>
            <w:r>
              <w:br/>
            </w:r>
            <w:r>
              <w:rPr>
                <w:rFonts w:ascii="Times New Roman"/>
                <w:b w:val="false"/>
                <w:i w:val="false"/>
                <w:color w:val="000000"/>
                <w:sz w:val="20"/>
              </w:rPr>
              <w:t>
таушы</w:t>
            </w:r>
            <w:r>
              <w:br/>
            </w:r>
            <w:r>
              <w:rPr>
                <w:rFonts w:ascii="Times New Roman"/>
                <w:b w:val="false"/>
                <w:i w:val="false"/>
                <w:color w:val="000000"/>
                <w:sz w:val="20"/>
              </w:rPr>
              <w:t>
бөлімінің</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w:t>
            </w:r>
            <w:r>
              <w:br/>
            </w:r>
            <w:r>
              <w:rPr>
                <w:rFonts w:ascii="Times New Roman"/>
                <w:b w:val="false"/>
                <w:i w:val="false"/>
                <w:color w:val="000000"/>
                <w:sz w:val="20"/>
              </w:rPr>
              <w:t>
комиссия</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әрекет</w:t>
            </w:r>
            <w:r>
              <w:br/>
            </w:r>
            <w:r>
              <w:rPr>
                <w:rFonts w:ascii="Times New Roman"/>
                <w:b w:val="false"/>
                <w:i w:val="false"/>
                <w:color w:val="000000"/>
                <w:sz w:val="20"/>
              </w:rPr>
              <w:t>
Құжаттар</w:t>
            </w:r>
            <w:r>
              <w:br/>
            </w:r>
            <w:r>
              <w:rPr>
                <w:rFonts w:ascii="Times New Roman"/>
                <w:b w:val="false"/>
                <w:i w:val="false"/>
                <w:color w:val="000000"/>
                <w:sz w:val="20"/>
              </w:rPr>
              <w:t>
ды қабыл</w:t>
            </w:r>
            <w:r>
              <w:br/>
            </w:r>
            <w:r>
              <w:rPr>
                <w:rFonts w:ascii="Times New Roman"/>
                <w:b w:val="false"/>
                <w:i w:val="false"/>
                <w:color w:val="000000"/>
                <w:sz w:val="20"/>
              </w:rPr>
              <w:t>
дайды,</w:t>
            </w:r>
            <w:r>
              <w:br/>
            </w:r>
            <w:r>
              <w:rPr>
                <w:rFonts w:ascii="Times New Roman"/>
                <w:b w:val="false"/>
                <w:i w:val="false"/>
                <w:color w:val="000000"/>
                <w:sz w:val="20"/>
              </w:rPr>
              <w:t>
журналға</w:t>
            </w:r>
            <w:r>
              <w:br/>
            </w:r>
            <w:r>
              <w:rPr>
                <w:rFonts w:ascii="Times New Roman"/>
                <w:b w:val="false"/>
                <w:i w:val="false"/>
                <w:color w:val="000000"/>
                <w:sz w:val="20"/>
              </w:rPr>
              <w:t>
тіркей</w:t>
            </w:r>
            <w:r>
              <w:br/>
            </w:r>
            <w:r>
              <w:rPr>
                <w:rFonts w:ascii="Times New Roman"/>
                <w:b w:val="false"/>
                <w:i w:val="false"/>
                <w:color w:val="000000"/>
                <w:sz w:val="20"/>
              </w:rPr>
              <w:t>
ді, жи</w:t>
            </w:r>
            <w:r>
              <w:br/>
            </w:r>
            <w:r>
              <w:rPr>
                <w:rFonts w:ascii="Times New Roman"/>
                <w:b w:val="false"/>
                <w:i w:val="false"/>
                <w:color w:val="000000"/>
                <w:sz w:val="20"/>
              </w:rPr>
              <w:t>
нақтаушы</w:t>
            </w:r>
            <w:r>
              <w:br/>
            </w:r>
            <w:r>
              <w:rPr>
                <w:rFonts w:ascii="Times New Roman"/>
                <w:b w:val="false"/>
                <w:i w:val="false"/>
                <w:color w:val="000000"/>
                <w:sz w:val="20"/>
              </w:rPr>
              <w:t>
бөлімге</w:t>
            </w:r>
            <w:r>
              <w:br/>
            </w:r>
            <w:r>
              <w:rPr>
                <w:rFonts w:ascii="Times New Roman"/>
                <w:b w:val="false"/>
                <w:i w:val="false"/>
                <w:color w:val="000000"/>
                <w:sz w:val="20"/>
              </w:rPr>
              <w:t>
тапсыра</w:t>
            </w:r>
            <w:r>
              <w:br/>
            </w:r>
            <w:r>
              <w:rPr>
                <w:rFonts w:ascii="Times New Roman"/>
                <w:b w:val="false"/>
                <w:i w:val="false"/>
                <w:color w:val="000000"/>
                <w:sz w:val="20"/>
              </w:rPr>
              <w:t>
ды және</w:t>
            </w:r>
            <w:r>
              <w:br/>
            </w:r>
            <w:r>
              <w:rPr>
                <w:rFonts w:ascii="Times New Roman"/>
                <w:b w:val="false"/>
                <w:i w:val="false"/>
                <w:color w:val="000000"/>
                <w:sz w:val="20"/>
              </w:rPr>
              <w:t>
тұтынушы</w:t>
            </w:r>
            <w:r>
              <w:br/>
            </w:r>
            <w:r>
              <w:rPr>
                <w:rFonts w:ascii="Times New Roman"/>
                <w:b w:val="false"/>
                <w:i w:val="false"/>
                <w:color w:val="000000"/>
                <w:sz w:val="20"/>
              </w:rPr>
              <w:t>
ға</w:t>
            </w:r>
            <w:r>
              <w:br/>
            </w:r>
            <w:r>
              <w:rPr>
                <w:rFonts w:ascii="Times New Roman"/>
                <w:b w:val="false"/>
                <w:i w:val="false"/>
                <w:color w:val="000000"/>
                <w:sz w:val="20"/>
              </w:rPr>
              <w:t>
қолхат</w:t>
            </w:r>
            <w:r>
              <w:br/>
            </w:r>
            <w:r>
              <w:rPr>
                <w:rFonts w:ascii="Times New Roman"/>
                <w:b w:val="false"/>
                <w:i w:val="false"/>
                <w:color w:val="000000"/>
                <w:sz w:val="20"/>
              </w:rPr>
              <w:t>
береді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әрекет</w:t>
            </w:r>
            <w:r>
              <w:br/>
            </w:r>
            <w:r>
              <w:rPr>
                <w:rFonts w:ascii="Times New Roman"/>
                <w:b w:val="false"/>
                <w:i w:val="false"/>
                <w:color w:val="000000"/>
                <w:sz w:val="20"/>
              </w:rPr>
              <w:t>
Құжатта</w:t>
            </w:r>
            <w:r>
              <w:br/>
            </w:r>
            <w:r>
              <w:rPr>
                <w:rFonts w:ascii="Times New Roman"/>
                <w:b w:val="false"/>
                <w:i w:val="false"/>
                <w:color w:val="000000"/>
                <w:sz w:val="20"/>
              </w:rPr>
              <w:t>
рды жи</w:t>
            </w:r>
            <w:r>
              <w:br/>
            </w:r>
            <w:r>
              <w:rPr>
                <w:rFonts w:ascii="Times New Roman"/>
                <w:b w:val="false"/>
                <w:i w:val="false"/>
                <w:color w:val="000000"/>
                <w:sz w:val="20"/>
              </w:rPr>
              <w:t>
найды,</w:t>
            </w:r>
            <w:r>
              <w:br/>
            </w:r>
            <w:r>
              <w:rPr>
                <w:rFonts w:ascii="Times New Roman"/>
                <w:b w:val="false"/>
                <w:i w:val="false"/>
                <w:color w:val="000000"/>
                <w:sz w:val="20"/>
              </w:rPr>
              <w:t>
тізім</w:t>
            </w:r>
            <w:r>
              <w:br/>
            </w:r>
            <w:r>
              <w:rPr>
                <w:rFonts w:ascii="Times New Roman"/>
                <w:b w:val="false"/>
                <w:i w:val="false"/>
                <w:color w:val="000000"/>
                <w:sz w:val="20"/>
              </w:rPr>
              <w:t>
құрайды</w:t>
            </w:r>
            <w:r>
              <w:br/>
            </w:r>
            <w:r>
              <w:rPr>
                <w:rFonts w:ascii="Times New Roman"/>
                <w:b w:val="false"/>
                <w:i w:val="false"/>
                <w:color w:val="000000"/>
                <w:sz w:val="20"/>
              </w:rPr>
              <w:t>
және</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тапсырады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әрекет</w:t>
            </w:r>
            <w:r>
              <w:br/>
            </w:r>
            <w:r>
              <w:rPr>
                <w:rFonts w:ascii="Times New Roman"/>
                <w:b w:val="false"/>
                <w:i w:val="false"/>
                <w:color w:val="000000"/>
                <w:sz w:val="20"/>
              </w:rPr>
              <w:t>
Алынған</w:t>
            </w:r>
            <w:r>
              <w:br/>
            </w:r>
            <w:r>
              <w:rPr>
                <w:rFonts w:ascii="Times New Roman"/>
                <w:b w:val="false"/>
                <w:i w:val="false"/>
                <w:color w:val="000000"/>
                <w:sz w:val="20"/>
              </w:rPr>
              <w:t>
құжаттар</w:t>
            </w:r>
            <w:r>
              <w:br/>
            </w:r>
            <w:r>
              <w:rPr>
                <w:rFonts w:ascii="Times New Roman"/>
                <w:b w:val="false"/>
                <w:i w:val="false"/>
                <w:color w:val="000000"/>
                <w:sz w:val="20"/>
              </w:rPr>
              <w:t>
ға</w:t>
            </w:r>
            <w:r>
              <w:br/>
            </w:r>
            <w:r>
              <w:rPr>
                <w:rFonts w:ascii="Times New Roman"/>
                <w:b w:val="false"/>
                <w:i w:val="false"/>
                <w:color w:val="000000"/>
                <w:sz w:val="20"/>
              </w:rPr>
              <w:t>
тіркеу</w:t>
            </w:r>
            <w:r>
              <w:br/>
            </w:r>
            <w:r>
              <w:rPr>
                <w:rFonts w:ascii="Times New Roman"/>
                <w:b w:val="false"/>
                <w:i w:val="false"/>
                <w:color w:val="000000"/>
                <w:sz w:val="20"/>
              </w:rPr>
              <w:t>
жүргізе</w:t>
            </w:r>
            <w:r>
              <w:br/>
            </w:r>
            <w:r>
              <w:rPr>
                <w:rFonts w:ascii="Times New Roman"/>
                <w:b w:val="false"/>
                <w:i w:val="false"/>
                <w:color w:val="000000"/>
                <w:sz w:val="20"/>
              </w:rPr>
              <w:t>
ді және</w:t>
            </w:r>
            <w:r>
              <w:br/>
            </w:r>
            <w:r>
              <w:rPr>
                <w:rFonts w:ascii="Times New Roman"/>
                <w:b w:val="false"/>
                <w:i w:val="false"/>
                <w:color w:val="000000"/>
                <w:sz w:val="20"/>
              </w:rPr>
              <w:t>
басшыға</w:t>
            </w:r>
            <w:r>
              <w:br/>
            </w:r>
            <w:r>
              <w:rPr>
                <w:rFonts w:ascii="Times New Roman"/>
                <w:b w:val="false"/>
                <w:i w:val="false"/>
                <w:color w:val="000000"/>
                <w:sz w:val="20"/>
              </w:rPr>
              <w:t>
қарауға</w:t>
            </w:r>
            <w:r>
              <w:br/>
            </w:r>
            <w:r>
              <w:rPr>
                <w:rFonts w:ascii="Times New Roman"/>
                <w:b w:val="false"/>
                <w:i w:val="false"/>
                <w:color w:val="000000"/>
                <w:sz w:val="20"/>
              </w:rPr>
              <w:t>
тапсыра</w:t>
            </w:r>
            <w:r>
              <w:br/>
            </w:r>
            <w:r>
              <w:rPr>
                <w:rFonts w:ascii="Times New Roman"/>
                <w:b w:val="false"/>
                <w:i w:val="false"/>
                <w:color w:val="000000"/>
                <w:sz w:val="20"/>
              </w:rPr>
              <w:t>
ды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әрекет</w:t>
            </w:r>
            <w:r>
              <w:br/>
            </w:r>
            <w:r>
              <w:rPr>
                <w:rFonts w:ascii="Times New Roman"/>
                <w:b w:val="false"/>
                <w:i w:val="false"/>
                <w:color w:val="000000"/>
                <w:sz w:val="20"/>
              </w:rPr>
              <w:t>
Құжаттар</w:t>
            </w:r>
            <w:r>
              <w:br/>
            </w:r>
            <w:r>
              <w:rPr>
                <w:rFonts w:ascii="Times New Roman"/>
                <w:b w:val="false"/>
                <w:i w:val="false"/>
                <w:color w:val="000000"/>
                <w:sz w:val="20"/>
              </w:rPr>
              <w:t>
ды қа</w:t>
            </w:r>
            <w:r>
              <w:br/>
            </w:r>
            <w:r>
              <w:rPr>
                <w:rFonts w:ascii="Times New Roman"/>
                <w:b w:val="false"/>
                <w:i w:val="false"/>
                <w:color w:val="000000"/>
                <w:sz w:val="20"/>
              </w:rPr>
              <w:t>
растыра</w:t>
            </w:r>
            <w:r>
              <w:br/>
            </w:r>
            <w:r>
              <w:rPr>
                <w:rFonts w:ascii="Times New Roman"/>
                <w:b w:val="false"/>
                <w:i w:val="false"/>
                <w:color w:val="000000"/>
                <w:sz w:val="20"/>
              </w:rPr>
              <w:t>
ды, бұрыш</w:t>
            </w:r>
            <w:r>
              <w:br/>
            </w:r>
            <w:r>
              <w:rPr>
                <w:rFonts w:ascii="Times New Roman"/>
                <w:b w:val="false"/>
                <w:i w:val="false"/>
                <w:color w:val="000000"/>
                <w:sz w:val="20"/>
              </w:rPr>
              <w:t>
тама</w:t>
            </w:r>
            <w:r>
              <w:br/>
            </w:r>
            <w:r>
              <w:rPr>
                <w:rFonts w:ascii="Times New Roman"/>
                <w:b w:val="false"/>
                <w:i w:val="false"/>
                <w:color w:val="000000"/>
                <w:sz w:val="20"/>
              </w:rPr>
              <w:t>
салады</w:t>
            </w:r>
            <w:r>
              <w:br/>
            </w:r>
            <w:r>
              <w:rPr>
                <w:rFonts w:ascii="Times New Roman"/>
                <w:b w:val="false"/>
                <w:i w:val="false"/>
                <w:color w:val="000000"/>
                <w:sz w:val="20"/>
              </w:rPr>
              <w:t>
және</w:t>
            </w:r>
            <w:r>
              <w:br/>
            </w:r>
            <w:r>
              <w:rPr>
                <w:rFonts w:ascii="Times New Roman"/>
                <w:b w:val="false"/>
                <w:i w:val="false"/>
                <w:color w:val="000000"/>
                <w:sz w:val="20"/>
              </w:rPr>
              <w:t>
жұмыстан</w:t>
            </w:r>
            <w:r>
              <w:br/>
            </w:r>
            <w:r>
              <w:rPr>
                <w:rFonts w:ascii="Times New Roman"/>
                <w:b w:val="false"/>
                <w:i w:val="false"/>
                <w:color w:val="000000"/>
                <w:sz w:val="20"/>
              </w:rPr>
              <w:t>
бұдан әрі</w:t>
            </w:r>
            <w:r>
              <w:br/>
            </w:r>
            <w:r>
              <w:rPr>
                <w:rFonts w:ascii="Times New Roman"/>
                <w:b w:val="false"/>
                <w:i w:val="false"/>
                <w:color w:val="000000"/>
                <w:sz w:val="20"/>
              </w:rPr>
              <w:t>
ұйымдасты</w:t>
            </w:r>
            <w:r>
              <w:br/>
            </w:r>
            <w:r>
              <w:rPr>
                <w:rFonts w:ascii="Times New Roman"/>
                <w:b w:val="false"/>
                <w:i w:val="false"/>
                <w:color w:val="000000"/>
                <w:sz w:val="20"/>
              </w:rPr>
              <w:t>
ру үшін</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ға жол</w:t>
            </w:r>
            <w:r>
              <w:br/>
            </w:r>
            <w:r>
              <w:rPr>
                <w:rFonts w:ascii="Times New Roman"/>
                <w:b w:val="false"/>
                <w:i w:val="false"/>
                <w:color w:val="000000"/>
                <w:sz w:val="20"/>
              </w:rPr>
              <w:t>
дайды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әрекет</w:t>
            </w:r>
            <w:r>
              <w:br/>
            </w:r>
            <w:r>
              <w:rPr>
                <w:rFonts w:ascii="Times New Roman"/>
                <w:b w:val="false"/>
                <w:i w:val="false"/>
                <w:color w:val="000000"/>
                <w:sz w:val="20"/>
              </w:rPr>
              <w:t>
Құжаттар</w:t>
            </w:r>
            <w:r>
              <w:br/>
            </w:r>
            <w:r>
              <w:rPr>
                <w:rFonts w:ascii="Times New Roman"/>
                <w:b w:val="false"/>
                <w:i w:val="false"/>
                <w:color w:val="000000"/>
                <w:sz w:val="20"/>
              </w:rPr>
              <w:t>
топтама</w:t>
            </w:r>
            <w:r>
              <w:br/>
            </w:r>
            <w:r>
              <w:rPr>
                <w:rFonts w:ascii="Times New Roman"/>
                <w:b w:val="false"/>
                <w:i w:val="false"/>
                <w:color w:val="000000"/>
                <w:sz w:val="20"/>
              </w:rPr>
              <w:t>
сын</w:t>
            </w:r>
            <w:r>
              <w:br/>
            </w:r>
            <w:r>
              <w:rPr>
                <w:rFonts w:ascii="Times New Roman"/>
                <w:b w:val="false"/>
                <w:i w:val="false"/>
                <w:color w:val="000000"/>
                <w:sz w:val="20"/>
              </w:rPr>
              <w:t>
жинайды</w:t>
            </w:r>
            <w:r>
              <w:br/>
            </w:r>
            <w:r>
              <w:rPr>
                <w:rFonts w:ascii="Times New Roman"/>
                <w:b w:val="false"/>
                <w:i w:val="false"/>
                <w:color w:val="000000"/>
                <w:sz w:val="20"/>
              </w:rPr>
              <w:t>
және тек</w:t>
            </w:r>
            <w:r>
              <w:br/>
            </w:r>
            <w:r>
              <w:rPr>
                <w:rFonts w:ascii="Times New Roman"/>
                <w:b w:val="false"/>
                <w:i w:val="false"/>
                <w:color w:val="000000"/>
                <w:sz w:val="20"/>
              </w:rPr>
              <w:t>
середі</w:t>
            </w:r>
            <w:r>
              <w:br/>
            </w:r>
            <w:r>
              <w:rPr>
                <w:rFonts w:ascii="Times New Roman"/>
                <w:b w:val="false"/>
                <w:i w:val="false"/>
                <w:color w:val="000000"/>
                <w:sz w:val="20"/>
              </w:rPr>
              <w:t>
және</w:t>
            </w:r>
            <w:r>
              <w:br/>
            </w:r>
            <w:r>
              <w:rPr>
                <w:rFonts w:ascii="Times New Roman"/>
                <w:b w:val="false"/>
                <w:i w:val="false"/>
                <w:color w:val="000000"/>
                <w:sz w:val="20"/>
              </w:rPr>
              <w:t>
құжаттар</w:t>
            </w:r>
            <w:r>
              <w:br/>
            </w:r>
            <w:r>
              <w:rPr>
                <w:rFonts w:ascii="Times New Roman"/>
                <w:b w:val="false"/>
                <w:i w:val="false"/>
                <w:color w:val="000000"/>
                <w:sz w:val="20"/>
              </w:rPr>
              <w:t>
ды учас</w:t>
            </w:r>
            <w:r>
              <w:br/>
            </w:r>
            <w:r>
              <w:rPr>
                <w:rFonts w:ascii="Times New Roman"/>
                <w:b w:val="false"/>
                <w:i w:val="false"/>
                <w:color w:val="000000"/>
                <w:sz w:val="20"/>
              </w:rPr>
              <w:t>
келік</w:t>
            </w:r>
            <w:r>
              <w:br/>
            </w:r>
            <w:r>
              <w:rPr>
                <w:rFonts w:ascii="Times New Roman"/>
                <w:b w:val="false"/>
                <w:i w:val="false"/>
                <w:color w:val="000000"/>
                <w:sz w:val="20"/>
              </w:rPr>
              <w:t>
комиссия</w:t>
            </w:r>
            <w:r>
              <w:br/>
            </w:r>
            <w:r>
              <w:rPr>
                <w:rFonts w:ascii="Times New Roman"/>
                <w:b w:val="false"/>
                <w:i w:val="false"/>
                <w:color w:val="000000"/>
                <w:sz w:val="20"/>
              </w:rPr>
              <w:t>
ға тап</w:t>
            </w:r>
            <w:r>
              <w:br/>
            </w:r>
            <w:r>
              <w:rPr>
                <w:rFonts w:ascii="Times New Roman"/>
                <w:b w:val="false"/>
                <w:i w:val="false"/>
                <w:color w:val="000000"/>
                <w:sz w:val="20"/>
              </w:rPr>
              <w:t>
сырады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Тұтынушы</w:t>
            </w:r>
            <w:r>
              <w:br/>
            </w:r>
            <w:r>
              <w:rPr>
                <w:rFonts w:ascii="Times New Roman"/>
                <w:b w:val="false"/>
                <w:i w:val="false"/>
                <w:color w:val="000000"/>
                <w:sz w:val="20"/>
              </w:rPr>
              <w:t>
ның (от</w:t>
            </w:r>
            <w:r>
              <w:br/>
            </w:r>
            <w:r>
              <w:rPr>
                <w:rFonts w:ascii="Times New Roman"/>
                <w:b w:val="false"/>
                <w:i w:val="false"/>
                <w:color w:val="000000"/>
                <w:sz w:val="20"/>
              </w:rPr>
              <w:t>
басының)</w:t>
            </w:r>
            <w:r>
              <w:br/>
            </w:r>
            <w:r>
              <w:rPr>
                <w:rFonts w:ascii="Times New Roman"/>
                <w:b w:val="false"/>
                <w:i w:val="false"/>
                <w:color w:val="000000"/>
                <w:sz w:val="20"/>
              </w:rPr>
              <w:t>
материал</w:t>
            </w:r>
            <w:r>
              <w:br/>
            </w:r>
            <w:r>
              <w:rPr>
                <w:rFonts w:ascii="Times New Roman"/>
                <w:b w:val="false"/>
                <w:i w:val="false"/>
                <w:color w:val="000000"/>
                <w:sz w:val="20"/>
              </w:rPr>
              <w:t>
дық жағ</w:t>
            </w:r>
            <w:r>
              <w:br/>
            </w:r>
            <w:r>
              <w:rPr>
                <w:rFonts w:ascii="Times New Roman"/>
                <w:b w:val="false"/>
                <w:i w:val="false"/>
                <w:color w:val="000000"/>
                <w:sz w:val="20"/>
              </w:rPr>
              <w:t>
дайына</w:t>
            </w:r>
            <w:r>
              <w:br/>
            </w:r>
            <w:r>
              <w:rPr>
                <w:rFonts w:ascii="Times New Roman"/>
                <w:b w:val="false"/>
                <w:i w:val="false"/>
                <w:color w:val="000000"/>
                <w:sz w:val="20"/>
              </w:rPr>
              <w:t>
тексеру</w:t>
            </w:r>
            <w:r>
              <w:br/>
            </w:r>
            <w:r>
              <w:rPr>
                <w:rFonts w:ascii="Times New Roman"/>
                <w:b w:val="false"/>
                <w:i w:val="false"/>
                <w:color w:val="000000"/>
                <w:sz w:val="20"/>
              </w:rPr>
              <w:t>
жүргізеді,</w:t>
            </w:r>
            <w:r>
              <w:br/>
            </w:r>
            <w:r>
              <w:rPr>
                <w:rFonts w:ascii="Times New Roman"/>
                <w:b w:val="false"/>
                <w:i w:val="false"/>
                <w:color w:val="000000"/>
                <w:sz w:val="20"/>
              </w:rPr>
              <w:t>
отбасының</w:t>
            </w:r>
            <w:r>
              <w:br/>
            </w:r>
            <w:r>
              <w:rPr>
                <w:rFonts w:ascii="Times New Roman"/>
                <w:b w:val="false"/>
                <w:i w:val="false"/>
                <w:color w:val="000000"/>
                <w:sz w:val="20"/>
              </w:rPr>
              <w:t>
материал</w:t>
            </w:r>
            <w:r>
              <w:br/>
            </w:r>
            <w:r>
              <w:rPr>
                <w:rFonts w:ascii="Times New Roman"/>
                <w:b w:val="false"/>
                <w:i w:val="false"/>
                <w:color w:val="000000"/>
                <w:sz w:val="20"/>
              </w:rPr>
              <w:t>
дық жағ</w:t>
            </w:r>
            <w:r>
              <w:br/>
            </w:r>
            <w:r>
              <w:rPr>
                <w:rFonts w:ascii="Times New Roman"/>
                <w:b w:val="false"/>
                <w:i w:val="false"/>
                <w:color w:val="000000"/>
                <w:sz w:val="20"/>
              </w:rPr>
              <w:t>
дайына акт</w:t>
            </w:r>
            <w:r>
              <w:br/>
            </w:r>
            <w:r>
              <w:rPr>
                <w:rFonts w:ascii="Times New Roman"/>
                <w:b w:val="false"/>
                <w:i w:val="false"/>
                <w:color w:val="000000"/>
                <w:sz w:val="20"/>
              </w:rPr>
              <w:t>
жасайды</w:t>
            </w:r>
            <w:r>
              <w:br/>
            </w:r>
            <w:r>
              <w:rPr>
                <w:rFonts w:ascii="Times New Roman"/>
                <w:b w:val="false"/>
                <w:i w:val="false"/>
                <w:color w:val="000000"/>
                <w:sz w:val="20"/>
              </w:rPr>
              <w:t>
және қо</w:t>
            </w:r>
            <w:r>
              <w:br/>
            </w:r>
            <w:r>
              <w:rPr>
                <w:rFonts w:ascii="Times New Roman"/>
                <w:b w:val="false"/>
                <w:i w:val="false"/>
                <w:color w:val="000000"/>
                <w:sz w:val="20"/>
              </w:rPr>
              <w:t>
рытындысын</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жібереді</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әрекет</w:t>
            </w:r>
            <w:r>
              <w:br/>
            </w:r>
            <w:r>
              <w:rPr>
                <w:rFonts w:ascii="Times New Roman"/>
                <w:b w:val="false"/>
                <w:i w:val="false"/>
                <w:color w:val="000000"/>
                <w:sz w:val="20"/>
              </w:rPr>
              <w:t>
Тұтынушы</w:t>
            </w:r>
            <w:r>
              <w:br/>
            </w:r>
            <w:r>
              <w:rPr>
                <w:rFonts w:ascii="Times New Roman"/>
                <w:b w:val="false"/>
                <w:i w:val="false"/>
                <w:color w:val="000000"/>
                <w:sz w:val="20"/>
              </w:rPr>
              <w:t>
ға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береді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әрекет</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тіркейді</w:t>
            </w:r>
            <w:r>
              <w:br/>
            </w:r>
            <w:r>
              <w:rPr>
                <w:rFonts w:ascii="Times New Roman"/>
                <w:b w:val="false"/>
                <w:i w:val="false"/>
                <w:color w:val="000000"/>
                <w:sz w:val="20"/>
              </w:rPr>
              <w:t>
және Ор</w:t>
            </w:r>
            <w:r>
              <w:br/>
            </w:r>
            <w:r>
              <w:rPr>
                <w:rFonts w:ascii="Times New Roman"/>
                <w:b w:val="false"/>
                <w:i w:val="false"/>
                <w:color w:val="000000"/>
                <w:sz w:val="20"/>
              </w:rPr>
              <w:t>
талыққа</w:t>
            </w:r>
            <w:r>
              <w:br/>
            </w:r>
            <w:r>
              <w:rPr>
                <w:rFonts w:ascii="Times New Roman"/>
                <w:b w:val="false"/>
                <w:i w:val="false"/>
                <w:color w:val="000000"/>
                <w:sz w:val="20"/>
              </w:rPr>
              <w:t>
немесе</w:t>
            </w:r>
            <w:r>
              <w:br/>
            </w:r>
            <w:r>
              <w:rPr>
                <w:rFonts w:ascii="Times New Roman"/>
                <w:b w:val="false"/>
                <w:i w:val="false"/>
                <w:color w:val="000000"/>
                <w:sz w:val="20"/>
              </w:rPr>
              <w:t>
тұтынушы</w:t>
            </w:r>
            <w:r>
              <w:br/>
            </w:r>
            <w:r>
              <w:rPr>
                <w:rFonts w:ascii="Times New Roman"/>
                <w:b w:val="false"/>
                <w:i w:val="false"/>
                <w:color w:val="000000"/>
                <w:sz w:val="20"/>
              </w:rPr>
              <w:t>
ға жол</w:t>
            </w:r>
            <w:r>
              <w:br/>
            </w:r>
            <w:r>
              <w:rPr>
                <w:rFonts w:ascii="Times New Roman"/>
                <w:b w:val="false"/>
                <w:i w:val="false"/>
                <w:color w:val="000000"/>
                <w:sz w:val="20"/>
              </w:rPr>
              <w:t>
дайды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әрекет</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жауапқа</w:t>
            </w:r>
            <w:r>
              <w:br/>
            </w:r>
            <w:r>
              <w:rPr>
                <w:rFonts w:ascii="Times New Roman"/>
                <w:b w:val="false"/>
                <w:i w:val="false"/>
                <w:color w:val="000000"/>
                <w:sz w:val="20"/>
              </w:rPr>
              <w:t>
қол қояды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әрекет</w:t>
            </w:r>
            <w:r>
              <w:br/>
            </w:r>
            <w:r>
              <w:rPr>
                <w:rFonts w:ascii="Times New Roman"/>
                <w:b w:val="false"/>
                <w:i w:val="false"/>
                <w:color w:val="000000"/>
                <w:sz w:val="20"/>
              </w:rPr>
              <w:t>
Құжаттар</w:t>
            </w:r>
            <w:r>
              <w:br/>
            </w:r>
            <w:r>
              <w:rPr>
                <w:rFonts w:ascii="Times New Roman"/>
                <w:b w:val="false"/>
                <w:i w:val="false"/>
                <w:color w:val="000000"/>
                <w:sz w:val="20"/>
              </w:rPr>
              <w:t>
мен қо</w:t>
            </w:r>
            <w:r>
              <w:br/>
            </w:r>
            <w:r>
              <w:rPr>
                <w:rFonts w:ascii="Times New Roman"/>
                <w:b w:val="false"/>
                <w:i w:val="false"/>
                <w:color w:val="000000"/>
                <w:sz w:val="20"/>
              </w:rPr>
              <w:t>
рытынды</w:t>
            </w:r>
            <w:r>
              <w:br/>
            </w:r>
            <w:r>
              <w:rPr>
                <w:rFonts w:ascii="Times New Roman"/>
                <w:b w:val="false"/>
                <w:i w:val="false"/>
                <w:color w:val="000000"/>
                <w:sz w:val="20"/>
              </w:rPr>
              <w:t>
ларды қа</w:t>
            </w:r>
            <w:r>
              <w:br/>
            </w:r>
            <w:r>
              <w:rPr>
                <w:rFonts w:ascii="Times New Roman"/>
                <w:b w:val="false"/>
                <w:i w:val="false"/>
                <w:color w:val="000000"/>
                <w:sz w:val="20"/>
              </w:rPr>
              <w:t>
былдау,</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16"/>
    <w:p>
      <w:pPr>
        <w:spacing w:after="0"/>
        <w:ind w:left="0"/>
        <w:jc w:val="both"/>
      </w:pPr>
      <w:r>
        <w:rPr>
          <w:rFonts w:ascii="Times New Roman"/>
          <w:b w:val="false"/>
          <w:i w:val="false"/>
          <w:color w:val="000000"/>
          <w:sz w:val="28"/>
        </w:rPr>
        <w:t>
«18 жасқа дейінгі балалары</w:t>
      </w:r>
      <w:r>
        <w:br/>
      </w:r>
      <w:r>
        <w:rPr>
          <w:rFonts w:ascii="Times New Roman"/>
          <w:b w:val="false"/>
          <w:i w:val="false"/>
          <w:color w:val="000000"/>
          <w:sz w:val="28"/>
        </w:rPr>
        <w:t>
бар отбасыларға мемлекеттік</w:t>
      </w:r>
      <w:r>
        <w:br/>
      </w:r>
      <w:r>
        <w:rPr>
          <w:rFonts w:ascii="Times New Roman"/>
          <w:b w:val="false"/>
          <w:i w:val="false"/>
          <w:color w:val="000000"/>
          <w:sz w:val="28"/>
        </w:rPr>
        <w:t>
жәрдемақылар тағайындау»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16"/>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p>
      <w:pPr>
        <w:spacing w:after="0"/>
        <w:ind w:left="0"/>
        <w:jc w:val="both"/>
      </w:pPr>
      <w:r>
        <w:drawing>
          <wp:inline distT="0" distB="0" distL="0" distR="0">
            <wp:extent cx="130683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068300" cy="6464300"/>
                    </a:xfrm>
                    <a:prstGeom prst="rect">
                      <a:avLst/>
                    </a:prstGeom>
                  </pic:spPr>
                </pic:pic>
              </a:graphicData>
            </a:graphic>
          </wp:inline>
        </w:drawing>
      </w:r>
    </w:p>
    <w:bookmarkStart w:name="z44" w:id="17"/>
    <w:p>
      <w:pPr>
        <w:spacing w:after="0"/>
        <w:ind w:left="0"/>
        <w:jc w:val="both"/>
      </w:pPr>
      <w:r>
        <w:rPr>
          <w:rFonts w:ascii="Times New Roman"/>
          <w:b w:val="false"/>
          <w:i w:val="false"/>
          <w:color w:val="000000"/>
          <w:sz w:val="28"/>
        </w:rPr>
        <w:t>
Қызылжар ауданы әкімдігінің</w:t>
      </w:r>
      <w:r>
        <w:br/>
      </w:r>
      <w:r>
        <w:rPr>
          <w:rFonts w:ascii="Times New Roman"/>
          <w:b w:val="false"/>
          <w:i w:val="false"/>
          <w:color w:val="000000"/>
          <w:sz w:val="28"/>
        </w:rPr>
        <w:t>
2012 жылғы 20 тамыздағы № 386</w:t>
      </w:r>
      <w:r>
        <w:br/>
      </w:r>
      <w:r>
        <w:rPr>
          <w:rFonts w:ascii="Times New Roman"/>
          <w:b w:val="false"/>
          <w:i w:val="false"/>
          <w:color w:val="000000"/>
          <w:sz w:val="28"/>
        </w:rPr>
        <w:t>
қаулысымен бекітілді</w:t>
      </w:r>
    </w:p>
    <w:bookmarkEnd w:id="17"/>
    <w:p>
      <w:pPr>
        <w:spacing w:after="0"/>
        <w:ind w:left="0"/>
        <w:jc w:val="left"/>
      </w:pPr>
      <w:r>
        <w:rPr>
          <w:rFonts w:ascii="Times New Roman"/>
          <w:b/>
          <w:i w:val="false"/>
          <w:color w:val="000000"/>
        </w:rPr>
        <w:t xml:space="preserve"> «Қозғалуға қиындығы бар бiрiншi топтағы мүгедектерге</w:t>
      </w:r>
      <w:r>
        <w:br/>
      </w:r>
      <w:r>
        <w:rPr>
          <w:rFonts w:ascii="Times New Roman"/>
          <w:b/>
          <w:i w:val="false"/>
          <w:color w:val="000000"/>
        </w:rPr>
        <w:t>
жеке көмекшiнiң және есту бойынша мүгедектерге қолмен</w:t>
      </w:r>
      <w:r>
        <w:br/>
      </w:r>
      <w:r>
        <w:rPr>
          <w:rFonts w:ascii="Times New Roman"/>
          <w:b/>
          <w:i w:val="false"/>
          <w:color w:val="000000"/>
        </w:rPr>
        <w:t>
көрсететiн тiл маманының қызметтерiн ұсыну үшiн</w:t>
      </w:r>
      <w:r>
        <w:br/>
      </w:r>
      <w:r>
        <w:rPr>
          <w:rFonts w:ascii="Times New Roman"/>
          <w:b/>
          <w:i w:val="false"/>
          <w:color w:val="000000"/>
        </w:rPr>
        <w:t>
мүгедектерге құжаттарды ресiмдеу»</w:t>
      </w:r>
      <w:r>
        <w:br/>
      </w:r>
      <w:r>
        <w:rPr>
          <w:rFonts w:ascii="Times New Roman"/>
          <w:b/>
          <w:i w:val="false"/>
          <w:color w:val="000000"/>
        </w:rPr>
        <w:t>
мемлекеттік қызмет регламенті</w:t>
      </w:r>
    </w:p>
    <w:bookmarkStart w:name="z45" w:id="18"/>
    <w:p>
      <w:pPr>
        <w:spacing w:after="0"/>
        <w:ind w:left="0"/>
        <w:jc w:val="left"/>
      </w:pPr>
      <w:r>
        <w:rPr>
          <w:rFonts w:ascii="Times New Roman"/>
          <w:b/>
          <w:i w:val="false"/>
          <w:color w:val="000000"/>
        </w:rPr>
        <w:t xml:space="preserve"> 
1. Негізгі ұғымдар</w:t>
      </w:r>
    </w:p>
    <w:bookmarkEnd w:id="18"/>
    <w:bookmarkStart w:name="z46" w:id="19"/>
    <w:p>
      <w:pPr>
        <w:spacing w:after="0"/>
        <w:ind w:left="0"/>
        <w:jc w:val="both"/>
      </w:pPr>
      <w:r>
        <w:rPr>
          <w:rFonts w:ascii="Times New Roman"/>
          <w:b w:val="false"/>
          <w:i w:val="false"/>
          <w:color w:val="000000"/>
          <w:sz w:val="28"/>
        </w:rPr>
        <w:t>
      1. Осы «Қозғалуға қиындығы бар бiрiншi топтағы мүгедектерге жеке көмекшiнiң және есту бойынша мүгедектерге қолмен көрсететiн тiл маманының қызметтерiн ұсыну үшiн мүгедектерге құжаттарды ресiмдеу» (бұдан әрі-Регламент) Регламентінде мынадай ұғымдар пайдаланылады:</w:t>
      </w:r>
      <w:r>
        <w:br/>
      </w:r>
      <w:r>
        <w:rPr>
          <w:rFonts w:ascii="Times New Roman"/>
          <w:b w:val="false"/>
          <w:i w:val="false"/>
          <w:color w:val="000000"/>
          <w:sz w:val="28"/>
        </w:rPr>
        <w:t>
      1) құрылымдық-функционалдық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уәкілетті орган - «Қызылжар аудандық жұмыспен қамту және әлеуметтік бағдарламалар бөлімі» мемлекеттік мекемесі.</w:t>
      </w:r>
    </w:p>
    <w:bookmarkEnd w:id="19"/>
    <w:bookmarkStart w:name="z47" w:id="20"/>
    <w:p>
      <w:pPr>
        <w:spacing w:after="0"/>
        <w:ind w:left="0"/>
        <w:jc w:val="left"/>
      </w:pPr>
      <w:r>
        <w:rPr>
          <w:rFonts w:ascii="Times New Roman"/>
          <w:b/>
          <w:i w:val="false"/>
          <w:color w:val="000000"/>
        </w:rPr>
        <w:t xml:space="preserve"> 
2. Жалпы ережелер</w:t>
      </w:r>
    </w:p>
    <w:bookmarkEnd w:id="20"/>
    <w:bookmarkStart w:name="z48" w:id="21"/>
    <w:p>
      <w:pPr>
        <w:spacing w:after="0"/>
        <w:ind w:left="0"/>
        <w:jc w:val="both"/>
      </w:pPr>
      <w:r>
        <w:rPr>
          <w:rFonts w:ascii="Times New Roman"/>
          <w:b w:val="false"/>
          <w:i w:val="false"/>
          <w:color w:val="000000"/>
          <w:sz w:val="28"/>
        </w:rPr>
        <w:t>
      2. Мемлекеттік қызмет «Қызылжар аудандық жұмыспен қамту және әлеуметтік бағдарламалар бөлімі» мемлекеттік мекемесімен көрсетіледі (бұдан әрі – уәкілетті орган).</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Қызылжар аудандық әкімдігінің 26.09.2012 </w:t>
      </w:r>
      <w:r>
        <w:rPr>
          <w:rFonts w:ascii="Times New Roman"/>
          <w:b w:val="false"/>
          <w:i w:val="false"/>
          <w:color w:val="000000"/>
          <w:sz w:val="28"/>
        </w:rPr>
        <w:t>N 466</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Республикасында мүгедектердi әлеуметтiк қорғау туралы» Қазақстан Республикасының 2005 жылғы 13 сәуiрдегi Заңы 21-бабының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және Қазақстан Республикасы Үкiметiнiң 2005 жылғы 20 шiлдедегi № 754 қаулысымен бекiтiлген Жеке оңалту бағдарламасына сәйкес жүріп-тұруы қиын бірінші топтағы мүгедектер үшін жеке көмекшінің және естімейтіндігі бойынша мүгедектер үшін жылына отыз сағат ымдау тілі маманының әлеуметтік қызметтерін көрсету </w:t>
      </w:r>
      <w:r>
        <w:rPr>
          <w:rFonts w:ascii="Times New Roman"/>
          <w:b w:val="false"/>
          <w:i w:val="false"/>
          <w:color w:val="000000"/>
          <w:sz w:val="28"/>
        </w:rPr>
        <w:t>ережесi</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Мемлекеттiк қызмет жеке тұлғаларға: Қазақстан Республикасының азаматтарына, Қазақстан Республикасының аумағында тұрақты тұратын шетелдiктер мен азаматтығы жоқ тұлғаларға (бұдан әрi – тұтынушылар):</w:t>
      </w:r>
      <w:r>
        <w:br/>
      </w:r>
      <w:r>
        <w:rPr>
          <w:rFonts w:ascii="Times New Roman"/>
          <w:b w:val="false"/>
          <w:i w:val="false"/>
          <w:color w:val="000000"/>
          <w:sz w:val="28"/>
        </w:rPr>
        <w:t>
      1) жүрiп-тұруы қиын бiрiншi топтағы мүгедектерге жеке көмекшiнiң әлеуметтiк қызметiн ұсынуға медициналық көрсетiлiмдердiң негiзiнде;</w:t>
      </w:r>
      <w:r>
        <w:br/>
      </w:r>
      <w:r>
        <w:rPr>
          <w:rFonts w:ascii="Times New Roman"/>
          <w:b w:val="false"/>
          <w:i w:val="false"/>
          <w:color w:val="000000"/>
          <w:sz w:val="28"/>
        </w:rPr>
        <w:t>
      2) естiмейтiндiгi бойынша мүгедектерге ымдау тiлi маманының әлеуметтiк қызметiн ұсынуға медициналық көрсетiлiмдердiң негiзiнде көрсетiледi.</w:t>
      </w:r>
      <w:r>
        <w:br/>
      </w:r>
      <w:r>
        <w:rPr>
          <w:rFonts w:ascii="Times New Roman"/>
          <w:b w:val="false"/>
          <w:i w:val="false"/>
          <w:color w:val="000000"/>
          <w:sz w:val="28"/>
        </w:rPr>
        <w:t>
</w:t>
      </w:r>
      <w:r>
        <w:rPr>
          <w:rFonts w:ascii="Times New Roman"/>
          <w:b w:val="false"/>
          <w:i w:val="false"/>
          <w:color w:val="000000"/>
          <w:sz w:val="28"/>
        </w:rPr>
        <w:t>
      7. Өтiнiш берушi алатын көрсетiлетiн мемлекеттiк қызмет нәтижесi, жүрiп-тұруы қиын бiрiншi топтағы мүгедектерге жеке көмекшiнiң қызметiн және естiмейтiндiгi бойынша мүгедектерге ымдау тiлi маманының қызметiн беру үшiн мүгедектердiң құжаттарын ресiмдеу туралы хабарлама немесе қағаз тасымалдағышта қызмет көрсетуден бас тарту жауап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мен қажетті құжаттар туралы толық ақпарат уәкілетті органның ro_kyzil@mail.online.kz интернет-ресурсында және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жұмыс кестесі мен мекенжайы уәкілетті органның стендтерінде орналасқан.</w:t>
      </w:r>
    </w:p>
    <w:bookmarkEnd w:id="21"/>
    <w:bookmarkStart w:name="z55" w:id="2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2"/>
    <w:bookmarkStart w:name="z56" w:id="23"/>
    <w:p>
      <w:pPr>
        <w:spacing w:after="0"/>
        <w:ind w:left="0"/>
        <w:jc w:val="both"/>
      </w:pPr>
      <w:r>
        <w:rPr>
          <w:rFonts w:ascii="Times New Roman"/>
          <w:b w:val="false"/>
          <w:i w:val="false"/>
          <w:color w:val="000000"/>
          <w:sz w:val="28"/>
        </w:rPr>
        <w:t>
      9. Мемлекеттік қызметті көрсету мерзімдері:</w:t>
      </w:r>
      <w:r>
        <w:br/>
      </w:r>
      <w:r>
        <w:rPr>
          <w:rFonts w:ascii="Times New Roman"/>
          <w:b w:val="false"/>
          <w:i w:val="false"/>
          <w:color w:val="000000"/>
          <w:sz w:val="28"/>
        </w:rPr>
        <w:t>
      1) мемлекеттiк қызмет көрсету мерзiмдерi тұтынушымен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қажеттi құжаттарды тапсырған сәттен бастап он жұмыс күні iшiнде;</w:t>
      </w:r>
      <w:r>
        <w:br/>
      </w:r>
      <w:r>
        <w:rPr>
          <w:rFonts w:ascii="Times New Roman"/>
          <w:b w:val="false"/>
          <w:i w:val="false"/>
          <w:color w:val="000000"/>
          <w:sz w:val="28"/>
        </w:rPr>
        <w:t>
      2) тұтынушы өтiнiш берген күнi орында көрсетiлетiн мемлекеттiк қызмет алуға дейiн күтудiң рұқсат етiлген ең көп уақыты бiр тұтынушыға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өтiнiш берген күнi орында көрсетiлетiн мемлекеттiк қызмет көрсетуге күтудің рұқсат етiлген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алу үшін тұтынушы келесі құжаттарды тапсырады:</w:t>
      </w:r>
      <w:r>
        <w:br/>
      </w:r>
      <w:r>
        <w:rPr>
          <w:rFonts w:ascii="Times New Roman"/>
          <w:b w:val="false"/>
          <w:i w:val="false"/>
          <w:color w:val="000000"/>
          <w:sz w:val="28"/>
        </w:rPr>
        <w:t>
      1) әлеуметтік жеке кодының нөмірін (болса жеке сәйкестендіру нөмірі болған жағдайда), жеке басын куәландыратын құжаттың деректемелерін, көрсетумен белгіленген үлгідегі өтініш;</w:t>
      </w:r>
      <w:r>
        <w:br/>
      </w:r>
      <w:r>
        <w:rPr>
          <w:rFonts w:ascii="Times New Roman"/>
          <w:b w:val="false"/>
          <w:i w:val="false"/>
          <w:color w:val="000000"/>
          <w:sz w:val="28"/>
        </w:rPr>
        <w:t>
      2) мүгедекті оңалтудың жеке бағдарламасынан үзінді;</w:t>
      </w:r>
      <w:r>
        <w:br/>
      </w:r>
      <w:r>
        <w:rPr>
          <w:rFonts w:ascii="Times New Roman"/>
          <w:b w:val="false"/>
          <w:i w:val="false"/>
          <w:color w:val="000000"/>
          <w:sz w:val="28"/>
        </w:rPr>
        <w:t>
      3) тұтынушының жеке тұлғасын куәландыратын құжаттың көшірмесі;</w:t>
      </w:r>
      <w:r>
        <w:br/>
      </w:r>
      <w:r>
        <w:rPr>
          <w:rFonts w:ascii="Times New Roman"/>
          <w:b w:val="false"/>
          <w:i w:val="false"/>
          <w:color w:val="000000"/>
          <w:sz w:val="28"/>
        </w:rPr>
        <w:t>
      4) мүгедектік туралы анықтама.</w:t>
      </w:r>
      <w:r>
        <w:br/>
      </w:r>
      <w:r>
        <w:rPr>
          <w:rFonts w:ascii="Times New Roman"/>
          <w:b w:val="false"/>
          <w:i w:val="false"/>
          <w:color w:val="000000"/>
          <w:sz w:val="28"/>
        </w:rPr>
        <w:t>
      Құжаттар салыстыра тексеру үшін көшірмелерімен және түпнұсқалары қоса беріледі, кейін құжаттар тұтынушыға қайтарылады.</w:t>
      </w:r>
      <w:r>
        <w:br/>
      </w:r>
      <w:r>
        <w:rPr>
          <w:rFonts w:ascii="Times New Roman"/>
          <w:b w:val="false"/>
          <w:i w:val="false"/>
          <w:color w:val="000000"/>
          <w:sz w:val="28"/>
        </w:rPr>
        <w:t>
      Жеке өзі бара алмаған жағдайда мүгедек нотариалдық куәландыруды қажет етпейтін, сенімхат негізінде тіл маманының жеке маманының әлеуметтік қызметін ұсыну туралы өтінішпен басқа тұлғаларды уәкілдік ете алады.</w:t>
      </w:r>
      <w:r>
        <w:br/>
      </w:r>
      <w:r>
        <w:rPr>
          <w:rFonts w:ascii="Times New Roman"/>
          <w:b w:val="false"/>
          <w:i w:val="false"/>
          <w:color w:val="000000"/>
          <w:sz w:val="28"/>
        </w:rPr>
        <w:t>
</w:t>
      </w:r>
      <w:r>
        <w:rPr>
          <w:rFonts w:ascii="Times New Roman"/>
          <w:b w:val="false"/>
          <w:i w:val="false"/>
          <w:color w:val="000000"/>
          <w:sz w:val="28"/>
        </w:rPr>
        <w:t>
      12. Уәкілетті органда өтініш үлгілері күту залында арнайы тіреулерде орналастырылады немесе құжаттарды қабылдайтын қызметкерде болады.</w:t>
      </w:r>
      <w:r>
        <w:br/>
      </w:r>
      <w:r>
        <w:rPr>
          <w:rFonts w:ascii="Times New Roman"/>
          <w:b w:val="false"/>
          <w:i w:val="false"/>
          <w:color w:val="000000"/>
          <w:sz w:val="28"/>
        </w:rPr>
        <w:t>
</w:t>
      </w:r>
      <w:r>
        <w:rPr>
          <w:rFonts w:ascii="Times New Roman"/>
          <w:b w:val="false"/>
          <w:i w:val="false"/>
          <w:color w:val="000000"/>
          <w:sz w:val="28"/>
        </w:rPr>
        <w:t>
      13. Барлық қажетті құжаттарды тапсырғаннан кейін уәкілетті органда тұтынушыға құжатты қабылдаушы жауапты тұлғаның аты-жөні, тұтынушының мемлекеттік қызмет алған және тіркеген күнін көрсетумен талон беріледі.</w:t>
      </w:r>
      <w:r>
        <w:br/>
      </w:r>
      <w:r>
        <w:rPr>
          <w:rFonts w:ascii="Times New Roman"/>
          <w:b w:val="false"/>
          <w:i w:val="false"/>
          <w:color w:val="000000"/>
          <w:sz w:val="28"/>
        </w:rPr>
        <w:t>
</w:t>
      </w:r>
      <w:r>
        <w:rPr>
          <w:rFonts w:ascii="Times New Roman"/>
          <w:b w:val="false"/>
          <w:i w:val="false"/>
          <w:color w:val="000000"/>
          <w:sz w:val="28"/>
        </w:rPr>
        <w:t>
      14. Қозғалуға қиындығы бар бiрiншi топтағы мүгедектерге жеке көмекшiнiң және есту бойынша мүгедектерге қолмен көрсететiн тiл маманының қызметтерiн ұсыну үшiн мүгедектерге құжаттарды қамтамасыз ету үшін құжаттарды ресімдеу туралы (ресімдеуден бас тарту) хабарлама беру тұрғылықты орны бойынша уәкілетті органға тұтынушының өзі баруы кезінде немесе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көрсетуден мынадай негiздер бойынша бас тартылады:</w:t>
      </w:r>
      <w:r>
        <w:br/>
      </w:r>
      <w:r>
        <w:rPr>
          <w:rFonts w:ascii="Times New Roman"/>
          <w:b w:val="false"/>
          <w:i w:val="false"/>
          <w:color w:val="000000"/>
          <w:sz w:val="28"/>
        </w:rPr>
        <w:t>
      1) тұтынушының бойында жүрiп-тұруы қиын бiрiншi топтағы мүгедектерге жеке көмекшiнiң қызметiн және естiмейтiндiгi бойынша мүгедектерге ымдау тiлi маманының қызметiн беруге қарсы медициналық көрсетiлiмдер болғанда;</w:t>
      </w:r>
      <w:r>
        <w:br/>
      </w:r>
      <w:r>
        <w:rPr>
          <w:rFonts w:ascii="Times New Roman"/>
          <w:b w:val="false"/>
          <w:i w:val="false"/>
          <w:color w:val="000000"/>
          <w:sz w:val="28"/>
        </w:rPr>
        <w:t>
      2) осы мемлекеттiк қызметтi көрсету үшiн талап етiлетiн құжаттардың бiреуi болмаған, құжаттарды ресiмдеуде қателiктер анықталған жағдайда;</w:t>
      </w:r>
      <w:r>
        <w:br/>
      </w:r>
      <w:r>
        <w:rPr>
          <w:rFonts w:ascii="Times New Roman"/>
          <w:b w:val="false"/>
          <w:i w:val="false"/>
          <w:color w:val="000000"/>
          <w:sz w:val="28"/>
        </w:rPr>
        <w:t>
      3) ұсынылған мәлiметтер мен құжаттар күмәнді болған жағдайда.</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16. Мемлекеттік қызмет алу үшін тұтынушыдан өтініш алған сәттен бастап және мемлекеттік қызмет нәтижесін беру сәтіне дейінгі мемлекеттік қызмет көрсету кезеңдері:</w:t>
      </w:r>
      <w:r>
        <w:br/>
      </w:r>
      <w:r>
        <w:rPr>
          <w:rFonts w:ascii="Times New Roman"/>
          <w:b w:val="false"/>
          <w:i w:val="false"/>
          <w:color w:val="000000"/>
          <w:sz w:val="28"/>
        </w:rPr>
        <w:t>
      1) тұтынушы бекітілген үлгідегі өтініш және қажетті құжаттардың тізімін мемлекеттік қызмет алуға уәкілетті органның кеңсе маманына ұсынады;</w:t>
      </w:r>
      <w:r>
        <w:br/>
      </w:r>
      <w:r>
        <w:rPr>
          <w:rFonts w:ascii="Times New Roman"/>
          <w:b w:val="false"/>
          <w:i w:val="false"/>
          <w:color w:val="000000"/>
          <w:sz w:val="28"/>
        </w:rPr>
        <w:t>
      2) уәкілетті органның кеңсе маманы өтінішті журналда тіркейді, кіріс нөмірін иелендіреді, тұтынушыға талон береді және уәкілетті органның басшысына қарауға жібереді;</w:t>
      </w:r>
      <w:r>
        <w:br/>
      </w:r>
      <w:r>
        <w:rPr>
          <w:rFonts w:ascii="Times New Roman"/>
          <w:b w:val="false"/>
          <w:i w:val="false"/>
          <w:color w:val="000000"/>
          <w:sz w:val="28"/>
        </w:rPr>
        <w:t>
      3) уәкілетті орган басшысы қарастырғаннан кейін өтінішке бұрыштама қояды және жауапты маманға құжаттарды жолдайды;</w:t>
      </w:r>
      <w:r>
        <w:br/>
      </w:r>
      <w:r>
        <w:rPr>
          <w:rFonts w:ascii="Times New Roman"/>
          <w:b w:val="false"/>
          <w:i w:val="false"/>
          <w:color w:val="000000"/>
          <w:sz w:val="28"/>
        </w:rPr>
        <w:t>
      4) уәкілетті органның жауапты маманы тұтынушыдан ұсынылған өтінішке қарауды жүзеге асырады, құжаттардың толықтығына тексеруді жүзеге асырады, тұтынушының мәліметтерін электрондық базаға енгізеді, хабарлама немесе қызмет көрсетуден бас тарту туралы дәлелдi дайындайды және уәкілетті органның басшысына қол қою үшін жолдайды;</w:t>
      </w:r>
      <w:r>
        <w:br/>
      </w:r>
      <w:r>
        <w:rPr>
          <w:rFonts w:ascii="Times New Roman"/>
          <w:b w:val="false"/>
          <w:i w:val="false"/>
          <w:color w:val="000000"/>
          <w:sz w:val="28"/>
        </w:rPr>
        <w:t>
      5) уәкілетті орган басшысы тұтынушыны есепке қою туралы хабарламаға немесе қызмет көрсетуден бас тарту туралы дәлелге қол қояды және уәкілетті орган кеңсесіне жолдайды;</w:t>
      </w:r>
      <w:r>
        <w:br/>
      </w:r>
      <w:r>
        <w:rPr>
          <w:rFonts w:ascii="Times New Roman"/>
          <w:b w:val="false"/>
          <w:i w:val="false"/>
          <w:color w:val="000000"/>
          <w:sz w:val="28"/>
        </w:rPr>
        <w:t>
      6) уәкілетті орган кеңсесінің маманы мемлекеттік қызмет көрсету нәтижесін журналда тіркейді және тұтынушыны мемлекеттік қызмет ұсынуға есепке қою туралы хабарлама немесе қызмет көрсетуден бас тарту туралы дәлелдi жауабын береді.</w:t>
      </w:r>
    </w:p>
    <w:bookmarkEnd w:id="23"/>
    <w:bookmarkStart w:name="z64" w:id="24"/>
    <w:p>
      <w:pPr>
        <w:spacing w:after="0"/>
        <w:ind w:left="0"/>
        <w:jc w:val="left"/>
      </w:pPr>
      <w:r>
        <w:rPr>
          <w:rFonts w:ascii="Times New Roman"/>
          <w:b/>
          <w:i w:val="false"/>
          <w:color w:val="000000"/>
        </w:rPr>
        <w:t xml:space="preserve"> 
4. Мемлекеттік қызмет көрсету процесіндегі іс-әрекет</w:t>
      </w:r>
      <w:r>
        <w:br/>
      </w:r>
      <w:r>
        <w:rPr>
          <w:rFonts w:ascii="Times New Roman"/>
          <w:b/>
          <w:i w:val="false"/>
          <w:color w:val="000000"/>
        </w:rPr>
        <w:t>
(өзара іс-қимыл) тәртібінің сипаттамасы</w:t>
      </w:r>
    </w:p>
    <w:bookmarkEnd w:id="24"/>
    <w:bookmarkStart w:name="z65" w:id="25"/>
    <w:p>
      <w:pPr>
        <w:spacing w:after="0"/>
        <w:ind w:left="0"/>
        <w:jc w:val="both"/>
      </w:pPr>
      <w:r>
        <w:rPr>
          <w:rFonts w:ascii="Times New Roman"/>
          <w:b w:val="false"/>
          <w:i w:val="false"/>
          <w:color w:val="000000"/>
          <w:sz w:val="28"/>
        </w:rPr>
        <w:t>
      17. Мемлекеттік қызмет көрсету процесіне мынадай құрылымдық-функционалдық бірліктер (әрі қарай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18.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және ҚФБ процесіндегі әкімшілік әрекеттердің қисынды бірізділігі арасындағы өзара әрекетті бейнелейтін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5"/>
    <w:bookmarkStart w:name="z68" w:id="26"/>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26"/>
    <w:bookmarkStart w:name="z69" w:id="27"/>
    <w:p>
      <w:pPr>
        <w:spacing w:after="0"/>
        <w:ind w:left="0"/>
        <w:jc w:val="both"/>
      </w:pPr>
      <w:r>
        <w:rPr>
          <w:rFonts w:ascii="Times New Roman"/>
          <w:b w:val="false"/>
          <w:i w:val="false"/>
          <w:color w:val="000000"/>
          <w:sz w:val="28"/>
        </w:rPr>
        <w:t>
      20. Мемлекеттік қызмет көрсетуге уәкілетті органның басшысы мен уәкілетті органның лауазымды тұлғалары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r>
        <w:br/>
      </w:r>
      <w:r>
        <w:rPr>
          <w:rFonts w:ascii="Times New Roman"/>
          <w:b w:val="false"/>
          <w:i w:val="false"/>
          <w:color w:val="000000"/>
          <w:sz w:val="28"/>
        </w:rPr>
        <w:t>
</w:t>
      </w:r>
      <w:r>
        <w:rPr>
          <w:rFonts w:ascii="Times New Roman"/>
          <w:b w:val="false"/>
          <w:i w:val="false"/>
          <w:color w:val="000000"/>
          <w:sz w:val="28"/>
        </w:rPr>
        <w:t>
      21.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w:t>
      </w:r>
      <w:r>
        <w:rPr>
          <w:rFonts w:ascii="Times New Roman"/>
          <w:b w:val="false"/>
          <w:i w:val="false"/>
          <w:color w:val="000000"/>
          <w:sz w:val="28"/>
        </w:rPr>
        <w:t>
      22. Жазбаша шағыммен жүгiнген тұтынушыға берілген шағымға жауап алатын күнi және уақыты, өтiнiштi қарау барысы туралы ақпарат алуға болатын лауазымдық тұлғалардың байланыс деректерi көрсетiлген талон берiледi.</w:t>
      </w:r>
    </w:p>
    <w:bookmarkEnd w:id="27"/>
    <w:bookmarkStart w:name="z72" w:id="28"/>
    <w:p>
      <w:pPr>
        <w:spacing w:after="0"/>
        <w:ind w:left="0"/>
        <w:jc w:val="both"/>
      </w:pPr>
      <w:r>
        <w:rPr>
          <w:rFonts w:ascii="Times New Roman"/>
          <w:b w:val="false"/>
          <w:i w:val="false"/>
          <w:color w:val="000000"/>
          <w:sz w:val="28"/>
        </w:rPr>
        <w:t>
«Қозғалуға қиындығы бар бiрiншi</w:t>
      </w:r>
      <w:r>
        <w:br/>
      </w:r>
      <w:r>
        <w:rPr>
          <w:rFonts w:ascii="Times New Roman"/>
          <w:b w:val="false"/>
          <w:i w:val="false"/>
          <w:color w:val="000000"/>
          <w:sz w:val="28"/>
        </w:rPr>
        <w:t>
топтағы мүгедектерге жеке көмекшiнiң</w:t>
      </w:r>
      <w:r>
        <w:br/>
      </w:r>
      <w:r>
        <w:rPr>
          <w:rFonts w:ascii="Times New Roman"/>
          <w:b w:val="false"/>
          <w:i w:val="false"/>
          <w:color w:val="000000"/>
          <w:sz w:val="28"/>
        </w:rPr>
        <w:t>
және есту бойынша мүгедектерге қолмен</w:t>
      </w:r>
      <w:r>
        <w:br/>
      </w:r>
      <w:r>
        <w:rPr>
          <w:rFonts w:ascii="Times New Roman"/>
          <w:b w:val="false"/>
          <w:i w:val="false"/>
          <w:color w:val="000000"/>
          <w:sz w:val="28"/>
        </w:rPr>
        <w:t>
көрсететiн тiл маманының қызметтерiн</w:t>
      </w:r>
      <w:r>
        <w:br/>
      </w:r>
      <w:r>
        <w:rPr>
          <w:rFonts w:ascii="Times New Roman"/>
          <w:b w:val="false"/>
          <w:i w:val="false"/>
          <w:color w:val="000000"/>
          <w:sz w:val="28"/>
        </w:rPr>
        <w:t>
ұсыну үшiн мүгедектерге құжаттарды</w:t>
      </w:r>
      <w:r>
        <w:br/>
      </w:r>
      <w:r>
        <w:rPr>
          <w:rFonts w:ascii="Times New Roman"/>
          <w:b w:val="false"/>
          <w:i w:val="false"/>
          <w:color w:val="000000"/>
          <w:sz w:val="28"/>
        </w:rPr>
        <w:t>
ресiмдеу» мемлекеттік қызмет регламентіне</w:t>
      </w:r>
      <w:r>
        <w:br/>
      </w:r>
      <w:r>
        <w:rPr>
          <w:rFonts w:ascii="Times New Roman"/>
          <w:b w:val="false"/>
          <w:i w:val="false"/>
          <w:color w:val="000000"/>
          <w:sz w:val="28"/>
        </w:rPr>
        <w:t>
1-қосымша</w:t>
      </w:r>
    </w:p>
    <w:bookmarkEnd w:id="28"/>
    <w:p>
      <w:pPr>
        <w:spacing w:after="0"/>
        <w:ind w:left="0"/>
        <w:jc w:val="left"/>
      </w:pPr>
      <w:r>
        <w:rPr>
          <w:rFonts w:ascii="Times New Roman"/>
          <w:b/>
          <w:i w:val="false"/>
          <w:color w:val="000000"/>
        </w:rPr>
        <w:t xml:space="preserve"> Мемлекеттік қызметті көрсету бойынша</w:t>
      </w:r>
      <w:r>
        <w:br/>
      </w:r>
      <w:r>
        <w:rPr>
          <w:rFonts w:ascii="Times New Roman"/>
          <w:b/>
          <w:i w:val="false"/>
          <w:color w:val="000000"/>
        </w:rPr>
        <w:t>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7"/>
        <w:gridCol w:w="3193"/>
        <w:gridCol w:w="2667"/>
        <w:gridCol w:w="2373"/>
      </w:tblGrid>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атауы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мекенжайы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кестесі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r>
              <w:br/>
            </w:r>
            <w:r>
              <w:rPr>
                <w:rFonts w:ascii="Times New Roman"/>
                <w:b w:val="false"/>
                <w:i w:val="false"/>
                <w:color w:val="000000"/>
                <w:sz w:val="20"/>
              </w:rPr>
              <w:t>
аудандық</w:t>
            </w:r>
            <w:r>
              <w:br/>
            </w:r>
            <w:r>
              <w:rPr>
                <w:rFonts w:ascii="Times New Roman"/>
                <w:b w:val="false"/>
                <w:i w:val="false"/>
                <w:color w:val="000000"/>
                <w:sz w:val="20"/>
              </w:rPr>
              <w:t>
жұмыспен қамту</w:t>
            </w:r>
            <w:r>
              <w:br/>
            </w:r>
            <w:r>
              <w:rPr>
                <w:rFonts w:ascii="Times New Roman"/>
                <w:b w:val="false"/>
                <w:i w:val="false"/>
                <w:color w:val="000000"/>
                <w:sz w:val="20"/>
              </w:rPr>
              <w:t>
және</w:t>
            </w:r>
            <w:r>
              <w:br/>
            </w:r>
            <w:r>
              <w:rPr>
                <w:rFonts w:ascii="Times New Roman"/>
                <w:b w:val="false"/>
                <w:i w:val="false"/>
                <w:color w:val="000000"/>
                <w:sz w:val="20"/>
              </w:rPr>
              <w:t>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w:t>
            </w:r>
            <w:r>
              <w:br/>
            </w:r>
            <w:r>
              <w:rPr>
                <w:rFonts w:ascii="Times New Roman"/>
                <w:b w:val="false"/>
                <w:i w:val="false"/>
                <w:color w:val="000000"/>
                <w:sz w:val="20"/>
              </w:rPr>
              <w:t>
Қызылжар</w:t>
            </w:r>
            <w:r>
              <w:br/>
            </w:r>
            <w:r>
              <w:rPr>
                <w:rFonts w:ascii="Times New Roman"/>
                <w:b w:val="false"/>
                <w:i w:val="false"/>
                <w:color w:val="000000"/>
                <w:sz w:val="20"/>
              </w:rPr>
              <w:t>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w:t>
            </w:r>
            <w:r>
              <w:br/>
            </w:r>
            <w:r>
              <w:rPr>
                <w:rFonts w:ascii="Times New Roman"/>
                <w:b w:val="false"/>
                <w:i w:val="false"/>
                <w:color w:val="000000"/>
                <w:sz w:val="20"/>
              </w:rPr>
              <w:t>
көшесі, 6а, №3</w:t>
            </w:r>
            <w:r>
              <w:br/>
            </w:r>
            <w:r>
              <w:rPr>
                <w:rFonts w:ascii="Times New Roman"/>
                <w:b w:val="false"/>
                <w:i w:val="false"/>
                <w:color w:val="000000"/>
                <w:sz w:val="20"/>
              </w:rPr>
              <w:t>
кабинет</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w:t>
            </w:r>
            <w:r>
              <w:br/>
            </w:r>
            <w:r>
              <w:rPr>
                <w:rFonts w:ascii="Times New Roman"/>
                <w:b w:val="false"/>
                <w:i w:val="false"/>
                <w:color w:val="000000"/>
                <w:sz w:val="20"/>
              </w:rPr>
              <w:t>
бастап 18.00</w:t>
            </w:r>
            <w:r>
              <w:br/>
            </w:r>
            <w:r>
              <w:rPr>
                <w:rFonts w:ascii="Times New Roman"/>
                <w:b w:val="false"/>
                <w:i w:val="false"/>
                <w:color w:val="000000"/>
                <w:sz w:val="20"/>
              </w:rPr>
              <w:t>
дейін,</w:t>
            </w:r>
            <w:r>
              <w:br/>
            </w:r>
            <w:r>
              <w:rPr>
                <w:rFonts w:ascii="Times New Roman"/>
                <w:b w:val="false"/>
                <w:i w:val="false"/>
                <w:color w:val="000000"/>
                <w:sz w:val="20"/>
              </w:rPr>
              <w:t>
13.00-14.00</w:t>
            </w:r>
            <w:r>
              <w:br/>
            </w:r>
            <w:r>
              <w:rPr>
                <w:rFonts w:ascii="Times New Roman"/>
                <w:b w:val="false"/>
                <w:i w:val="false"/>
                <w:color w:val="000000"/>
                <w:sz w:val="20"/>
              </w:rPr>
              <w:t>
түскі</w:t>
            </w:r>
            <w:r>
              <w:br/>
            </w:r>
            <w:r>
              <w:rPr>
                <w:rFonts w:ascii="Times New Roman"/>
                <w:b w:val="false"/>
                <w:i w:val="false"/>
                <w:color w:val="000000"/>
                <w:sz w:val="20"/>
              </w:rPr>
              <w:t>
үзіліс,</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w:t>
            </w:r>
            <w:r>
              <w:br/>
            </w:r>
            <w:r>
              <w:rPr>
                <w:rFonts w:ascii="Times New Roman"/>
                <w:b w:val="false"/>
                <w:i w:val="false"/>
                <w:color w:val="000000"/>
                <w:sz w:val="20"/>
              </w:rPr>
              <w:t>
21-07</w:t>
            </w:r>
          </w:p>
        </w:tc>
      </w:tr>
    </w:tbl>
    <w:bookmarkStart w:name="z73" w:id="29"/>
    <w:p>
      <w:pPr>
        <w:spacing w:after="0"/>
        <w:ind w:left="0"/>
        <w:jc w:val="both"/>
      </w:pPr>
      <w:r>
        <w:rPr>
          <w:rFonts w:ascii="Times New Roman"/>
          <w:b w:val="false"/>
          <w:i w:val="false"/>
          <w:color w:val="000000"/>
          <w:sz w:val="28"/>
        </w:rPr>
        <w:t>
«Қозғалуға қиындығы бар бiрiншi</w:t>
      </w:r>
      <w:r>
        <w:br/>
      </w:r>
      <w:r>
        <w:rPr>
          <w:rFonts w:ascii="Times New Roman"/>
          <w:b w:val="false"/>
          <w:i w:val="false"/>
          <w:color w:val="000000"/>
          <w:sz w:val="28"/>
        </w:rPr>
        <w:t>
топтағы мүгедектерге жеке көмекшiнiң</w:t>
      </w:r>
      <w:r>
        <w:br/>
      </w:r>
      <w:r>
        <w:rPr>
          <w:rFonts w:ascii="Times New Roman"/>
          <w:b w:val="false"/>
          <w:i w:val="false"/>
          <w:color w:val="000000"/>
          <w:sz w:val="28"/>
        </w:rPr>
        <w:t>
және есту бойынша мүгедектерге қолмен</w:t>
      </w:r>
      <w:r>
        <w:br/>
      </w:r>
      <w:r>
        <w:rPr>
          <w:rFonts w:ascii="Times New Roman"/>
          <w:b w:val="false"/>
          <w:i w:val="false"/>
          <w:color w:val="000000"/>
          <w:sz w:val="28"/>
        </w:rPr>
        <w:t>
көрсететiн тiл маманының қызметтерiн</w:t>
      </w:r>
      <w:r>
        <w:br/>
      </w:r>
      <w:r>
        <w:rPr>
          <w:rFonts w:ascii="Times New Roman"/>
          <w:b w:val="false"/>
          <w:i w:val="false"/>
          <w:color w:val="000000"/>
          <w:sz w:val="28"/>
        </w:rPr>
        <w:t>
ұсыну үшiн мүгедектерге құжаттарды</w:t>
      </w:r>
      <w:r>
        <w:br/>
      </w:r>
      <w:r>
        <w:rPr>
          <w:rFonts w:ascii="Times New Roman"/>
          <w:b w:val="false"/>
          <w:i w:val="false"/>
          <w:color w:val="000000"/>
          <w:sz w:val="28"/>
        </w:rPr>
        <w:t>
ресiмдеу» мемлекеттік қызмет регламентіне</w:t>
      </w:r>
      <w:r>
        <w:br/>
      </w:r>
      <w:r>
        <w:rPr>
          <w:rFonts w:ascii="Times New Roman"/>
          <w:b w:val="false"/>
          <w:i w:val="false"/>
          <w:color w:val="000000"/>
          <w:sz w:val="28"/>
        </w:rPr>
        <w:t>
2-қосымша</w:t>
      </w:r>
    </w:p>
    <w:bookmarkEnd w:id="29"/>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бірізділігі мен өзара әрекеттерін сипаттау</w:t>
      </w:r>
      <w:r>
        <w:br/>
      </w:r>
      <w:r>
        <w:rPr>
          <w:rFonts w:ascii="Times New Roman"/>
          <w:b/>
          <w:i w:val="false"/>
          <w:color w:val="000000"/>
        </w:rPr>
        <w:t>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9"/>
        <w:gridCol w:w="2974"/>
        <w:gridCol w:w="2785"/>
        <w:gridCol w:w="2912"/>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іс-әрекеттері, 1 өтініш берушіге</w:t>
            </w:r>
          </w:p>
        </w:tc>
      </w:tr>
      <w:tr>
        <w:trPr>
          <w:trHeight w:val="585"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r>
      <w:tr>
        <w:trPr>
          <w:trHeight w:val="585"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(процестің,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оның</w:t>
            </w:r>
            <w:r>
              <w:br/>
            </w:r>
            <w:r>
              <w:rPr>
                <w:rFonts w:ascii="Times New Roman"/>
                <w:b w:val="false"/>
                <w:i w:val="false"/>
                <w:color w:val="000000"/>
                <w:sz w:val="20"/>
              </w:rPr>
              <w:t>
сипаттамасы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r>
              <w:br/>
            </w:r>
            <w:r>
              <w:rPr>
                <w:rFonts w:ascii="Times New Roman"/>
                <w:b w:val="false"/>
                <w:i w:val="false"/>
                <w:color w:val="000000"/>
                <w:sz w:val="20"/>
              </w:rPr>
              <w:t>
тіркеу,</w:t>
            </w:r>
            <w:r>
              <w:br/>
            </w:r>
            <w:r>
              <w:rPr>
                <w:rFonts w:ascii="Times New Roman"/>
                <w:b w:val="false"/>
                <w:i w:val="false"/>
                <w:color w:val="000000"/>
                <w:sz w:val="20"/>
              </w:rPr>
              <w:t>
тұтынушыға</w:t>
            </w:r>
            <w:r>
              <w:br/>
            </w:r>
            <w:r>
              <w:rPr>
                <w:rFonts w:ascii="Times New Roman"/>
                <w:b w:val="false"/>
                <w:i w:val="false"/>
                <w:color w:val="000000"/>
                <w:sz w:val="20"/>
              </w:rPr>
              <w:t>
талон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қарастыру</w:t>
            </w:r>
            <w:r>
              <w:br/>
            </w:r>
            <w:r>
              <w:rPr>
                <w:rFonts w:ascii="Times New Roman"/>
                <w:b w:val="false"/>
                <w:i w:val="false"/>
                <w:color w:val="000000"/>
                <w:sz w:val="20"/>
              </w:rPr>
              <w:t>
және өтінішке</w:t>
            </w:r>
            <w:r>
              <w:br/>
            </w:r>
            <w:r>
              <w:rPr>
                <w:rFonts w:ascii="Times New Roman"/>
                <w:b w:val="false"/>
                <w:i w:val="false"/>
                <w:color w:val="000000"/>
                <w:sz w:val="20"/>
              </w:rPr>
              <w:t>
бұрыштама қою</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қарастыру,</w:t>
            </w:r>
            <w:r>
              <w:br/>
            </w:r>
            <w:r>
              <w:rPr>
                <w:rFonts w:ascii="Times New Roman"/>
                <w:b w:val="false"/>
                <w:i w:val="false"/>
                <w:color w:val="000000"/>
                <w:sz w:val="20"/>
              </w:rPr>
              <w:t>
құжаттардың</w:t>
            </w:r>
            <w:r>
              <w:br/>
            </w:r>
            <w:r>
              <w:rPr>
                <w:rFonts w:ascii="Times New Roman"/>
                <w:b w:val="false"/>
                <w:i w:val="false"/>
                <w:color w:val="000000"/>
                <w:sz w:val="20"/>
              </w:rPr>
              <w:t>
толықтығына</w:t>
            </w:r>
            <w:r>
              <w:br/>
            </w:r>
            <w:r>
              <w:rPr>
                <w:rFonts w:ascii="Times New Roman"/>
                <w:b w:val="false"/>
                <w:i w:val="false"/>
                <w:color w:val="000000"/>
                <w:sz w:val="20"/>
              </w:rPr>
              <w:t>
тексеруді</w:t>
            </w:r>
            <w:r>
              <w:br/>
            </w:r>
            <w:r>
              <w:rPr>
                <w:rFonts w:ascii="Times New Roman"/>
                <w:b w:val="false"/>
                <w:i w:val="false"/>
                <w:color w:val="000000"/>
                <w:sz w:val="20"/>
              </w:rPr>
              <w:t>
жүзеге асыру,</w:t>
            </w:r>
            <w:r>
              <w:br/>
            </w:r>
            <w:r>
              <w:rPr>
                <w:rFonts w:ascii="Times New Roman"/>
                <w:b w:val="false"/>
                <w:i w:val="false"/>
                <w:color w:val="000000"/>
                <w:sz w:val="20"/>
              </w:rPr>
              <w:t>
хабарлама</w:t>
            </w:r>
            <w:r>
              <w:br/>
            </w:r>
            <w:r>
              <w:rPr>
                <w:rFonts w:ascii="Times New Roman"/>
                <w:b w:val="false"/>
                <w:i w:val="false"/>
                <w:color w:val="000000"/>
                <w:sz w:val="20"/>
              </w:rPr>
              <w:t>
немесе бас</w:t>
            </w:r>
            <w:r>
              <w:br/>
            </w:r>
            <w:r>
              <w:rPr>
                <w:rFonts w:ascii="Times New Roman"/>
                <w:b w:val="false"/>
                <w:i w:val="false"/>
                <w:color w:val="000000"/>
                <w:sz w:val="20"/>
              </w:rPr>
              <w:t>
тарту туралы</w:t>
            </w:r>
            <w:r>
              <w:br/>
            </w:r>
            <w:r>
              <w:rPr>
                <w:rFonts w:ascii="Times New Roman"/>
                <w:b w:val="false"/>
                <w:i w:val="false"/>
                <w:color w:val="000000"/>
                <w:sz w:val="20"/>
              </w:rPr>
              <w:t>
дәлелді жауап</w:t>
            </w:r>
            <w:r>
              <w:br/>
            </w:r>
            <w:r>
              <w:rPr>
                <w:rFonts w:ascii="Times New Roman"/>
                <w:b w:val="false"/>
                <w:i w:val="false"/>
                <w:color w:val="000000"/>
                <w:sz w:val="20"/>
              </w:rPr>
              <w:t>
дайындау</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w:t>
            </w:r>
            <w:r>
              <w:br/>
            </w:r>
            <w:r>
              <w:rPr>
                <w:rFonts w:ascii="Times New Roman"/>
                <w:b w:val="false"/>
                <w:i w:val="false"/>
                <w:color w:val="000000"/>
                <w:sz w:val="20"/>
              </w:rPr>
              <w:t>
(деректер,</w:t>
            </w:r>
            <w:r>
              <w:br/>
            </w:r>
            <w:r>
              <w:rPr>
                <w:rFonts w:ascii="Times New Roman"/>
                <w:b w:val="false"/>
                <w:i w:val="false"/>
                <w:color w:val="000000"/>
                <w:sz w:val="20"/>
              </w:rPr>
              <w:t>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қарастыру</w:t>
            </w:r>
            <w:r>
              <w:br/>
            </w:r>
            <w:r>
              <w:rPr>
                <w:rFonts w:ascii="Times New Roman"/>
                <w:b w:val="false"/>
                <w:i w:val="false"/>
                <w:color w:val="000000"/>
                <w:sz w:val="20"/>
              </w:rPr>
              <w:t>
үшін басшыға</w:t>
            </w:r>
            <w:r>
              <w:br/>
            </w:r>
            <w:r>
              <w:rPr>
                <w:rFonts w:ascii="Times New Roman"/>
                <w:b w:val="false"/>
                <w:i w:val="false"/>
                <w:color w:val="000000"/>
                <w:sz w:val="20"/>
              </w:rPr>
              <w:t>
жіберу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үшін</w:t>
            </w:r>
            <w:r>
              <w:br/>
            </w:r>
            <w:r>
              <w:rPr>
                <w:rFonts w:ascii="Times New Roman"/>
                <w:b w:val="false"/>
                <w:i w:val="false"/>
                <w:color w:val="000000"/>
                <w:sz w:val="20"/>
              </w:rPr>
              <w:t>
жауапты</w:t>
            </w:r>
            <w:r>
              <w:br/>
            </w:r>
            <w:r>
              <w:rPr>
                <w:rFonts w:ascii="Times New Roman"/>
                <w:b w:val="false"/>
                <w:i w:val="false"/>
                <w:color w:val="000000"/>
                <w:sz w:val="20"/>
              </w:rPr>
              <w:t>
маманға</w:t>
            </w:r>
            <w:r>
              <w:br/>
            </w:r>
            <w:r>
              <w:rPr>
                <w:rFonts w:ascii="Times New Roman"/>
                <w:b w:val="false"/>
                <w:i w:val="false"/>
                <w:color w:val="000000"/>
                <w:sz w:val="20"/>
              </w:rPr>
              <w:t>
жіберу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нәтижесін</w:t>
            </w:r>
            <w:r>
              <w:br/>
            </w:r>
            <w:r>
              <w:rPr>
                <w:rFonts w:ascii="Times New Roman"/>
                <w:b w:val="false"/>
                <w:i w:val="false"/>
                <w:color w:val="000000"/>
                <w:sz w:val="20"/>
              </w:rPr>
              <w:t>
басшыға қол</w:t>
            </w:r>
            <w:r>
              <w:br/>
            </w:r>
            <w:r>
              <w:rPr>
                <w:rFonts w:ascii="Times New Roman"/>
                <w:b w:val="false"/>
                <w:i w:val="false"/>
                <w:color w:val="000000"/>
                <w:sz w:val="20"/>
              </w:rPr>
              <w:t>
қою үшін</w:t>
            </w:r>
            <w:r>
              <w:br/>
            </w:r>
            <w:r>
              <w:rPr>
                <w:rFonts w:ascii="Times New Roman"/>
                <w:b w:val="false"/>
                <w:i w:val="false"/>
                <w:color w:val="000000"/>
                <w:sz w:val="20"/>
              </w:rPr>
              <w:t>
жіберу</w:t>
            </w:r>
          </w:p>
        </w:tc>
      </w:tr>
      <w:tr>
        <w:trPr>
          <w:trHeight w:val="21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w:t>
            </w:r>
            <w:r>
              <w:br/>
            </w:r>
            <w:r>
              <w:rPr>
                <w:rFonts w:ascii="Times New Roman"/>
                <w:b w:val="false"/>
                <w:i w:val="false"/>
                <w:color w:val="000000"/>
                <w:sz w:val="20"/>
              </w:rPr>
              <w:t>
артық емес</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r>
              <w:br/>
            </w:r>
            <w:r>
              <w:rPr>
                <w:rFonts w:ascii="Times New Roman"/>
                <w:b w:val="false"/>
                <w:i w:val="false"/>
                <w:color w:val="000000"/>
                <w:sz w:val="20"/>
              </w:rPr>
              <w:t>
ішінде</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күні</w:t>
            </w:r>
            <w:r>
              <w:br/>
            </w:r>
            <w:r>
              <w:rPr>
                <w:rFonts w:ascii="Times New Roman"/>
                <w:b w:val="false"/>
                <w:i w:val="false"/>
                <w:color w:val="000000"/>
                <w:sz w:val="20"/>
              </w:rPr>
              <w:t>
ішінде</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4"/>
        <w:gridCol w:w="3733"/>
        <w:gridCol w:w="42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іс-әрекеттері</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басшысы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 маманы</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(процестің,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 оның</w:t>
            </w:r>
            <w:r>
              <w:br/>
            </w:r>
            <w:r>
              <w:rPr>
                <w:rFonts w:ascii="Times New Roman"/>
                <w:b w:val="false"/>
                <w:i w:val="false"/>
                <w:color w:val="000000"/>
                <w:sz w:val="20"/>
              </w:rPr>
              <w:t>
сипаттамасы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w:t>
            </w:r>
            <w:r>
              <w:br/>
            </w:r>
            <w:r>
              <w:rPr>
                <w:rFonts w:ascii="Times New Roman"/>
                <w:b w:val="false"/>
                <w:i w:val="false"/>
                <w:color w:val="000000"/>
                <w:sz w:val="20"/>
              </w:rPr>
              <w:t>
немесе қызмет</w:t>
            </w:r>
            <w:r>
              <w:br/>
            </w:r>
            <w:r>
              <w:rPr>
                <w:rFonts w:ascii="Times New Roman"/>
                <w:b w:val="false"/>
                <w:i w:val="false"/>
                <w:color w:val="000000"/>
                <w:sz w:val="20"/>
              </w:rPr>
              <w:t>
көрсетуден бас</w:t>
            </w:r>
            <w:r>
              <w:br/>
            </w:r>
            <w:r>
              <w:rPr>
                <w:rFonts w:ascii="Times New Roman"/>
                <w:b w:val="false"/>
                <w:i w:val="false"/>
                <w:color w:val="000000"/>
                <w:sz w:val="20"/>
              </w:rPr>
              <w:t>
тарту туралы</w:t>
            </w:r>
            <w:r>
              <w:br/>
            </w:r>
            <w:r>
              <w:rPr>
                <w:rFonts w:ascii="Times New Roman"/>
                <w:b w:val="false"/>
                <w:i w:val="false"/>
                <w:color w:val="000000"/>
                <w:sz w:val="20"/>
              </w:rPr>
              <w:t>
дәлелді жауапқа</w:t>
            </w:r>
            <w:r>
              <w:br/>
            </w:r>
            <w:r>
              <w:rPr>
                <w:rFonts w:ascii="Times New Roman"/>
                <w:b w:val="false"/>
                <w:i w:val="false"/>
                <w:color w:val="000000"/>
                <w:sz w:val="20"/>
              </w:rPr>
              <w:t>
қол қояды және</w:t>
            </w:r>
            <w:r>
              <w:br/>
            </w:r>
            <w:r>
              <w:rPr>
                <w:rFonts w:ascii="Times New Roman"/>
                <w:b w:val="false"/>
                <w:i w:val="false"/>
                <w:color w:val="000000"/>
                <w:sz w:val="20"/>
              </w:rPr>
              <w:t>
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маманына жолдайды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w:t>
            </w:r>
            <w:r>
              <w:br/>
            </w:r>
            <w:r>
              <w:rPr>
                <w:rFonts w:ascii="Times New Roman"/>
                <w:b w:val="false"/>
                <w:i w:val="false"/>
                <w:color w:val="000000"/>
                <w:sz w:val="20"/>
              </w:rPr>
              <w:t>
көрсету нәтижесін</w:t>
            </w:r>
            <w:r>
              <w:br/>
            </w:r>
            <w:r>
              <w:rPr>
                <w:rFonts w:ascii="Times New Roman"/>
                <w:b w:val="false"/>
                <w:i w:val="false"/>
                <w:color w:val="000000"/>
                <w:sz w:val="20"/>
              </w:rPr>
              <w:t>
журналға тіркейді</w:t>
            </w:r>
            <w:r>
              <w:br/>
            </w:r>
            <w:r>
              <w:rPr>
                <w:rFonts w:ascii="Times New Roman"/>
                <w:b w:val="false"/>
                <w:i w:val="false"/>
                <w:color w:val="000000"/>
                <w:sz w:val="20"/>
              </w:rPr>
              <w:t>
және хабарлама</w:t>
            </w:r>
            <w:r>
              <w:br/>
            </w:r>
            <w:r>
              <w:rPr>
                <w:rFonts w:ascii="Times New Roman"/>
                <w:b w:val="false"/>
                <w:i w:val="false"/>
                <w:color w:val="000000"/>
                <w:sz w:val="20"/>
              </w:rPr>
              <w:t>
немесе қызмет</w:t>
            </w:r>
            <w:r>
              <w:br/>
            </w:r>
            <w:r>
              <w:rPr>
                <w:rFonts w:ascii="Times New Roman"/>
                <w:b w:val="false"/>
                <w:i w:val="false"/>
                <w:color w:val="000000"/>
                <w:sz w:val="20"/>
              </w:rPr>
              <w:t>
көрсетуден бас тарту</w:t>
            </w:r>
            <w:r>
              <w:br/>
            </w:r>
            <w:r>
              <w:rPr>
                <w:rFonts w:ascii="Times New Roman"/>
                <w:b w:val="false"/>
                <w:i w:val="false"/>
                <w:color w:val="000000"/>
                <w:sz w:val="20"/>
              </w:rPr>
              <w:t>
туралы дәлелдi</w:t>
            </w:r>
            <w:r>
              <w:br/>
            </w:r>
            <w:r>
              <w:rPr>
                <w:rFonts w:ascii="Times New Roman"/>
                <w:b w:val="false"/>
                <w:i w:val="false"/>
                <w:color w:val="000000"/>
                <w:sz w:val="20"/>
              </w:rPr>
              <w:t>
жауапты тұтынушыға</w:t>
            </w:r>
            <w:r>
              <w:br/>
            </w:r>
            <w:r>
              <w:rPr>
                <w:rFonts w:ascii="Times New Roman"/>
                <w:b w:val="false"/>
                <w:i w:val="false"/>
                <w:color w:val="000000"/>
                <w:sz w:val="20"/>
              </w:rPr>
              <w:t>
береді</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w:t>
            </w:r>
            <w:r>
              <w:br/>
            </w:r>
            <w:r>
              <w:rPr>
                <w:rFonts w:ascii="Times New Roman"/>
                <w:b w:val="false"/>
                <w:i w:val="false"/>
                <w:color w:val="000000"/>
                <w:sz w:val="20"/>
              </w:rPr>
              <w:t>
(деректер,</w:t>
            </w:r>
            <w:r>
              <w:br/>
            </w:r>
            <w:r>
              <w:rPr>
                <w:rFonts w:ascii="Times New Roman"/>
                <w:b w:val="false"/>
                <w:i w:val="false"/>
                <w:color w:val="000000"/>
                <w:sz w:val="20"/>
              </w:rPr>
              <w:t>
құжат, ұйымдық-</w:t>
            </w:r>
            <w:r>
              <w:br/>
            </w:r>
            <w:r>
              <w:rPr>
                <w:rFonts w:ascii="Times New Roman"/>
                <w:b w:val="false"/>
                <w:i w:val="false"/>
                <w:color w:val="000000"/>
                <w:sz w:val="20"/>
              </w:rPr>
              <w:t>
өкімші шешім)</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w:t>
            </w:r>
            <w:r>
              <w:br/>
            </w:r>
            <w:r>
              <w:rPr>
                <w:rFonts w:ascii="Times New Roman"/>
                <w:b w:val="false"/>
                <w:i w:val="false"/>
                <w:color w:val="000000"/>
                <w:sz w:val="20"/>
              </w:rPr>
              <w:t>
қою</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r>
              <w:br/>
            </w:r>
            <w:r>
              <w:rPr>
                <w:rFonts w:ascii="Times New Roman"/>
                <w:b w:val="false"/>
                <w:i w:val="false"/>
                <w:color w:val="000000"/>
                <w:sz w:val="20"/>
              </w:rPr>
              <w:t>
ішінде</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w:t>
            </w:r>
            <w:r>
              <w:br/>
            </w:r>
            <w:r>
              <w:rPr>
                <w:rFonts w:ascii="Times New Roman"/>
                <w:b w:val="false"/>
                <w:i w:val="false"/>
                <w:color w:val="000000"/>
                <w:sz w:val="20"/>
              </w:rPr>
              <w:t>
емес</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4"/>
        <w:gridCol w:w="3733"/>
        <w:gridCol w:w="4233"/>
      </w:tblGrid>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 маманы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басшысы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 орындаушысы</w:t>
            </w:r>
          </w:p>
        </w:tc>
      </w:tr>
      <w:tr>
        <w:trPr>
          <w:trHeight w:val="585"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Іс-әрекет</w:t>
            </w:r>
            <w:r>
              <w:br/>
            </w:r>
            <w:r>
              <w:rPr>
                <w:rFonts w:ascii="Times New Roman"/>
                <w:b w:val="false"/>
                <w:i w:val="false"/>
                <w:color w:val="000000"/>
                <w:sz w:val="20"/>
              </w:rPr>
              <w:t>
Өтінішті</w:t>
            </w:r>
            <w:r>
              <w:br/>
            </w:r>
            <w:r>
              <w:rPr>
                <w:rFonts w:ascii="Times New Roman"/>
                <w:b w:val="false"/>
                <w:i w:val="false"/>
                <w:color w:val="000000"/>
                <w:sz w:val="20"/>
              </w:rPr>
              <w:t>
журналға</w:t>
            </w:r>
            <w:r>
              <w:br/>
            </w:r>
            <w:r>
              <w:rPr>
                <w:rFonts w:ascii="Times New Roman"/>
                <w:b w:val="false"/>
                <w:i w:val="false"/>
                <w:color w:val="000000"/>
                <w:sz w:val="20"/>
              </w:rPr>
              <w:t>
тіркейді,</w:t>
            </w:r>
            <w:r>
              <w:br/>
            </w:r>
            <w:r>
              <w:rPr>
                <w:rFonts w:ascii="Times New Roman"/>
                <w:b w:val="false"/>
                <w:i w:val="false"/>
                <w:color w:val="000000"/>
                <w:sz w:val="20"/>
              </w:rPr>
              <w:t>
өтінішке кіріс</w:t>
            </w:r>
            <w:r>
              <w:br/>
            </w:r>
            <w:r>
              <w:rPr>
                <w:rFonts w:ascii="Times New Roman"/>
                <w:b w:val="false"/>
                <w:i w:val="false"/>
                <w:color w:val="000000"/>
                <w:sz w:val="20"/>
              </w:rPr>
              <w:t>
нөмірін қояды,</w:t>
            </w:r>
            <w:r>
              <w:br/>
            </w:r>
            <w:r>
              <w:rPr>
                <w:rFonts w:ascii="Times New Roman"/>
                <w:b w:val="false"/>
                <w:i w:val="false"/>
                <w:color w:val="000000"/>
                <w:sz w:val="20"/>
              </w:rPr>
              <w:t>
тұтынушыға</w:t>
            </w:r>
            <w:r>
              <w:br/>
            </w:r>
            <w:r>
              <w:rPr>
                <w:rFonts w:ascii="Times New Roman"/>
                <w:b w:val="false"/>
                <w:i w:val="false"/>
                <w:color w:val="000000"/>
                <w:sz w:val="20"/>
              </w:rPr>
              <w:t>
талон береді</w:t>
            </w:r>
            <w:r>
              <w:br/>
            </w:r>
            <w:r>
              <w:rPr>
                <w:rFonts w:ascii="Times New Roman"/>
                <w:b w:val="false"/>
                <w:i w:val="false"/>
                <w:color w:val="000000"/>
                <w:sz w:val="20"/>
              </w:rPr>
              <w:t>
және 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басшысына</w:t>
            </w:r>
            <w:r>
              <w:br/>
            </w:r>
            <w:r>
              <w:rPr>
                <w:rFonts w:ascii="Times New Roman"/>
                <w:b w:val="false"/>
                <w:i w:val="false"/>
                <w:color w:val="000000"/>
                <w:sz w:val="20"/>
              </w:rPr>
              <w:t>
қарауға</w:t>
            </w:r>
            <w:r>
              <w:br/>
            </w:r>
            <w:r>
              <w:rPr>
                <w:rFonts w:ascii="Times New Roman"/>
                <w:b w:val="false"/>
                <w:i w:val="false"/>
                <w:color w:val="000000"/>
                <w:sz w:val="20"/>
              </w:rPr>
              <w:t>
жібереді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Іс-әрекет</w:t>
            </w:r>
            <w:r>
              <w:br/>
            </w:r>
            <w:r>
              <w:rPr>
                <w:rFonts w:ascii="Times New Roman"/>
                <w:b w:val="false"/>
                <w:i w:val="false"/>
                <w:color w:val="000000"/>
                <w:sz w:val="20"/>
              </w:rPr>
              <w:t>
Құжаттарды</w:t>
            </w:r>
            <w:r>
              <w:br/>
            </w:r>
            <w:r>
              <w:rPr>
                <w:rFonts w:ascii="Times New Roman"/>
                <w:b w:val="false"/>
                <w:i w:val="false"/>
                <w:color w:val="000000"/>
                <w:sz w:val="20"/>
              </w:rPr>
              <w:t>
қарастырғаннан</w:t>
            </w:r>
            <w:r>
              <w:br/>
            </w:r>
            <w:r>
              <w:rPr>
                <w:rFonts w:ascii="Times New Roman"/>
                <w:b w:val="false"/>
                <w:i w:val="false"/>
                <w:color w:val="000000"/>
                <w:sz w:val="20"/>
              </w:rPr>
              <w:t>
кейін өтінішке</w:t>
            </w:r>
            <w:r>
              <w:br/>
            </w:r>
            <w:r>
              <w:rPr>
                <w:rFonts w:ascii="Times New Roman"/>
                <w:b w:val="false"/>
                <w:i w:val="false"/>
                <w:color w:val="000000"/>
                <w:sz w:val="20"/>
              </w:rPr>
              <w:t>
бұрыштама қояды</w:t>
            </w:r>
            <w:r>
              <w:br/>
            </w:r>
            <w:r>
              <w:rPr>
                <w:rFonts w:ascii="Times New Roman"/>
                <w:b w:val="false"/>
                <w:i w:val="false"/>
                <w:color w:val="000000"/>
                <w:sz w:val="20"/>
              </w:rPr>
              <w:t>
және орындау үшін</w:t>
            </w:r>
            <w:r>
              <w:br/>
            </w:r>
            <w:r>
              <w:rPr>
                <w:rFonts w:ascii="Times New Roman"/>
                <w:b w:val="false"/>
                <w:i w:val="false"/>
                <w:color w:val="000000"/>
                <w:sz w:val="20"/>
              </w:rPr>
              <w:t>
жауапты маманына</w:t>
            </w:r>
            <w:r>
              <w:br/>
            </w:r>
            <w:r>
              <w:rPr>
                <w:rFonts w:ascii="Times New Roman"/>
                <w:b w:val="false"/>
                <w:i w:val="false"/>
                <w:color w:val="000000"/>
                <w:sz w:val="20"/>
              </w:rPr>
              <w:t>
жолдайды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Іс-әрекет</w:t>
            </w:r>
            <w:r>
              <w:br/>
            </w:r>
            <w:r>
              <w:rPr>
                <w:rFonts w:ascii="Times New Roman"/>
                <w:b w:val="false"/>
                <w:i w:val="false"/>
                <w:color w:val="000000"/>
                <w:sz w:val="20"/>
              </w:rPr>
              <w:t>
Құжаттарды қарауды</w:t>
            </w:r>
            <w:r>
              <w:br/>
            </w:r>
            <w:r>
              <w:rPr>
                <w:rFonts w:ascii="Times New Roman"/>
                <w:b w:val="false"/>
                <w:i w:val="false"/>
                <w:color w:val="000000"/>
                <w:sz w:val="20"/>
              </w:rPr>
              <w:t>
жүзеге асырады,</w:t>
            </w:r>
            <w:r>
              <w:br/>
            </w:r>
            <w:r>
              <w:rPr>
                <w:rFonts w:ascii="Times New Roman"/>
                <w:b w:val="false"/>
                <w:i w:val="false"/>
                <w:color w:val="000000"/>
                <w:sz w:val="20"/>
              </w:rPr>
              <w:t>
тұтынушыға</w:t>
            </w:r>
            <w:r>
              <w:br/>
            </w:r>
            <w:r>
              <w:rPr>
                <w:rFonts w:ascii="Times New Roman"/>
                <w:b w:val="false"/>
                <w:i w:val="false"/>
                <w:color w:val="000000"/>
                <w:sz w:val="20"/>
              </w:rPr>
              <w:t>
мемлекеттік қызмет</w:t>
            </w:r>
            <w:r>
              <w:br/>
            </w:r>
            <w:r>
              <w:rPr>
                <w:rFonts w:ascii="Times New Roman"/>
                <w:b w:val="false"/>
                <w:i w:val="false"/>
                <w:color w:val="000000"/>
                <w:sz w:val="20"/>
              </w:rPr>
              <w:t>
ұсыну құқығын</w:t>
            </w:r>
            <w:r>
              <w:br/>
            </w:r>
            <w:r>
              <w:rPr>
                <w:rFonts w:ascii="Times New Roman"/>
                <w:b w:val="false"/>
                <w:i w:val="false"/>
                <w:color w:val="000000"/>
                <w:sz w:val="20"/>
              </w:rPr>
              <w:t>
анықтау үшін</w:t>
            </w:r>
            <w:r>
              <w:br/>
            </w:r>
            <w:r>
              <w:rPr>
                <w:rFonts w:ascii="Times New Roman"/>
                <w:b w:val="false"/>
                <w:i w:val="false"/>
                <w:color w:val="000000"/>
                <w:sz w:val="20"/>
              </w:rPr>
              <w:t>
құжаттардың</w:t>
            </w:r>
            <w:r>
              <w:br/>
            </w:r>
            <w:r>
              <w:rPr>
                <w:rFonts w:ascii="Times New Roman"/>
                <w:b w:val="false"/>
                <w:i w:val="false"/>
                <w:color w:val="000000"/>
                <w:sz w:val="20"/>
              </w:rPr>
              <w:t>
толықтығына</w:t>
            </w:r>
            <w:r>
              <w:br/>
            </w:r>
            <w:r>
              <w:rPr>
                <w:rFonts w:ascii="Times New Roman"/>
                <w:b w:val="false"/>
                <w:i w:val="false"/>
                <w:color w:val="000000"/>
                <w:sz w:val="20"/>
              </w:rPr>
              <w:t>
тексеруді жүзеге</w:t>
            </w:r>
            <w:r>
              <w:br/>
            </w:r>
            <w:r>
              <w:rPr>
                <w:rFonts w:ascii="Times New Roman"/>
                <w:b w:val="false"/>
                <w:i w:val="false"/>
                <w:color w:val="000000"/>
                <w:sz w:val="20"/>
              </w:rPr>
              <w:t>
асырады, тұтынушының</w:t>
            </w:r>
            <w:r>
              <w:br/>
            </w:r>
            <w:r>
              <w:rPr>
                <w:rFonts w:ascii="Times New Roman"/>
                <w:b w:val="false"/>
                <w:i w:val="false"/>
                <w:color w:val="000000"/>
                <w:sz w:val="20"/>
              </w:rPr>
              <w:t>
мәліметтерін</w:t>
            </w:r>
            <w:r>
              <w:br/>
            </w:r>
            <w:r>
              <w:rPr>
                <w:rFonts w:ascii="Times New Roman"/>
                <w:b w:val="false"/>
                <w:i w:val="false"/>
                <w:color w:val="000000"/>
                <w:sz w:val="20"/>
              </w:rPr>
              <w:t>
электрондық базаға</w:t>
            </w:r>
            <w:r>
              <w:br/>
            </w:r>
            <w:r>
              <w:rPr>
                <w:rFonts w:ascii="Times New Roman"/>
                <w:b w:val="false"/>
                <w:i w:val="false"/>
                <w:color w:val="000000"/>
                <w:sz w:val="20"/>
              </w:rPr>
              <w:t>
енгізеді және</w:t>
            </w:r>
            <w:r>
              <w:br/>
            </w:r>
            <w:r>
              <w:rPr>
                <w:rFonts w:ascii="Times New Roman"/>
                <w:b w:val="false"/>
                <w:i w:val="false"/>
                <w:color w:val="000000"/>
                <w:sz w:val="20"/>
              </w:rPr>
              <w:t>
хабарлама дайындайды</w:t>
            </w:r>
            <w:r>
              <w:br/>
            </w:r>
            <w:r>
              <w:rPr>
                <w:rFonts w:ascii="Times New Roman"/>
                <w:b w:val="false"/>
                <w:i w:val="false"/>
                <w:color w:val="000000"/>
                <w:sz w:val="20"/>
              </w:rPr>
              <w:t>
және уәкілетті</w:t>
            </w:r>
            <w:r>
              <w:br/>
            </w:r>
            <w:r>
              <w:rPr>
                <w:rFonts w:ascii="Times New Roman"/>
                <w:b w:val="false"/>
                <w:i w:val="false"/>
                <w:color w:val="000000"/>
                <w:sz w:val="20"/>
              </w:rPr>
              <w:t>
органның басшысына</w:t>
            </w:r>
            <w:r>
              <w:br/>
            </w:r>
            <w:r>
              <w:rPr>
                <w:rFonts w:ascii="Times New Roman"/>
                <w:b w:val="false"/>
                <w:i w:val="false"/>
                <w:color w:val="000000"/>
                <w:sz w:val="20"/>
              </w:rPr>
              <w:t>
қол қою үшін</w:t>
            </w:r>
            <w:r>
              <w:br/>
            </w:r>
            <w:r>
              <w:rPr>
                <w:rFonts w:ascii="Times New Roman"/>
                <w:b w:val="false"/>
                <w:i w:val="false"/>
                <w:color w:val="000000"/>
                <w:sz w:val="20"/>
              </w:rPr>
              <w:t>
жолдайды</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Іс-әрекет</w:t>
            </w:r>
            <w:r>
              <w:br/>
            </w:r>
            <w:r>
              <w:rPr>
                <w:rFonts w:ascii="Times New Roman"/>
                <w:b w:val="false"/>
                <w:i w:val="false"/>
                <w:color w:val="000000"/>
                <w:sz w:val="20"/>
              </w:rPr>
              <w:t>
Мемлекеттік</w:t>
            </w:r>
            <w:r>
              <w:br/>
            </w:r>
            <w:r>
              <w:rPr>
                <w:rFonts w:ascii="Times New Roman"/>
                <w:b w:val="false"/>
                <w:i w:val="false"/>
                <w:color w:val="000000"/>
                <w:sz w:val="20"/>
              </w:rPr>
              <w:t>
қызмет көрсету</w:t>
            </w:r>
            <w:r>
              <w:br/>
            </w:r>
            <w:r>
              <w:rPr>
                <w:rFonts w:ascii="Times New Roman"/>
                <w:b w:val="false"/>
                <w:i w:val="false"/>
                <w:color w:val="000000"/>
                <w:sz w:val="20"/>
              </w:rPr>
              <w:t>
нәтижесін</w:t>
            </w:r>
            <w:r>
              <w:br/>
            </w:r>
            <w:r>
              <w:rPr>
                <w:rFonts w:ascii="Times New Roman"/>
                <w:b w:val="false"/>
                <w:i w:val="false"/>
                <w:color w:val="000000"/>
                <w:sz w:val="20"/>
              </w:rPr>
              <w:t>
журналға</w:t>
            </w:r>
            <w:r>
              <w:br/>
            </w:r>
            <w:r>
              <w:rPr>
                <w:rFonts w:ascii="Times New Roman"/>
                <w:b w:val="false"/>
                <w:i w:val="false"/>
                <w:color w:val="000000"/>
                <w:sz w:val="20"/>
              </w:rPr>
              <w:t>
тіркейді және</w:t>
            </w:r>
            <w:r>
              <w:br/>
            </w:r>
            <w:r>
              <w:rPr>
                <w:rFonts w:ascii="Times New Roman"/>
                <w:b w:val="false"/>
                <w:i w:val="false"/>
                <w:color w:val="000000"/>
                <w:sz w:val="20"/>
              </w:rPr>
              <w:t>
тұтынушыны</w:t>
            </w:r>
            <w:r>
              <w:br/>
            </w:r>
            <w:r>
              <w:rPr>
                <w:rFonts w:ascii="Times New Roman"/>
                <w:b w:val="false"/>
                <w:i w:val="false"/>
                <w:color w:val="000000"/>
                <w:sz w:val="20"/>
              </w:rPr>
              <w:t>
мемлекеттік</w:t>
            </w:r>
            <w:r>
              <w:br/>
            </w:r>
            <w:r>
              <w:rPr>
                <w:rFonts w:ascii="Times New Roman"/>
                <w:b w:val="false"/>
                <w:i w:val="false"/>
                <w:color w:val="000000"/>
                <w:sz w:val="20"/>
              </w:rPr>
              <w:t>
қызмет ұсынуға</w:t>
            </w:r>
            <w:r>
              <w:br/>
            </w:r>
            <w:r>
              <w:rPr>
                <w:rFonts w:ascii="Times New Roman"/>
                <w:b w:val="false"/>
                <w:i w:val="false"/>
                <w:color w:val="000000"/>
                <w:sz w:val="20"/>
              </w:rPr>
              <w:t>
есепке қою</w:t>
            </w:r>
            <w:r>
              <w:br/>
            </w:r>
            <w:r>
              <w:rPr>
                <w:rFonts w:ascii="Times New Roman"/>
                <w:b w:val="false"/>
                <w:i w:val="false"/>
                <w:color w:val="000000"/>
                <w:sz w:val="20"/>
              </w:rPr>
              <w:t>
туралы</w:t>
            </w:r>
            <w:r>
              <w:br/>
            </w:r>
            <w:r>
              <w:rPr>
                <w:rFonts w:ascii="Times New Roman"/>
                <w:b w:val="false"/>
                <w:i w:val="false"/>
                <w:color w:val="000000"/>
                <w:sz w:val="20"/>
              </w:rPr>
              <w:t>
хабарламаны</w:t>
            </w:r>
            <w:r>
              <w:br/>
            </w:r>
            <w:r>
              <w:rPr>
                <w:rFonts w:ascii="Times New Roman"/>
                <w:b w:val="false"/>
                <w:i w:val="false"/>
                <w:color w:val="000000"/>
                <w:sz w:val="20"/>
              </w:rPr>
              <w:t>
тұтынушыға</w:t>
            </w:r>
            <w:r>
              <w:br/>
            </w:r>
            <w:r>
              <w:rPr>
                <w:rFonts w:ascii="Times New Roman"/>
                <w:b w:val="false"/>
                <w:i w:val="false"/>
                <w:color w:val="000000"/>
                <w:sz w:val="20"/>
              </w:rPr>
              <w:t>
береді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Іс-әрекет</w:t>
            </w:r>
            <w:r>
              <w:br/>
            </w:r>
            <w:r>
              <w:rPr>
                <w:rFonts w:ascii="Times New Roman"/>
                <w:b w:val="false"/>
                <w:i w:val="false"/>
                <w:color w:val="000000"/>
                <w:sz w:val="20"/>
              </w:rPr>
              <w:t>
Тұтынушыны</w:t>
            </w:r>
            <w:r>
              <w:br/>
            </w:r>
            <w:r>
              <w:rPr>
                <w:rFonts w:ascii="Times New Roman"/>
                <w:b w:val="false"/>
                <w:i w:val="false"/>
                <w:color w:val="000000"/>
                <w:sz w:val="20"/>
              </w:rPr>
              <w:t>
мемлекеттік</w:t>
            </w:r>
            <w:r>
              <w:br/>
            </w:r>
            <w:r>
              <w:rPr>
                <w:rFonts w:ascii="Times New Roman"/>
                <w:b w:val="false"/>
                <w:i w:val="false"/>
                <w:color w:val="000000"/>
                <w:sz w:val="20"/>
              </w:rPr>
              <w:t>
қызмет көрсетуге</w:t>
            </w:r>
            <w:r>
              <w:br/>
            </w:r>
            <w:r>
              <w:rPr>
                <w:rFonts w:ascii="Times New Roman"/>
                <w:b w:val="false"/>
                <w:i w:val="false"/>
                <w:color w:val="000000"/>
                <w:sz w:val="20"/>
              </w:rPr>
              <w:t>
есепке қою туралы</w:t>
            </w:r>
            <w:r>
              <w:br/>
            </w:r>
            <w:r>
              <w:rPr>
                <w:rFonts w:ascii="Times New Roman"/>
                <w:b w:val="false"/>
                <w:i w:val="false"/>
                <w:color w:val="000000"/>
                <w:sz w:val="20"/>
              </w:rPr>
              <w:t>
хабарламаға қол</w:t>
            </w:r>
            <w:r>
              <w:br/>
            </w:r>
            <w:r>
              <w:rPr>
                <w:rFonts w:ascii="Times New Roman"/>
                <w:b w:val="false"/>
                <w:i w:val="false"/>
                <w:color w:val="000000"/>
                <w:sz w:val="20"/>
              </w:rPr>
              <w:t>
қояды және</w:t>
            </w:r>
            <w:r>
              <w:br/>
            </w:r>
            <w:r>
              <w:rPr>
                <w:rFonts w:ascii="Times New Roman"/>
                <w:b w:val="false"/>
                <w:i w:val="false"/>
                <w:color w:val="000000"/>
                <w:sz w:val="20"/>
              </w:rPr>
              <w:t>
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маманына жолдайды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3687"/>
        <w:gridCol w:w="4062"/>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 маманы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басшысы</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 маманы</w:t>
            </w:r>
          </w:p>
        </w:tc>
      </w:tr>
      <w:tr>
        <w:trPr>
          <w:trHeight w:val="58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Іс-әрекет</w:t>
            </w:r>
            <w:r>
              <w:br/>
            </w:r>
            <w:r>
              <w:rPr>
                <w:rFonts w:ascii="Times New Roman"/>
                <w:b w:val="false"/>
                <w:i w:val="false"/>
                <w:color w:val="000000"/>
                <w:sz w:val="20"/>
              </w:rPr>
              <w:t>
Өтінішті</w:t>
            </w:r>
            <w:r>
              <w:br/>
            </w:r>
            <w:r>
              <w:rPr>
                <w:rFonts w:ascii="Times New Roman"/>
                <w:b w:val="false"/>
                <w:i w:val="false"/>
                <w:color w:val="000000"/>
                <w:sz w:val="20"/>
              </w:rPr>
              <w:t>
журналға</w:t>
            </w:r>
            <w:r>
              <w:br/>
            </w:r>
            <w:r>
              <w:rPr>
                <w:rFonts w:ascii="Times New Roman"/>
                <w:b w:val="false"/>
                <w:i w:val="false"/>
                <w:color w:val="000000"/>
                <w:sz w:val="20"/>
              </w:rPr>
              <w:t>
тіркейді,</w:t>
            </w:r>
            <w:r>
              <w:br/>
            </w:r>
            <w:r>
              <w:rPr>
                <w:rFonts w:ascii="Times New Roman"/>
                <w:b w:val="false"/>
                <w:i w:val="false"/>
                <w:color w:val="000000"/>
                <w:sz w:val="20"/>
              </w:rPr>
              <w:t>
өтінішке кіріс</w:t>
            </w:r>
            <w:r>
              <w:br/>
            </w:r>
            <w:r>
              <w:rPr>
                <w:rFonts w:ascii="Times New Roman"/>
                <w:b w:val="false"/>
                <w:i w:val="false"/>
                <w:color w:val="000000"/>
                <w:sz w:val="20"/>
              </w:rPr>
              <w:t>
нөмірін қояды,</w:t>
            </w:r>
            <w:r>
              <w:br/>
            </w:r>
            <w:r>
              <w:rPr>
                <w:rFonts w:ascii="Times New Roman"/>
                <w:b w:val="false"/>
                <w:i w:val="false"/>
                <w:color w:val="000000"/>
                <w:sz w:val="20"/>
              </w:rPr>
              <w:t>
тұтынушыға</w:t>
            </w:r>
            <w:r>
              <w:br/>
            </w:r>
            <w:r>
              <w:rPr>
                <w:rFonts w:ascii="Times New Roman"/>
                <w:b w:val="false"/>
                <w:i w:val="false"/>
                <w:color w:val="000000"/>
                <w:sz w:val="20"/>
              </w:rPr>
              <w:t>
талон береді</w:t>
            </w:r>
            <w:r>
              <w:br/>
            </w:r>
            <w:r>
              <w:rPr>
                <w:rFonts w:ascii="Times New Roman"/>
                <w:b w:val="false"/>
                <w:i w:val="false"/>
                <w:color w:val="000000"/>
                <w:sz w:val="20"/>
              </w:rPr>
              <w:t>
және 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басшысына</w:t>
            </w:r>
            <w:r>
              <w:br/>
            </w:r>
            <w:r>
              <w:rPr>
                <w:rFonts w:ascii="Times New Roman"/>
                <w:b w:val="false"/>
                <w:i w:val="false"/>
                <w:color w:val="000000"/>
                <w:sz w:val="20"/>
              </w:rPr>
              <w:t>
қарауға</w:t>
            </w:r>
            <w:r>
              <w:br/>
            </w:r>
            <w:r>
              <w:rPr>
                <w:rFonts w:ascii="Times New Roman"/>
                <w:b w:val="false"/>
                <w:i w:val="false"/>
                <w:color w:val="000000"/>
                <w:sz w:val="20"/>
              </w:rPr>
              <w:t>
жібереді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Іс-әрекет</w:t>
            </w:r>
            <w:r>
              <w:br/>
            </w:r>
            <w:r>
              <w:rPr>
                <w:rFonts w:ascii="Times New Roman"/>
                <w:b w:val="false"/>
                <w:i w:val="false"/>
                <w:color w:val="000000"/>
                <w:sz w:val="20"/>
              </w:rPr>
              <w:t>
Құжаттарды</w:t>
            </w:r>
            <w:r>
              <w:br/>
            </w:r>
            <w:r>
              <w:rPr>
                <w:rFonts w:ascii="Times New Roman"/>
                <w:b w:val="false"/>
                <w:i w:val="false"/>
                <w:color w:val="000000"/>
                <w:sz w:val="20"/>
              </w:rPr>
              <w:t>
қарастырғаннан</w:t>
            </w:r>
            <w:r>
              <w:br/>
            </w:r>
            <w:r>
              <w:rPr>
                <w:rFonts w:ascii="Times New Roman"/>
                <w:b w:val="false"/>
                <w:i w:val="false"/>
                <w:color w:val="000000"/>
                <w:sz w:val="20"/>
              </w:rPr>
              <w:t>
кейін бұрыштама</w:t>
            </w:r>
            <w:r>
              <w:br/>
            </w:r>
            <w:r>
              <w:rPr>
                <w:rFonts w:ascii="Times New Roman"/>
                <w:b w:val="false"/>
                <w:i w:val="false"/>
                <w:color w:val="000000"/>
                <w:sz w:val="20"/>
              </w:rPr>
              <w:t>
қояды және</w:t>
            </w:r>
            <w:r>
              <w:br/>
            </w:r>
            <w:r>
              <w:rPr>
                <w:rFonts w:ascii="Times New Roman"/>
                <w:b w:val="false"/>
                <w:i w:val="false"/>
                <w:color w:val="000000"/>
                <w:sz w:val="20"/>
              </w:rPr>
              <w:t>
орындау үшін</w:t>
            </w:r>
            <w:r>
              <w:br/>
            </w:r>
            <w:r>
              <w:rPr>
                <w:rFonts w:ascii="Times New Roman"/>
                <w:b w:val="false"/>
                <w:i w:val="false"/>
                <w:color w:val="000000"/>
                <w:sz w:val="20"/>
              </w:rPr>
              <w:t>
жауапты маманға</w:t>
            </w:r>
            <w:r>
              <w:br/>
            </w:r>
            <w:r>
              <w:rPr>
                <w:rFonts w:ascii="Times New Roman"/>
                <w:b w:val="false"/>
                <w:i w:val="false"/>
                <w:color w:val="000000"/>
                <w:sz w:val="20"/>
              </w:rPr>
              <w:t>
жолдайды</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Іс-әрекет</w:t>
            </w:r>
            <w:r>
              <w:br/>
            </w:r>
            <w:r>
              <w:rPr>
                <w:rFonts w:ascii="Times New Roman"/>
                <w:b w:val="false"/>
                <w:i w:val="false"/>
                <w:color w:val="000000"/>
                <w:sz w:val="20"/>
              </w:rPr>
              <w:t>
Құжаттарды қарауды</w:t>
            </w:r>
            <w:r>
              <w:br/>
            </w:r>
            <w:r>
              <w:rPr>
                <w:rFonts w:ascii="Times New Roman"/>
                <w:b w:val="false"/>
                <w:i w:val="false"/>
                <w:color w:val="000000"/>
                <w:sz w:val="20"/>
              </w:rPr>
              <w:t>
жүзеге асырады,</w:t>
            </w:r>
            <w:r>
              <w:br/>
            </w:r>
            <w:r>
              <w:rPr>
                <w:rFonts w:ascii="Times New Roman"/>
                <w:b w:val="false"/>
                <w:i w:val="false"/>
                <w:color w:val="000000"/>
                <w:sz w:val="20"/>
              </w:rPr>
              <w:t>
тұтынушыға</w:t>
            </w:r>
            <w:r>
              <w:br/>
            </w:r>
            <w:r>
              <w:rPr>
                <w:rFonts w:ascii="Times New Roman"/>
                <w:b w:val="false"/>
                <w:i w:val="false"/>
                <w:color w:val="000000"/>
                <w:sz w:val="20"/>
              </w:rPr>
              <w:t>
мемлекеттік қызмет</w:t>
            </w:r>
            <w:r>
              <w:br/>
            </w:r>
            <w:r>
              <w:rPr>
                <w:rFonts w:ascii="Times New Roman"/>
                <w:b w:val="false"/>
                <w:i w:val="false"/>
                <w:color w:val="000000"/>
                <w:sz w:val="20"/>
              </w:rPr>
              <w:t>
ұсыну құқығын</w:t>
            </w:r>
            <w:r>
              <w:br/>
            </w:r>
            <w:r>
              <w:rPr>
                <w:rFonts w:ascii="Times New Roman"/>
                <w:b w:val="false"/>
                <w:i w:val="false"/>
                <w:color w:val="000000"/>
                <w:sz w:val="20"/>
              </w:rPr>
              <w:t>
анықтау үшін</w:t>
            </w:r>
            <w:r>
              <w:br/>
            </w:r>
            <w:r>
              <w:rPr>
                <w:rFonts w:ascii="Times New Roman"/>
                <w:b w:val="false"/>
                <w:i w:val="false"/>
                <w:color w:val="000000"/>
                <w:sz w:val="20"/>
              </w:rPr>
              <w:t>
құжаттардың</w:t>
            </w:r>
            <w:r>
              <w:br/>
            </w:r>
            <w:r>
              <w:rPr>
                <w:rFonts w:ascii="Times New Roman"/>
                <w:b w:val="false"/>
                <w:i w:val="false"/>
                <w:color w:val="000000"/>
                <w:sz w:val="20"/>
              </w:rPr>
              <w:t>
толықтығына</w:t>
            </w:r>
            <w:r>
              <w:br/>
            </w:r>
            <w:r>
              <w:rPr>
                <w:rFonts w:ascii="Times New Roman"/>
                <w:b w:val="false"/>
                <w:i w:val="false"/>
                <w:color w:val="000000"/>
                <w:sz w:val="20"/>
              </w:rPr>
              <w:t>
тексеруді жүзеге</w:t>
            </w:r>
            <w:r>
              <w:br/>
            </w:r>
            <w:r>
              <w:rPr>
                <w:rFonts w:ascii="Times New Roman"/>
                <w:b w:val="false"/>
                <w:i w:val="false"/>
                <w:color w:val="000000"/>
                <w:sz w:val="20"/>
              </w:rPr>
              <w:t>
асырады,</w:t>
            </w:r>
            <w:r>
              <w:br/>
            </w:r>
            <w:r>
              <w:rPr>
                <w:rFonts w:ascii="Times New Roman"/>
                <w:b w:val="false"/>
                <w:i w:val="false"/>
                <w:color w:val="000000"/>
                <w:sz w:val="20"/>
              </w:rPr>
              <w:t>
тұтынушының</w:t>
            </w:r>
            <w:r>
              <w:br/>
            </w:r>
            <w:r>
              <w:rPr>
                <w:rFonts w:ascii="Times New Roman"/>
                <w:b w:val="false"/>
                <w:i w:val="false"/>
                <w:color w:val="000000"/>
                <w:sz w:val="20"/>
              </w:rPr>
              <w:t>
мәліметтерін</w:t>
            </w:r>
            <w:r>
              <w:br/>
            </w:r>
            <w:r>
              <w:rPr>
                <w:rFonts w:ascii="Times New Roman"/>
                <w:b w:val="false"/>
                <w:i w:val="false"/>
                <w:color w:val="000000"/>
                <w:sz w:val="20"/>
              </w:rPr>
              <w:t>
электрондық базаға</w:t>
            </w:r>
            <w:r>
              <w:br/>
            </w:r>
            <w:r>
              <w:rPr>
                <w:rFonts w:ascii="Times New Roman"/>
                <w:b w:val="false"/>
                <w:i w:val="false"/>
                <w:color w:val="000000"/>
                <w:sz w:val="20"/>
              </w:rPr>
              <w:t>
енгізеді және</w:t>
            </w:r>
            <w:r>
              <w:br/>
            </w:r>
            <w:r>
              <w:rPr>
                <w:rFonts w:ascii="Times New Roman"/>
                <w:b w:val="false"/>
                <w:i w:val="false"/>
                <w:color w:val="000000"/>
                <w:sz w:val="20"/>
              </w:rPr>
              <w:t>
қызмет көрсетуден</w:t>
            </w:r>
            <w:r>
              <w:br/>
            </w:r>
            <w:r>
              <w:rPr>
                <w:rFonts w:ascii="Times New Roman"/>
                <w:b w:val="false"/>
                <w:i w:val="false"/>
                <w:color w:val="000000"/>
                <w:sz w:val="20"/>
              </w:rPr>
              <w:t>
бас тарту туралы</w:t>
            </w:r>
            <w:r>
              <w:br/>
            </w:r>
            <w:r>
              <w:rPr>
                <w:rFonts w:ascii="Times New Roman"/>
                <w:b w:val="false"/>
                <w:i w:val="false"/>
                <w:color w:val="000000"/>
                <w:sz w:val="20"/>
              </w:rPr>
              <w:t>
дәлелдi жауапты</w:t>
            </w:r>
            <w:r>
              <w:br/>
            </w:r>
            <w:r>
              <w:rPr>
                <w:rFonts w:ascii="Times New Roman"/>
                <w:b w:val="false"/>
                <w:i w:val="false"/>
                <w:color w:val="000000"/>
                <w:sz w:val="20"/>
              </w:rPr>
              <w:t>
ресімдейді және</w:t>
            </w:r>
            <w:r>
              <w:br/>
            </w:r>
            <w:r>
              <w:rPr>
                <w:rFonts w:ascii="Times New Roman"/>
                <w:b w:val="false"/>
                <w:i w:val="false"/>
                <w:color w:val="000000"/>
                <w:sz w:val="20"/>
              </w:rPr>
              <w:t>
уәкілетті органның</w:t>
            </w:r>
            <w:r>
              <w:br/>
            </w:r>
            <w:r>
              <w:rPr>
                <w:rFonts w:ascii="Times New Roman"/>
                <w:b w:val="false"/>
                <w:i w:val="false"/>
                <w:color w:val="000000"/>
                <w:sz w:val="20"/>
              </w:rPr>
              <w:t>
басшысына қол қою</w:t>
            </w:r>
            <w:r>
              <w:br/>
            </w:r>
            <w:r>
              <w:rPr>
                <w:rFonts w:ascii="Times New Roman"/>
                <w:b w:val="false"/>
                <w:i w:val="false"/>
                <w:color w:val="000000"/>
                <w:sz w:val="20"/>
              </w:rPr>
              <w:t>
үшін жолдайды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Іс-әрекет</w:t>
            </w:r>
            <w:r>
              <w:br/>
            </w:r>
            <w:r>
              <w:rPr>
                <w:rFonts w:ascii="Times New Roman"/>
                <w:b w:val="false"/>
                <w:i w:val="false"/>
                <w:color w:val="000000"/>
                <w:sz w:val="20"/>
              </w:rPr>
              <w:t>
Мемлекеттік</w:t>
            </w:r>
            <w:r>
              <w:br/>
            </w:r>
            <w:r>
              <w:rPr>
                <w:rFonts w:ascii="Times New Roman"/>
                <w:b w:val="false"/>
                <w:i w:val="false"/>
                <w:color w:val="000000"/>
                <w:sz w:val="20"/>
              </w:rPr>
              <w:t>
қызмет көрсету</w:t>
            </w:r>
            <w:r>
              <w:br/>
            </w:r>
            <w:r>
              <w:rPr>
                <w:rFonts w:ascii="Times New Roman"/>
                <w:b w:val="false"/>
                <w:i w:val="false"/>
                <w:color w:val="000000"/>
                <w:sz w:val="20"/>
              </w:rPr>
              <w:t>
нәтижесін</w:t>
            </w:r>
            <w:r>
              <w:br/>
            </w:r>
            <w:r>
              <w:rPr>
                <w:rFonts w:ascii="Times New Roman"/>
                <w:b w:val="false"/>
                <w:i w:val="false"/>
                <w:color w:val="000000"/>
                <w:sz w:val="20"/>
              </w:rPr>
              <w:t>
журналға</w:t>
            </w:r>
            <w:r>
              <w:br/>
            </w:r>
            <w:r>
              <w:rPr>
                <w:rFonts w:ascii="Times New Roman"/>
                <w:b w:val="false"/>
                <w:i w:val="false"/>
                <w:color w:val="000000"/>
                <w:sz w:val="20"/>
              </w:rPr>
              <w:t>
тіркейді және</w:t>
            </w:r>
            <w:r>
              <w:br/>
            </w:r>
            <w:r>
              <w:rPr>
                <w:rFonts w:ascii="Times New Roman"/>
                <w:b w:val="false"/>
                <w:i w:val="false"/>
                <w:color w:val="000000"/>
                <w:sz w:val="20"/>
              </w:rPr>
              <w:t>
тұтынушыға</w:t>
            </w:r>
            <w:r>
              <w:br/>
            </w:r>
            <w:r>
              <w:rPr>
                <w:rFonts w:ascii="Times New Roman"/>
                <w:b w:val="false"/>
                <w:i w:val="false"/>
                <w:color w:val="000000"/>
                <w:sz w:val="20"/>
              </w:rPr>
              <w:t>
қызмет</w:t>
            </w:r>
            <w:r>
              <w:br/>
            </w:r>
            <w:r>
              <w:rPr>
                <w:rFonts w:ascii="Times New Roman"/>
                <w:b w:val="false"/>
                <w:i w:val="false"/>
                <w:color w:val="000000"/>
                <w:sz w:val="20"/>
              </w:rPr>
              <w:t>
көрсетуден бас</w:t>
            </w:r>
            <w:r>
              <w:br/>
            </w:r>
            <w:r>
              <w:rPr>
                <w:rFonts w:ascii="Times New Roman"/>
                <w:b w:val="false"/>
                <w:i w:val="false"/>
                <w:color w:val="000000"/>
                <w:sz w:val="20"/>
              </w:rPr>
              <w:t>
тарту туралы</w:t>
            </w:r>
            <w:r>
              <w:br/>
            </w:r>
            <w:r>
              <w:rPr>
                <w:rFonts w:ascii="Times New Roman"/>
                <w:b w:val="false"/>
                <w:i w:val="false"/>
                <w:color w:val="000000"/>
                <w:sz w:val="20"/>
              </w:rPr>
              <w:t>
дәлелдi жауап</w:t>
            </w:r>
            <w:r>
              <w:br/>
            </w:r>
            <w:r>
              <w:rPr>
                <w:rFonts w:ascii="Times New Roman"/>
                <w:b w:val="false"/>
                <w:i w:val="false"/>
                <w:color w:val="000000"/>
                <w:sz w:val="20"/>
              </w:rPr>
              <w:t>
береді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Іс-әрекет</w:t>
            </w:r>
            <w:r>
              <w:br/>
            </w:r>
            <w:r>
              <w:rPr>
                <w:rFonts w:ascii="Times New Roman"/>
                <w:b w:val="false"/>
                <w:i w:val="false"/>
                <w:color w:val="000000"/>
                <w:sz w:val="20"/>
              </w:rPr>
              <w:t>
Қызмет көрсетуден</w:t>
            </w:r>
            <w:r>
              <w:br/>
            </w:r>
            <w:r>
              <w:rPr>
                <w:rFonts w:ascii="Times New Roman"/>
                <w:b w:val="false"/>
                <w:i w:val="false"/>
                <w:color w:val="000000"/>
                <w:sz w:val="20"/>
              </w:rPr>
              <w:t>
бас тарту туралы</w:t>
            </w:r>
            <w:r>
              <w:br/>
            </w:r>
            <w:r>
              <w:rPr>
                <w:rFonts w:ascii="Times New Roman"/>
                <w:b w:val="false"/>
                <w:i w:val="false"/>
                <w:color w:val="000000"/>
                <w:sz w:val="20"/>
              </w:rPr>
              <w:t>
дәлелдi жауапқа</w:t>
            </w:r>
            <w:r>
              <w:br/>
            </w:r>
            <w:r>
              <w:rPr>
                <w:rFonts w:ascii="Times New Roman"/>
                <w:b w:val="false"/>
                <w:i w:val="false"/>
                <w:color w:val="000000"/>
                <w:sz w:val="20"/>
              </w:rPr>
              <w:t>
қол қояды және</w:t>
            </w:r>
            <w:r>
              <w:br/>
            </w:r>
            <w:r>
              <w:rPr>
                <w:rFonts w:ascii="Times New Roman"/>
                <w:b w:val="false"/>
                <w:i w:val="false"/>
                <w:color w:val="000000"/>
                <w:sz w:val="20"/>
              </w:rPr>
              <w:t>
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маманына жолдайды</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30"/>
    <w:p>
      <w:pPr>
        <w:spacing w:after="0"/>
        <w:ind w:left="0"/>
        <w:jc w:val="both"/>
      </w:pPr>
      <w:r>
        <w:rPr>
          <w:rFonts w:ascii="Times New Roman"/>
          <w:b w:val="false"/>
          <w:i w:val="false"/>
          <w:color w:val="000000"/>
          <w:sz w:val="28"/>
        </w:rPr>
        <w:t>
«Қозғалуға қиындығы бар бiрiншi</w:t>
      </w:r>
      <w:r>
        <w:br/>
      </w:r>
      <w:r>
        <w:rPr>
          <w:rFonts w:ascii="Times New Roman"/>
          <w:b w:val="false"/>
          <w:i w:val="false"/>
          <w:color w:val="000000"/>
          <w:sz w:val="28"/>
        </w:rPr>
        <w:t>
топтағы мүгедектерге жеке көмекшiнiң</w:t>
      </w:r>
      <w:r>
        <w:br/>
      </w:r>
      <w:r>
        <w:rPr>
          <w:rFonts w:ascii="Times New Roman"/>
          <w:b w:val="false"/>
          <w:i w:val="false"/>
          <w:color w:val="000000"/>
          <w:sz w:val="28"/>
        </w:rPr>
        <w:t>
және есту бойынша мүгедектерге қолмен</w:t>
      </w:r>
      <w:r>
        <w:br/>
      </w:r>
      <w:r>
        <w:rPr>
          <w:rFonts w:ascii="Times New Roman"/>
          <w:b w:val="false"/>
          <w:i w:val="false"/>
          <w:color w:val="000000"/>
          <w:sz w:val="28"/>
        </w:rPr>
        <w:t>
көрсететiн тiл маманының қызметтерiн</w:t>
      </w:r>
      <w:r>
        <w:br/>
      </w:r>
      <w:r>
        <w:rPr>
          <w:rFonts w:ascii="Times New Roman"/>
          <w:b w:val="false"/>
          <w:i w:val="false"/>
          <w:color w:val="000000"/>
          <w:sz w:val="28"/>
        </w:rPr>
        <w:t>
ұсыну үшiн мүгедектерге құжаттарды</w:t>
      </w:r>
      <w:r>
        <w:br/>
      </w:r>
      <w:r>
        <w:rPr>
          <w:rFonts w:ascii="Times New Roman"/>
          <w:b w:val="false"/>
          <w:i w:val="false"/>
          <w:color w:val="000000"/>
          <w:sz w:val="28"/>
        </w:rPr>
        <w:t>
ресiмдеу» мемлекеттік қызмет регламентіне</w:t>
      </w:r>
      <w:r>
        <w:br/>
      </w:r>
      <w:r>
        <w:rPr>
          <w:rFonts w:ascii="Times New Roman"/>
          <w:b w:val="false"/>
          <w:i w:val="false"/>
          <w:color w:val="000000"/>
          <w:sz w:val="28"/>
        </w:rPr>
        <w:t>
3-қосымша</w:t>
      </w:r>
    </w:p>
    <w:bookmarkEnd w:id="30"/>
    <w:p>
      <w:pPr>
        <w:spacing w:after="0"/>
        <w:ind w:left="0"/>
        <w:jc w:val="both"/>
      </w:pPr>
      <w:r>
        <w:drawing>
          <wp:inline distT="0" distB="0" distL="0" distR="0">
            <wp:extent cx="66548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54800" cy="6146800"/>
                    </a:xfrm>
                    <a:prstGeom prst="rect">
                      <a:avLst/>
                    </a:prstGeom>
                  </pic:spPr>
                </pic:pic>
              </a:graphicData>
            </a:graphic>
          </wp:inline>
        </w:drawing>
      </w:r>
    </w:p>
    <w:bookmarkStart w:name="z75" w:id="31"/>
    <w:p>
      <w:pPr>
        <w:spacing w:after="0"/>
        <w:ind w:left="0"/>
        <w:jc w:val="both"/>
      </w:pPr>
      <w:r>
        <w:rPr>
          <w:rFonts w:ascii="Times New Roman"/>
          <w:b w:val="false"/>
          <w:i w:val="false"/>
          <w:color w:val="000000"/>
          <w:sz w:val="28"/>
        </w:rPr>
        <w:t>
Қызылжар ауданы әкімдігінің</w:t>
      </w:r>
      <w:r>
        <w:br/>
      </w:r>
      <w:r>
        <w:rPr>
          <w:rFonts w:ascii="Times New Roman"/>
          <w:b w:val="false"/>
          <w:i w:val="false"/>
          <w:color w:val="000000"/>
          <w:sz w:val="28"/>
        </w:rPr>
        <w:t>
2012 жылғы 20 тамыздағы № 386</w:t>
      </w:r>
      <w:r>
        <w:br/>
      </w:r>
      <w:r>
        <w:rPr>
          <w:rFonts w:ascii="Times New Roman"/>
          <w:b w:val="false"/>
          <w:i w:val="false"/>
          <w:color w:val="000000"/>
          <w:sz w:val="28"/>
        </w:rPr>
        <w:t>
қаулысымен бекітілді</w:t>
      </w:r>
    </w:p>
    <w:bookmarkEnd w:id="31"/>
    <w:p>
      <w:pPr>
        <w:spacing w:after="0"/>
        <w:ind w:left="0"/>
        <w:jc w:val="left"/>
      </w:pPr>
      <w:r>
        <w:rPr>
          <w:rFonts w:ascii="Times New Roman"/>
          <w:b/>
          <w:i w:val="false"/>
          <w:color w:val="000000"/>
        </w:rPr>
        <w:t xml:space="preserve"> «Мүгедектерге кресло-арбаларды беру үшiн</w:t>
      </w:r>
      <w:r>
        <w:br/>
      </w:r>
      <w:r>
        <w:rPr>
          <w:rFonts w:ascii="Times New Roman"/>
          <w:b/>
          <w:i w:val="false"/>
          <w:color w:val="000000"/>
        </w:rPr>
        <w:t>
оларға құжаттарды ресiмдеу»</w:t>
      </w:r>
      <w:r>
        <w:br/>
      </w:r>
      <w:r>
        <w:rPr>
          <w:rFonts w:ascii="Times New Roman"/>
          <w:b/>
          <w:i w:val="false"/>
          <w:color w:val="000000"/>
        </w:rPr>
        <w:t>
мемлекеттік қызмет регламенті</w:t>
      </w:r>
    </w:p>
    <w:bookmarkStart w:name="z76" w:id="32"/>
    <w:p>
      <w:pPr>
        <w:spacing w:after="0"/>
        <w:ind w:left="0"/>
        <w:jc w:val="left"/>
      </w:pPr>
      <w:r>
        <w:rPr>
          <w:rFonts w:ascii="Times New Roman"/>
          <w:b/>
          <w:i w:val="false"/>
          <w:color w:val="000000"/>
        </w:rPr>
        <w:t xml:space="preserve"> 
1. Негізгі ұғымдар</w:t>
      </w:r>
    </w:p>
    <w:bookmarkEnd w:id="32"/>
    <w:bookmarkStart w:name="z77" w:id="33"/>
    <w:p>
      <w:pPr>
        <w:spacing w:after="0"/>
        <w:ind w:left="0"/>
        <w:jc w:val="both"/>
      </w:pPr>
      <w:r>
        <w:rPr>
          <w:rFonts w:ascii="Times New Roman"/>
          <w:b w:val="false"/>
          <w:i w:val="false"/>
          <w:color w:val="000000"/>
          <w:sz w:val="28"/>
        </w:rPr>
        <w:t xml:space="preserve">
      1. Осы </w:t>
      </w:r>
      <w:r>
        <w:rPr>
          <w:rFonts w:ascii="Times New Roman"/>
          <w:b/>
          <w:i w:val="false"/>
          <w:color w:val="000000"/>
          <w:sz w:val="28"/>
        </w:rPr>
        <w:t>«</w:t>
      </w:r>
      <w:r>
        <w:rPr>
          <w:rFonts w:ascii="Times New Roman"/>
          <w:b w:val="false"/>
          <w:i w:val="false"/>
          <w:color w:val="000000"/>
          <w:sz w:val="28"/>
        </w:rPr>
        <w:t>Мүгедектерге кресло-арбаларды беру үшiн оларға құжаттарды ресiмдеу» (бұдан әрі - Регламент) Регламентінде мынадай ұғымдар пайдаланылады:</w:t>
      </w:r>
      <w:r>
        <w:br/>
      </w:r>
      <w:r>
        <w:rPr>
          <w:rFonts w:ascii="Times New Roman"/>
          <w:b w:val="false"/>
          <w:i w:val="false"/>
          <w:color w:val="000000"/>
          <w:sz w:val="28"/>
        </w:rPr>
        <w:t>
      1) жеке кәсiпкер – жұмыс берушi қызметiн тоқтатқан немесе заңды тұлға таратылған жағдайда жұмыс берушiнiң кiнәсiнен еңбек жарақатынан немесе кәсiби науқастан болған мүгедектер;</w:t>
      </w:r>
      <w:r>
        <w:br/>
      </w:r>
      <w:r>
        <w:rPr>
          <w:rFonts w:ascii="Times New Roman"/>
          <w:b w:val="false"/>
          <w:i w:val="false"/>
          <w:color w:val="000000"/>
          <w:sz w:val="28"/>
        </w:rPr>
        <w:t>
      2) тұтынушы (өтініш беруші) - жеке тұлғалар: Қазақстан Республикасының азаматтары, мүгедек болып табылатын Қазақстан Республикасының аумағында тұрақты тұратын шетелдiктер мен азаматтығы жоқ тұлғалар;</w:t>
      </w:r>
      <w:r>
        <w:br/>
      </w:r>
      <w:r>
        <w:rPr>
          <w:rFonts w:ascii="Times New Roman"/>
          <w:b w:val="false"/>
          <w:i w:val="false"/>
          <w:color w:val="000000"/>
          <w:sz w:val="28"/>
        </w:rPr>
        <w:t>
      3) уәкілетті орган - «Қызылжар аудандық жұмыспен қамту және әлеуметтік бағдарламалар бөлімі» мемлекеттік мекемесі.</w:t>
      </w:r>
    </w:p>
    <w:bookmarkEnd w:id="33"/>
    <w:bookmarkStart w:name="z78" w:id="34"/>
    <w:p>
      <w:pPr>
        <w:spacing w:after="0"/>
        <w:ind w:left="0"/>
        <w:jc w:val="left"/>
      </w:pPr>
      <w:r>
        <w:rPr>
          <w:rFonts w:ascii="Times New Roman"/>
          <w:b/>
          <w:i w:val="false"/>
          <w:color w:val="000000"/>
        </w:rPr>
        <w:t xml:space="preserve"> 
2. Жалпы ережелер</w:t>
      </w:r>
    </w:p>
    <w:bookmarkEnd w:id="34"/>
    <w:bookmarkStart w:name="z79" w:id="35"/>
    <w:p>
      <w:pPr>
        <w:spacing w:after="0"/>
        <w:ind w:left="0"/>
        <w:jc w:val="both"/>
      </w:pPr>
      <w:r>
        <w:rPr>
          <w:rFonts w:ascii="Times New Roman"/>
          <w:b w:val="false"/>
          <w:i w:val="false"/>
          <w:color w:val="000000"/>
          <w:sz w:val="28"/>
        </w:rPr>
        <w:t>
      2. Мемлекеттік қызмет «Қызылжар аудандық жұмыспен қамту және әлеуметтік бағдарламалар бөлімі» мемлекеттік мекемесімен көрсетіледі (бұдан әрі – уәкілетті орган).</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Қызылжар аудандық әкімдігінің 26.09.2012 </w:t>
      </w:r>
      <w:r>
        <w:rPr>
          <w:rFonts w:ascii="Times New Roman"/>
          <w:b w:val="false"/>
          <w:i w:val="false"/>
          <w:color w:val="000000"/>
          <w:sz w:val="28"/>
        </w:rPr>
        <w:t>N 466</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22-бабы </w:t>
      </w:r>
      <w:r>
        <w:rPr>
          <w:rFonts w:ascii="Times New Roman"/>
          <w:b w:val="false"/>
          <w:i w:val="false"/>
          <w:color w:val="000000"/>
          <w:sz w:val="28"/>
        </w:rPr>
        <w:t>1-тармағы</w:t>
      </w:r>
      <w:r>
        <w:rPr>
          <w:rFonts w:ascii="Times New Roman"/>
          <w:b w:val="false"/>
          <w:i w:val="false"/>
          <w:color w:val="000000"/>
          <w:sz w:val="28"/>
        </w:rPr>
        <w:t>, Қазақстан Республикасы Үкіметінің 2005 жылғы 20 шілдедегі № 754 қаулысымен бекітілген Мүгедектердi арнаулы жүріп-тұру құралдарымен қамтамасыз ету </w:t>
      </w:r>
      <w:r>
        <w:rPr>
          <w:rFonts w:ascii="Times New Roman"/>
          <w:b w:val="false"/>
          <w:i w:val="false"/>
          <w:color w:val="000000"/>
          <w:sz w:val="28"/>
        </w:rPr>
        <w:t>ережесiнің</w:t>
      </w:r>
      <w:r>
        <w:rPr>
          <w:rFonts w:ascii="Times New Roman"/>
          <w:b w:val="false"/>
          <w:i w:val="false"/>
          <w:color w:val="000000"/>
          <w:sz w:val="28"/>
        </w:rPr>
        <w:t>, «Жергiлiктi атқарушы органдар көрсететiн әлеуметтiк қорғау саласындағы мемлекеттiк қызметтердiң стандарттарын бекiту туралы» Қазақстан Республикасы Үкiметiнiң 2011 жылғы 7 сәуiрдегi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Мемлекеттiк қызмет жеке тұлғаларға: Қазақстан Республикасының азаматтарына, мүгедек болып табылатын Қазақстан Республикасының аумағында тұрақты тұратын шетелдiктер мен азаматтығы жоқ тұлғаларға (бұдан әрi – тұтынушылар) көрсетiледi.</w:t>
      </w:r>
      <w:r>
        <w:br/>
      </w:r>
      <w:r>
        <w:rPr>
          <w:rFonts w:ascii="Times New Roman"/>
          <w:b w:val="false"/>
          <w:i w:val="false"/>
          <w:color w:val="000000"/>
          <w:sz w:val="28"/>
        </w:rPr>
        <w:t>
      Жеке кәсiпкер – жұмыс берушi қызметiн тоқтатқан немесе заңды тұлға таратылған жағдайда жұмыс берушiнiң кiнәсiнен еңбек жарақатынан немесе кәсiби науқастан болған мүгедектерге көрсетiледi.</w:t>
      </w:r>
      <w:r>
        <w:br/>
      </w:r>
      <w:r>
        <w:rPr>
          <w:rFonts w:ascii="Times New Roman"/>
          <w:b w:val="false"/>
          <w:i w:val="false"/>
          <w:color w:val="000000"/>
          <w:sz w:val="28"/>
        </w:rPr>
        <w:t>
</w:t>
      </w:r>
      <w:r>
        <w:rPr>
          <w:rFonts w:ascii="Times New Roman"/>
          <w:b w:val="false"/>
          <w:i w:val="false"/>
          <w:color w:val="000000"/>
          <w:sz w:val="28"/>
        </w:rPr>
        <w:t>
      7. Тұтынушы алатын көрсетілетін мемлекеттік қызмет нәтижесі мүгедектерге кресло-арбаларды беру үшiн оларға құжаттарды ресiмдеу туралы хабарлама (бұдан әрі - хабарлама) немесе қағаз тасымалдағышта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мен қажетті құжаттар туралы толық ақпарат уәкілетті органның ro_kyzil@mail.online.kz интернет-ресурстарында және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жұмыс кестесі мен мекенжайы уәкілетті органның стендтерінде орналасқан.</w:t>
      </w:r>
    </w:p>
    <w:bookmarkEnd w:id="35"/>
    <w:bookmarkStart w:name="z86" w:id="3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6"/>
    <w:bookmarkStart w:name="z87" w:id="37"/>
    <w:p>
      <w:pPr>
        <w:spacing w:after="0"/>
        <w:ind w:left="0"/>
        <w:jc w:val="both"/>
      </w:pP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мемлекеттiк қызмет көрсету мерзiмдерi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қажеттi құжаттарды тұтынушы тапсырған сәттен бастап он жұмыс күні ішінде;</w:t>
      </w:r>
      <w:r>
        <w:br/>
      </w:r>
      <w:r>
        <w:rPr>
          <w:rFonts w:ascii="Times New Roman"/>
          <w:b w:val="false"/>
          <w:i w:val="false"/>
          <w:color w:val="000000"/>
          <w:sz w:val="28"/>
        </w:rPr>
        <w:t>
      2) тұтынушы өтiнiш бiлдiрген күнi орында көрсетiлетiн мемлекеттiк қызмет алғанға дейiнгi күтудiң рұқсат етiлген ұзақ уақыты бiр тұтынушыға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жүгiнген күнi орында көрсетiлетiн мемлекеттiк қызмет алушыға қызмет көрсетудегі күтудің рұқсат етiлген ең ұзақ уақыты уәкiлеттi органда 15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алу үшін тұтынушы келесі құжаттарды тапсырады:</w:t>
      </w:r>
      <w:r>
        <w:br/>
      </w:r>
      <w:r>
        <w:rPr>
          <w:rFonts w:ascii="Times New Roman"/>
          <w:b w:val="false"/>
          <w:i w:val="false"/>
          <w:color w:val="000000"/>
          <w:sz w:val="28"/>
        </w:rPr>
        <w:t>
      1) әлеуметтік жеке кодының нөмірін (болса жеке сәйкестендіру нөмірі болған жағдайда), жеке басын куәландыратын құжаттың деректемелерін, көрсетумен белгіленген үлгідегі өтініш;</w:t>
      </w:r>
      <w:r>
        <w:br/>
      </w:r>
      <w:r>
        <w:rPr>
          <w:rFonts w:ascii="Times New Roman"/>
          <w:b w:val="false"/>
          <w:i w:val="false"/>
          <w:color w:val="000000"/>
          <w:sz w:val="28"/>
        </w:rPr>
        <w:t>
      2) мүгедекті оңалтудың жеке бағдарламасы;</w:t>
      </w:r>
      <w:r>
        <w:br/>
      </w:r>
      <w:r>
        <w:rPr>
          <w:rFonts w:ascii="Times New Roman"/>
          <w:b w:val="false"/>
          <w:i w:val="false"/>
          <w:color w:val="000000"/>
          <w:sz w:val="28"/>
        </w:rPr>
        <w:t>
      3)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 жазатайым оқиға туралы актінің көшірмесін және жеке кәсіпкер – жұмыс беруші қызметін тоқтатқаны немесе заңды тұлға таратылғаны туралы құжат.</w:t>
      </w:r>
      <w:r>
        <w:br/>
      </w:r>
      <w:r>
        <w:rPr>
          <w:rFonts w:ascii="Times New Roman"/>
          <w:b w:val="false"/>
          <w:i w:val="false"/>
          <w:color w:val="000000"/>
          <w:sz w:val="28"/>
        </w:rPr>
        <w:t>
      Егер жеке өзі жүгінуге мүмкін болмаған жағдайда мүгедек нотариалдық куәландыруды талап етпейтін сенімхат негізінде кресло-арба беру үшін өтінішпен жүгінуге басқа тұлғаларды уәкілеттік бере алады.</w:t>
      </w:r>
      <w:r>
        <w:br/>
      </w:r>
      <w:r>
        <w:rPr>
          <w:rFonts w:ascii="Times New Roman"/>
          <w:b w:val="false"/>
          <w:i w:val="false"/>
          <w:color w:val="000000"/>
          <w:sz w:val="28"/>
        </w:rPr>
        <w:t>
</w:t>
      </w:r>
      <w:r>
        <w:rPr>
          <w:rFonts w:ascii="Times New Roman"/>
          <w:b w:val="false"/>
          <w:i w:val="false"/>
          <w:color w:val="000000"/>
          <w:sz w:val="28"/>
        </w:rPr>
        <w:t>
      12. Уәкілетті органда өтініш үлгілері күту залының арнайы тіреуінде орналастырылады немесе құжат қабылдайтын қызметкерде болады.</w:t>
      </w:r>
      <w:r>
        <w:br/>
      </w:r>
      <w:r>
        <w:rPr>
          <w:rFonts w:ascii="Times New Roman"/>
          <w:b w:val="false"/>
          <w:i w:val="false"/>
          <w:color w:val="000000"/>
          <w:sz w:val="28"/>
        </w:rPr>
        <w:t>
</w:t>
      </w:r>
      <w:r>
        <w:rPr>
          <w:rFonts w:ascii="Times New Roman"/>
          <w:b w:val="false"/>
          <w:i w:val="false"/>
          <w:color w:val="000000"/>
          <w:sz w:val="28"/>
        </w:rPr>
        <w:t>
      13. Барлық қажетті құжаттар тапсырылғаннан кейін уәкілетті органда тұтынушымен мемлекеттік қызметті тіркеу мен алу датасын, құжаттарды қабылдаған тұлғаның тегі аты-жөні көрсетумен талон беріледі.</w:t>
      </w:r>
      <w:r>
        <w:br/>
      </w:r>
      <w:r>
        <w:rPr>
          <w:rFonts w:ascii="Times New Roman"/>
          <w:b w:val="false"/>
          <w:i w:val="false"/>
          <w:color w:val="000000"/>
          <w:sz w:val="28"/>
        </w:rPr>
        <w:t>
</w:t>
      </w:r>
      <w:r>
        <w:rPr>
          <w:rFonts w:ascii="Times New Roman"/>
          <w:b w:val="false"/>
          <w:i w:val="false"/>
          <w:color w:val="000000"/>
          <w:sz w:val="28"/>
        </w:rPr>
        <w:t>
      14. Кресло–арба беру үшін құжаттарды ресімдеу (ресімдеуден бас тарту) туралы хабарлама беру және жеткізу тұрғылықты орны бойынша уәкілетті органның тұтынушысы өзі баруы арқылы, сондай-ақ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15. Мынадай негіздерде мемлекеттік қызмет көрсетуден бас тартылады:</w:t>
      </w:r>
      <w:r>
        <w:br/>
      </w:r>
      <w:r>
        <w:rPr>
          <w:rFonts w:ascii="Times New Roman"/>
          <w:b w:val="false"/>
          <w:i w:val="false"/>
          <w:color w:val="000000"/>
          <w:sz w:val="28"/>
        </w:rPr>
        <w:t>
      1) тұтынушының мүгедектерге арнайы қозғалыс құралдарын беруге медициналық қарсы көрсетiлiмдерi болғанда;</w:t>
      </w:r>
      <w:r>
        <w:br/>
      </w:r>
      <w:r>
        <w:rPr>
          <w:rFonts w:ascii="Times New Roman"/>
          <w:b w:val="false"/>
          <w:i w:val="false"/>
          <w:color w:val="000000"/>
          <w:sz w:val="28"/>
        </w:rPr>
        <w:t>
      2) аталмыш мемлекеттiк қызмет көрсету үшiн талап етiлетiн құжаттардың бiреуi болмағанда;</w:t>
      </w:r>
      <w:r>
        <w:br/>
      </w:r>
      <w:r>
        <w:rPr>
          <w:rFonts w:ascii="Times New Roman"/>
          <w:b w:val="false"/>
          <w:i w:val="false"/>
          <w:color w:val="000000"/>
          <w:sz w:val="28"/>
        </w:rPr>
        <w:t>
      3) жалған мәлiметтер мен құжаттар ұсынылғанда;</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w:t>
      </w:r>
      <w:r>
        <w:rPr>
          <w:rFonts w:ascii="Times New Roman"/>
          <w:b w:val="false"/>
          <w:i w:val="false"/>
          <w:color w:val="000000"/>
          <w:sz w:val="28"/>
        </w:rPr>
        <w:t>
      16.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1) тұтынушы бекітілген үлгідегі өтініш және мемлекеттік қызмет алуға қажетті құжаттардың тізімін уәкілетті органның жауапты маманына ұсынады;</w:t>
      </w:r>
      <w:r>
        <w:br/>
      </w:r>
      <w:r>
        <w:rPr>
          <w:rFonts w:ascii="Times New Roman"/>
          <w:b w:val="false"/>
          <w:i w:val="false"/>
          <w:color w:val="000000"/>
          <w:sz w:val="28"/>
        </w:rPr>
        <w:t>
      2) уәкілетті органның жауапты маманы өтінішті журналға тіркейді, өтінішке кіріс нөмірін қояды, тұтынушыға талон береді және уәкілетті органның басшысына қарауға тапсырады;</w:t>
      </w:r>
      <w:r>
        <w:br/>
      </w:r>
      <w:r>
        <w:rPr>
          <w:rFonts w:ascii="Times New Roman"/>
          <w:b w:val="false"/>
          <w:i w:val="false"/>
          <w:color w:val="000000"/>
          <w:sz w:val="28"/>
        </w:rPr>
        <w:t>
      3) уәкілетті органның басшысы қарастырғаннан кейін өтінішке бұрыштама салады және жауапты орындаушыға құжаттарды жолдайды;</w:t>
      </w:r>
      <w:r>
        <w:br/>
      </w:r>
      <w:r>
        <w:rPr>
          <w:rFonts w:ascii="Times New Roman"/>
          <w:b w:val="false"/>
          <w:i w:val="false"/>
          <w:color w:val="000000"/>
          <w:sz w:val="28"/>
        </w:rPr>
        <w:t>
      4) уәкілетті органның жауапты маманы құжаттарды қарауды жүзеге асырады, мемлекеттік қызмет алуға қызмет алушының құқығын анықтауға құжаттардың толықтығын тексереді, тұтынушының мәліметтерін электрондық базаға енгізеді, хабарлама дайындайды немесе бас тарту туралы дәлелдi жауап ресімдейді және қол қою үшін уәкілетті органның басшысына жолдайды;</w:t>
      </w:r>
      <w:r>
        <w:br/>
      </w:r>
      <w:r>
        <w:rPr>
          <w:rFonts w:ascii="Times New Roman"/>
          <w:b w:val="false"/>
          <w:i w:val="false"/>
          <w:color w:val="000000"/>
          <w:sz w:val="28"/>
        </w:rPr>
        <w:t>
      5) уәкілетті органның басшысы тұтынушыны мемлекеттік қызмет алуға есепке қою туралы хабарламаға немесе қызмет көрсетуден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6) уәкілетті органның жауапты маманы мемлекеттік қызмет көрсету нәтижесін журналға тіркейді және тұтынушыны мемлекеттік қызмет алуға есепке қою туралы хабарлама немесе қызмет көрсетуден бас тарту туралы дәлелдi жауапты тұтынушыға береді.</w:t>
      </w:r>
    </w:p>
    <w:bookmarkEnd w:id="37"/>
    <w:bookmarkStart w:name="z95" w:id="38"/>
    <w:p>
      <w:pPr>
        <w:spacing w:after="0"/>
        <w:ind w:left="0"/>
        <w:jc w:val="left"/>
      </w:pPr>
      <w:r>
        <w:rPr>
          <w:rFonts w:ascii="Times New Roman"/>
          <w:b/>
          <w:i w:val="false"/>
          <w:color w:val="000000"/>
        </w:rPr>
        <w:t xml:space="preserve"> 
4. Мемлекеттік қызмет көрсету процесіндегі іс-әрекет</w:t>
      </w:r>
      <w:r>
        <w:br/>
      </w:r>
      <w:r>
        <w:rPr>
          <w:rFonts w:ascii="Times New Roman"/>
          <w:b/>
          <w:i w:val="false"/>
          <w:color w:val="000000"/>
        </w:rPr>
        <w:t>
(өзара іс-қимыл) тәртібінің сипаттамасы</w:t>
      </w:r>
    </w:p>
    <w:bookmarkEnd w:id="38"/>
    <w:bookmarkStart w:name="z96" w:id="39"/>
    <w:p>
      <w:pPr>
        <w:spacing w:after="0"/>
        <w:ind w:left="0"/>
        <w:jc w:val="both"/>
      </w:pPr>
      <w:r>
        <w:rPr>
          <w:rFonts w:ascii="Times New Roman"/>
          <w:b w:val="false"/>
          <w:i w:val="false"/>
          <w:color w:val="000000"/>
          <w:sz w:val="28"/>
        </w:rPr>
        <w:t>
      17. Мемлекеттік қызмет көрсету процесіне мынадай құрылымдық-функционалдық бірліктер (әрі қарай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18.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және ҚФБ процесіндегі әкімшілік әрекеттердің қисынды бірізділігі арасындағы өзара әрекетті бейнелейтін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9"/>
    <w:bookmarkStart w:name="z99" w:id="40"/>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40"/>
    <w:bookmarkStart w:name="z100" w:id="41"/>
    <w:p>
      <w:pPr>
        <w:spacing w:after="0"/>
        <w:ind w:left="0"/>
        <w:jc w:val="both"/>
      </w:pPr>
      <w:r>
        <w:rPr>
          <w:rFonts w:ascii="Times New Roman"/>
          <w:b w:val="false"/>
          <w:i w:val="false"/>
          <w:color w:val="000000"/>
          <w:sz w:val="28"/>
        </w:rPr>
        <w:t>
      20. Мемлекеттік қызмет көрсетуге уәкілетті органның басшысы мен уәкілетті органның лауазымды тұлғалары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r>
        <w:br/>
      </w:r>
      <w:r>
        <w:rPr>
          <w:rFonts w:ascii="Times New Roman"/>
          <w:b w:val="false"/>
          <w:i w:val="false"/>
          <w:color w:val="000000"/>
          <w:sz w:val="28"/>
        </w:rPr>
        <w:t>
</w:t>
      </w:r>
      <w:r>
        <w:rPr>
          <w:rFonts w:ascii="Times New Roman"/>
          <w:b w:val="false"/>
          <w:i w:val="false"/>
          <w:color w:val="000000"/>
          <w:sz w:val="28"/>
        </w:rPr>
        <w:t>
      21.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w:t>
      </w:r>
      <w:r>
        <w:rPr>
          <w:rFonts w:ascii="Times New Roman"/>
          <w:b w:val="false"/>
          <w:i w:val="false"/>
          <w:color w:val="000000"/>
          <w:sz w:val="28"/>
        </w:rPr>
        <w:t>
      22. Жазбаша шағыммен жүгiнген тұтынушыға берілген шағымға жауап алатын күнi және уақыты, өтiнiштi қарау барысы туралы ақпарат алуға болатын адамдардың байланыс деректерi көрсетiлген талон берiледi.</w:t>
      </w:r>
    </w:p>
    <w:bookmarkEnd w:id="41"/>
    <w:bookmarkStart w:name="z103" w:id="42"/>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үшiн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42"/>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2966"/>
        <w:gridCol w:w="3104"/>
        <w:gridCol w:w="2297"/>
      </w:tblGrid>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атауы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мекенжайы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r>
              <w:br/>
            </w:r>
            <w:r>
              <w:rPr>
                <w:rFonts w:ascii="Times New Roman"/>
                <w:b w:val="false"/>
                <w:i w:val="false"/>
                <w:color w:val="000000"/>
                <w:sz w:val="20"/>
              </w:rPr>
              <w:t>
аудандық</w:t>
            </w:r>
            <w:r>
              <w:br/>
            </w:r>
            <w:r>
              <w:rPr>
                <w:rFonts w:ascii="Times New Roman"/>
                <w:b w:val="false"/>
                <w:i w:val="false"/>
                <w:color w:val="000000"/>
                <w:sz w:val="20"/>
              </w:rPr>
              <w:t>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w:t>
            </w:r>
            <w:r>
              <w:br/>
            </w:r>
            <w:r>
              <w:rPr>
                <w:rFonts w:ascii="Times New Roman"/>
                <w:b w:val="false"/>
                <w:i w:val="false"/>
                <w:color w:val="000000"/>
                <w:sz w:val="20"/>
              </w:rPr>
              <w:t>
Қызылжар</w:t>
            </w:r>
            <w:r>
              <w:br/>
            </w:r>
            <w:r>
              <w:rPr>
                <w:rFonts w:ascii="Times New Roman"/>
                <w:b w:val="false"/>
                <w:i w:val="false"/>
                <w:color w:val="000000"/>
                <w:sz w:val="20"/>
              </w:rPr>
              <w:t>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w:t>
            </w:r>
            <w:r>
              <w:br/>
            </w:r>
            <w:r>
              <w:rPr>
                <w:rFonts w:ascii="Times New Roman"/>
                <w:b w:val="false"/>
                <w:i w:val="false"/>
                <w:color w:val="000000"/>
                <w:sz w:val="20"/>
              </w:rPr>
              <w:t>
көшесі, 6а,</w:t>
            </w:r>
            <w:r>
              <w:br/>
            </w:r>
            <w:r>
              <w:rPr>
                <w:rFonts w:ascii="Times New Roman"/>
                <w:b w:val="false"/>
                <w:i w:val="false"/>
                <w:color w:val="000000"/>
                <w:sz w:val="20"/>
              </w:rPr>
              <w:t>
№ 3 кабинет</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–сенбі және жексенбі</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w:t>
            </w:r>
            <w:r>
              <w:br/>
            </w:r>
            <w:r>
              <w:rPr>
                <w:rFonts w:ascii="Times New Roman"/>
                <w:b w:val="false"/>
                <w:i w:val="false"/>
                <w:color w:val="000000"/>
                <w:sz w:val="20"/>
              </w:rPr>
              <w:t>
21-07</w:t>
            </w:r>
          </w:p>
        </w:tc>
      </w:tr>
    </w:tbl>
    <w:bookmarkStart w:name="z104" w:id="43"/>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үшiн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43"/>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бірізділігі мен өзара әрекеттерін сипаттау</w:t>
      </w:r>
      <w:r>
        <w:br/>
      </w:r>
      <w:r>
        <w:rPr>
          <w:rFonts w:ascii="Times New Roman"/>
          <w:b/>
          <w:i w:val="false"/>
          <w:color w:val="000000"/>
        </w:rPr>
        <w:t>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4"/>
        <w:gridCol w:w="2848"/>
        <w:gridCol w:w="3120"/>
        <w:gridCol w:w="2618"/>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іс-әрекеттері, 1 өтініш берушіге</w:t>
            </w:r>
          </w:p>
        </w:tc>
      </w:tr>
      <w:tr>
        <w:trPr>
          <w:trHeight w:val="585"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r>
      <w:tr>
        <w:trPr>
          <w:trHeight w:val="585"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(процестің,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оның</w:t>
            </w:r>
            <w:r>
              <w:br/>
            </w:r>
            <w:r>
              <w:rPr>
                <w:rFonts w:ascii="Times New Roman"/>
                <w:b w:val="false"/>
                <w:i w:val="false"/>
                <w:color w:val="000000"/>
                <w:sz w:val="20"/>
              </w:rPr>
              <w:t>
сипаттамасы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r>
              <w:br/>
            </w:r>
            <w:r>
              <w:rPr>
                <w:rFonts w:ascii="Times New Roman"/>
                <w:b w:val="false"/>
                <w:i w:val="false"/>
                <w:color w:val="000000"/>
                <w:sz w:val="20"/>
              </w:rPr>
              <w:t>
тіркеу,</w:t>
            </w:r>
            <w:r>
              <w:br/>
            </w:r>
            <w:r>
              <w:rPr>
                <w:rFonts w:ascii="Times New Roman"/>
                <w:b w:val="false"/>
                <w:i w:val="false"/>
                <w:color w:val="000000"/>
                <w:sz w:val="20"/>
              </w:rPr>
              <w:t>
тұтынушыға</w:t>
            </w:r>
            <w:r>
              <w:br/>
            </w:r>
            <w:r>
              <w:rPr>
                <w:rFonts w:ascii="Times New Roman"/>
                <w:b w:val="false"/>
                <w:i w:val="false"/>
                <w:color w:val="000000"/>
                <w:sz w:val="20"/>
              </w:rPr>
              <w:t>
талон беру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қарастыру және</w:t>
            </w:r>
            <w:r>
              <w:br/>
            </w:r>
            <w:r>
              <w:rPr>
                <w:rFonts w:ascii="Times New Roman"/>
                <w:b w:val="false"/>
                <w:i w:val="false"/>
                <w:color w:val="000000"/>
                <w:sz w:val="20"/>
              </w:rPr>
              <w:t>
бұрыштама жазу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қарастыру,</w:t>
            </w:r>
            <w:r>
              <w:br/>
            </w:r>
            <w:r>
              <w:rPr>
                <w:rFonts w:ascii="Times New Roman"/>
                <w:b w:val="false"/>
                <w:i w:val="false"/>
                <w:color w:val="000000"/>
                <w:sz w:val="20"/>
              </w:rPr>
              <w:t>
құжаттардың</w:t>
            </w:r>
            <w:r>
              <w:br/>
            </w:r>
            <w:r>
              <w:rPr>
                <w:rFonts w:ascii="Times New Roman"/>
                <w:b w:val="false"/>
                <w:i w:val="false"/>
                <w:color w:val="000000"/>
                <w:sz w:val="20"/>
              </w:rPr>
              <w:t>
толықтығына</w:t>
            </w:r>
            <w:r>
              <w:br/>
            </w:r>
            <w:r>
              <w:rPr>
                <w:rFonts w:ascii="Times New Roman"/>
                <w:b w:val="false"/>
                <w:i w:val="false"/>
                <w:color w:val="000000"/>
                <w:sz w:val="20"/>
              </w:rPr>
              <w:t>
тексеруді</w:t>
            </w:r>
            <w:r>
              <w:br/>
            </w:r>
            <w:r>
              <w:rPr>
                <w:rFonts w:ascii="Times New Roman"/>
                <w:b w:val="false"/>
                <w:i w:val="false"/>
                <w:color w:val="000000"/>
                <w:sz w:val="20"/>
              </w:rPr>
              <w:t>
жүзеге</w:t>
            </w:r>
            <w:r>
              <w:br/>
            </w:r>
            <w:r>
              <w:rPr>
                <w:rFonts w:ascii="Times New Roman"/>
                <w:b w:val="false"/>
                <w:i w:val="false"/>
                <w:color w:val="000000"/>
                <w:sz w:val="20"/>
              </w:rPr>
              <w:t>
асыру,</w:t>
            </w:r>
            <w:r>
              <w:br/>
            </w:r>
            <w:r>
              <w:rPr>
                <w:rFonts w:ascii="Times New Roman"/>
                <w:b w:val="false"/>
                <w:i w:val="false"/>
                <w:color w:val="000000"/>
                <w:sz w:val="20"/>
              </w:rPr>
              <w:t>
хабарлама</w:t>
            </w:r>
            <w:r>
              <w:br/>
            </w:r>
            <w:r>
              <w:rPr>
                <w:rFonts w:ascii="Times New Roman"/>
                <w:b w:val="false"/>
                <w:i w:val="false"/>
                <w:color w:val="000000"/>
                <w:sz w:val="20"/>
              </w:rPr>
              <w:t>
немесе бас</w:t>
            </w:r>
            <w:r>
              <w:br/>
            </w:r>
            <w:r>
              <w:rPr>
                <w:rFonts w:ascii="Times New Roman"/>
                <w:b w:val="false"/>
                <w:i w:val="false"/>
                <w:color w:val="000000"/>
                <w:sz w:val="20"/>
              </w:rPr>
              <w:t>
тарту туралы</w:t>
            </w:r>
            <w:r>
              <w:br/>
            </w:r>
            <w:r>
              <w:rPr>
                <w:rFonts w:ascii="Times New Roman"/>
                <w:b w:val="false"/>
                <w:i w:val="false"/>
                <w:color w:val="000000"/>
                <w:sz w:val="20"/>
              </w:rPr>
              <w:t>
дәлелдi</w:t>
            </w:r>
            <w:r>
              <w:br/>
            </w:r>
            <w:r>
              <w:rPr>
                <w:rFonts w:ascii="Times New Roman"/>
                <w:b w:val="false"/>
                <w:i w:val="false"/>
                <w:color w:val="000000"/>
                <w:sz w:val="20"/>
              </w:rPr>
              <w:t>
жауап</w:t>
            </w:r>
            <w:r>
              <w:br/>
            </w:r>
            <w:r>
              <w:rPr>
                <w:rFonts w:ascii="Times New Roman"/>
                <w:b w:val="false"/>
                <w:i w:val="false"/>
                <w:color w:val="000000"/>
                <w:sz w:val="20"/>
              </w:rPr>
              <w:t>
дайындау</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w:t>
            </w:r>
            <w:r>
              <w:br/>
            </w:r>
            <w:r>
              <w:rPr>
                <w:rFonts w:ascii="Times New Roman"/>
                <w:b w:val="false"/>
                <w:i w:val="false"/>
                <w:color w:val="000000"/>
                <w:sz w:val="20"/>
              </w:rPr>
              <w:t>
(деректер,</w:t>
            </w:r>
            <w:r>
              <w:br/>
            </w:r>
            <w:r>
              <w:rPr>
                <w:rFonts w:ascii="Times New Roman"/>
                <w:b w:val="false"/>
                <w:i w:val="false"/>
                <w:color w:val="000000"/>
                <w:sz w:val="20"/>
              </w:rPr>
              <w:t>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w:t>
            </w:r>
            <w:r>
              <w:br/>
            </w:r>
            <w:r>
              <w:rPr>
                <w:rFonts w:ascii="Times New Roman"/>
                <w:b w:val="false"/>
                <w:i w:val="false"/>
                <w:color w:val="000000"/>
                <w:sz w:val="20"/>
              </w:rPr>
              <w:t>
құжаттарды</w:t>
            </w:r>
            <w:r>
              <w:br/>
            </w:r>
            <w:r>
              <w:rPr>
                <w:rFonts w:ascii="Times New Roman"/>
                <w:b w:val="false"/>
                <w:i w:val="false"/>
                <w:color w:val="000000"/>
                <w:sz w:val="20"/>
              </w:rPr>
              <w:t>
қарастыру</w:t>
            </w:r>
            <w:r>
              <w:br/>
            </w:r>
            <w:r>
              <w:rPr>
                <w:rFonts w:ascii="Times New Roman"/>
                <w:b w:val="false"/>
                <w:i w:val="false"/>
                <w:color w:val="000000"/>
                <w:sz w:val="20"/>
              </w:rPr>
              <w:t>
үшін жіберу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үшін</w:t>
            </w:r>
            <w:r>
              <w:br/>
            </w:r>
            <w:r>
              <w:rPr>
                <w:rFonts w:ascii="Times New Roman"/>
                <w:b w:val="false"/>
                <w:i w:val="false"/>
                <w:color w:val="000000"/>
                <w:sz w:val="20"/>
              </w:rPr>
              <w:t>
жауапты</w:t>
            </w:r>
            <w:r>
              <w:br/>
            </w:r>
            <w:r>
              <w:rPr>
                <w:rFonts w:ascii="Times New Roman"/>
                <w:b w:val="false"/>
                <w:i w:val="false"/>
                <w:color w:val="000000"/>
                <w:sz w:val="20"/>
              </w:rPr>
              <w:t>
маманға жіберу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нәтижесін</w:t>
            </w:r>
            <w:r>
              <w:br/>
            </w:r>
            <w:r>
              <w:rPr>
                <w:rFonts w:ascii="Times New Roman"/>
                <w:b w:val="false"/>
                <w:i w:val="false"/>
                <w:color w:val="000000"/>
                <w:sz w:val="20"/>
              </w:rPr>
              <w:t>
басшыға қол</w:t>
            </w:r>
            <w:r>
              <w:br/>
            </w:r>
            <w:r>
              <w:rPr>
                <w:rFonts w:ascii="Times New Roman"/>
                <w:b w:val="false"/>
                <w:i w:val="false"/>
                <w:color w:val="000000"/>
                <w:sz w:val="20"/>
              </w:rPr>
              <w:t>
қою үшін</w:t>
            </w:r>
            <w:r>
              <w:br/>
            </w:r>
            <w:r>
              <w:rPr>
                <w:rFonts w:ascii="Times New Roman"/>
                <w:b w:val="false"/>
                <w:i w:val="false"/>
                <w:color w:val="000000"/>
                <w:sz w:val="20"/>
              </w:rPr>
              <w:t>
жіберу</w:t>
            </w:r>
          </w:p>
        </w:tc>
      </w:tr>
      <w:tr>
        <w:trPr>
          <w:trHeight w:val="21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w:t>
            </w:r>
            <w:r>
              <w:br/>
            </w:r>
            <w:r>
              <w:rPr>
                <w:rFonts w:ascii="Times New Roman"/>
                <w:b w:val="false"/>
                <w:i w:val="false"/>
                <w:color w:val="000000"/>
                <w:sz w:val="20"/>
              </w:rPr>
              <w:t>
артық емес</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1жұмыс күні</w:t>
            </w:r>
            <w:r>
              <w:br/>
            </w:r>
            <w:r>
              <w:rPr>
                <w:rFonts w:ascii="Times New Roman"/>
                <w:b w:val="false"/>
                <w:i w:val="false"/>
                <w:color w:val="000000"/>
                <w:sz w:val="20"/>
              </w:rPr>
              <w:t>
ішінде</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күні</w:t>
            </w:r>
            <w:r>
              <w:br/>
            </w:r>
            <w:r>
              <w:rPr>
                <w:rFonts w:ascii="Times New Roman"/>
                <w:b w:val="false"/>
                <w:i w:val="false"/>
                <w:color w:val="000000"/>
                <w:sz w:val="20"/>
              </w:rPr>
              <w:t>
ішінде</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3631"/>
        <w:gridCol w:w="371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w:t>
            </w:r>
            <w:r>
              <w:br/>
            </w:r>
            <w:r>
              <w:rPr>
                <w:rFonts w:ascii="Times New Roman"/>
                <w:b w:val="false"/>
                <w:i w:val="false"/>
                <w:color w:val="000000"/>
                <w:sz w:val="20"/>
              </w:rPr>
              <w:t>
іс-әрекеттері, 1 өтініш берушіге</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w:t>
            </w:r>
            <w:r>
              <w:br/>
            </w:r>
            <w:r>
              <w:rPr>
                <w:rFonts w:ascii="Times New Roman"/>
                <w:b w:val="false"/>
                <w:i w:val="false"/>
                <w:color w:val="000000"/>
                <w:sz w:val="20"/>
              </w:rPr>
              <w:t>
барысының, ағынының)</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басшысы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маманы</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(процестің,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 атауы</w:t>
            </w:r>
            <w:r>
              <w:br/>
            </w:r>
            <w:r>
              <w:rPr>
                <w:rFonts w:ascii="Times New Roman"/>
                <w:b w:val="false"/>
                <w:i w:val="false"/>
                <w:color w:val="000000"/>
                <w:sz w:val="20"/>
              </w:rPr>
              <w:t>
және оның</w:t>
            </w:r>
            <w:r>
              <w:br/>
            </w:r>
            <w:r>
              <w:rPr>
                <w:rFonts w:ascii="Times New Roman"/>
                <w:b w:val="false"/>
                <w:i w:val="false"/>
                <w:color w:val="000000"/>
                <w:sz w:val="20"/>
              </w:rPr>
              <w:t>
сипаттамасы</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w:t>
            </w:r>
            <w:r>
              <w:br/>
            </w:r>
            <w:r>
              <w:rPr>
                <w:rFonts w:ascii="Times New Roman"/>
                <w:b w:val="false"/>
                <w:i w:val="false"/>
                <w:color w:val="000000"/>
                <w:sz w:val="20"/>
              </w:rPr>
              <w:t>
немесе қызмет</w:t>
            </w:r>
            <w:r>
              <w:br/>
            </w:r>
            <w:r>
              <w:rPr>
                <w:rFonts w:ascii="Times New Roman"/>
                <w:b w:val="false"/>
                <w:i w:val="false"/>
                <w:color w:val="000000"/>
                <w:sz w:val="20"/>
              </w:rPr>
              <w:t>
көрсетуден бас</w:t>
            </w:r>
            <w:r>
              <w:br/>
            </w:r>
            <w:r>
              <w:rPr>
                <w:rFonts w:ascii="Times New Roman"/>
                <w:b w:val="false"/>
                <w:i w:val="false"/>
                <w:color w:val="000000"/>
                <w:sz w:val="20"/>
              </w:rPr>
              <w:t>
тарту туралы</w:t>
            </w:r>
            <w:r>
              <w:br/>
            </w:r>
            <w:r>
              <w:rPr>
                <w:rFonts w:ascii="Times New Roman"/>
                <w:b w:val="false"/>
                <w:i w:val="false"/>
                <w:color w:val="000000"/>
                <w:sz w:val="20"/>
              </w:rPr>
              <w:t>
дәлелді жауапқа</w:t>
            </w:r>
            <w:r>
              <w:br/>
            </w:r>
            <w:r>
              <w:rPr>
                <w:rFonts w:ascii="Times New Roman"/>
                <w:b w:val="false"/>
                <w:i w:val="false"/>
                <w:color w:val="000000"/>
                <w:sz w:val="20"/>
              </w:rPr>
              <w:t>
қол қояды және</w:t>
            </w:r>
            <w:r>
              <w:br/>
            </w:r>
            <w:r>
              <w:rPr>
                <w:rFonts w:ascii="Times New Roman"/>
                <w:b w:val="false"/>
                <w:i w:val="false"/>
                <w:color w:val="000000"/>
                <w:sz w:val="20"/>
              </w:rPr>
              <w:t>
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маманына жолдайды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қызмет көрсету</w:t>
            </w:r>
            <w:r>
              <w:br/>
            </w:r>
            <w:r>
              <w:rPr>
                <w:rFonts w:ascii="Times New Roman"/>
                <w:b w:val="false"/>
                <w:i w:val="false"/>
                <w:color w:val="000000"/>
                <w:sz w:val="20"/>
              </w:rPr>
              <w:t>
нәтижесін</w:t>
            </w:r>
            <w:r>
              <w:br/>
            </w:r>
            <w:r>
              <w:rPr>
                <w:rFonts w:ascii="Times New Roman"/>
                <w:b w:val="false"/>
                <w:i w:val="false"/>
                <w:color w:val="000000"/>
                <w:sz w:val="20"/>
              </w:rPr>
              <w:t>
журналға тіркейді</w:t>
            </w:r>
            <w:r>
              <w:br/>
            </w:r>
            <w:r>
              <w:rPr>
                <w:rFonts w:ascii="Times New Roman"/>
                <w:b w:val="false"/>
                <w:i w:val="false"/>
                <w:color w:val="000000"/>
                <w:sz w:val="20"/>
              </w:rPr>
              <w:t>
және тұтынушыға</w:t>
            </w:r>
            <w:r>
              <w:br/>
            </w:r>
            <w:r>
              <w:rPr>
                <w:rFonts w:ascii="Times New Roman"/>
                <w:b w:val="false"/>
                <w:i w:val="false"/>
                <w:color w:val="000000"/>
                <w:sz w:val="20"/>
              </w:rPr>
              <w:t>
хабарлама немесе</w:t>
            </w:r>
            <w:r>
              <w:br/>
            </w:r>
            <w:r>
              <w:rPr>
                <w:rFonts w:ascii="Times New Roman"/>
                <w:b w:val="false"/>
                <w:i w:val="false"/>
                <w:color w:val="000000"/>
                <w:sz w:val="20"/>
              </w:rPr>
              <w:t>
қызмет көрсетуден</w:t>
            </w:r>
            <w:r>
              <w:br/>
            </w:r>
            <w:r>
              <w:rPr>
                <w:rFonts w:ascii="Times New Roman"/>
                <w:b w:val="false"/>
                <w:i w:val="false"/>
                <w:color w:val="000000"/>
                <w:sz w:val="20"/>
              </w:rPr>
              <w:t>
дәлелдi жауап</w:t>
            </w:r>
            <w:r>
              <w:br/>
            </w:r>
            <w:r>
              <w:rPr>
                <w:rFonts w:ascii="Times New Roman"/>
                <w:b w:val="false"/>
                <w:i w:val="false"/>
                <w:color w:val="000000"/>
                <w:sz w:val="20"/>
              </w:rPr>
              <w:t>
береді</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w:t>
            </w:r>
            <w:r>
              <w:br/>
            </w:r>
            <w:r>
              <w:rPr>
                <w:rFonts w:ascii="Times New Roman"/>
                <w:b w:val="false"/>
                <w:i w:val="false"/>
                <w:color w:val="000000"/>
                <w:sz w:val="20"/>
              </w:rPr>
              <w:t>
(деректер, құжат,</w:t>
            </w:r>
            <w:r>
              <w:br/>
            </w:r>
            <w:r>
              <w:rPr>
                <w:rFonts w:ascii="Times New Roman"/>
                <w:b w:val="false"/>
                <w:i w:val="false"/>
                <w:color w:val="000000"/>
                <w:sz w:val="20"/>
              </w:rPr>
              <w:t>
ұйымдық-өкімші</w:t>
            </w:r>
            <w:r>
              <w:br/>
            </w:r>
            <w:r>
              <w:rPr>
                <w:rFonts w:ascii="Times New Roman"/>
                <w:b w:val="false"/>
                <w:i w:val="false"/>
                <w:color w:val="000000"/>
                <w:sz w:val="20"/>
              </w:rPr>
              <w:t>
шешім)</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w:t>
            </w:r>
            <w:r>
              <w:br/>
            </w:r>
            <w:r>
              <w:rPr>
                <w:rFonts w:ascii="Times New Roman"/>
                <w:b w:val="false"/>
                <w:i w:val="false"/>
                <w:color w:val="000000"/>
                <w:sz w:val="20"/>
              </w:rPr>
              <w:t>
қою</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r>
              <w:br/>
            </w:r>
            <w:r>
              <w:rPr>
                <w:rFonts w:ascii="Times New Roman"/>
                <w:b w:val="false"/>
                <w:i w:val="false"/>
                <w:color w:val="000000"/>
                <w:sz w:val="20"/>
              </w:rPr>
              <w:t>
ішінде</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w:t>
            </w:r>
            <w:r>
              <w:br/>
            </w:r>
            <w:r>
              <w:rPr>
                <w:rFonts w:ascii="Times New Roman"/>
                <w:b w:val="false"/>
                <w:i w:val="false"/>
                <w:color w:val="000000"/>
                <w:sz w:val="20"/>
              </w:rPr>
              <w:t>
емес</w:t>
            </w:r>
          </w:p>
        </w:tc>
      </w:tr>
    </w:tbl>
    <w:p>
      <w:pPr>
        <w:spacing w:after="0"/>
        <w:ind w:left="0"/>
        <w:jc w:val="left"/>
      </w:pPr>
      <w:r>
        <w:rPr>
          <w:rFonts w:ascii="Times New Roman"/>
          <w:b/>
          <w:i w:val="false"/>
          <w:color w:val="000000"/>
        </w:rPr>
        <w:t xml:space="preserve"> 2 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2"/>
        <w:gridCol w:w="3213"/>
        <w:gridCol w:w="4495"/>
      </w:tblGrid>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 маманы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 маманы</w:t>
            </w:r>
          </w:p>
        </w:tc>
      </w:tr>
      <w:tr>
        <w:trPr>
          <w:trHeight w:val="585"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r>
              <w:br/>
            </w:r>
            <w:r>
              <w:rPr>
                <w:rFonts w:ascii="Times New Roman"/>
                <w:b w:val="false"/>
                <w:i w:val="false"/>
                <w:color w:val="000000"/>
                <w:sz w:val="20"/>
              </w:rPr>
              <w:t>
Өтінішті журналға</w:t>
            </w:r>
            <w:r>
              <w:br/>
            </w:r>
            <w:r>
              <w:rPr>
                <w:rFonts w:ascii="Times New Roman"/>
                <w:b w:val="false"/>
                <w:i w:val="false"/>
                <w:color w:val="000000"/>
                <w:sz w:val="20"/>
              </w:rPr>
              <w:t>
тіркейді, өтінішке</w:t>
            </w:r>
            <w:r>
              <w:br/>
            </w:r>
            <w:r>
              <w:rPr>
                <w:rFonts w:ascii="Times New Roman"/>
                <w:b w:val="false"/>
                <w:i w:val="false"/>
                <w:color w:val="000000"/>
                <w:sz w:val="20"/>
              </w:rPr>
              <w:t>
кіріс нөмірін</w:t>
            </w:r>
            <w:r>
              <w:br/>
            </w:r>
            <w:r>
              <w:rPr>
                <w:rFonts w:ascii="Times New Roman"/>
                <w:b w:val="false"/>
                <w:i w:val="false"/>
                <w:color w:val="000000"/>
                <w:sz w:val="20"/>
              </w:rPr>
              <w:t>
қояды, тұтынушыға</w:t>
            </w:r>
            <w:r>
              <w:br/>
            </w:r>
            <w:r>
              <w:rPr>
                <w:rFonts w:ascii="Times New Roman"/>
                <w:b w:val="false"/>
                <w:i w:val="false"/>
                <w:color w:val="000000"/>
                <w:sz w:val="20"/>
              </w:rPr>
              <w:t>
талон береді және</w:t>
            </w:r>
            <w:r>
              <w:br/>
            </w:r>
            <w:r>
              <w:rPr>
                <w:rFonts w:ascii="Times New Roman"/>
                <w:b w:val="false"/>
                <w:i w:val="false"/>
                <w:color w:val="000000"/>
                <w:sz w:val="20"/>
              </w:rPr>
              <w:t>
уәкілетті органның</w:t>
            </w:r>
            <w:r>
              <w:br/>
            </w:r>
            <w:r>
              <w:rPr>
                <w:rFonts w:ascii="Times New Roman"/>
                <w:b w:val="false"/>
                <w:i w:val="false"/>
                <w:color w:val="000000"/>
                <w:sz w:val="20"/>
              </w:rPr>
              <w:t>
басшысына қарауға</w:t>
            </w:r>
            <w:r>
              <w:br/>
            </w:r>
            <w:r>
              <w:rPr>
                <w:rFonts w:ascii="Times New Roman"/>
                <w:b w:val="false"/>
                <w:i w:val="false"/>
                <w:color w:val="000000"/>
                <w:sz w:val="20"/>
              </w:rPr>
              <w:t>
жібереді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w:t>
            </w:r>
            <w:r>
              <w:br/>
            </w:r>
            <w:r>
              <w:rPr>
                <w:rFonts w:ascii="Times New Roman"/>
                <w:b w:val="false"/>
                <w:i w:val="false"/>
                <w:color w:val="000000"/>
                <w:sz w:val="20"/>
              </w:rPr>
              <w:t>
Қарастырғаннан</w:t>
            </w:r>
            <w:r>
              <w:br/>
            </w:r>
            <w:r>
              <w:rPr>
                <w:rFonts w:ascii="Times New Roman"/>
                <w:b w:val="false"/>
                <w:i w:val="false"/>
                <w:color w:val="000000"/>
                <w:sz w:val="20"/>
              </w:rPr>
              <w:t>
кейін өтінішке</w:t>
            </w:r>
            <w:r>
              <w:br/>
            </w:r>
            <w:r>
              <w:rPr>
                <w:rFonts w:ascii="Times New Roman"/>
                <w:b w:val="false"/>
                <w:i w:val="false"/>
                <w:color w:val="000000"/>
                <w:sz w:val="20"/>
              </w:rPr>
              <w:t>
бұрыштама қояды</w:t>
            </w:r>
            <w:r>
              <w:br/>
            </w:r>
            <w:r>
              <w:rPr>
                <w:rFonts w:ascii="Times New Roman"/>
                <w:b w:val="false"/>
                <w:i w:val="false"/>
                <w:color w:val="000000"/>
                <w:sz w:val="20"/>
              </w:rPr>
              <w:t>
және жауапты</w:t>
            </w:r>
            <w:r>
              <w:br/>
            </w:r>
            <w:r>
              <w:rPr>
                <w:rFonts w:ascii="Times New Roman"/>
                <w:b w:val="false"/>
                <w:i w:val="false"/>
                <w:color w:val="000000"/>
                <w:sz w:val="20"/>
              </w:rPr>
              <w:t>
орындау үшін</w:t>
            </w:r>
            <w:r>
              <w:br/>
            </w:r>
            <w:r>
              <w:rPr>
                <w:rFonts w:ascii="Times New Roman"/>
                <w:b w:val="false"/>
                <w:i w:val="false"/>
                <w:color w:val="000000"/>
                <w:sz w:val="20"/>
              </w:rPr>
              <w:t>
орындаушыға</w:t>
            </w:r>
            <w:r>
              <w:br/>
            </w:r>
            <w:r>
              <w:rPr>
                <w:rFonts w:ascii="Times New Roman"/>
                <w:b w:val="false"/>
                <w:i w:val="false"/>
                <w:color w:val="000000"/>
                <w:sz w:val="20"/>
              </w:rPr>
              <w:t>
жолдайды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r>
              <w:br/>
            </w:r>
            <w:r>
              <w:rPr>
                <w:rFonts w:ascii="Times New Roman"/>
                <w:b w:val="false"/>
                <w:i w:val="false"/>
                <w:color w:val="000000"/>
                <w:sz w:val="20"/>
              </w:rPr>
              <w:t>
Құжаттарды қарауды</w:t>
            </w:r>
            <w:r>
              <w:br/>
            </w:r>
            <w:r>
              <w:rPr>
                <w:rFonts w:ascii="Times New Roman"/>
                <w:b w:val="false"/>
                <w:i w:val="false"/>
                <w:color w:val="000000"/>
                <w:sz w:val="20"/>
              </w:rPr>
              <w:t>
жүзеге асырады,</w:t>
            </w:r>
            <w:r>
              <w:br/>
            </w:r>
            <w:r>
              <w:rPr>
                <w:rFonts w:ascii="Times New Roman"/>
                <w:b w:val="false"/>
                <w:i w:val="false"/>
                <w:color w:val="000000"/>
                <w:sz w:val="20"/>
              </w:rPr>
              <w:t>
тұтынушыға</w:t>
            </w:r>
            <w:r>
              <w:br/>
            </w:r>
            <w:r>
              <w:rPr>
                <w:rFonts w:ascii="Times New Roman"/>
                <w:b w:val="false"/>
                <w:i w:val="false"/>
                <w:color w:val="000000"/>
                <w:sz w:val="20"/>
              </w:rPr>
              <w:t>
мемлекеттік қызмет</w:t>
            </w:r>
            <w:r>
              <w:br/>
            </w:r>
            <w:r>
              <w:rPr>
                <w:rFonts w:ascii="Times New Roman"/>
                <w:b w:val="false"/>
                <w:i w:val="false"/>
                <w:color w:val="000000"/>
                <w:sz w:val="20"/>
              </w:rPr>
              <w:t>
алу құқығын анықтау</w:t>
            </w:r>
            <w:r>
              <w:br/>
            </w:r>
            <w:r>
              <w:rPr>
                <w:rFonts w:ascii="Times New Roman"/>
                <w:b w:val="false"/>
                <w:i w:val="false"/>
                <w:color w:val="000000"/>
                <w:sz w:val="20"/>
              </w:rPr>
              <w:t>
үшін құжаттардың</w:t>
            </w:r>
            <w:r>
              <w:br/>
            </w:r>
            <w:r>
              <w:rPr>
                <w:rFonts w:ascii="Times New Roman"/>
                <w:b w:val="false"/>
                <w:i w:val="false"/>
                <w:color w:val="000000"/>
                <w:sz w:val="20"/>
              </w:rPr>
              <w:t>
толықтығына тексеруді</w:t>
            </w:r>
            <w:r>
              <w:br/>
            </w:r>
            <w:r>
              <w:rPr>
                <w:rFonts w:ascii="Times New Roman"/>
                <w:b w:val="false"/>
                <w:i w:val="false"/>
                <w:color w:val="000000"/>
                <w:sz w:val="20"/>
              </w:rPr>
              <w:t>
жүзеге асырады,</w:t>
            </w:r>
            <w:r>
              <w:br/>
            </w:r>
            <w:r>
              <w:rPr>
                <w:rFonts w:ascii="Times New Roman"/>
                <w:b w:val="false"/>
                <w:i w:val="false"/>
                <w:color w:val="000000"/>
                <w:sz w:val="20"/>
              </w:rPr>
              <w:t>
тұтынушының</w:t>
            </w:r>
            <w:r>
              <w:br/>
            </w:r>
            <w:r>
              <w:rPr>
                <w:rFonts w:ascii="Times New Roman"/>
                <w:b w:val="false"/>
                <w:i w:val="false"/>
                <w:color w:val="000000"/>
                <w:sz w:val="20"/>
              </w:rPr>
              <w:t>
мәліметтерін</w:t>
            </w:r>
            <w:r>
              <w:br/>
            </w:r>
            <w:r>
              <w:rPr>
                <w:rFonts w:ascii="Times New Roman"/>
                <w:b w:val="false"/>
                <w:i w:val="false"/>
                <w:color w:val="000000"/>
                <w:sz w:val="20"/>
              </w:rPr>
              <w:t>
электрондық базаға</w:t>
            </w:r>
            <w:r>
              <w:br/>
            </w:r>
            <w:r>
              <w:rPr>
                <w:rFonts w:ascii="Times New Roman"/>
                <w:b w:val="false"/>
                <w:i w:val="false"/>
                <w:color w:val="000000"/>
                <w:sz w:val="20"/>
              </w:rPr>
              <w:t>
енгізеді және</w:t>
            </w:r>
            <w:r>
              <w:br/>
            </w:r>
            <w:r>
              <w:rPr>
                <w:rFonts w:ascii="Times New Roman"/>
                <w:b w:val="false"/>
                <w:i w:val="false"/>
                <w:color w:val="000000"/>
                <w:sz w:val="20"/>
              </w:rPr>
              <w:t>
хабарлама дайындайды</w:t>
            </w:r>
            <w:r>
              <w:br/>
            </w:r>
            <w:r>
              <w:rPr>
                <w:rFonts w:ascii="Times New Roman"/>
                <w:b w:val="false"/>
                <w:i w:val="false"/>
                <w:color w:val="000000"/>
                <w:sz w:val="20"/>
              </w:rPr>
              <w:t>
және уәкілетті</w:t>
            </w:r>
            <w:r>
              <w:br/>
            </w:r>
            <w:r>
              <w:rPr>
                <w:rFonts w:ascii="Times New Roman"/>
                <w:b w:val="false"/>
                <w:i w:val="false"/>
                <w:color w:val="000000"/>
                <w:sz w:val="20"/>
              </w:rPr>
              <w:t>
органның басшысына</w:t>
            </w:r>
            <w:r>
              <w:br/>
            </w:r>
            <w:r>
              <w:rPr>
                <w:rFonts w:ascii="Times New Roman"/>
                <w:b w:val="false"/>
                <w:i w:val="false"/>
                <w:color w:val="000000"/>
                <w:sz w:val="20"/>
              </w:rPr>
              <w:t>
қол қою үшін жолдайды</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r>
              <w:br/>
            </w:r>
            <w:r>
              <w:rPr>
                <w:rFonts w:ascii="Times New Roman"/>
                <w:b w:val="false"/>
                <w:i w:val="false"/>
                <w:color w:val="000000"/>
                <w:sz w:val="20"/>
              </w:rPr>
              <w:t>
мемлекеттік қызмет</w:t>
            </w:r>
            <w:r>
              <w:br/>
            </w:r>
            <w:r>
              <w:rPr>
                <w:rFonts w:ascii="Times New Roman"/>
                <w:b w:val="false"/>
                <w:i w:val="false"/>
                <w:color w:val="000000"/>
                <w:sz w:val="20"/>
              </w:rPr>
              <w:t>
көрсету нәтижесін</w:t>
            </w:r>
            <w:r>
              <w:br/>
            </w:r>
            <w:r>
              <w:rPr>
                <w:rFonts w:ascii="Times New Roman"/>
                <w:b w:val="false"/>
                <w:i w:val="false"/>
                <w:color w:val="000000"/>
                <w:sz w:val="20"/>
              </w:rPr>
              <w:t>
журналға тіркейді</w:t>
            </w:r>
            <w:r>
              <w:br/>
            </w:r>
            <w:r>
              <w:rPr>
                <w:rFonts w:ascii="Times New Roman"/>
                <w:b w:val="false"/>
                <w:i w:val="false"/>
                <w:color w:val="000000"/>
                <w:sz w:val="20"/>
              </w:rPr>
              <w:t>
және тұтынушыны</w:t>
            </w:r>
            <w:r>
              <w:br/>
            </w:r>
            <w:r>
              <w:rPr>
                <w:rFonts w:ascii="Times New Roman"/>
                <w:b w:val="false"/>
                <w:i w:val="false"/>
                <w:color w:val="000000"/>
                <w:sz w:val="20"/>
              </w:rPr>
              <w:t>
мемлекеттік қызмет</w:t>
            </w:r>
            <w:r>
              <w:br/>
            </w:r>
            <w:r>
              <w:rPr>
                <w:rFonts w:ascii="Times New Roman"/>
                <w:b w:val="false"/>
                <w:i w:val="false"/>
                <w:color w:val="000000"/>
                <w:sz w:val="20"/>
              </w:rPr>
              <w:t>
алуға есепке қою</w:t>
            </w:r>
            <w:r>
              <w:br/>
            </w:r>
            <w:r>
              <w:rPr>
                <w:rFonts w:ascii="Times New Roman"/>
                <w:b w:val="false"/>
                <w:i w:val="false"/>
                <w:color w:val="000000"/>
                <w:sz w:val="20"/>
              </w:rPr>
              <w:t>
туралы хабарлама</w:t>
            </w:r>
            <w:r>
              <w:br/>
            </w:r>
            <w:r>
              <w:rPr>
                <w:rFonts w:ascii="Times New Roman"/>
                <w:b w:val="false"/>
                <w:i w:val="false"/>
                <w:color w:val="000000"/>
                <w:sz w:val="20"/>
              </w:rPr>
              <w:t>
береді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r>
              <w:br/>
            </w:r>
            <w:r>
              <w:rPr>
                <w:rFonts w:ascii="Times New Roman"/>
                <w:b w:val="false"/>
                <w:i w:val="false"/>
                <w:color w:val="000000"/>
                <w:sz w:val="20"/>
              </w:rPr>
              <w:t>
тұтынушыны</w:t>
            </w:r>
            <w:r>
              <w:br/>
            </w:r>
            <w:r>
              <w:rPr>
                <w:rFonts w:ascii="Times New Roman"/>
                <w:b w:val="false"/>
                <w:i w:val="false"/>
                <w:color w:val="000000"/>
                <w:sz w:val="20"/>
              </w:rPr>
              <w:t>
мемлекеттік</w:t>
            </w:r>
            <w:r>
              <w:br/>
            </w:r>
            <w:r>
              <w:rPr>
                <w:rFonts w:ascii="Times New Roman"/>
                <w:b w:val="false"/>
                <w:i w:val="false"/>
                <w:color w:val="000000"/>
                <w:sz w:val="20"/>
              </w:rPr>
              <w:t>
қызмет алуға</w:t>
            </w:r>
            <w:r>
              <w:br/>
            </w:r>
            <w:r>
              <w:rPr>
                <w:rFonts w:ascii="Times New Roman"/>
                <w:b w:val="false"/>
                <w:i w:val="false"/>
                <w:color w:val="000000"/>
                <w:sz w:val="20"/>
              </w:rPr>
              <w:t>
есепке қою</w:t>
            </w:r>
            <w:r>
              <w:br/>
            </w:r>
            <w:r>
              <w:rPr>
                <w:rFonts w:ascii="Times New Roman"/>
                <w:b w:val="false"/>
                <w:i w:val="false"/>
                <w:color w:val="000000"/>
                <w:sz w:val="20"/>
              </w:rPr>
              <w:t>
туралы</w:t>
            </w:r>
            <w:r>
              <w:br/>
            </w:r>
            <w:r>
              <w:rPr>
                <w:rFonts w:ascii="Times New Roman"/>
                <w:b w:val="false"/>
                <w:i w:val="false"/>
                <w:color w:val="000000"/>
                <w:sz w:val="20"/>
              </w:rPr>
              <w:t>
хабарламаға қол</w:t>
            </w:r>
            <w:r>
              <w:br/>
            </w:r>
            <w:r>
              <w:rPr>
                <w:rFonts w:ascii="Times New Roman"/>
                <w:b w:val="false"/>
                <w:i w:val="false"/>
                <w:color w:val="000000"/>
                <w:sz w:val="20"/>
              </w:rPr>
              <w:t>
қояды және</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маманына</w:t>
            </w:r>
            <w:r>
              <w:br/>
            </w:r>
            <w:r>
              <w:rPr>
                <w:rFonts w:ascii="Times New Roman"/>
                <w:b w:val="false"/>
                <w:i w:val="false"/>
                <w:color w:val="000000"/>
                <w:sz w:val="20"/>
              </w:rPr>
              <w:t>
жолдайды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0"/>
        <w:gridCol w:w="3476"/>
        <w:gridCol w:w="4224"/>
      </w:tblGrid>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p>
          <w:p>
            <w:pPr>
              <w:spacing w:after="20"/>
              <w:ind w:left="20"/>
              <w:jc w:val="both"/>
            </w:pPr>
            <w:r>
              <w:rPr>
                <w:rFonts w:ascii="Times New Roman"/>
                <w:b w:val="false"/>
                <w:i w:val="false"/>
                <w:color w:val="000000"/>
                <w:sz w:val="20"/>
              </w:rPr>
              <w:t>жауапты маманы</w:t>
            </w:r>
          </w:p>
        </w:tc>
      </w:tr>
      <w:tr>
        <w:trPr>
          <w:trHeight w:val="585"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r>
              <w:br/>
            </w:r>
            <w:r>
              <w:rPr>
                <w:rFonts w:ascii="Times New Roman"/>
                <w:b w:val="false"/>
                <w:i w:val="false"/>
                <w:color w:val="000000"/>
                <w:sz w:val="20"/>
              </w:rPr>
              <w:t>
өтінішті журналға</w:t>
            </w:r>
            <w:r>
              <w:br/>
            </w:r>
            <w:r>
              <w:rPr>
                <w:rFonts w:ascii="Times New Roman"/>
                <w:b w:val="false"/>
                <w:i w:val="false"/>
                <w:color w:val="000000"/>
                <w:sz w:val="20"/>
              </w:rPr>
              <w:t>
тіркейді,</w:t>
            </w:r>
            <w:r>
              <w:br/>
            </w:r>
            <w:r>
              <w:rPr>
                <w:rFonts w:ascii="Times New Roman"/>
                <w:b w:val="false"/>
                <w:i w:val="false"/>
                <w:color w:val="000000"/>
                <w:sz w:val="20"/>
              </w:rPr>
              <w:t>
өтінішке кіріс</w:t>
            </w:r>
            <w:r>
              <w:br/>
            </w:r>
            <w:r>
              <w:rPr>
                <w:rFonts w:ascii="Times New Roman"/>
                <w:b w:val="false"/>
                <w:i w:val="false"/>
                <w:color w:val="000000"/>
                <w:sz w:val="20"/>
              </w:rPr>
              <w:t>
нөмірін қояды,</w:t>
            </w:r>
            <w:r>
              <w:br/>
            </w:r>
            <w:r>
              <w:rPr>
                <w:rFonts w:ascii="Times New Roman"/>
                <w:b w:val="false"/>
                <w:i w:val="false"/>
                <w:color w:val="000000"/>
                <w:sz w:val="20"/>
              </w:rPr>
              <w:t>
тұтынушыға талон</w:t>
            </w:r>
            <w:r>
              <w:br/>
            </w:r>
            <w:r>
              <w:rPr>
                <w:rFonts w:ascii="Times New Roman"/>
                <w:b w:val="false"/>
                <w:i w:val="false"/>
                <w:color w:val="000000"/>
                <w:sz w:val="20"/>
              </w:rPr>
              <w:t>
береді және</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басшысына қарауға</w:t>
            </w:r>
            <w:r>
              <w:br/>
            </w:r>
            <w:r>
              <w:rPr>
                <w:rFonts w:ascii="Times New Roman"/>
                <w:b w:val="false"/>
                <w:i w:val="false"/>
                <w:color w:val="000000"/>
                <w:sz w:val="20"/>
              </w:rPr>
              <w:t>
тапсырады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w:t>
            </w:r>
            <w:r>
              <w:br/>
            </w:r>
            <w:r>
              <w:rPr>
                <w:rFonts w:ascii="Times New Roman"/>
                <w:b w:val="false"/>
                <w:i w:val="false"/>
                <w:color w:val="000000"/>
                <w:sz w:val="20"/>
              </w:rPr>
              <w:t>
қарастырғаннан</w:t>
            </w:r>
            <w:r>
              <w:br/>
            </w:r>
            <w:r>
              <w:rPr>
                <w:rFonts w:ascii="Times New Roman"/>
                <w:b w:val="false"/>
                <w:i w:val="false"/>
                <w:color w:val="000000"/>
                <w:sz w:val="20"/>
              </w:rPr>
              <w:t>
кейін өтінішке</w:t>
            </w:r>
            <w:r>
              <w:br/>
            </w:r>
            <w:r>
              <w:rPr>
                <w:rFonts w:ascii="Times New Roman"/>
                <w:b w:val="false"/>
                <w:i w:val="false"/>
                <w:color w:val="000000"/>
                <w:sz w:val="20"/>
              </w:rPr>
              <w:t>
бұрыштама қояды</w:t>
            </w:r>
            <w:r>
              <w:br/>
            </w:r>
            <w:r>
              <w:rPr>
                <w:rFonts w:ascii="Times New Roman"/>
                <w:b w:val="false"/>
                <w:i w:val="false"/>
                <w:color w:val="000000"/>
                <w:sz w:val="20"/>
              </w:rPr>
              <w:t>
және құжаттарды</w:t>
            </w:r>
            <w:r>
              <w:br/>
            </w:r>
            <w:r>
              <w:rPr>
                <w:rFonts w:ascii="Times New Roman"/>
                <w:b w:val="false"/>
                <w:i w:val="false"/>
                <w:color w:val="000000"/>
                <w:sz w:val="20"/>
              </w:rPr>
              <w:t>
орындау үшін</w:t>
            </w:r>
            <w:r>
              <w:br/>
            </w:r>
            <w:r>
              <w:rPr>
                <w:rFonts w:ascii="Times New Roman"/>
                <w:b w:val="false"/>
                <w:i w:val="false"/>
                <w:color w:val="000000"/>
                <w:sz w:val="20"/>
              </w:rPr>
              <w:t>
жауапты маманға</w:t>
            </w:r>
            <w:r>
              <w:br/>
            </w:r>
            <w:r>
              <w:rPr>
                <w:rFonts w:ascii="Times New Roman"/>
                <w:b w:val="false"/>
                <w:i w:val="false"/>
                <w:color w:val="000000"/>
                <w:sz w:val="20"/>
              </w:rPr>
              <w:t>
жолдайды</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r>
              <w:br/>
            </w:r>
            <w:r>
              <w:rPr>
                <w:rFonts w:ascii="Times New Roman"/>
                <w:b w:val="false"/>
                <w:i w:val="false"/>
                <w:color w:val="000000"/>
                <w:sz w:val="20"/>
              </w:rPr>
              <w:t>
өтінішке қарауды</w:t>
            </w:r>
            <w:r>
              <w:br/>
            </w:r>
            <w:r>
              <w:rPr>
                <w:rFonts w:ascii="Times New Roman"/>
                <w:b w:val="false"/>
                <w:i w:val="false"/>
                <w:color w:val="000000"/>
                <w:sz w:val="20"/>
              </w:rPr>
              <w:t>
жүзеге асырады,</w:t>
            </w:r>
            <w:r>
              <w:br/>
            </w:r>
            <w:r>
              <w:rPr>
                <w:rFonts w:ascii="Times New Roman"/>
                <w:b w:val="false"/>
                <w:i w:val="false"/>
                <w:color w:val="000000"/>
                <w:sz w:val="20"/>
              </w:rPr>
              <w:t>
тұтынушыға</w:t>
            </w:r>
            <w:r>
              <w:br/>
            </w:r>
            <w:r>
              <w:rPr>
                <w:rFonts w:ascii="Times New Roman"/>
                <w:b w:val="false"/>
                <w:i w:val="false"/>
                <w:color w:val="000000"/>
                <w:sz w:val="20"/>
              </w:rPr>
              <w:t>
мемлекеттік қызмет</w:t>
            </w:r>
            <w:r>
              <w:br/>
            </w:r>
            <w:r>
              <w:rPr>
                <w:rFonts w:ascii="Times New Roman"/>
                <w:b w:val="false"/>
                <w:i w:val="false"/>
                <w:color w:val="000000"/>
                <w:sz w:val="20"/>
              </w:rPr>
              <w:t>
алуға құқығын</w:t>
            </w:r>
            <w:r>
              <w:br/>
            </w:r>
            <w:r>
              <w:rPr>
                <w:rFonts w:ascii="Times New Roman"/>
                <w:b w:val="false"/>
                <w:i w:val="false"/>
                <w:color w:val="000000"/>
                <w:sz w:val="20"/>
              </w:rPr>
              <w:t>
анықтау үшін</w:t>
            </w:r>
            <w:r>
              <w:br/>
            </w:r>
            <w:r>
              <w:rPr>
                <w:rFonts w:ascii="Times New Roman"/>
                <w:b w:val="false"/>
                <w:i w:val="false"/>
                <w:color w:val="000000"/>
                <w:sz w:val="20"/>
              </w:rPr>
              <w:t>
құжаттардың</w:t>
            </w:r>
            <w:r>
              <w:br/>
            </w:r>
            <w:r>
              <w:rPr>
                <w:rFonts w:ascii="Times New Roman"/>
                <w:b w:val="false"/>
                <w:i w:val="false"/>
                <w:color w:val="000000"/>
                <w:sz w:val="20"/>
              </w:rPr>
              <w:t>
толықтығына</w:t>
            </w:r>
            <w:r>
              <w:br/>
            </w:r>
            <w:r>
              <w:rPr>
                <w:rFonts w:ascii="Times New Roman"/>
                <w:b w:val="false"/>
                <w:i w:val="false"/>
                <w:color w:val="000000"/>
                <w:sz w:val="20"/>
              </w:rPr>
              <w:t>
тексеруді жүзеге</w:t>
            </w:r>
            <w:r>
              <w:br/>
            </w:r>
            <w:r>
              <w:rPr>
                <w:rFonts w:ascii="Times New Roman"/>
                <w:b w:val="false"/>
                <w:i w:val="false"/>
                <w:color w:val="000000"/>
                <w:sz w:val="20"/>
              </w:rPr>
              <w:t>
асырады, тұтынушының</w:t>
            </w:r>
            <w:r>
              <w:br/>
            </w:r>
            <w:r>
              <w:rPr>
                <w:rFonts w:ascii="Times New Roman"/>
                <w:b w:val="false"/>
                <w:i w:val="false"/>
                <w:color w:val="000000"/>
                <w:sz w:val="20"/>
              </w:rPr>
              <w:t>
мәліметтерін</w:t>
            </w:r>
            <w:r>
              <w:br/>
            </w:r>
            <w:r>
              <w:rPr>
                <w:rFonts w:ascii="Times New Roman"/>
                <w:b w:val="false"/>
                <w:i w:val="false"/>
                <w:color w:val="000000"/>
                <w:sz w:val="20"/>
              </w:rPr>
              <w:t>
электрондық базаға</w:t>
            </w:r>
            <w:r>
              <w:br/>
            </w:r>
            <w:r>
              <w:rPr>
                <w:rFonts w:ascii="Times New Roman"/>
                <w:b w:val="false"/>
                <w:i w:val="false"/>
                <w:color w:val="000000"/>
                <w:sz w:val="20"/>
              </w:rPr>
              <w:t>
енгізеді және қызмет</w:t>
            </w:r>
            <w:r>
              <w:br/>
            </w:r>
            <w:r>
              <w:rPr>
                <w:rFonts w:ascii="Times New Roman"/>
                <w:b w:val="false"/>
                <w:i w:val="false"/>
                <w:color w:val="000000"/>
                <w:sz w:val="20"/>
              </w:rPr>
              <w:t>
көрсетуден бас тарту</w:t>
            </w:r>
            <w:r>
              <w:br/>
            </w:r>
            <w:r>
              <w:rPr>
                <w:rFonts w:ascii="Times New Roman"/>
                <w:b w:val="false"/>
                <w:i w:val="false"/>
                <w:color w:val="000000"/>
                <w:sz w:val="20"/>
              </w:rPr>
              <w:t>
туралы дәлелдi</w:t>
            </w:r>
            <w:r>
              <w:br/>
            </w:r>
            <w:r>
              <w:rPr>
                <w:rFonts w:ascii="Times New Roman"/>
                <w:b w:val="false"/>
                <w:i w:val="false"/>
                <w:color w:val="000000"/>
                <w:sz w:val="20"/>
              </w:rPr>
              <w:t>
жауапты уәкілетті</w:t>
            </w:r>
            <w:r>
              <w:br/>
            </w:r>
            <w:r>
              <w:rPr>
                <w:rFonts w:ascii="Times New Roman"/>
                <w:b w:val="false"/>
                <w:i w:val="false"/>
                <w:color w:val="000000"/>
                <w:sz w:val="20"/>
              </w:rPr>
              <w:t>
органның басшысына</w:t>
            </w:r>
            <w:r>
              <w:br/>
            </w:r>
            <w:r>
              <w:rPr>
                <w:rFonts w:ascii="Times New Roman"/>
                <w:b w:val="false"/>
                <w:i w:val="false"/>
                <w:color w:val="000000"/>
                <w:sz w:val="20"/>
              </w:rPr>
              <w:t>
қол қою үшін</w:t>
            </w:r>
            <w:r>
              <w:br/>
            </w:r>
            <w:r>
              <w:rPr>
                <w:rFonts w:ascii="Times New Roman"/>
                <w:b w:val="false"/>
                <w:i w:val="false"/>
                <w:color w:val="000000"/>
                <w:sz w:val="20"/>
              </w:rPr>
              <w:t>
жолдайды</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r>
              <w:br/>
            </w:r>
            <w:r>
              <w:rPr>
                <w:rFonts w:ascii="Times New Roman"/>
                <w:b w:val="false"/>
                <w:i w:val="false"/>
                <w:color w:val="000000"/>
                <w:sz w:val="20"/>
              </w:rPr>
              <w:t>
мемлекеттік</w:t>
            </w:r>
            <w:r>
              <w:br/>
            </w:r>
            <w:r>
              <w:rPr>
                <w:rFonts w:ascii="Times New Roman"/>
                <w:b w:val="false"/>
                <w:i w:val="false"/>
                <w:color w:val="000000"/>
                <w:sz w:val="20"/>
              </w:rPr>
              <w:t>
қызмет көрсету</w:t>
            </w:r>
            <w:r>
              <w:br/>
            </w:r>
            <w:r>
              <w:rPr>
                <w:rFonts w:ascii="Times New Roman"/>
                <w:b w:val="false"/>
                <w:i w:val="false"/>
                <w:color w:val="000000"/>
                <w:sz w:val="20"/>
              </w:rPr>
              <w:t>
нәтижесін</w:t>
            </w:r>
            <w:r>
              <w:br/>
            </w:r>
            <w:r>
              <w:rPr>
                <w:rFonts w:ascii="Times New Roman"/>
                <w:b w:val="false"/>
                <w:i w:val="false"/>
                <w:color w:val="000000"/>
                <w:sz w:val="20"/>
              </w:rPr>
              <w:t>
журналға тіркейді</w:t>
            </w:r>
            <w:r>
              <w:br/>
            </w:r>
            <w:r>
              <w:rPr>
                <w:rFonts w:ascii="Times New Roman"/>
                <w:b w:val="false"/>
                <w:i w:val="false"/>
                <w:color w:val="000000"/>
                <w:sz w:val="20"/>
              </w:rPr>
              <w:t>
және тұтынушыға</w:t>
            </w:r>
            <w:r>
              <w:br/>
            </w:r>
            <w:r>
              <w:rPr>
                <w:rFonts w:ascii="Times New Roman"/>
                <w:b w:val="false"/>
                <w:i w:val="false"/>
                <w:color w:val="000000"/>
                <w:sz w:val="20"/>
              </w:rPr>
              <w:t>
қызмет көрсетуден</w:t>
            </w:r>
            <w:r>
              <w:br/>
            </w:r>
            <w:r>
              <w:rPr>
                <w:rFonts w:ascii="Times New Roman"/>
                <w:b w:val="false"/>
                <w:i w:val="false"/>
                <w:color w:val="000000"/>
                <w:sz w:val="20"/>
              </w:rPr>
              <w:t>
бас тарту туралы</w:t>
            </w:r>
            <w:r>
              <w:br/>
            </w:r>
            <w:r>
              <w:rPr>
                <w:rFonts w:ascii="Times New Roman"/>
                <w:b w:val="false"/>
                <w:i w:val="false"/>
                <w:color w:val="000000"/>
                <w:sz w:val="20"/>
              </w:rPr>
              <w:t>
дәлелдi жауап</w:t>
            </w:r>
            <w:r>
              <w:br/>
            </w:r>
            <w:r>
              <w:rPr>
                <w:rFonts w:ascii="Times New Roman"/>
                <w:b w:val="false"/>
                <w:i w:val="false"/>
                <w:color w:val="000000"/>
                <w:sz w:val="20"/>
              </w:rPr>
              <w:t>
береді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r>
              <w:br/>
            </w:r>
            <w:r>
              <w:rPr>
                <w:rFonts w:ascii="Times New Roman"/>
                <w:b w:val="false"/>
                <w:i w:val="false"/>
                <w:color w:val="000000"/>
                <w:sz w:val="20"/>
              </w:rPr>
              <w:t>
қызмет</w:t>
            </w:r>
            <w:r>
              <w:br/>
            </w:r>
            <w:r>
              <w:rPr>
                <w:rFonts w:ascii="Times New Roman"/>
                <w:b w:val="false"/>
                <w:i w:val="false"/>
                <w:color w:val="000000"/>
                <w:sz w:val="20"/>
              </w:rPr>
              <w:t>
көрсетуден бас</w:t>
            </w:r>
            <w:r>
              <w:br/>
            </w:r>
            <w:r>
              <w:rPr>
                <w:rFonts w:ascii="Times New Roman"/>
                <w:b w:val="false"/>
                <w:i w:val="false"/>
                <w:color w:val="000000"/>
                <w:sz w:val="20"/>
              </w:rPr>
              <w:t>
тарту туралы</w:t>
            </w:r>
            <w:r>
              <w:br/>
            </w:r>
            <w:r>
              <w:rPr>
                <w:rFonts w:ascii="Times New Roman"/>
                <w:b w:val="false"/>
                <w:i w:val="false"/>
                <w:color w:val="000000"/>
                <w:sz w:val="20"/>
              </w:rPr>
              <w:t>
дәлелдi жауапқа</w:t>
            </w:r>
            <w:r>
              <w:br/>
            </w:r>
            <w:r>
              <w:rPr>
                <w:rFonts w:ascii="Times New Roman"/>
                <w:b w:val="false"/>
                <w:i w:val="false"/>
                <w:color w:val="000000"/>
                <w:sz w:val="20"/>
              </w:rPr>
              <w:t>
қол қояды және</w:t>
            </w:r>
            <w:r>
              <w:br/>
            </w:r>
            <w:r>
              <w:rPr>
                <w:rFonts w:ascii="Times New Roman"/>
                <w:b w:val="false"/>
                <w:i w:val="false"/>
                <w:color w:val="000000"/>
                <w:sz w:val="20"/>
              </w:rPr>
              <w:t>
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маманына</w:t>
            </w:r>
            <w:r>
              <w:br/>
            </w:r>
            <w:r>
              <w:rPr>
                <w:rFonts w:ascii="Times New Roman"/>
                <w:b w:val="false"/>
                <w:i w:val="false"/>
                <w:color w:val="000000"/>
                <w:sz w:val="20"/>
              </w:rPr>
              <w:t>
жолдайды</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 w:id="44"/>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үшiн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44"/>
    <w:p>
      <w:pPr>
        <w:spacing w:after="0"/>
        <w:ind w:left="0"/>
        <w:jc w:val="left"/>
      </w:pPr>
      <w:r>
        <w:rPr>
          <w:rFonts w:ascii="Times New Roman"/>
          <w:b/>
          <w:i w:val="false"/>
          <w:color w:val="000000"/>
        </w:rPr>
        <w:t xml:space="preserve"> Әкімшілік әрекеттердің қисынды бірізділігі арасындағы</w:t>
      </w:r>
      <w:r>
        <w:br/>
      </w:r>
      <w:r>
        <w:rPr>
          <w:rFonts w:ascii="Times New Roman"/>
          <w:b/>
          <w:i w:val="false"/>
          <w:color w:val="000000"/>
        </w:rPr>
        <w:t>
өзара әрекеттесуді бейнелейтін сызбалар</w:t>
      </w:r>
    </w:p>
    <w:p>
      <w:pPr>
        <w:spacing w:after="0"/>
        <w:ind w:left="0"/>
        <w:jc w:val="both"/>
      </w:pPr>
      <w:r>
        <w:drawing>
          <wp:inline distT="0" distB="0" distL="0" distR="0">
            <wp:extent cx="78486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48600" cy="7594600"/>
                    </a:xfrm>
                    <a:prstGeom prst="rect">
                      <a:avLst/>
                    </a:prstGeom>
                  </pic:spPr>
                </pic:pic>
              </a:graphicData>
            </a:graphic>
          </wp:inline>
        </w:drawing>
      </w:r>
    </w:p>
    <w:bookmarkStart w:name="z106" w:id="45"/>
    <w:p>
      <w:pPr>
        <w:spacing w:after="0"/>
        <w:ind w:left="0"/>
        <w:jc w:val="both"/>
      </w:pPr>
      <w:r>
        <w:rPr>
          <w:rFonts w:ascii="Times New Roman"/>
          <w:b w:val="false"/>
          <w:i w:val="false"/>
          <w:color w:val="000000"/>
          <w:sz w:val="28"/>
        </w:rPr>
        <w:t>
Қызылжар ауданы әкімдігінің</w:t>
      </w:r>
      <w:r>
        <w:br/>
      </w:r>
      <w:r>
        <w:rPr>
          <w:rFonts w:ascii="Times New Roman"/>
          <w:b w:val="false"/>
          <w:i w:val="false"/>
          <w:color w:val="000000"/>
          <w:sz w:val="28"/>
        </w:rPr>
        <w:t>
2012 жылғы 20 тамыздағы № 386</w:t>
      </w:r>
      <w:r>
        <w:br/>
      </w:r>
      <w:r>
        <w:rPr>
          <w:rFonts w:ascii="Times New Roman"/>
          <w:b w:val="false"/>
          <w:i w:val="false"/>
          <w:color w:val="000000"/>
          <w:sz w:val="28"/>
        </w:rPr>
        <w:t>
қаулысымен бекітілді</w:t>
      </w:r>
    </w:p>
    <w:bookmarkEnd w:id="45"/>
    <w:p>
      <w:pPr>
        <w:spacing w:after="0"/>
        <w:ind w:left="0"/>
        <w:jc w:val="left"/>
      </w:pPr>
      <w:r>
        <w:rPr>
          <w:rFonts w:ascii="Times New Roman"/>
          <w:b/>
          <w:i w:val="false"/>
          <w:color w:val="000000"/>
        </w:rPr>
        <w:t xml:space="preserve"> «Мүгедектердi санаторий-курорттық емдеумен қамтамасыз</w:t>
      </w:r>
      <w:r>
        <w:br/>
      </w:r>
      <w:r>
        <w:rPr>
          <w:rFonts w:ascii="Times New Roman"/>
          <w:b/>
          <w:i w:val="false"/>
          <w:color w:val="000000"/>
        </w:rPr>
        <w:t>
ету үшiн оларға құжаттарды ресiмдеу»</w:t>
      </w:r>
      <w:r>
        <w:br/>
      </w:r>
      <w:r>
        <w:rPr>
          <w:rFonts w:ascii="Times New Roman"/>
          <w:b/>
          <w:i w:val="false"/>
          <w:color w:val="000000"/>
        </w:rPr>
        <w:t>
мемлекеттік қызмет регламенті</w:t>
      </w:r>
    </w:p>
    <w:bookmarkStart w:name="z107" w:id="46"/>
    <w:p>
      <w:pPr>
        <w:spacing w:after="0"/>
        <w:ind w:left="0"/>
        <w:jc w:val="left"/>
      </w:pPr>
      <w:r>
        <w:rPr>
          <w:rFonts w:ascii="Times New Roman"/>
          <w:b/>
          <w:i w:val="false"/>
          <w:color w:val="000000"/>
        </w:rPr>
        <w:t xml:space="preserve"> 
1. Негізгі ұғымдар</w:t>
      </w:r>
    </w:p>
    <w:bookmarkEnd w:id="46"/>
    <w:bookmarkStart w:name="z108" w:id="47"/>
    <w:p>
      <w:pPr>
        <w:spacing w:after="0"/>
        <w:ind w:left="0"/>
        <w:jc w:val="both"/>
      </w:pPr>
      <w:r>
        <w:rPr>
          <w:rFonts w:ascii="Times New Roman"/>
          <w:b w:val="false"/>
          <w:i w:val="false"/>
          <w:color w:val="000000"/>
          <w:sz w:val="28"/>
        </w:rPr>
        <w:t>
      1. Осы «Мүгедектердi санаторий-курорттық емдеумен қамтамасыз ету үшiн оларға құжаттарды ресiмдеу» Регламентінде (бұдан әрі - Регламент) мынадай ұғымдар қолданылады: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уәкілетті орган - «Қызылжар аудандық жұмыспен қамту және әлеуметтік бағдарламалар бөлімі» мемлекеттік мекемесі.</w:t>
      </w:r>
    </w:p>
    <w:bookmarkEnd w:id="47"/>
    <w:bookmarkStart w:name="z109" w:id="48"/>
    <w:p>
      <w:pPr>
        <w:spacing w:after="0"/>
        <w:ind w:left="0"/>
        <w:jc w:val="left"/>
      </w:pPr>
      <w:r>
        <w:rPr>
          <w:rFonts w:ascii="Times New Roman"/>
          <w:b/>
          <w:i w:val="false"/>
          <w:color w:val="000000"/>
        </w:rPr>
        <w:t xml:space="preserve"> 
2. Жалпы ережелер</w:t>
      </w:r>
    </w:p>
    <w:bookmarkEnd w:id="48"/>
    <w:bookmarkStart w:name="z110" w:id="49"/>
    <w:p>
      <w:pPr>
        <w:spacing w:after="0"/>
        <w:ind w:left="0"/>
        <w:jc w:val="both"/>
      </w:pPr>
      <w:r>
        <w:rPr>
          <w:rFonts w:ascii="Times New Roman"/>
          <w:b w:val="false"/>
          <w:i w:val="false"/>
          <w:color w:val="000000"/>
          <w:sz w:val="28"/>
        </w:rPr>
        <w:t>
      2. Мемлекеттік қызмет «Қызылжар аудандық жұмыспен қамту және әлеуметтік бағдарламалар бөлімі» мемлекеттік мекемесімен көрсетіледі (бұдан әрі – уәкілетті орган).</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Қызылжар аудандық әкімдігінің 26.09.2012 </w:t>
      </w:r>
      <w:r>
        <w:rPr>
          <w:rFonts w:ascii="Times New Roman"/>
          <w:b w:val="false"/>
          <w:i w:val="false"/>
          <w:color w:val="000000"/>
          <w:sz w:val="28"/>
        </w:rPr>
        <w:t>N 466</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20-бабы </w:t>
      </w:r>
      <w:r>
        <w:rPr>
          <w:rFonts w:ascii="Times New Roman"/>
          <w:b w:val="false"/>
          <w:i w:val="false"/>
          <w:color w:val="000000"/>
          <w:sz w:val="28"/>
        </w:rPr>
        <w:t>3-тармағы</w:t>
      </w:r>
      <w:r>
        <w:rPr>
          <w:rFonts w:ascii="Times New Roman"/>
          <w:b w:val="false"/>
          <w:i w:val="false"/>
          <w:color w:val="000000"/>
          <w:sz w:val="28"/>
        </w:rPr>
        <w:t>, Қазақстан Республикасы Үкiметiнiң 2005 жылғы 20 шiлдедегi № 754 қаулысымен бекітілген Мүгедектерге және мүгедек балаларға санаторий-курорттық емделудi ұсыну </w:t>
      </w:r>
      <w:r>
        <w:rPr>
          <w:rFonts w:ascii="Times New Roman"/>
          <w:b w:val="false"/>
          <w:i w:val="false"/>
          <w:color w:val="000000"/>
          <w:sz w:val="28"/>
        </w:rPr>
        <w:t>ережесiнің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тұлғаларға: Қазақстан Республикасының азаматтарына, мүгедек және мүгедек бала болып табылатын, Қазақстан Республикасының аумағында тұрақты тұратын шетелдiктер мен азаматтығы жоқ тұлғаларға (бұдан әрi – тұтынушылар) көрсетiледi.</w:t>
      </w:r>
      <w:r>
        <w:br/>
      </w:r>
      <w:r>
        <w:rPr>
          <w:rFonts w:ascii="Times New Roman"/>
          <w:b w:val="false"/>
          <w:i w:val="false"/>
          <w:color w:val="000000"/>
          <w:sz w:val="28"/>
        </w:rPr>
        <w:t>
</w:t>
      </w:r>
      <w:r>
        <w:rPr>
          <w:rFonts w:ascii="Times New Roman"/>
          <w:b w:val="false"/>
          <w:i w:val="false"/>
          <w:color w:val="000000"/>
          <w:sz w:val="28"/>
        </w:rPr>
        <w:t>
      7. Тұтынушы алатын көрсетілетін мемлекеттік қызмет нәтижесі мүгедектердi санаторий-курорттық емдеумен қамтамасыз ету үшiн оларға құжаттарды ресiмдеу туралы хабарлама немесе қағаз тасымалдағышта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мен қажетті құжаттар туралы толық ақпарат уәкілетті органның ro_kyzil@mail.online.kz интернет-ресурстарында және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жұмыс кестесі мен мекенжайы уәкілетті органның стендтерінде орналасқан.</w:t>
      </w:r>
    </w:p>
    <w:bookmarkEnd w:id="49"/>
    <w:bookmarkStart w:name="z117" w:id="50"/>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50"/>
    <w:bookmarkStart w:name="z118" w:id="51"/>
    <w:p>
      <w:pPr>
        <w:spacing w:after="0"/>
        <w:ind w:left="0"/>
        <w:jc w:val="both"/>
      </w:pP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көрсету мерзімдері тұтынушының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он жұмыс күні ішінде;</w:t>
      </w:r>
      <w:r>
        <w:br/>
      </w:r>
      <w:r>
        <w:rPr>
          <w:rFonts w:ascii="Times New Roman"/>
          <w:b w:val="false"/>
          <w:i w:val="false"/>
          <w:color w:val="000000"/>
          <w:sz w:val="28"/>
        </w:rPr>
        <w:t>
      2) тұтынушы өтiнiш берген күнi орында көрсетiлетiн мемлекеттiк қызмет алуға дейiн күтудiң рұқсат етiлген ұзақ уақыты бiр тұтынушыға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өтiнiш берген күнi орында көрсетiлетiн қызмет көрсетудегі күтудiң рұқсат етiлген ұзақ уақыты 15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алу үшін тұтынушы келесі құжаттарды тапсырады:</w:t>
      </w:r>
      <w:r>
        <w:br/>
      </w:r>
      <w:r>
        <w:rPr>
          <w:rFonts w:ascii="Times New Roman"/>
          <w:b w:val="false"/>
          <w:i w:val="false"/>
          <w:color w:val="000000"/>
          <w:sz w:val="28"/>
        </w:rPr>
        <w:t>
      1) әлеуметтік жеке кодының нөмірін (болса жеке сәйкестендіру нөмірі болған жағдайда), жеке басын куәландыратын құжаттың деректемелерін, көрсетумен белгіленген үлгідегі өтініш;</w:t>
      </w:r>
      <w:r>
        <w:br/>
      </w:r>
      <w:r>
        <w:rPr>
          <w:rFonts w:ascii="Times New Roman"/>
          <w:b w:val="false"/>
          <w:i w:val="false"/>
          <w:color w:val="000000"/>
          <w:sz w:val="28"/>
        </w:rPr>
        <w:t>
      2) тұтынушының жеке тұлғасын куәландыратын құжаттың көшірмесі;</w:t>
      </w:r>
      <w:r>
        <w:br/>
      </w:r>
      <w:r>
        <w:rPr>
          <w:rFonts w:ascii="Times New Roman"/>
          <w:b w:val="false"/>
          <w:i w:val="false"/>
          <w:color w:val="000000"/>
          <w:sz w:val="28"/>
        </w:rPr>
        <w:t>
      3) мүгедек балалар үшін – баланың туу туралы куәләгәнң көшірмесі және оның заңды өкілінің жеке тұлғасын куәландыратын құжаттың көшірмесі;</w:t>
      </w:r>
      <w:r>
        <w:br/>
      </w:r>
      <w:r>
        <w:rPr>
          <w:rFonts w:ascii="Times New Roman"/>
          <w:b w:val="false"/>
          <w:i w:val="false"/>
          <w:color w:val="000000"/>
          <w:sz w:val="28"/>
        </w:rPr>
        <w:t>
      4) денсаулық сақтау ұйымымен берілген санатроий-курорттық картаның көшірмесі;</w:t>
      </w:r>
      <w:r>
        <w:br/>
      </w:r>
      <w:r>
        <w:rPr>
          <w:rFonts w:ascii="Times New Roman"/>
          <w:b w:val="false"/>
          <w:i w:val="false"/>
          <w:color w:val="000000"/>
          <w:sz w:val="28"/>
        </w:rPr>
        <w:t>
      5) тұрақты тұрғылықты орны орны бойынша (мекендік анықтама) тіркеуін растайтын құжат;</w:t>
      </w:r>
      <w:r>
        <w:br/>
      </w:r>
      <w:r>
        <w:rPr>
          <w:rFonts w:ascii="Times New Roman"/>
          <w:b w:val="false"/>
          <w:i w:val="false"/>
          <w:color w:val="000000"/>
          <w:sz w:val="28"/>
        </w:rPr>
        <w:t>
      6) мүгедекті оңалтудың жеке бағдарламасынан үзіндінің және мүгедектік туралы анықтама үзіндісінің көшірмесі;</w:t>
      </w:r>
      <w:r>
        <w:br/>
      </w:r>
      <w:r>
        <w:rPr>
          <w:rFonts w:ascii="Times New Roman"/>
          <w:b w:val="false"/>
          <w:i w:val="false"/>
          <w:color w:val="000000"/>
          <w:sz w:val="28"/>
        </w:rPr>
        <w:t>
      7) мүгедектің келісімімен басқа тұлға өтініш берген кезде – оның жеке тұлғасын куәландыратын құжаттың көшірмесі;</w:t>
      </w:r>
      <w:r>
        <w:br/>
      </w:r>
      <w:r>
        <w:rPr>
          <w:rFonts w:ascii="Times New Roman"/>
          <w:b w:val="false"/>
          <w:i w:val="false"/>
          <w:color w:val="000000"/>
          <w:sz w:val="28"/>
        </w:rPr>
        <w:t>
      Құжаттар салыстыра тексеру үшін көшірмелерімен және түпнұсқалары қоса беріледі, кейін құжаттар тұтынушыға қайтарылады.</w:t>
      </w:r>
      <w:r>
        <w:br/>
      </w:r>
      <w:r>
        <w:rPr>
          <w:rFonts w:ascii="Times New Roman"/>
          <w:b w:val="false"/>
          <w:i w:val="false"/>
          <w:color w:val="000000"/>
          <w:sz w:val="28"/>
        </w:rPr>
        <w:t>
</w:t>
      </w:r>
      <w:r>
        <w:rPr>
          <w:rFonts w:ascii="Times New Roman"/>
          <w:b w:val="false"/>
          <w:i w:val="false"/>
          <w:color w:val="000000"/>
          <w:sz w:val="28"/>
        </w:rPr>
        <w:t>
      12. Уәкілетті органда өтініш үлгілері күту залының арнайы тіреулеріне орналастырылады немесе құжатты қабылдайтын қызметкерде болады.</w:t>
      </w:r>
      <w:r>
        <w:br/>
      </w:r>
      <w:r>
        <w:rPr>
          <w:rFonts w:ascii="Times New Roman"/>
          <w:b w:val="false"/>
          <w:i w:val="false"/>
          <w:color w:val="000000"/>
          <w:sz w:val="28"/>
        </w:rPr>
        <w:t>
</w:t>
      </w:r>
      <w:r>
        <w:rPr>
          <w:rFonts w:ascii="Times New Roman"/>
          <w:b w:val="false"/>
          <w:i w:val="false"/>
          <w:color w:val="000000"/>
          <w:sz w:val="28"/>
        </w:rPr>
        <w:t>
      13. Барлық қажетті құжаттарды тапсырғаннан кейін уәкілетті органда тұтынушыға құжатты қабылдаушы жауапты тұлғаның аты-жөні, тұтынушының мемлекеттік қызмет алған және тіркеген күнін көрсетумен талон беріледі.</w:t>
      </w:r>
      <w:r>
        <w:br/>
      </w:r>
      <w:r>
        <w:rPr>
          <w:rFonts w:ascii="Times New Roman"/>
          <w:b w:val="false"/>
          <w:i w:val="false"/>
          <w:color w:val="000000"/>
          <w:sz w:val="28"/>
        </w:rPr>
        <w:t>
</w:t>
      </w:r>
      <w:r>
        <w:rPr>
          <w:rFonts w:ascii="Times New Roman"/>
          <w:b w:val="false"/>
          <w:i w:val="false"/>
          <w:color w:val="000000"/>
          <w:sz w:val="28"/>
        </w:rPr>
        <w:t>
      14. Санаторий-курорттық емдеумен қамтамасыз ету үшін құжаттарды ресімдеу туралы (ресімдеуден бас тарту) хабарлама беру тұрғылықты орны бойынша уәкілетті органға тұтынушының өзі баруы кезінде немесе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көрсетуден мынадай негіздер бойынша бас тартылады:</w:t>
      </w:r>
      <w:r>
        <w:br/>
      </w:r>
      <w:r>
        <w:rPr>
          <w:rFonts w:ascii="Times New Roman"/>
          <w:b w:val="false"/>
          <w:i w:val="false"/>
          <w:color w:val="000000"/>
          <w:sz w:val="28"/>
        </w:rPr>
        <w:t>
      1) тұтынушыны санаторий-курорттық емдеумен қамтамасыз етуге қарсы медициналық көрсетiлiмдер болғанда;</w:t>
      </w:r>
      <w:r>
        <w:br/>
      </w:r>
      <w:r>
        <w:rPr>
          <w:rFonts w:ascii="Times New Roman"/>
          <w:b w:val="false"/>
          <w:i w:val="false"/>
          <w:color w:val="000000"/>
          <w:sz w:val="28"/>
        </w:rPr>
        <w:t>
      2) аталмыш мемлекеттiк қызмет көрсету үшiн талап етiлетiн құжаттардың бiреуi болмағанда, құжаттарды ресiмдеуде қателiктер табылған жағдайда;</w:t>
      </w:r>
      <w:r>
        <w:br/>
      </w:r>
      <w:r>
        <w:rPr>
          <w:rFonts w:ascii="Times New Roman"/>
          <w:b w:val="false"/>
          <w:i w:val="false"/>
          <w:color w:val="000000"/>
          <w:sz w:val="28"/>
        </w:rPr>
        <w:t>
      3) ұсынылған мәлiметтер мен құжаттар күмәнді болған жағдайда.</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16.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1) тұтынушы бекітілген үлгідегі өтініш және мемлекеттік қызмет алуға қажетті құжаттардың тізімін уәкілетті органның жауапты маманына ұсынады;</w:t>
      </w:r>
      <w:r>
        <w:br/>
      </w:r>
      <w:r>
        <w:rPr>
          <w:rFonts w:ascii="Times New Roman"/>
          <w:b w:val="false"/>
          <w:i w:val="false"/>
          <w:color w:val="000000"/>
          <w:sz w:val="28"/>
        </w:rPr>
        <w:t>
      2) уәкілетті органның жауапты маманы өтінішті журналға тіркейді, өтінішке кіріс нөмірін қояды, тұтынушыға талон береді және уәкілетті органның басшысына қарауға тапсырады;</w:t>
      </w:r>
      <w:r>
        <w:br/>
      </w:r>
      <w:r>
        <w:rPr>
          <w:rFonts w:ascii="Times New Roman"/>
          <w:b w:val="false"/>
          <w:i w:val="false"/>
          <w:color w:val="000000"/>
          <w:sz w:val="28"/>
        </w:rPr>
        <w:t>
      3) уәкілетті органның басшысы қарастырғаннан кейін өтінішке бұрыштама салады және жауапты орындаушыға құжаттарды жолдайды;</w:t>
      </w:r>
      <w:r>
        <w:br/>
      </w:r>
      <w:r>
        <w:rPr>
          <w:rFonts w:ascii="Times New Roman"/>
          <w:b w:val="false"/>
          <w:i w:val="false"/>
          <w:color w:val="000000"/>
          <w:sz w:val="28"/>
        </w:rPr>
        <w:t>
      4) уәкілетті органның жауапты маманы құжаттарды қарауды жүзеге асырады, мемлекеттік қызмет алуға қызмет алушының құқығын анықтауға құжаттардың толықтығын тексереді, электрондық деректер базасына мәліметтерді енгізеді, хабарлама дайындайды немесе бас тарту туралы дәлелдi жауап ресімдейді және қол қою үшін уәкілетті органның басшысына жолдайды;</w:t>
      </w:r>
      <w:r>
        <w:br/>
      </w:r>
      <w:r>
        <w:rPr>
          <w:rFonts w:ascii="Times New Roman"/>
          <w:b w:val="false"/>
          <w:i w:val="false"/>
          <w:color w:val="000000"/>
          <w:sz w:val="28"/>
        </w:rPr>
        <w:t>
      5) уәкілетті органның басшысы тұтынушыны мемлекеттік қызмет алуға есепке қою туралы хабарламаға немесе қызмет көрсетуден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6) уәкілетті органның жауапты маманы мемлекеттік қызмет көрсету нәтижесін журналға тіркейді және тұтынушы мемлекеттік қызмет алуға есепке қою туралы хабарлама немесе қызмет көрсетуден бас тарту туралы дәлелдi жауапты тұтынушыға береді.</w:t>
      </w:r>
    </w:p>
    <w:bookmarkEnd w:id="51"/>
    <w:bookmarkStart w:name="z126" w:id="52"/>
    <w:p>
      <w:pPr>
        <w:spacing w:after="0"/>
        <w:ind w:left="0"/>
        <w:jc w:val="left"/>
      </w:pPr>
      <w:r>
        <w:rPr>
          <w:rFonts w:ascii="Times New Roman"/>
          <w:b/>
          <w:i w:val="false"/>
          <w:color w:val="000000"/>
        </w:rPr>
        <w:t xml:space="preserve"> 
4. Мемлекеттік қызмет көрсету процесіндегі іс-әрекет</w:t>
      </w:r>
      <w:r>
        <w:br/>
      </w:r>
      <w:r>
        <w:rPr>
          <w:rFonts w:ascii="Times New Roman"/>
          <w:b/>
          <w:i w:val="false"/>
          <w:color w:val="000000"/>
        </w:rPr>
        <w:t>
(өзара іс-қимыл) тәртібінің сипаттамасы</w:t>
      </w:r>
    </w:p>
    <w:bookmarkEnd w:id="52"/>
    <w:bookmarkStart w:name="z127" w:id="53"/>
    <w:p>
      <w:pPr>
        <w:spacing w:after="0"/>
        <w:ind w:left="0"/>
        <w:jc w:val="both"/>
      </w:pPr>
      <w:r>
        <w:rPr>
          <w:rFonts w:ascii="Times New Roman"/>
          <w:b w:val="false"/>
          <w:i w:val="false"/>
          <w:color w:val="000000"/>
          <w:sz w:val="28"/>
        </w:rPr>
        <w:t>
      17. Мемлекеттік қызмет көрсету процесіне мынадай құрылымдық-функционалдық бірліктер (әрі қарай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18.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және ҚФБ процесіндегі әкімшілік әрекеттердің қисынды бірізділігі арасындағы өзара әрекетті бейнелейтін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53"/>
    <w:bookmarkStart w:name="z130" w:id="54"/>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54"/>
    <w:bookmarkStart w:name="z131" w:id="55"/>
    <w:p>
      <w:pPr>
        <w:spacing w:after="0"/>
        <w:ind w:left="0"/>
        <w:jc w:val="both"/>
      </w:pPr>
      <w:r>
        <w:rPr>
          <w:rFonts w:ascii="Times New Roman"/>
          <w:b w:val="false"/>
          <w:i w:val="false"/>
          <w:color w:val="000000"/>
          <w:sz w:val="28"/>
        </w:rPr>
        <w:t>
      20. Мемлекеттік қызмет көрсетуге уәкілетті органның басшысы мен уәкілетті органның лауазымды тұлғалары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r>
        <w:br/>
      </w:r>
      <w:r>
        <w:rPr>
          <w:rFonts w:ascii="Times New Roman"/>
          <w:b w:val="false"/>
          <w:i w:val="false"/>
          <w:color w:val="000000"/>
          <w:sz w:val="28"/>
        </w:rPr>
        <w:t>
</w:t>
      </w:r>
      <w:r>
        <w:rPr>
          <w:rFonts w:ascii="Times New Roman"/>
          <w:b w:val="false"/>
          <w:i w:val="false"/>
          <w:color w:val="000000"/>
          <w:sz w:val="28"/>
        </w:rPr>
        <w:t>
      21.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w:t>
      </w:r>
      <w:r>
        <w:rPr>
          <w:rFonts w:ascii="Times New Roman"/>
          <w:b w:val="false"/>
          <w:i w:val="false"/>
          <w:color w:val="000000"/>
          <w:sz w:val="28"/>
        </w:rPr>
        <w:t>
      22. Жазбаша шағыммен жүгiнген тұтынушыға берілген шағымға жауап алатын күнi және уақыты, шағымды қарау барысы туралы ақпарат алуға болатын лауазымды тұлғалардың байланыс деректерi көрсетiлген талон берiледі.</w:t>
      </w:r>
    </w:p>
    <w:bookmarkEnd w:id="55"/>
    <w:bookmarkStart w:name="z134" w:id="56"/>
    <w:p>
      <w:pPr>
        <w:spacing w:after="0"/>
        <w:ind w:left="0"/>
        <w:jc w:val="both"/>
      </w:pPr>
      <w:r>
        <w:rPr>
          <w:rFonts w:ascii="Times New Roman"/>
          <w:b w:val="false"/>
          <w:i w:val="false"/>
          <w:color w:val="000000"/>
          <w:sz w:val="28"/>
        </w:rPr>
        <w:t>
«Мүгедектердi санаторий-курорттық</w:t>
      </w:r>
      <w:r>
        <w:br/>
      </w:r>
      <w:r>
        <w:rPr>
          <w:rFonts w:ascii="Times New Roman"/>
          <w:b w:val="false"/>
          <w:i w:val="false"/>
          <w:color w:val="000000"/>
          <w:sz w:val="28"/>
        </w:rPr>
        <w:t>
емдеумен қамтамасыз ету үшiн оларға</w:t>
      </w:r>
      <w:r>
        <w:br/>
      </w:r>
      <w:r>
        <w:rPr>
          <w:rFonts w:ascii="Times New Roman"/>
          <w:b w:val="false"/>
          <w:i w:val="false"/>
          <w:color w:val="000000"/>
          <w:sz w:val="28"/>
        </w:rPr>
        <w:t>
құжаттарды ресiмдеу»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56"/>
    <w:p>
      <w:pPr>
        <w:spacing w:after="0"/>
        <w:ind w:left="0"/>
        <w:jc w:val="left"/>
      </w:pPr>
      <w:r>
        <w:rPr>
          <w:rFonts w:ascii="Times New Roman"/>
          <w:b/>
          <w:i w:val="false"/>
          <w:color w:val="000000"/>
        </w:rPr>
        <w:t xml:space="preserve"> Мемлекеттік қызметті көрсету бойынша</w:t>
      </w:r>
      <w:r>
        <w:br/>
      </w:r>
      <w:r>
        <w:rPr>
          <w:rFonts w:ascii="Times New Roman"/>
          <w:b/>
          <w:i w:val="false"/>
          <w:color w:val="000000"/>
        </w:rPr>
        <w:t>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2"/>
        <w:gridCol w:w="2879"/>
        <w:gridCol w:w="2900"/>
        <w:gridCol w:w="2269"/>
      </w:tblGrid>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атауы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мекенжайы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r>
              <w:br/>
            </w:r>
            <w:r>
              <w:rPr>
                <w:rFonts w:ascii="Times New Roman"/>
                <w:b w:val="false"/>
                <w:i w:val="false"/>
                <w:color w:val="000000"/>
                <w:sz w:val="20"/>
              </w:rPr>
              <w:t>
аудандық</w:t>
            </w:r>
            <w:r>
              <w:br/>
            </w:r>
            <w:r>
              <w:rPr>
                <w:rFonts w:ascii="Times New Roman"/>
                <w:b w:val="false"/>
                <w:i w:val="false"/>
                <w:color w:val="000000"/>
                <w:sz w:val="20"/>
              </w:rPr>
              <w:t>
жұмыспен қамту</w:t>
            </w:r>
            <w:r>
              <w:br/>
            </w:r>
            <w:r>
              <w:rPr>
                <w:rFonts w:ascii="Times New Roman"/>
                <w:b w:val="false"/>
                <w:i w:val="false"/>
                <w:color w:val="000000"/>
                <w:sz w:val="20"/>
              </w:rPr>
              <w:t>
және</w:t>
            </w:r>
            <w:r>
              <w:br/>
            </w:r>
            <w:r>
              <w:rPr>
                <w:rFonts w:ascii="Times New Roman"/>
                <w:b w:val="false"/>
                <w:i w:val="false"/>
                <w:color w:val="000000"/>
                <w:sz w:val="20"/>
              </w:rPr>
              <w:t>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w:t>
            </w:r>
            <w:r>
              <w:br/>
            </w:r>
            <w:r>
              <w:rPr>
                <w:rFonts w:ascii="Times New Roman"/>
                <w:b w:val="false"/>
                <w:i w:val="false"/>
                <w:color w:val="000000"/>
                <w:sz w:val="20"/>
              </w:rPr>
              <w:t>
Қызылжар</w:t>
            </w:r>
            <w:r>
              <w:br/>
            </w:r>
            <w:r>
              <w:rPr>
                <w:rFonts w:ascii="Times New Roman"/>
                <w:b w:val="false"/>
                <w:i w:val="false"/>
                <w:color w:val="000000"/>
                <w:sz w:val="20"/>
              </w:rPr>
              <w:t>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w:t>
            </w:r>
            <w:r>
              <w:br/>
            </w:r>
            <w:r>
              <w:rPr>
                <w:rFonts w:ascii="Times New Roman"/>
                <w:b w:val="false"/>
                <w:i w:val="false"/>
                <w:color w:val="000000"/>
                <w:sz w:val="20"/>
              </w:rPr>
              <w:t>
көшесі, 6а,</w:t>
            </w:r>
            <w:r>
              <w:br/>
            </w:r>
            <w:r>
              <w:rPr>
                <w:rFonts w:ascii="Times New Roman"/>
                <w:b w:val="false"/>
                <w:i w:val="false"/>
                <w:color w:val="000000"/>
                <w:sz w:val="20"/>
              </w:rPr>
              <w:t>
№3 кабинет</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w:t>
            </w:r>
            <w:r>
              <w:br/>
            </w:r>
            <w:r>
              <w:rPr>
                <w:rFonts w:ascii="Times New Roman"/>
                <w:b w:val="false"/>
                <w:i w:val="false"/>
                <w:color w:val="000000"/>
                <w:sz w:val="20"/>
              </w:rPr>
              <w:t>
бастап 18.00</w:t>
            </w:r>
            <w:r>
              <w:br/>
            </w:r>
            <w:r>
              <w:rPr>
                <w:rFonts w:ascii="Times New Roman"/>
                <w:b w:val="false"/>
                <w:i w:val="false"/>
                <w:color w:val="000000"/>
                <w:sz w:val="20"/>
              </w:rPr>
              <w:t>
дейін,</w:t>
            </w:r>
            <w:r>
              <w:br/>
            </w:r>
            <w:r>
              <w:rPr>
                <w:rFonts w:ascii="Times New Roman"/>
                <w:b w:val="false"/>
                <w:i w:val="false"/>
                <w:color w:val="000000"/>
                <w:sz w:val="20"/>
              </w:rPr>
              <w:t>
13.00-14.00</w:t>
            </w:r>
            <w:r>
              <w:br/>
            </w:r>
            <w:r>
              <w:rPr>
                <w:rFonts w:ascii="Times New Roman"/>
                <w:b w:val="false"/>
                <w:i w:val="false"/>
                <w:color w:val="000000"/>
                <w:sz w:val="20"/>
              </w:rPr>
              <w:t>
түскі үзіліс,</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w:t>
            </w:r>
            <w:r>
              <w:br/>
            </w:r>
            <w:r>
              <w:rPr>
                <w:rFonts w:ascii="Times New Roman"/>
                <w:b w:val="false"/>
                <w:i w:val="false"/>
                <w:color w:val="000000"/>
                <w:sz w:val="20"/>
              </w:rPr>
              <w:t>
21-07</w:t>
            </w:r>
          </w:p>
        </w:tc>
      </w:tr>
    </w:tbl>
    <w:bookmarkStart w:name="z135" w:id="57"/>
    <w:p>
      <w:pPr>
        <w:spacing w:after="0"/>
        <w:ind w:left="0"/>
        <w:jc w:val="both"/>
      </w:pPr>
      <w:r>
        <w:rPr>
          <w:rFonts w:ascii="Times New Roman"/>
          <w:b w:val="false"/>
          <w:i w:val="false"/>
          <w:color w:val="000000"/>
          <w:sz w:val="28"/>
        </w:rPr>
        <w:t>
«Мүгедектердi санаторий-курорттық</w:t>
      </w:r>
      <w:r>
        <w:br/>
      </w:r>
      <w:r>
        <w:rPr>
          <w:rFonts w:ascii="Times New Roman"/>
          <w:b w:val="false"/>
          <w:i w:val="false"/>
          <w:color w:val="000000"/>
          <w:sz w:val="28"/>
        </w:rPr>
        <w:t>
емдеумен қамтамасыз ету үшiн оларға</w:t>
      </w:r>
      <w:r>
        <w:br/>
      </w:r>
      <w:r>
        <w:rPr>
          <w:rFonts w:ascii="Times New Roman"/>
          <w:b w:val="false"/>
          <w:i w:val="false"/>
          <w:color w:val="000000"/>
          <w:sz w:val="28"/>
        </w:rPr>
        <w:t>
құжаттарды ресiмдеу»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57"/>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бірізділігі мен өзара әрекеттерін сипаттау</w:t>
      </w:r>
      <w:r>
        <w:br/>
      </w:r>
      <w:r>
        <w:rPr>
          <w:rFonts w:ascii="Times New Roman"/>
          <w:b/>
          <w:i w:val="false"/>
          <w:color w:val="000000"/>
        </w:rPr>
        <w:t>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8"/>
        <w:gridCol w:w="2608"/>
        <w:gridCol w:w="2840"/>
        <w:gridCol w:w="3094"/>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w:t>
            </w:r>
            <w:r>
              <w:br/>
            </w:r>
            <w:r>
              <w:rPr>
                <w:rFonts w:ascii="Times New Roman"/>
                <w:b w:val="false"/>
                <w:i w:val="false"/>
                <w:color w:val="000000"/>
                <w:sz w:val="20"/>
              </w:rPr>
              <w:t>
іс-әрекеттері, 1 өтініш берушіге</w:t>
            </w:r>
          </w:p>
        </w:tc>
      </w:tr>
      <w:tr>
        <w:trPr>
          <w:trHeight w:val="585"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r>
      <w:tr>
        <w:trPr>
          <w:trHeight w:val="585"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(процестің,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оның</w:t>
            </w:r>
            <w:r>
              <w:br/>
            </w:r>
            <w:r>
              <w:rPr>
                <w:rFonts w:ascii="Times New Roman"/>
                <w:b w:val="false"/>
                <w:i w:val="false"/>
                <w:color w:val="000000"/>
                <w:sz w:val="20"/>
              </w:rPr>
              <w:t>
сипаттамасы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r>
              <w:br/>
            </w:r>
            <w:r>
              <w:rPr>
                <w:rFonts w:ascii="Times New Roman"/>
                <w:b w:val="false"/>
                <w:i w:val="false"/>
                <w:color w:val="000000"/>
                <w:sz w:val="20"/>
              </w:rPr>
              <w:t>
тіркеу,</w:t>
            </w:r>
            <w:r>
              <w:br/>
            </w:r>
            <w:r>
              <w:rPr>
                <w:rFonts w:ascii="Times New Roman"/>
                <w:b w:val="false"/>
                <w:i w:val="false"/>
                <w:color w:val="000000"/>
                <w:sz w:val="20"/>
              </w:rPr>
              <w:t>
тұтынушыға</w:t>
            </w:r>
            <w:r>
              <w:br/>
            </w:r>
            <w:r>
              <w:rPr>
                <w:rFonts w:ascii="Times New Roman"/>
                <w:b w:val="false"/>
                <w:i w:val="false"/>
                <w:color w:val="000000"/>
                <w:sz w:val="20"/>
              </w:rPr>
              <w:t>
талон беру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қарастыру</w:t>
            </w:r>
            <w:r>
              <w:br/>
            </w:r>
            <w:r>
              <w:rPr>
                <w:rFonts w:ascii="Times New Roman"/>
                <w:b w:val="false"/>
                <w:i w:val="false"/>
                <w:color w:val="000000"/>
                <w:sz w:val="20"/>
              </w:rPr>
              <w:t>
және өтінішке</w:t>
            </w:r>
            <w:r>
              <w:br/>
            </w:r>
            <w:r>
              <w:rPr>
                <w:rFonts w:ascii="Times New Roman"/>
                <w:b w:val="false"/>
                <w:i w:val="false"/>
                <w:color w:val="000000"/>
                <w:sz w:val="20"/>
              </w:rPr>
              <w:t>
бұрыштама</w:t>
            </w:r>
            <w:r>
              <w:br/>
            </w:r>
            <w:r>
              <w:rPr>
                <w:rFonts w:ascii="Times New Roman"/>
                <w:b w:val="false"/>
                <w:i w:val="false"/>
                <w:color w:val="000000"/>
                <w:sz w:val="20"/>
              </w:rPr>
              <w:t>
жазу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қарастыру,</w:t>
            </w:r>
            <w:r>
              <w:br/>
            </w:r>
            <w:r>
              <w:rPr>
                <w:rFonts w:ascii="Times New Roman"/>
                <w:b w:val="false"/>
                <w:i w:val="false"/>
                <w:color w:val="000000"/>
                <w:sz w:val="20"/>
              </w:rPr>
              <w:t>
құжаттардың</w:t>
            </w:r>
            <w:r>
              <w:br/>
            </w:r>
            <w:r>
              <w:rPr>
                <w:rFonts w:ascii="Times New Roman"/>
                <w:b w:val="false"/>
                <w:i w:val="false"/>
                <w:color w:val="000000"/>
                <w:sz w:val="20"/>
              </w:rPr>
              <w:t>
толықтығына</w:t>
            </w:r>
            <w:r>
              <w:br/>
            </w:r>
            <w:r>
              <w:rPr>
                <w:rFonts w:ascii="Times New Roman"/>
                <w:b w:val="false"/>
                <w:i w:val="false"/>
                <w:color w:val="000000"/>
                <w:sz w:val="20"/>
              </w:rPr>
              <w:t>
тексеруді</w:t>
            </w:r>
            <w:r>
              <w:br/>
            </w:r>
            <w:r>
              <w:rPr>
                <w:rFonts w:ascii="Times New Roman"/>
                <w:b w:val="false"/>
                <w:i w:val="false"/>
                <w:color w:val="000000"/>
                <w:sz w:val="20"/>
              </w:rPr>
              <w:t>
жүзеге асыру,</w:t>
            </w:r>
            <w:r>
              <w:br/>
            </w:r>
            <w:r>
              <w:rPr>
                <w:rFonts w:ascii="Times New Roman"/>
                <w:b w:val="false"/>
                <w:i w:val="false"/>
                <w:color w:val="000000"/>
                <w:sz w:val="20"/>
              </w:rPr>
              <w:t>
хабарлама</w:t>
            </w:r>
            <w:r>
              <w:br/>
            </w:r>
            <w:r>
              <w:rPr>
                <w:rFonts w:ascii="Times New Roman"/>
                <w:b w:val="false"/>
                <w:i w:val="false"/>
                <w:color w:val="000000"/>
                <w:sz w:val="20"/>
              </w:rPr>
              <w:t>
немесе бас</w:t>
            </w:r>
            <w:r>
              <w:br/>
            </w:r>
            <w:r>
              <w:rPr>
                <w:rFonts w:ascii="Times New Roman"/>
                <w:b w:val="false"/>
                <w:i w:val="false"/>
                <w:color w:val="000000"/>
                <w:sz w:val="20"/>
              </w:rPr>
              <w:t>
тарту туралы</w:t>
            </w:r>
            <w:r>
              <w:br/>
            </w:r>
            <w:r>
              <w:rPr>
                <w:rFonts w:ascii="Times New Roman"/>
                <w:b w:val="false"/>
                <w:i w:val="false"/>
                <w:color w:val="000000"/>
                <w:sz w:val="20"/>
              </w:rPr>
              <w:t>
дәлелді жауап</w:t>
            </w:r>
            <w:r>
              <w:br/>
            </w:r>
            <w:r>
              <w:rPr>
                <w:rFonts w:ascii="Times New Roman"/>
                <w:b w:val="false"/>
                <w:i w:val="false"/>
                <w:color w:val="000000"/>
                <w:sz w:val="20"/>
              </w:rPr>
              <w:t>
дайындау</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w:t>
            </w:r>
            <w:r>
              <w:br/>
            </w:r>
            <w:r>
              <w:rPr>
                <w:rFonts w:ascii="Times New Roman"/>
                <w:b w:val="false"/>
                <w:i w:val="false"/>
                <w:color w:val="000000"/>
                <w:sz w:val="20"/>
              </w:rPr>
              <w:t>
(деректер,</w:t>
            </w:r>
            <w:r>
              <w:br/>
            </w:r>
            <w:r>
              <w:rPr>
                <w:rFonts w:ascii="Times New Roman"/>
                <w:b w:val="false"/>
                <w:i w:val="false"/>
                <w:color w:val="000000"/>
                <w:sz w:val="20"/>
              </w:rPr>
              <w:t>
құжат, ұйым</w:t>
            </w:r>
            <w:r>
              <w:br/>
            </w:r>
            <w:r>
              <w:rPr>
                <w:rFonts w:ascii="Times New Roman"/>
                <w:b w:val="false"/>
                <w:i w:val="false"/>
                <w:color w:val="000000"/>
                <w:sz w:val="20"/>
              </w:rPr>
              <w:t>
дық-өкімші</w:t>
            </w:r>
            <w:r>
              <w:br/>
            </w:r>
            <w:r>
              <w:rPr>
                <w:rFonts w:ascii="Times New Roman"/>
                <w:b w:val="false"/>
                <w:i w:val="false"/>
                <w:color w:val="000000"/>
                <w:sz w:val="20"/>
              </w:rPr>
              <w:t>
шешім)</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w:t>
            </w:r>
            <w:r>
              <w:br/>
            </w:r>
            <w:r>
              <w:rPr>
                <w:rFonts w:ascii="Times New Roman"/>
                <w:b w:val="false"/>
                <w:i w:val="false"/>
                <w:color w:val="000000"/>
                <w:sz w:val="20"/>
              </w:rPr>
              <w:t>
қарастыру</w:t>
            </w:r>
            <w:r>
              <w:br/>
            </w:r>
            <w:r>
              <w:rPr>
                <w:rFonts w:ascii="Times New Roman"/>
                <w:b w:val="false"/>
                <w:i w:val="false"/>
                <w:color w:val="000000"/>
                <w:sz w:val="20"/>
              </w:rPr>
              <w:t>
үшін</w:t>
            </w:r>
            <w:r>
              <w:br/>
            </w:r>
            <w:r>
              <w:rPr>
                <w:rFonts w:ascii="Times New Roman"/>
                <w:b w:val="false"/>
                <w:i w:val="false"/>
                <w:color w:val="000000"/>
                <w:sz w:val="20"/>
              </w:rPr>
              <w:t>
құжаттарды</w:t>
            </w:r>
            <w:r>
              <w:br/>
            </w:r>
            <w:r>
              <w:rPr>
                <w:rFonts w:ascii="Times New Roman"/>
                <w:b w:val="false"/>
                <w:i w:val="false"/>
                <w:color w:val="000000"/>
                <w:sz w:val="20"/>
              </w:rPr>
              <w:t>
жіберу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үшін</w:t>
            </w:r>
            <w:r>
              <w:br/>
            </w:r>
            <w:r>
              <w:rPr>
                <w:rFonts w:ascii="Times New Roman"/>
                <w:b w:val="false"/>
                <w:i w:val="false"/>
                <w:color w:val="000000"/>
                <w:sz w:val="20"/>
              </w:rPr>
              <w:t>
жауапты</w:t>
            </w:r>
            <w:r>
              <w:br/>
            </w:r>
            <w:r>
              <w:rPr>
                <w:rFonts w:ascii="Times New Roman"/>
                <w:b w:val="false"/>
                <w:i w:val="false"/>
                <w:color w:val="000000"/>
                <w:sz w:val="20"/>
              </w:rPr>
              <w:t>
орындаушыға</w:t>
            </w:r>
            <w:r>
              <w:br/>
            </w:r>
            <w:r>
              <w:rPr>
                <w:rFonts w:ascii="Times New Roman"/>
                <w:b w:val="false"/>
                <w:i w:val="false"/>
                <w:color w:val="000000"/>
                <w:sz w:val="20"/>
              </w:rPr>
              <w:t>
жіберу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қызмет көрсету</w:t>
            </w:r>
            <w:r>
              <w:br/>
            </w:r>
            <w:r>
              <w:rPr>
                <w:rFonts w:ascii="Times New Roman"/>
                <w:b w:val="false"/>
                <w:i w:val="false"/>
                <w:color w:val="000000"/>
                <w:sz w:val="20"/>
              </w:rPr>
              <w:t>
нәтижесін</w:t>
            </w:r>
            <w:r>
              <w:br/>
            </w:r>
            <w:r>
              <w:rPr>
                <w:rFonts w:ascii="Times New Roman"/>
                <w:b w:val="false"/>
                <w:i w:val="false"/>
                <w:color w:val="000000"/>
                <w:sz w:val="20"/>
              </w:rPr>
              <w:t>
басшыға қол</w:t>
            </w:r>
            <w:r>
              <w:br/>
            </w:r>
            <w:r>
              <w:rPr>
                <w:rFonts w:ascii="Times New Roman"/>
                <w:b w:val="false"/>
                <w:i w:val="false"/>
                <w:color w:val="000000"/>
                <w:sz w:val="20"/>
              </w:rPr>
              <w:t>
қою үшін</w:t>
            </w:r>
            <w:r>
              <w:br/>
            </w:r>
            <w:r>
              <w:rPr>
                <w:rFonts w:ascii="Times New Roman"/>
                <w:b w:val="false"/>
                <w:i w:val="false"/>
                <w:color w:val="000000"/>
                <w:sz w:val="20"/>
              </w:rPr>
              <w:t>
жіберу</w:t>
            </w:r>
          </w:p>
        </w:tc>
      </w:tr>
      <w:tr>
        <w:trPr>
          <w:trHeight w:val="21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w:t>
            </w:r>
            <w:r>
              <w:br/>
            </w:r>
            <w:r>
              <w:rPr>
                <w:rFonts w:ascii="Times New Roman"/>
                <w:b w:val="false"/>
                <w:i w:val="false"/>
                <w:color w:val="000000"/>
                <w:sz w:val="20"/>
              </w:rPr>
              <w:t>
артық емес</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1жұмыс күні</w:t>
            </w:r>
            <w:r>
              <w:br/>
            </w:r>
            <w:r>
              <w:rPr>
                <w:rFonts w:ascii="Times New Roman"/>
                <w:b w:val="false"/>
                <w:i w:val="false"/>
                <w:color w:val="000000"/>
                <w:sz w:val="20"/>
              </w:rPr>
              <w:t>
ішінде</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күні</w:t>
            </w:r>
            <w:r>
              <w:br/>
            </w:r>
            <w:r>
              <w:rPr>
                <w:rFonts w:ascii="Times New Roman"/>
                <w:b w:val="false"/>
                <w:i w:val="false"/>
                <w:color w:val="000000"/>
                <w:sz w:val="20"/>
              </w:rPr>
              <w:t>
ішінде</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2"/>
        <w:gridCol w:w="3546"/>
        <w:gridCol w:w="419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w:t>
            </w:r>
            <w:r>
              <w:br/>
            </w:r>
            <w:r>
              <w:rPr>
                <w:rFonts w:ascii="Times New Roman"/>
                <w:b w:val="false"/>
                <w:i w:val="false"/>
                <w:color w:val="000000"/>
                <w:sz w:val="20"/>
              </w:rPr>
              <w:t>
іс-әрекеттері</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басшысы</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 маманы</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(процестің,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 оның</w:t>
            </w:r>
            <w:r>
              <w:br/>
            </w:r>
            <w:r>
              <w:rPr>
                <w:rFonts w:ascii="Times New Roman"/>
                <w:b w:val="false"/>
                <w:i w:val="false"/>
                <w:color w:val="000000"/>
                <w:sz w:val="20"/>
              </w:rPr>
              <w:t>
сипаттамасы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w:t>
            </w:r>
            <w:r>
              <w:br/>
            </w:r>
            <w:r>
              <w:rPr>
                <w:rFonts w:ascii="Times New Roman"/>
                <w:b w:val="false"/>
                <w:i w:val="false"/>
                <w:color w:val="000000"/>
                <w:sz w:val="20"/>
              </w:rPr>
              <w:t>
немесе қызмет</w:t>
            </w:r>
            <w:r>
              <w:br/>
            </w:r>
            <w:r>
              <w:rPr>
                <w:rFonts w:ascii="Times New Roman"/>
                <w:b w:val="false"/>
                <w:i w:val="false"/>
                <w:color w:val="000000"/>
                <w:sz w:val="20"/>
              </w:rPr>
              <w:t>
көрсетуден бас</w:t>
            </w:r>
            <w:r>
              <w:br/>
            </w:r>
            <w:r>
              <w:rPr>
                <w:rFonts w:ascii="Times New Roman"/>
                <w:b w:val="false"/>
                <w:i w:val="false"/>
                <w:color w:val="000000"/>
                <w:sz w:val="20"/>
              </w:rPr>
              <w:t>
тарту туралы</w:t>
            </w:r>
            <w:r>
              <w:br/>
            </w:r>
            <w:r>
              <w:rPr>
                <w:rFonts w:ascii="Times New Roman"/>
                <w:b w:val="false"/>
                <w:i w:val="false"/>
                <w:color w:val="000000"/>
                <w:sz w:val="20"/>
              </w:rPr>
              <w:t>
дәлелді жауапқа</w:t>
            </w:r>
            <w:r>
              <w:br/>
            </w:r>
            <w:r>
              <w:rPr>
                <w:rFonts w:ascii="Times New Roman"/>
                <w:b w:val="false"/>
                <w:i w:val="false"/>
                <w:color w:val="000000"/>
                <w:sz w:val="20"/>
              </w:rPr>
              <w:t>
қол қояды және</w:t>
            </w:r>
            <w:r>
              <w:br/>
            </w:r>
            <w:r>
              <w:rPr>
                <w:rFonts w:ascii="Times New Roman"/>
                <w:b w:val="false"/>
                <w:i w:val="false"/>
                <w:color w:val="000000"/>
                <w:sz w:val="20"/>
              </w:rPr>
              <w:t>
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маманына</w:t>
            </w:r>
            <w:r>
              <w:br/>
            </w:r>
            <w:r>
              <w:rPr>
                <w:rFonts w:ascii="Times New Roman"/>
                <w:b w:val="false"/>
                <w:i w:val="false"/>
                <w:color w:val="000000"/>
                <w:sz w:val="20"/>
              </w:rPr>
              <w:t>
жолдайды</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w:t>
            </w:r>
            <w:r>
              <w:br/>
            </w:r>
            <w:r>
              <w:rPr>
                <w:rFonts w:ascii="Times New Roman"/>
                <w:b w:val="false"/>
                <w:i w:val="false"/>
                <w:color w:val="000000"/>
                <w:sz w:val="20"/>
              </w:rPr>
              <w:t>
көрсету нәтижесін</w:t>
            </w:r>
            <w:r>
              <w:br/>
            </w:r>
            <w:r>
              <w:rPr>
                <w:rFonts w:ascii="Times New Roman"/>
                <w:b w:val="false"/>
                <w:i w:val="false"/>
                <w:color w:val="000000"/>
                <w:sz w:val="20"/>
              </w:rPr>
              <w:t>
журналға тіркейді</w:t>
            </w:r>
            <w:r>
              <w:br/>
            </w:r>
            <w:r>
              <w:rPr>
                <w:rFonts w:ascii="Times New Roman"/>
                <w:b w:val="false"/>
                <w:i w:val="false"/>
                <w:color w:val="000000"/>
                <w:sz w:val="20"/>
              </w:rPr>
              <w:t>
және хабарлама</w:t>
            </w:r>
            <w:r>
              <w:br/>
            </w:r>
            <w:r>
              <w:rPr>
                <w:rFonts w:ascii="Times New Roman"/>
                <w:b w:val="false"/>
                <w:i w:val="false"/>
                <w:color w:val="000000"/>
                <w:sz w:val="20"/>
              </w:rPr>
              <w:t>
немесе қызмет</w:t>
            </w:r>
            <w:r>
              <w:br/>
            </w:r>
            <w:r>
              <w:rPr>
                <w:rFonts w:ascii="Times New Roman"/>
                <w:b w:val="false"/>
                <w:i w:val="false"/>
                <w:color w:val="000000"/>
                <w:sz w:val="20"/>
              </w:rPr>
              <w:t>
көрсетуден бас тарту</w:t>
            </w:r>
            <w:r>
              <w:br/>
            </w:r>
            <w:r>
              <w:rPr>
                <w:rFonts w:ascii="Times New Roman"/>
                <w:b w:val="false"/>
                <w:i w:val="false"/>
                <w:color w:val="000000"/>
                <w:sz w:val="20"/>
              </w:rPr>
              <w:t>
туралы дәлелдi жауап</w:t>
            </w:r>
            <w:r>
              <w:br/>
            </w:r>
            <w:r>
              <w:rPr>
                <w:rFonts w:ascii="Times New Roman"/>
                <w:b w:val="false"/>
                <w:i w:val="false"/>
                <w:color w:val="000000"/>
                <w:sz w:val="20"/>
              </w:rPr>
              <w:t>
береді</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w:t>
            </w:r>
            <w:r>
              <w:br/>
            </w:r>
            <w:r>
              <w:rPr>
                <w:rFonts w:ascii="Times New Roman"/>
                <w:b w:val="false"/>
                <w:i w:val="false"/>
                <w:color w:val="000000"/>
                <w:sz w:val="20"/>
              </w:rPr>
              <w:t>
(деректер,</w:t>
            </w:r>
            <w:r>
              <w:br/>
            </w:r>
            <w:r>
              <w:rPr>
                <w:rFonts w:ascii="Times New Roman"/>
                <w:b w:val="false"/>
                <w:i w:val="false"/>
                <w:color w:val="000000"/>
                <w:sz w:val="20"/>
              </w:rPr>
              <w:t>
құжат, ұйымдас</w:t>
            </w:r>
            <w:r>
              <w:br/>
            </w:r>
            <w:r>
              <w:rPr>
                <w:rFonts w:ascii="Times New Roman"/>
                <w:b w:val="false"/>
                <w:i w:val="false"/>
                <w:color w:val="000000"/>
                <w:sz w:val="20"/>
              </w:rPr>
              <w:t>
тырушлық-өкімдік</w:t>
            </w:r>
            <w:r>
              <w:br/>
            </w:r>
            <w:r>
              <w:rPr>
                <w:rFonts w:ascii="Times New Roman"/>
                <w:b w:val="false"/>
                <w:i w:val="false"/>
                <w:color w:val="000000"/>
                <w:sz w:val="20"/>
              </w:rPr>
              <w:t>
шешім)</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w:t>
            </w:r>
            <w:r>
              <w:br/>
            </w:r>
            <w:r>
              <w:rPr>
                <w:rFonts w:ascii="Times New Roman"/>
                <w:b w:val="false"/>
                <w:i w:val="false"/>
                <w:color w:val="000000"/>
                <w:sz w:val="20"/>
              </w:rPr>
              <w:t>
қою</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w:t>
            </w:r>
            <w:r>
              <w:br/>
            </w:r>
            <w:r>
              <w:rPr>
                <w:rFonts w:ascii="Times New Roman"/>
                <w:b w:val="false"/>
                <w:i w:val="false"/>
                <w:color w:val="000000"/>
                <w:sz w:val="20"/>
              </w:rPr>
              <w:t>
емес</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 нөмірі</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2"/>
        <w:gridCol w:w="3588"/>
        <w:gridCol w:w="4150"/>
      </w:tblGrid>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жауапты маманы</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басшысы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 орындаушысы</w:t>
            </w:r>
          </w:p>
        </w:tc>
      </w:tr>
      <w:tr>
        <w:trPr>
          <w:trHeight w:val="585"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Іс-әрекет</w:t>
            </w:r>
            <w:r>
              <w:br/>
            </w:r>
            <w:r>
              <w:rPr>
                <w:rFonts w:ascii="Times New Roman"/>
                <w:b w:val="false"/>
                <w:i w:val="false"/>
                <w:color w:val="000000"/>
                <w:sz w:val="20"/>
              </w:rPr>
              <w:t>
Өтінішті</w:t>
            </w:r>
            <w:r>
              <w:br/>
            </w:r>
            <w:r>
              <w:rPr>
                <w:rFonts w:ascii="Times New Roman"/>
                <w:b w:val="false"/>
                <w:i w:val="false"/>
                <w:color w:val="000000"/>
                <w:sz w:val="20"/>
              </w:rPr>
              <w:t>
журналға</w:t>
            </w:r>
            <w:r>
              <w:br/>
            </w:r>
            <w:r>
              <w:rPr>
                <w:rFonts w:ascii="Times New Roman"/>
                <w:b w:val="false"/>
                <w:i w:val="false"/>
                <w:color w:val="000000"/>
                <w:sz w:val="20"/>
              </w:rPr>
              <w:t>
тіркейді,</w:t>
            </w:r>
            <w:r>
              <w:br/>
            </w:r>
            <w:r>
              <w:rPr>
                <w:rFonts w:ascii="Times New Roman"/>
                <w:b w:val="false"/>
                <w:i w:val="false"/>
                <w:color w:val="000000"/>
                <w:sz w:val="20"/>
              </w:rPr>
              <w:t>
өтінішке кіріс</w:t>
            </w:r>
            <w:r>
              <w:br/>
            </w:r>
            <w:r>
              <w:rPr>
                <w:rFonts w:ascii="Times New Roman"/>
                <w:b w:val="false"/>
                <w:i w:val="false"/>
                <w:color w:val="000000"/>
                <w:sz w:val="20"/>
              </w:rPr>
              <w:t>
нөмірін қояды,</w:t>
            </w:r>
            <w:r>
              <w:br/>
            </w:r>
            <w:r>
              <w:rPr>
                <w:rFonts w:ascii="Times New Roman"/>
                <w:b w:val="false"/>
                <w:i w:val="false"/>
                <w:color w:val="000000"/>
                <w:sz w:val="20"/>
              </w:rPr>
              <w:t>
тұтынушыға талон</w:t>
            </w:r>
            <w:r>
              <w:br/>
            </w:r>
            <w:r>
              <w:rPr>
                <w:rFonts w:ascii="Times New Roman"/>
                <w:b w:val="false"/>
                <w:i w:val="false"/>
                <w:color w:val="000000"/>
                <w:sz w:val="20"/>
              </w:rPr>
              <w:t>
береді және</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басшысына</w:t>
            </w:r>
            <w:r>
              <w:br/>
            </w:r>
            <w:r>
              <w:rPr>
                <w:rFonts w:ascii="Times New Roman"/>
                <w:b w:val="false"/>
                <w:i w:val="false"/>
                <w:color w:val="000000"/>
                <w:sz w:val="20"/>
              </w:rPr>
              <w:t>
қарауға жібереді</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Іс-әрекет</w:t>
            </w:r>
            <w:r>
              <w:br/>
            </w:r>
            <w:r>
              <w:rPr>
                <w:rFonts w:ascii="Times New Roman"/>
                <w:b w:val="false"/>
                <w:i w:val="false"/>
                <w:color w:val="000000"/>
                <w:sz w:val="20"/>
              </w:rPr>
              <w:t>
Құжаттарды</w:t>
            </w:r>
            <w:r>
              <w:br/>
            </w:r>
            <w:r>
              <w:rPr>
                <w:rFonts w:ascii="Times New Roman"/>
                <w:b w:val="false"/>
                <w:i w:val="false"/>
                <w:color w:val="000000"/>
                <w:sz w:val="20"/>
              </w:rPr>
              <w:t>
қарастырғаннан</w:t>
            </w:r>
            <w:r>
              <w:br/>
            </w:r>
            <w:r>
              <w:rPr>
                <w:rFonts w:ascii="Times New Roman"/>
                <w:b w:val="false"/>
                <w:i w:val="false"/>
                <w:color w:val="000000"/>
                <w:sz w:val="20"/>
              </w:rPr>
              <w:t>
кейін бұрыштама</w:t>
            </w:r>
            <w:r>
              <w:br/>
            </w:r>
            <w:r>
              <w:rPr>
                <w:rFonts w:ascii="Times New Roman"/>
                <w:b w:val="false"/>
                <w:i w:val="false"/>
                <w:color w:val="000000"/>
                <w:sz w:val="20"/>
              </w:rPr>
              <w:t>
қояды және</w:t>
            </w:r>
            <w:r>
              <w:br/>
            </w:r>
            <w:r>
              <w:rPr>
                <w:rFonts w:ascii="Times New Roman"/>
                <w:b w:val="false"/>
                <w:i w:val="false"/>
                <w:color w:val="000000"/>
                <w:sz w:val="20"/>
              </w:rPr>
              <w:t>
орындау үшін</w:t>
            </w:r>
            <w:r>
              <w:br/>
            </w:r>
            <w:r>
              <w:rPr>
                <w:rFonts w:ascii="Times New Roman"/>
                <w:b w:val="false"/>
                <w:i w:val="false"/>
                <w:color w:val="000000"/>
                <w:sz w:val="20"/>
              </w:rPr>
              <w:t>
жауапты маманына</w:t>
            </w:r>
            <w:r>
              <w:br/>
            </w:r>
            <w:r>
              <w:rPr>
                <w:rFonts w:ascii="Times New Roman"/>
                <w:b w:val="false"/>
                <w:i w:val="false"/>
                <w:color w:val="000000"/>
                <w:sz w:val="20"/>
              </w:rPr>
              <w:t>
жолдайды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Іс-әрекет</w:t>
            </w:r>
            <w:r>
              <w:br/>
            </w:r>
            <w:r>
              <w:rPr>
                <w:rFonts w:ascii="Times New Roman"/>
                <w:b w:val="false"/>
                <w:i w:val="false"/>
                <w:color w:val="000000"/>
                <w:sz w:val="20"/>
              </w:rPr>
              <w:t>
Құжаттарды қарауды</w:t>
            </w:r>
            <w:r>
              <w:br/>
            </w:r>
            <w:r>
              <w:rPr>
                <w:rFonts w:ascii="Times New Roman"/>
                <w:b w:val="false"/>
                <w:i w:val="false"/>
                <w:color w:val="000000"/>
                <w:sz w:val="20"/>
              </w:rPr>
              <w:t>
жүзеге асырады,</w:t>
            </w:r>
            <w:r>
              <w:br/>
            </w:r>
            <w:r>
              <w:rPr>
                <w:rFonts w:ascii="Times New Roman"/>
                <w:b w:val="false"/>
                <w:i w:val="false"/>
                <w:color w:val="000000"/>
                <w:sz w:val="20"/>
              </w:rPr>
              <w:t>
тұтынушыға</w:t>
            </w:r>
            <w:r>
              <w:br/>
            </w:r>
            <w:r>
              <w:rPr>
                <w:rFonts w:ascii="Times New Roman"/>
                <w:b w:val="false"/>
                <w:i w:val="false"/>
                <w:color w:val="000000"/>
                <w:sz w:val="20"/>
              </w:rPr>
              <w:t>
мемлекеттік қызмет</w:t>
            </w:r>
            <w:r>
              <w:br/>
            </w:r>
            <w:r>
              <w:rPr>
                <w:rFonts w:ascii="Times New Roman"/>
                <w:b w:val="false"/>
                <w:i w:val="false"/>
                <w:color w:val="000000"/>
                <w:sz w:val="20"/>
              </w:rPr>
              <w:t>
ұсыну құқығын</w:t>
            </w:r>
            <w:r>
              <w:br/>
            </w:r>
            <w:r>
              <w:rPr>
                <w:rFonts w:ascii="Times New Roman"/>
                <w:b w:val="false"/>
                <w:i w:val="false"/>
                <w:color w:val="000000"/>
                <w:sz w:val="20"/>
              </w:rPr>
              <w:t>
анықтау үшін</w:t>
            </w:r>
            <w:r>
              <w:br/>
            </w:r>
            <w:r>
              <w:rPr>
                <w:rFonts w:ascii="Times New Roman"/>
                <w:b w:val="false"/>
                <w:i w:val="false"/>
                <w:color w:val="000000"/>
                <w:sz w:val="20"/>
              </w:rPr>
              <w:t>
құжаттардың</w:t>
            </w:r>
            <w:r>
              <w:br/>
            </w:r>
            <w:r>
              <w:rPr>
                <w:rFonts w:ascii="Times New Roman"/>
                <w:b w:val="false"/>
                <w:i w:val="false"/>
                <w:color w:val="000000"/>
                <w:sz w:val="20"/>
              </w:rPr>
              <w:t>
толықтығына</w:t>
            </w:r>
            <w:r>
              <w:br/>
            </w:r>
            <w:r>
              <w:rPr>
                <w:rFonts w:ascii="Times New Roman"/>
                <w:b w:val="false"/>
                <w:i w:val="false"/>
                <w:color w:val="000000"/>
                <w:sz w:val="20"/>
              </w:rPr>
              <w:t>
тексеруді жүзеге</w:t>
            </w:r>
            <w:r>
              <w:br/>
            </w:r>
            <w:r>
              <w:rPr>
                <w:rFonts w:ascii="Times New Roman"/>
                <w:b w:val="false"/>
                <w:i w:val="false"/>
                <w:color w:val="000000"/>
                <w:sz w:val="20"/>
              </w:rPr>
              <w:t>
асырады,</w:t>
            </w:r>
            <w:r>
              <w:br/>
            </w:r>
            <w:r>
              <w:rPr>
                <w:rFonts w:ascii="Times New Roman"/>
                <w:b w:val="false"/>
                <w:i w:val="false"/>
                <w:color w:val="000000"/>
                <w:sz w:val="20"/>
              </w:rPr>
              <w:t>
тұтынушының</w:t>
            </w:r>
            <w:r>
              <w:br/>
            </w:r>
            <w:r>
              <w:rPr>
                <w:rFonts w:ascii="Times New Roman"/>
                <w:b w:val="false"/>
                <w:i w:val="false"/>
                <w:color w:val="000000"/>
                <w:sz w:val="20"/>
              </w:rPr>
              <w:t>
мәліметтерін</w:t>
            </w:r>
            <w:r>
              <w:br/>
            </w:r>
            <w:r>
              <w:rPr>
                <w:rFonts w:ascii="Times New Roman"/>
                <w:b w:val="false"/>
                <w:i w:val="false"/>
                <w:color w:val="000000"/>
                <w:sz w:val="20"/>
              </w:rPr>
              <w:t>
электрондық базаға</w:t>
            </w:r>
            <w:r>
              <w:br/>
            </w:r>
            <w:r>
              <w:rPr>
                <w:rFonts w:ascii="Times New Roman"/>
                <w:b w:val="false"/>
                <w:i w:val="false"/>
                <w:color w:val="000000"/>
                <w:sz w:val="20"/>
              </w:rPr>
              <w:t>
енгізеді және</w:t>
            </w:r>
            <w:r>
              <w:br/>
            </w:r>
            <w:r>
              <w:rPr>
                <w:rFonts w:ascii="Times New Roman"/>
                <w:b w:val="false"/>
                <w:i w:val="false"/>
                <w:color w:val="000000"/>
                <w:sz w:val="20"/>
              </w:rPr>
              <w:t>
хабарлама</w:t>
            </w:r>
            <w:r>
              <w:br/>
            </w:r>
            <w:r>
              <w:rPr>
                <w:rFonts w:ascii="Times New Roman"/>
                <w:b w:val="false"/>
                <w:i w:val="false"/>
                <w:color w:val="000000"/>
                <w:sz w:val="20"/>
              </w:rPr>
              <w:t>
дайындайды және</w:t>
            </w:r>
            <w:r>
              <w:br/>
            </w:r>
            <w:r>
              <w:rPr>
                <w:rFonts w:ascii="Times New Roman"/>
                <w:b w:val="false"/>
                <w:i w:val="false"/>
                <w:color w:val="000000"/>
                <w:sz w:val="20"/>
              </w:rPr>
              <w:t>
уәкілетті органның</w:t>
            </w:r>
            <w:r>
              <w:br/>
            </w:r>
            <w:r>
              <w:rPr>
                <w:rFonts w:ascii="Times New Roman"/>
                <w:b w:val="false"/>
                <w:i w:val="false"/>
                <w:color w:val="000000"/>
                <w:sz w:val="20"/>
              </w:rPr>
              <w:t>
басшысына қол қою</w:t>
            </w:r>
            <w:r>
              <w:br/>
            </w:r>
            <w:r>
              <w:rPr>
                <w:rFonts w:ascii="Times New Roman"/>
                <w:b w:val="false"/>
                <w:i w:val="false"/>
                <w:color w:val="000000"/>
                <w:sz w:val="20"/>
              </w:rPr>
              <w:t>
үшін жолдайды</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Іс-әрекет</w:t>
            </w:r>
            <w:r>
              <w:br/>
            </w:r>
            <w:r>
              <w:rPr>
                <w:rFonts w:ascii="Times New Roman"/>
                <w:b w:val="false"/>
                <w:i w:val="false"/>
                <w:color w:val="000000"/>
                <w:sz w:val="20"/>
              </w:rPr>
              <w:t>
Мемлекеттік</w:t>
            </w:r>
            <w:r>
              <w:br/>
            </w:r>
            <w:r>
              <w:rPr>
                <w:rFonts w:ascii="Times New Roman"/>
                <w:b w:val="false"/>
                <w:i w:val="false"/>
                <w:color w:val="000000"/>
                <w:sz w:val="20"/>
              </w:rPr>
              <w:t>
қызмет көрсету</w:t>
            </w:r>
            <w:r>
              <w:br/>
            </w:r>
            <w:r>
              <w:rPr>
                <w:rFonts w:ascii="Times New Roman"/>
                <w:b w:val="false"/>
                <w:i w:val="false"/>
                <w:color w:val="000000"/>
                <w:sz w:val="20"/>
              </w:rPr>
              <w:t>
нәтижесін</w:t>
            </w:r>
            <w:r>
              <w:br/>
            </w:r>
            <w:r>
              <w:rPr>
                <w:rFonts w:ascii="Times New Roman"/>
                <w:b w:val="false"/>
                <w:i w:val="false"/>
                <w:color w:val="000000"/>
                <w:sz w:val="20"/>
              </w:rPr>
              <w:t>
журналға</w:t>
            </w:r>
            <w:r>
              <w:br/>
            </w:r>
            <w:r>
              <w:rPr>
                <w:rFonts w:ascii="Times New Roman"/>
                <w:b w:val="false"/>
                <w:i w:val="false"/>
                <w:color w:val="000000"/>
                <w:sz w:val="20"/>
              </w:rPr>
              <w:t>
тіркейді және</w:t>
            </w:r>
            <w:r>
              <w:br/>
            </w:r>
            <w:r>
              <w:rPr>
                <w:rFonts w:ascii="Times New Roman"/>
                <w:b w:val="false"/>
                <w:i w:val="false"/>
                <w:color w:val="000000"/>
                <w:sz w:val="20"/>
              </w:rPr>
              <w:t>
тұтынушыны</w:t>
            </w:r>
            <w:r>
              <w:br/>
            </w:r>
            <w:r>
              <w:rPr>
                <w:rFonts w:ascii="Times New Roman"/>
                <w:b w:val="false"/>
                <w:i w:val="false"/>
                <w:color w:val="000000"/>
                <w:sz w:val="20"/>
              </w:rPr>
              <w:t>
мемлекеттік</w:t>
            </w:r>
            <w:r>
              <w:br/>
            </w:r>
            <w:r>
              <w:rPr>
                <w:rFonts w:ascii="Times New Roman"/>
                <w:b w:val="false"/>
                <w:i w:val="false"/>
                <w:color w:val="000000"/>
                <w:sz w:val="20"/>
              </w:rPr>
              <w:t>
қызмет ұсынуға</w:t>
            </w:r>
            <w:r>
              <w:br/>
            </w:r>
            <w:r>
              <w:rPr>
                <w:rFonts w:ascii="Times New Roman"/>
                <w:b w:val="false"/>
                <w:i w:val="false"/>
                <w:color w:val="000000"/>
                <w:sz w:val="20"/>
              </w:rPr>
              <w:t>
есепке қою</w:t>
            </w:r>
            <w:r>
              <w:br/>
            </w:r>
            <w:r>
              <w:rPr>
                <w:rFonts w:ascii="Times New Roman"/>
                <w:b w:val="false"/>
                <w:i w:val="false"/>
                <w:color w:val="000000"/>
                <w:sz w:val="20"/>
              </w:rPr>
              <w:t>
туралы хабарлама</w:t>
            </w:r>
            <w:r>
              <w:br/>
            </w:r>
            <w:r>
              <w:rPr>
                <w:rFonts w:ascii="Times New Roman"/>
                <w:b w:val="false"/>
                <w:i w:val="false"/>
                <w:color w:val="000000"/>
                <w:sz w:val="20"/>
              </w:rPr>
              <w:t>
береді</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Іс-әрекет</w:t>
            </w:r>
            <w:r>
              <w:br/>
            </w:r>
            <w:r>
              <w:rPr>
                <w:rFonts w:ascii="Times New Roman"/>
                <w:b w:val="false"/>
                <w:i w:val="false"/>
                <w:color w:val="000000"/>
                <w:sz w:val="20"/>
              </w:rPr>
              <w:t>
Тұтынушыны</w:t>
            </w:r>
            <w:r>
              <w:br/>
            </w:r>
            <w:r>
              <w:rPr>
                <w:rFonts w:ascii="Times New Roman"/>
                <w:b w:val="false"/>
                <w:i w:val="false"/>
                <w:color w:val="000000"/>
                <w:sz w:val="20"/>
              </w:rPr>
              <w:t>
мемлекеттік</w:t>
            </w:r>
            <w:r>
              <w:br/>
            </w:r>
            <w:r>
              <w:rPr>
                <w:rFonts w:ascii="Times New Roman"/>
                <w:b w:val="false"/>
                <w:i w:val="false"/>
                <w:color w:val="000000"/>
                <w:sz w:val="20"/>
              </w:rPr>
              <w:t>
қызмет көрсетуге</w:t>
            </w:r>
            <w:r>
              <w:br/>
            </w:r>
            <w:r>
              <w:rPr>
                <w:rFonts w:ascii="Times New Roman"/>
                <w:b w:val="false"/>
                <w:i w:val="false"/>
                <w:color w:val="000000"/>
                <w:sz w:val="20"/>
              </w:rPr>
              <w:t>
есепке қою туралы</w:t>
            </w:r>
            <w:r>
              <w:br/>
            </w:r>
            <w:r>
              <w:rPr>
                <w:rFonts w:ascii="Times New Roman"/>
                <w:b w:val="false"/>
                <w:i w:val="false"/>
                <w:color w:val="000000"/>
                <w:sz w:val="20"/>
              </w:rPr>
              <w:t>
хабарламаға қол</w:t>
            </w:r>
            <w:r>
              <w:br/>
            </w:r>
            <w:r>
              <w:rPr>
                <w:rFonts w:ascii="Times New Roman"/>
                <w:b w:val="false"/>
                <w:i w:val="false"/>
                <w:color w:val="000000"/>
                <w:sz w:val="20"/>
              </w:rPr>
              <w:t>
қояды және</w:t>
            </w:r>
            <w:r>
              <w:br/>
            </w:r>
            <w:r>
              <w:rPr>
                <w:rFonts w:ascii="Times New Roman"/>
                <w:b w:val="false"/>
                <w:i w:val="false"/>
                <w:color w:val="000000"/>
                <w:sz w:val="20"/>
              </w:rPr>
              <w:t>
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маманына жолдайды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2"/>
        <w:gridCol w:w="3673"/>
        <w:gridCol w:w="3945"/>
      </w:tblGrid>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маманы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басшысы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орындаушысы</w:t>
            </w:r>
          </w:p>
        </w:tc>
      </w:tr>
      <w:tr>
        <w:trPr>
          <w:trHeight w:val="585"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Іс-әрекет</w:t>
            </w:r>
            <w:r>
              <w:br/>
            </w:r>
            <w:r>
              <w:rPr>
                <w:rFonts w:ascii="Times New Roman"/>
                <w:b w:val="false"/>
                <w:i w:val="false"/>
                <w:color w:val="000000"/>
                <w:sz w:val="20"/>
              </w:rPr>
              <w:t>
Өтінішті</w:t>
            </w:r>
            <w:r>
              <w:br/>
            </w:r>
            <w:r>
              <w:rPr>
                <w:rFonts w:ascii="Times New Roman"/>
                <w:b w:val="false"/>
                <w:i w:val="false"/>
                <w:color w:val="000000"/>
                <w:sz w:val="20"/>
              </w:rPr>
              <w:t>
журналға</w:t>
            </w:r>
            <w:r>
              <w:br/>
            </w:r>
            <w:r>
              <w:rPr>
                <w:rFonts w:ascii="Times New Roman"/>
                <w:b w:val="false"/>
                <w:i w:val="false"/>
                <w:color w:val="000000"/>
                <w:sz w:val="20"/>
              </w:rPr>
              <w:t>
тіркейді,</w:t>
            </w:r>
            <w:r>
              <w:br/>
            </w:r>
            <w:r>
              <w:rPr>
                <w:rFonts w:ascii="Times New Roman"/>
                <w:b w:val="false"/>
                <w:i w:val="false"/>
                <w:color w:val="000000"/>
                <w:sz w:val="20"/>
              </w:rPr>
              <w:t>
өтінішке кіріс</w:t>
            </w:r>
            <w:r>
              <w:br/>
            </w:r>
            <w:r>
              <w:rPr>
                <w:rFonts w:ascii="Times New Roman"/>
                <w:b w:val="false"/>
                <w:i w:val="false"/>
                <w:color w:val="000000"/>
                <w:sz w:val="20"/>
              </w:rPr>
              <w:t>
нөмірін қояды,</w:t>
            </w:r>
            <w:r>
              <w:br/>
            </w:r>
            <w:r>
              <w:rPr>
                <w:rFonts w:ascii="Times New Roman"/>
                <w:b w:val="false"/>
                <w:i w:val="false"/>
                <w:color w:val="000000"/>
                <w:sz w:val="20"/>
              </w:rPr>
              <w:t>
тұтынушыға талон</w:t>
            </w:r>
            <w:r>
              <w:br/>
            </w:r>
            <w:r>
              <w:rPr>
                <w:rFonts w:ascii="Times New Roman"/>
                <w:b w:val="false"/>
                <w:i w:val="false"/>
                <w:color w:val="000000"/>
                <w:sz w:val="20"/>
              </w:rPr>
              <w:t>
береді және</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басшысына</w:t>
            </w:r>
            <w:r>
              <w:br/>
            </w:r>
            <w:r>
              <w:rPr>
                <w:rFonts w:ascii="Times New Roman"/>
                <w:b w:val="false"/>
                <w:i w:val="false"/>
                <w:color w:val="000000"/>
                <w:sz w:val="20"/>
              </w:rPr>
              <w:t>
қарауға жібереді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Іс-әрекет</w:t>
            </w:r>
            <w:r>
              <w:br/>
            </w:r>
            <w:r>
              <w:rPr>
                <w:rFonts w:ascii="Times New Roman"/>
                <w:b w:val="false"/>
                <w:i w:val="false"/>
                <w:color w:val="000000"/>
                <w:sz w:val="20"/>
              </w:rPr>
              <w:t>
Құжаттарды</w:t>
            </w:r>
            <w:r>
              <w:br/>
            </w:r>
            <w:r>
              <w:rPr>
                <w:rFonts w:ascii="Times New Roman"/>
                <w:b w:val="false"/>
                <w:i w:val="false"/>
                <w:color w:val="000000"/>
                <w:sz w:val="20"/>
              </w:rPr>
              <w:t>
қарастырғаннан</w:t>
            </w:r>
            <w:r>
              <w:br/>
            </w:r>
            <w:r>
              <w:rPr>
                <w:rFonts w:ascii="Times New Roman"/>
                <w:b w:val="false"/>
                <w:i w:val="false"/>
                <w:color w:val="000000"/>
                <w:sz w:val="20"/>
              </w:rPr>
              <w:t>
кейін бұрыштама</w:t>
            </w:r>
            <w:r>
              <w:br/>
            </w:r>
            <w:r>
              <w:rPr>
                <w:rFonts w:ascii="Times New Roman"/>
                <w:b w:val="false"/>
                <w:i w:val="false"/>
                <w:color w:val="000000"/>
                <w:sz w:val="20"/>
              </w:rPr>
              <w:t>
қояды және</w:t>
            </w:r>
            <w:r>
              <w:br/>
            </w:r>
            <w:r>
              <w:rPr>
                <w:rFonts w:ascii="Times New Roman"/>
                <w:b w:val="false"/>
                <w:i w:val="false"/>
                <w:color w:val="000000"/>
                <w:sz w:val="20"/>
              </w:rPr>
              <w:t>
орындау үшін</w:t>
            </w:r>
            <w:r>
              <w:br/>
            </w:r>
            <w:r>
              <w:rPr>
                <w:rFonts w:ascii="Times New Roman"/>
                <w:b w:val="false"/>
                <w:i w:val="false"/>
                <w:color w:val="000000"/>
                <w:sz w:val="20"/>
              </w:rPr>
              <w:t>
жауапты маманына</w:t>
            </w:r>
            <w:r>
              <w:br/>
            </w:r>
            <w:r>
              <w:rPr>
                <w:rFonts w:ascii="Times New Roman"/>
                <w:b w:val="false"/>
                <w:i w:val="false"/>
                <w:color w:val="000000"/>
                <w:sz w:val="20"/>
              </w:rPr>
              <w:t>
жолдайды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Іс-әрекет</w:t>
            </w:r>
            <w:r>
              <w:br/>
            </w:r>
            <w:r>
              <w:rPr>
                <w:rFonts w:ascii="Times New Roman"/>
                <w:b w:val="false"/>
                <w:i w:val="false"/>
                <w:color w:val="000000"/>
                <w:sz w:val="20"/>
              </w:rPr>
              <w:t>
Құжаттарды қарауды</w:t>
            </w:r>
            <w:r>
              <w:br/>
            </w:r>
            <w:r>
              <w:rPr>
                <w:rFonts w:ascii="Times New Roman"/>
                <w:b w:val="false"/>
                <w:i w:val="false"/>
                <w:color w:val="000000"/>
                <w:sz w:val="20"/>
              </w:rPr>
              <w:t>
жүзеге асырады,</w:t>
            </w:r>
            <w:r>
              <w:br/>
            </w:r>
            <w:r>
              <w:rPr>
                <w:rFonts w:ascii="Times New Roman"/>
                <w:b w:val="false"/>
                <w:i w:val="false"/>
                <w:color w:val="000000"/>
                <w:sz w:val="20"/>
              </w:rPr>
              <w:t>
тұтынушыға</w:t>
            </w:r>
            <w:r>
              <w:br/>
            </w:r>
            <w:r>
              <w:rPr>
                <w:rFonts w:ascii="Times New Roman"/>
                <w:b w:val="false"/>
                <w:i w:val="false"/>
                <w:color w:val="000000"/>
                <w:sz w:val="20"/>
              </w:rPr>
              <w:t>
мемлекеттік қызмет</w:t>
            </w:r>
            <w:r>
              <w:br/>
            </w:r>
            <w:r>
              <w:rPr>
                <w:rFonts w:ascii="Times New Roman"/>
                <w:b w:val="false"/>
                <w:i w:val="false"/>
                <w:color w:val="000000"/>
                <w:sz w:val="20"/>
              </w:rPr>
              <w:t>
ұсыну құқығын</w:t>
            </w:r>
            <w:r>
              <w:br/>
            </w:r>
            <w:r>
              <w:rPr>
                <w:rFonts w:ascii="Times New Roman"/>
                <w:b w:val="false"/>
                <w:i w:val="false"/>
                <w:color w:val="000000"/>
                <w:sz w:val="20"/>
              </w:rPr>
              <w:t>
анықтау үшін</w:t>
            </w:r>
            <w:r>
              <w:br/>
            </w:r>
            <w:r>
              <w:rPr>
                <w:rFonts w:ascii="Times New Roman"/>
                <w:b w:val="false"/>
                <w:i w:val="false"/>
                <w:color w:val="000000"/>
                <w:sz w:val="20"/>
              </w:rPr>
              <w:t>
құжаттардың</w:t>
            </w:r>
            <w:r>
              <w:br/>
            </w:r>
            <w:r>
              <w:rPr>
                <w:rFonts w:ascii="Times New Roman"/>
                <w:b w:val="false"/>
                <w:i w:val="false"/>
                <w:color w:val="000000"/>
                <w:sz w:val="20"/>
              </w:rPr>
              <w:t>
толықтығына</w:t>
            </w:r>
            <w:r>
              <w:br/>
            </w:r>
            <w:r>
              <w:rPr>
                <w:rFonts w:ascii="Times New Roman"/>
                <w:b w:val="false"/>
                <w:i w:val="false"/>
                <w:color w:val="000000"/>
                <w:sz w:val="20"/>
              </w:rPr>
              <w:t>
тексеруді жүзеге</w:t>
            </w:r>
            <w:r>
              <w:br/>
            </w:r>
            <w:r>
              <w:rPr>
                <w:rFonts w:ascii="Times New Roman"/>
                <w:b w:val="false"/>
                <w:i w:val="false"/>
                <w:color w:val="000000"/>
                <w:sz w:val="20"/>
              </w:rPr>
              <w:t>
асырады, қызмет</w:t>
            </w:r>
            <w:r>
              <w:br/>
            </w:r>
            <w:r>
              <w:rPr>
                <w:rFonts w:ascii="Times New Roman"/>
                <w:b w:val="false"/>
                <w:i w:val="false"/>
                <w:color w:val="000000"/>
                <w:sz w:val="20"/>
              </w:rPr>
              <w:t>
көрсетуден бас</w:t>
            </w:r>
            <w:r>
              <w:br/>
            </w:r>
            <w:r>
              <w:rPr>
                <w:rFonts w:ascii="Times New Roman"/>
                <w:b w:val="false"/>
                <w:i w:val="false"/>
                <w:color w:val="000000"/>
                <w:sz w:val="20"/>
              </w:rPr>
              <w:t>
тарту туралы</w:t>
            </w:r>
            <w:r>
              <w:br/>
            </w:r>
            <w:r>
              <w:rPr>
                <w:rFonts w:ascii="Times New Roman"/>
                <w:b w:val="false"/>
                <w:i w:val="false"/>
                <w:color w:val="000000"/>
                <w:sz w:val="20"/>
              </w:rPr>
              <w:t>
дәлелдi жауапты</w:t>
            </w:r>
            <w:r>
              <w:br/>
            </w:r>
            <w:r>
              <w:rPr>
                <w:rFonts w:ascii="Times New Roman"/>
                <w:b w:val="false"/>
                <w:i w:val="false"/>
                <w:color w:val="000000"/>
                <w:sz w:val="20"/>
              </w:rPr>
              <w:t>
ресімдейді және</w:t>
            </w:r>
            <w:r>
              <w:br/>
            </w:r>
            <w:r>
              <w:rPr>
                <w:rFonts w:ascii="Times New Roman"/>
                <w:b w:val="false"/>
                <w:i w:val="false"/>
                <w:color w:val="000000"/>
                <w:sz w:val="20"/>
              </w:rPr>
              <w:t>
уәкілетті органның</w:t>
            </w:r>
            <w:r>
              <w:br/>
            </w:r>
            <w:r>
              <w:rPr>
                <w:rFonts w:ascii="Times New Roman"/>
                <w:b w:val="false"/>
                <w:i w:val="false"/>
                <w:color w:val="000000"/>
                <w:sz w:val="20"/>
              </w:rPr>
              <w:t>
басшысына қол қою</w:t>
            </w:r>
            <w:r>
              <w:br/>
            </w:r>
            <w:r>
              <w:rPr>
                <w:rFonts w:ascii="Times New Roman"/>
                <w:b w:val="false"/>
                <w:i w:val="false"/>
                <w:color w:val="000000"/>
                <w:sz w:val="20"/>
              </w:rPr>
              <w:t>
үшін жолдайды</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Іс-әрекет</w:t>
            </w:r>
            <w:r>
              <w:br/>
            </w:r>
            <w:r>
              <w:rPr>
                <w:rFonts w:ascii="Times New Roman"/>
                <w:b w:val="false"/>
                <w:i w:val="false"/>
                <w:color w:val="000000"/>
                <w:sz w:val="20"/>
              </w:rPr>
              <w:t>
Мемлекеттік</w:t>
            </w:r>
            <w:r>
              <w:br/>
            </w:r>
            <w:r>
              <w:rPr>
                <w:rFonts w:ascii="Times New Roman"/>
                <w:b w:val="false"/>
                <w:i w:val="false"/>
                <w:color w:val="000000"/>
                <w:sz w:val="20"/>
              </w:rPr>
              <w:t>
қызмет көрсету</w:t>
            </w:r>
            <w:r>
              <w:br/>
            </w:r>
            <w:r>
              <w:rPr>
                <w:rFonts w:ascii="Times New Roman"/>
                <w:b w:val="false"/>
                <w:i w:val="false"/>
                <w:color w:val="000000"/>
                <w:sz w:val="20"/>
              </w:rPr>
              <w:t>
нәтижесін</w:t>
            </w:r>
            <w:r>
              <w:br/>
            </w:r>
            <w:r>
              <w:rPr>
                <w:rFonts w:ascii="Times New Roman"/>
                <w:b w:val="false"/>
                <w:i w:val="false"/>
                <w:color w:val="000000"/>
                <w:sz w:val="20"/>
              </w:rPr>
              <w:t>
журналға</w:t>
            </w:r>
            <w:r>
              <w:br/>
            </w:r>
            <w:r>
              <w:rPr>
                <w:rFonts w:ascii="Times New Roman"/>
                <w:b w:val="false"/>
                <w:i w:val="false"/>
                <w:color w:val="000000"/>
                <w:sz w:val="20"/>
              </w:rPr>
              <w:t>
тіркейді және</w:t>
            </w:r>
            <w:r>
              <w:br/>
            </w:r>
            <w:r>
              <w:rPr>
                <w:rFonts w:ascii="Times New Roman"/>
                <w:b w:val="false"/>
                <w:i w:val="false"/>
                <w:color w:val="000000"/>
                <w:sz w:val="20"/>
              </w:rPr>
              <w:t>
тұтынушыға</w:t>
            </w:r>
            <w:r>
              <w:br/>
            </w:r>
            <w:r>
              <w:rPr>
                <w:rFonts w:ascii="Times New Roman"/>
                <w:b w:val="false"/>
                <w:i w:val="false"/>
                <w:color w:val="000000"/>
                <w:sz w:val="20"/>
              </w:rPr>
              <w:t>
қызмет</w:t>
            </w:r>
            <w:r>
              <w:br/>
            </w:r>
            <w:r>
              <w:rPr>
                <w:rFonts w:ascii="Times New Roman"/>
                <w:b w:val="false"/>
                <w:i w:val="false"/>
                <w:color w:val="000000"/>
                <w:sz w:val="20"/>
              </w:rPr>
              <w:t>
көрсетуден бас</w:t>
            </w:r>
            <w:r>
              <w:br/>
            </w:r>
            <w:r>
              <w:rPr>
                <w:rFonts w:ascii="Times New Roman"/>
                <w:b w:val="false"/>
                <w:i w:val="false"/>
                <w:color w:val="000000"/>
                <w:sz w:val="20"/>
              </w:rPr>
              <w:t>
тарту туралы</w:t>
            </w:r>
            <w:r>
              <w:br/>
            </w:r>
            <w:r>
              <w:rPr>
                <w:rFonts w:ascii="Times New Roman"/>
                <w:b w:val="false"/>
                <w:i w:val="false"/>
                <w:color w:val="000000"/>
                <w:sz w:val="20"/>
              </w:rPr>
              <w:t>
дәлелдi жауапты</w:t>
            </w:r>
            <w:r>
              <w:br/>
            </w:r>
            <w:r>
              <w:rPr>
                <w:rFonts w:ascii="Times New Roman"/>
                <w:b w:val="false"/>
                <w:i w:val="false"/>
                <w:color w:val="000000"/>
                <w:sz w:val="20"/>
              </w:rPr>
              <w:t>
береді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Іс-әрекет</w:t>
            </w:r>
            <w:r>
              <w:br/>
            </w:r>
            <w:r>
              <w:rPr>
                <w:rFonts w:ascii="Times New Roman"/>
                <w:b w:val="false"/>
                <w:i w:val="false"/>
                <w:color w:val="000000"/>
                <w:sz w:val="20"/>
              </w:rPr>
              <w:t>
Қызмет көрсетуден</w:t>
            </w:r>
            <w:r>
              <w:br/>
            </w:r>
            <w:r>
              <w:rPr>
                <w:rFonts w:ascii="Times New Roman"/>
                <w:b w:val="false"/>
                <w:i w:val="false"/>
                <w:color w:val="000000"/>
                <w:sz w:val="20"/>
              </w:rPr>
              <w:t>
бас тарту туралы</w:t>
            </w:r>
            <w:r>
              <w:br/>
            </w:r>
            <w:r>
              <w:rPr>
                <w:rFonts w:ascii="Times New Roman"/>
                <w:b w:val="false"/>
                <w:i w:val="false"/>
                <w:color w:val="000000"/>
                <w:sz w:val="20"/>
              </w:rPr>
              <w:t>
дәлелдi жауабына</w:t>
            </w:r>
            <w:r>
              <w:br/>
            </w:r>
            <w:r>
              <w:rPr>
                <w:rFonts w:ascii="Times New Roman"/>
                <w:b w:val="false"/>
                <w:i w:val="false"/>
                <w:color w:val="000000"/>
                <w:sz w:val="20"/>
              </w:rPr>
              <w:t>
қол қояды және</w:t>
            </w:r>
            <w:r>
              <w:br/>
            </w:r>
            <w:r>
              <w:rPr>
                <w:rFonts w:ascii="Times New Roman"/>
                <w:b w:val="false"/>
                <w:i w:val="false"/>
                <w:color w:val="000000"/>
                <w:sz w:val="20"/>
              </w:rPr>
              <w:t>
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маманына жолдайды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58"/>
    <w:p>
      <w:pPr>
        <w:spacing w:after="0"/>
        <w:ind w:left="0"/>
        <w:jc w:val="both"/>
      </w:pPr>
      <w:r>
        <w:rPr>
          <w:rFonts w:ascii="Times New Roman"/>
          <w:b w:val="false"/>
          <w:i w:val="false"/>
          <w:color w:val="000000"/>
          <w:sz w:val="28"/>
        </w:rPr>
        <w:t>
«Мүгедектердi санаторий-курорттық</w:t>
      </w:r>
      <w:r>
        <w:br/>
      </w:r>
      <w:r>
        <w:rPr>
          <w:rFonts w:ascii="Times New Roman"/>
          <w:b w:val="false"/>
          <w:i w:val="false"/>
          <w:color w:val="000000"/>
          <w:sz w:val="28"/>
        </w:rPr>
        <w:t>
емдеумен қамтамасыз ету үшiн оларға</w:t>
      </w:r>
      <w:r>
        <w:br/>
      </w:r>
      <w:r>
        <w:rPr>
          <w:rFonts w:ascii="Times New Roman"/>
          <w:b w:val="false"/>
          <w:i w:val="false"/>
          <w:color w:val="000000"/>
          <w:sz w:val="28"/>
        </w:rPr>
        <w:t>
құжаттарды ресiмдеу»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58"/>
    <w:p>
      <w:pPr>
        <w:spacing w:after="0"/>
        <w:ind w:left="0"/>
        <w:jc w:val="left"/>
      </w:pPr>
      <w:r>
        <w:rPr>
          <w:rFonts w:ascii="Times New Roman"/>
          <w:b/>
          <w:i w:val="false"/>
          <w:color w:val="000000"/>
        </w:rPr>
        <w:t xml:space="preserve"> Әкімшілік әрекеттердің қисынды бірізділігі арасындағы</w:t>
      </w:r>
      <w:r>
        <w:br/>
      </w:r>
      <w:r>
        <w:rPr>
          <w:rFonts w:ascii="Times New Roman"/>
          <w:b/>
          <w:i w:val="false"/>
          <w:color w:val="000000"/>
        </w:rPr>
        <w:t>
өзара әрекеттесуді бейнелейтін сызбалар</w:t>
      </w:r>
    </w:p>
    <w:p>
      <w:pPr>
        <w:spacing w:after="0"/>
        <w:ind w:left="0"/>
        <w:jc w:val="both"/>
      </w:pPr>
      <w:r>
        <w:drawing>
          <wp:inline distT="0" distB="0" distL="0" distR="0">
            <wp:extent cx="56134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613400" cy="6362700"/>
                    </a:xfrm>
                    <a:prstGeom prst="rect">
                      <a:avLst/>
                    </a:prstGeom>
                  </pic:spPr>
                </pic:pic>
              </a:graphicData>
            </a:graphic>
          </wp:inline>
        </w:drawing>
      </w:r>
    </w:p>
    <w:bookmarkStart w:name="z137" w:id="59"/>
    <w:p>
      <w:pPr>
        <w:spacing w:after="0"/>
        <w:ind w:left="0"/>
        <w:jc w:val="both"/>
      </w:pPr>
      <w:r>
        <w:rPr>
          <w:rFonts w:ascii="Times New Roman"/>
          <w:b w:val="false"/>
          <w:i w:val="false"/>
          <w:color w:val="000000"/>
          <w:sz w:val="28"/>
        </w:rPr>
        <w:t>
Қызылжар ауданы әкімдігінің</w:t>
      </w:r>
      <w:r>
        <w:br/>
      </w:r>
      <w:r>
        <w:rPr>
          <w:rFonts w:ascii="Times New Roman"/>
          <w:b w:val="false"/>
          <w:i w:val="false"/>
          <w:color w:val="000000"/>
          <w:sz w:val="28"/>
        </w:rPr>
        <w:t>
2012 жылғы 20 тамыздағы № 386</w:t>
      </w:r>
      <w:r>
        <w:br/>
      </w:r>
      <w:r>
        <w:rPr>
          <w:rFonts w:ascii="Times New Roman"/>
          <w:b w:val="false"/>
          <w:i w:val="false"/>
          <w:color w:val="000000"/>
          <w:sz w:val="28"/>
        </w:rPr>
        <w:t>
қаулысымен бекітілді</w:t>
      </w:r>
    </w:p>
    <w:bookmarkEnd w:id="59"/>
    <w:p>
      <w:pPr>
        <w:spacing w:after="0"/>
        <w:ind w:left="0"/>
        <w:jc w:val="left"/>
      </w:pPr>
      <w:r>
        <w:rPr>
          <w:rFonts w:ascii="Times New Roman"/>
          <w:b/>
          <w:i w:val="false"/>
          <w:color w:val="000000"/>
        </w:rPr>
        <w:t xml:space="preserve"> «Тұрғын үй көмегін тағайындау»</w:t>
      </w:r>
      <w:r>
        <w:br/>
      </w:r>
      <w:r>
        <w:rPr>
          <w:rFonts w:ascii="Times New Roman"/>
          <w:b/>
          <w:i w:val="false"/>
          <w:color w:val="000000"/>
        </w:rPr>
        <w:t>
мемлекеттік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Қызылжар аудандық әкімдігінің 19.12.2012 </w:t>
      </w:r>
      <w:r>
        <w:rPr>
          <w:rFonts w:ascii="Times New Roman"/>
          <w:b w:val="false"/>
          <w:i w:val="false"/>
          <w:color w:val="ff0000"/>
          <w:sz w:val="28"/>
        </w:rPr>
        <w:t>N 616</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p>
    <w:p>
      <w:pPr>
        <w:spacing w:after="0"/>
        <w:ind w:left="0"/>
        <w:jc w:val="left"/>
      </w:pPr>
      <w:r>
        <w:rPr>
          <w:rFonts w:ascii="Times New Roman"/>
          <w:b/>
          <w:i w:val="false"/>
          <w:color w:val="000000"/>
        </w:rPr>
        <w:t xml:space="preserve"> 1. Негізгі ұғымдар</w:t>
      </w:r>
    </w:p>
    <w:p>
      <w:pPr>
        <w:spacing w:after="0"/>
        <w:ind w:left="0"/>
        <w:jc w:val="both"/>
      </w:pPr>
      <w:r>
        <w:rPr>
          <w:rFonts w:ascii="Times New Roman"/>
          <w:b w:val="false"/>
          <w:i w:val="false"/>
          <w:color w:val="000000"/>
          <w:sz w:val="28"/>
        </w:rPr>
        <w:t>      1. Осы «Тұрғын үй көмегін тағайындау» регламентінде (бұдан әрі - Регламент) мынадай ұғымдар пайдаланылады:</w:t>
      </w:r>
      <w:r>
        <w:br/>
      </w:r>
      <w:r>
        <w:rPr>
          <w:rFonts w:ascii="Times New Roman"/>
          <w:b w:val="false"/>
          <w:i w:val="false"/>
          <w:color w:val="000000"/>
          <w:sz w:val="28"/>
        </w:rPr>
        <w:t>
      1) құрылымдық-функционалдық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уәкілетті орган - «Қызылжар аудандық жұмыспен қамту және әлеуметтік бағдарламалар бөлімі» мемлекеттік мекемесі.</w:t>
      </w:r>
    </w:p>
    <w:bookmarkStart w:name="z138" w:id="60"/>
    <w:p>
      <w:pPr>
        <w:spacing w:after="0"/>
        <w:ind w:left="0"/>
        <w:jc w:val="left"/>
      </w:pPr>
      <w:r>
        <w:rPr>
          <w:rFonts w:ascii="Times New Roman"/>
          <w:b/>
          <w:i w:val="false"/>
          <w:color w:val="000000"/>
        </w:rPr>
        <w:t xml:space="preserve"> 
2. Жалпы ережелер</w:t>
      </w:r>
    </w:p>
    <w:bookmarkEnd w:id="60"/>
    <w:bookmarkStart w:name="z139" w:id="61"/>
    <w:p>
      <w:pPr>
        <w:spacing w:after="0"/>
        <w:ind w:left="0"/>
        <w:jc w:val="both"/>
      </w:pPr>
      <w:r>
        <w:rPr>
          <w:rFonts w:ascii="Times New Roman"/>
          <w:b w:val="false"/>
          <w:i w:val="false"/>
          <w:color w:val="000000"/>
          <w:sz w:val="28"/>
        </w:rPr>
        <w:t>      2. Мемлекеттік қызмет «Қызылжар аудандық жұмыспен қамту және әлеуметтік бағдарламалар бөлімі» мемлекеттік мекемесімен, сондай-ақ, мемлекеттік қызмет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 бойынша Солтүстік Қазақстан облысы бойынша «Халыққа қызмет көрсету орталығы» республикалық мемлекеттік кәсіпорны филиалының Қызылжар аудандық бөлімі (бұдан әрі - Орталық) арқылы көрсетіледі.</w:t>
      </w:r>
      <w:r>
        <w:br/>
      </w:r>
      <w:r>
        <w:rPr>
          <w:rFonts w:ascii="Times New Roman"/>
          <w:b w:val="false"/>
          <w:i w:val="false"/>
          <w:color w:val="000000"/>
          <w:sz w:val="28"/>
        </w:rPr>
        <w:t>
      Мемлекеттік қызметтердің қол жетімділігін қамтамасыз ету мақсатында шалғай елді мекендердің тұрғындарына мобильді орталықтар арқылы мемлекеттік қызмет көрсетуге жол беріледі.</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 нысаны: автоматтандырылмаған. </w:t>
      </w:r>
      <w:r>
        <w:br/>
      </w:r>
      <w:r>
        <w:rPr>
          <w:rFonts w:ascii="Times New Roman"/>
          <w:b w:val="false"/>
          <w:i w:val="false"/>
          <w:color w:val="000000"/>
          <w:sz w:val="28"/>
        </w:rPr>
        <w:t>
</w:t>
      </w:r>
      <w:r>
        <w:rPr>
          <w:rFonts w:ascii="Times New Roman"/>
          <w:b w:val="false"/>
          <w:i w:val="false"/>
          <w:color w:val="000000"/>
          <w:sz w:val="28"/>
        </w:rPr>
        <w:t>
      4.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5. Мемлекеттік қызмет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w:t>
      </w:r>
      <w:r>
        <w:rPr>
          <w:rFonts w:ascii="Times New Roman"/>
          <w:b w:val="false"/>
          <w:i w:val="false"/>
          <w:color w:val="000000"/>
          <w:sz w:val="28"/>
        </w:rPr>
        <w:t>, Қазақстан Республикасы Үкіметінің 2009 жылғы 30 желтоқсандағы № 2314 қаулысымен бекітілген Тұрғын үй көмегін көрсету ережесінің </w:t>
      </w:r>
      <w:r>
        <w:rPr>
          <w:rFonts w:ascii="Times New Roman"/>
          <w:b w:val="false"/>
          <w:i w:val="false"/>
          <w:color w:val="000000"/>
          <w:sz w:val="28"/>
        </w:rPr>
        <w:t>2-тарауы</w:t>
      </w:r>
      <w:r>
        <w:rPr>
          <w:rFonts w:ascii="Times New Roman"/>
          <w:b w:val="false"/>
          <w:i w:val="false"/>
          <w:color w:val="000000"/>
          <w:sz w:val="28"/>
        </w:rPr>
        <w:t>, «Жергілікті атқарушы органдармен көрсетілетін әлеуметтік қорғау саласында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Уәкілетті органда және Орталықта көрсетілетін мемлекеттік қызмет нәтижесі тұрғын үй көмегін тағайындау туралы хабарлама (бұдан әрі - хабарлама) немесе қағаз жеткізгіште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тұрғын үй көмегін алуға құқығы бар, аталған жерде тұрақты тұратын аз қамтамасыз етілген отбасыларға (азаматтарға)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xml:space="preserve">
      8. Мемлекеттік қызмет көрсету тәртібі туралы толық ақпарат уәкілетті органның ro_kyzil@mail.online.kz интернет-ресурстарында, уәкілетті органның, Орталықтың стендтерінде, ресми ақпарат көздерінде орналасқан. </w:t>
      </w:r>
      <w:r>
        <w:br/>
      </w:r>
      <w:r>
        <w:rPr>
          <w:rFonts w:ascii="Times New Roman"/>
          <w:b w:val="false"/>
          <w:i w:val="false"/>
          <w:color w:val="000000"/>
          <w:sz w:val="28"/>
        </w:rPr>
        <w:t>
      Сондай-ақ, мемлекеттік қызмет көрсету тәртібі туралы ақпаратты call-орталығының 1414 телефоны бойынша алуға да болады.</w:t>
      </w:r>
      <w:r>
        <w:br/>
      </w:r>
      <w:r>
        <w:rPr>
          <w:rFonts w:ascii="Times New Roman"/>
          <w:b w:val="false"/>
          <w:i w:val="false"/>
          <w:color w:val="000000"/>
          <w:sz w:val="28"/>
        </w:rPr>
        <w:t>
</w:t>
      </w:r>
      <w:r>
        <w:rPr>
          <w:rFonts w:ascii="Times New Roman"/>
          <w:b w:val="false"/>
          <w:i w:val="false"/>
          <w:color w:val="000000"/>
          <w:sz w:val="28"/>
        </w:rPr>
        <w:t>
      9. Уәкілетті органда мемлекеттік қызмет демалыс және мереке күндерін қоспағанда, күн сайын, дүйсенбіден жұмаға дейін, мекенжайлары мен телефондары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органдардың белгіленген жұмыс кестесіне сәйкес көрсетіледі.</w:t>
      </w:r>
      <w:r>
        <w:br/>
      </w:r>
      <w:r>
        <w:rPr>
          <w:rFonts w:ascii="Times New Roman"/>
          <w:b w:val="false"/>
          <w:i w:val="false"/>
          <w:color w:val="000000"/>
          <w:sz w:val="28"/>
        </w:rPr>
        <w:t>
      Орталықтарда мемлекеттік қызмет демалыс және мереке күндерін қоспағанда, күн сайын, дүйсенбіден сенбіге дейін, орталықтардың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www.e.gov.kz арқылы броньдауға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мемлекеттік қызмет алушының тұрғылықты жері бойынша орындықтар, үстелдер, толтырылған бланкілердің үлгілерімен ақпараттық стенділер бар уәкілетті органның үй-жайында;</w:t>
      </w:r>
      <w:r>
        <w:br/>
      </w:r>
      <w:r>
        <w:rPr>
          <w:rFonts w:ascii="Times New Roman"/>
          <w:b w:val="false"/>
          <w:i w:val="false"/>
          <w:color w:val="000000"/>
          <w:sz w:val="28"/>
        </w:rPr>
        <w:t>
      2) залда анықтамалық бюро, кресло, толтырылған бланкілердің үлгілерімен ақпараттық стенділер орналастырылған, мүмкіндіктері шектеулі мемлекеттік қызмет алушыларға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End w:id="61"/>
    <w:bookmarkStart w:name="z147" w:id="6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2"/>
    <w:bookmarkStart w:name="z148" w:id="63"/>
    <w:p>
      <w:pPr>
        <w:spacing w:after="0"/>
        <w:ind w:left="0"/>
        <w:jc w:val="both"/>
      </w:pP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 көрсету мерзімдері: </w:t>
      </w:r>
      <w:r>
        <w:br/>
      </w:r>
      <w:r>
        <w:rPr>
          <w:rFonts w:ascii="Times New Roman"/>
          <w:b w:val="false"/>
          <w:i w:val="false"/>
          <w:color w:val="000000"/>
          <w:sz w:val="28"/>
        </w:rPr>
        <w:t>
      уәкілетті органда – он күнтізбелік күн ішінде;</w:t>
      </w:r>
      <w:r>
        <w:br/>
      </w:r>
      <w:r>
        <w:rPr>
          <w:rFonts w:ascii="Times New Roman"/>
          <w:b w:val="false"/>
          <w:i w:val="false"/>
          <w:color w:val="000000"/>
          <w:sz w:val="28"/>
        </w:rPr>
        <w:t>
      Орталықта – күнтізбелік он күн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2) қажетті құжаттарды тапсырған кезде кезекте күтудің рұқсат берілген ең көп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берілген ең көп уақыты – 20 минуттан аспайды;.</w:t>
      </w:r>
      <w:r>
        <w:br/>
      </w:r>
      <w:r>
        <w:rPr>
          <w:rFonts w:ascii="Times New Roman"/>
          <w:b w:val="false"/>
          <w:i w:val="false"/>
          <w:color w:val="000000"/>
          <w:sz w:val="28"/>
        </w:rPr>
        <w:t>
      4) қажетті құжаттарды алған кезде кезекте күтудің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 алу үшін мемлекеттік қызмет алушы мынадай құжаттарды тапсырады:</w:t>
      </w:r>
      <w:r>
        <w:br/>
      </w:r>
      <w:r>
        <w:rPr>
          <w:rFonts w:ascii="Times New Roman"/>
          <w:b w:val="false"/>
          <w:i w:val="false"/>
          <w:color w:val="000000"/>
          <w:sz w:val="28"/>
        </w:rPr>
        <w:t>
      1) уәкілетті органға:</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2) Орталыққа:</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құжаттар;</w:t>
      </w:r>
      <w:r>
        <w:br/>
      </w:r>
      <w:r>
        <w:rPr>
          <w:rFonts w:ascii="Times New Roman"/>
          <w:b w:val="false"/>
          <w:i w:val="false"/>
          <w:color w:val="000000"/>
          <w:sz w:val="28"/>
        </w:rPr>
        <w:t>
      азаматтарды тіркеу туралы мәліметтер (мекенжай анықтамасы).</w:t>
      </w:r>
      <w:r>
        <w:br/>
      </w:r>
      <w:r>
        <w:rPr>
          <w:rFonts w:ascii="Times New Roman"/>
          <w:b w:val="false"/>
          <w:i w:val="false"/>
          <w:color w:val="000000"/>
          <w:sz w:val="28"/>
        </w:rPr>
        <w:t>
      Мемлекеттік электрондық ақпараттық ресурстар болып табылатын құжаттардың мәліметтерін уәкілетті орган электрондық цифрлық қолтаңбамен қол қойылған электрондық құжаттар нысанында орталықтардың ақпараттық жүйесі арқылы тиісті мемлекеттік ақпараттық жүйелерден алады.</w:t>
      </w:r>
      <w:r>
        <w:br/>
      </w:r>
      <w:r>
        <w:rPr>
          <w:rFonts w:ascii="Times New Roman"/>
          <w:b w:val="false"/>
          <w:i w:val="false"/>
          <w:color w:val="000000"/>
          <w:sz w:val="28"/>
        </w:rPr>
        <w:t>
      Орталықтың қызметкері құжаттар түпнұсқаларының дұрыстығын мемлекеттік органдардың мемлекеттік ақпараттық жүйелерінен ұсынылған мәліметтермен салыстырады, 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14. Уәкілетті органда өтініштердің нысандары күту залындағы арнайы тағанда және құжат қабылдайтын қызметкерде болады.</w:t>
      </w:r>
      <w:r>
        <w:br/>
      </w:r>
      <w:r>
        <w:rPr>
          <w:rFonts w:ascii="Times New Roman"/>
          <w:b w:val="false"/>
          <w:i w:val="false"/>
          <w:color w:val="000000"/>
          <w:sz w:val="28"/>
        </w:rPr>
        <w:t>
      Орталықта бланкілер күту залындағы арнайы тағанда орналасады.</w:t>
      </w:r>
      <w:r>
        <w:br/>
      </w:r>
      <w:r>
        <w:rPr>
          <w:rFonts w:ascii="Times New Roman"/>
          <w:b w:val="false"/>
          <w:i w:val="false"/>
          <w:color w:val="000000"/>
          <w:sz w:val="28"/>
        </w:rPr>
        <w:t>
</w:t>
      </w:r>
      <w:r>
        <w:rPr>
          <w:rFonts w:ascii="Times New Roman"/>
          <w:b w:val="false"/>
          <w:i w:val="false"/>
          <w:color w:val="000000"/>
          <w:sz w:val="28"/>
        </w:rPr>
        <w:t>
      15. Мемлекеттік қызмет алуға қажетті толтырылған өтініш пен басқа да құжаттар заңды мекенжайы, телефоны, электронды поштасының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органның жауапты адамына тапсырылады. Жауапты адамның кабинет нөмірі туралы мәліметтер мемлекеттік қызмет көрсету жөнінде ақпарат жазылған уәкілетті органның стендінде орналастырылған.</w:t>
      </w:r>
      <w:r>
        <w:br/>
      </w:r>
      <w:r>
        <w:rPr>
          <w:rFonts w:ascii="Times New Roman"/>
          <w:b w:val="false"/>
          <w:i w:val="false"/>
          <w:color w:val="000000"/>
          <w:sz w:val="28"/>
        </w:rPr>
        <w:t>
      Орталық арқылы мемлекеттік қызметті көрсеткен кезде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16. Барлық қажетті құжаттарды тапсырғаннан кейін мемлекеттік қызмет алушыға:</w:t>
      </w:r>
      <w:r>
        <w:br/>
      </w:r>
      <w:r>
        <w:rPr>
          <w:rFonts w:ascii="Times New Roman"/>
          <w:b w:val="false"/>
          <w:i w:val="false"/>
          <w:color w:val="000000"/>
          <w:sz w:val="28"/>
        </w:rPr>
        <w:t>
      1) уәкілетті органда – мемлекеттік қызметті алушыны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орыны;</w:t>
      </w:r>
      <w:r>
        <w:br/>
      </w:r>
      <w:r>
        <w:rPr>
          <w:rFonts w:ascii="Times New Roman"/>
          <w:b w:val="false"/>
          <w:i w:val="false"/>
          <w:color w:val="000000"/>
          <w:sz w:val="28"/>
        </w:rPr>
        <w:t>
      орталықтың құжаттарды ресімдеуге өтінішті қабылдаған мемлекеттік қызметті алушының тегі, аты, әкесінің аты;</w:t>
      </w:r>
      <w:r>
        <w:br/>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17. Тұрғын үй көмегін тағайындау (тағайындаудан бас тарту туралы хабарлама) туралы есеп беру:</w:t>
      </w:r>
      <w:r>
        <w:br/>
      </w:r>
      <w:r>
        <w:rPr>
          <w:rFonts w:ascii="Times New Roman"/>
          <w:b w:val="false"/>
          <w:i w:val="false"/>
          <w:color w:val="000000"/>
          <w:sz w:val="28"/>
        </w:rPr>
        <w:t>
      1) уәкілетті органға жүгінген кезде мемлекеттік қызметті алушының тікелей өзі баруы не пошталық хабарлама арқылы;</w:t>
      </w:r>
      <w:r>
        <w:br/>
      </w:r>
      <w:r>
        <w:rPr>
          <w:rFonts w:ascii="Times New Roman"/>
          <w:b w:val="false"/>
          <w:i w:val="false"/>
          <w:color w:val="000000"/>
          <w:sz w:val="28"/>
        </w:rPr>
        <w:t>
      2) Орталыққа өзі барған кезде қолхат негізінде онда көрсетілген мерзімде «терезелер» арқылы күн сайын жүзеге асырылады.</w:t>
      </w:r>
      <w:r>
        <w:br/>
      </w:r>
      <w:r>
        <w:rPr>
          <w:rFonts w:ascii="Times New Roman"/>
          <w:b w:val="false"/>
          <w:i w:val="false"/>
          <w:color w:val="000000"/>
          <w:sz w:val="28"/>
        </w:rPr>
        <w:t>
      Егер мемлекеттік қызметті алушы құжаттарды алуға мерзімінде жүгінбеген жағдайларда, орталық оларды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1 (бір) ай бойы сақтауды қамтамасыз етеді.</w:t>
      </w:r>
      <w:r>
        <w:br/>
      </w:r>
      <w:r>
        <w:rPr>
          <w:rFonts w:ascii="Times New Roman"/>
          <w:b w:val="false"/>
          <w:i w:val="false"/>
          <w:color w:val="000000"/>
          <w:sz w:val="28"/>
        </w:rPr>
        <w:t>
      Орталықтың қызметкері құжаттарын қабылдаудан бас тартқан жағдайда өтініш иесіне жетпей тұрған құжаттарды көрсете отырып, қолхат береді.</w:t>
      </w:r>
      <w:r>
        <w:br/>
      </w:r>
      <w:r>
        <w:rPr>
          <w:rFonts w:ascii="Times New Roman"/>
          <w:b w:val="false"/>
          <w:i w:val="false"/>
          <w:color w:val="000000"/>
          <w:sz w:val="28"/>
        </w:rPr>
        <w:t>
      Уәкілетті орган орталықтан түскен,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ресімдеуде қателер анықталған жағдайда құжаттардың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Құжаттар пакетiн алғаннан кейiн Орталық 1 (бiр) жұмыс күнi iшiнде мемлекеттік қызмет алушыны хабардар етедi және уәкiлеттi органның қайтару себебi туралы жазбаша негiздемесiн ұсынады.</w:t>
      </w:r>
      <w:r>
        <w:br/>
      </w:r>
      <w:r>
        <w:rPr>
          <w:rFonts w:ascii="Times New Roman"/>
          <w:b w:val="false"/>
          <w:i w:val="false"/>
          <w:color w:val="000000"/>
          <w:sz w:val="28"/>
        </w:rPr>
        <w:t>
      Уәкілетті органның лауазымды тұлғасы немесе орталықтың қызметкері бас тартқан жағдайда мемлекеттік қызмет алушыға 1 (бір) жұмыс күні ішінде хабардар етеді және уәкілетті органның бас тартуы туралы жазбаша негіздеме береді.</w:t>
      </w:r>
      <w:r>
        <w:br/>
      </w:r>
      <w:r>
        <w:rPr>
          <w:rFonts w:ascii="Times New Roman"/>
          <w:b w:val="false"/>
          <w:i w:val="false"/>
          <w:color w:val="000000"/>
          <w:sz w:val="28"/>
        </w:rPr>
        <w:t>
</w:t>
      </w:r>
      <w:r>
        <w:rPr>
          <w:rFonts w:ascii="Times New Roman"/>
          <w:b w:val="false"/>
          <w:i w:val="false"/>
          <w:color w:val="000000"/>
          <w:sz w:val="28"/>
        </w:rPr>
        <w:t>
      18. Мемлекеттік қызмет алушыдан өтініш алған мерзімнен бастап және мемлекеттік қызмет нәтижесін беруге дейінгі мемлекеттік қызмет көрсету кезеңдері:</w:t>
      </w:r>
      <w:r>
        <w:br/>
      </w:r>
      <w:r>
        <w:rPr>
          <w:rFonts w:ascii="Times New Roman"/>
          <w:b w:val="false"/>
          <w:i w:val="false"/>
          <w:color w:val="000000"/>
          <w:sz w:val="28"/>
        </w:rPr>
        <w:t>
      1) уәкілетті орган арқылы:</w:t>
      </w:r>
      <w:r>
        <w:br/>
      </w:r>
      <w:r>
        <w:rPr>
          <w:rFonts w:ascii="Times New Roman"/>
          <w:b w:val="false"/>
          <w:i w:val="false"/>
          <w:color w:val="000000"/>
          <w:sz w:val="28"/>
        </w:rPr>
        <w:t>
      уәкілетті органның жауапты маманы мемлекеттік қызмет көрсету үшін тұтынушыдан қажетті құжаттар тізбесін алады, тұтынушыға мемлекеттік қызметті тіркеу күні, орны және алу датасын, құжатты қабылдаған жауапты тұлғаның аты-жөнін, тегін көрсетумен талон береді, өтінішті тіркейді, уәкілетті орган басшысына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жауапты орындаушыға тапсырады;</w:t>
      </w:r>
      <w:r>
        <w:br/>
      </w:r>
      <w:r>
        <w:rPr>
          <w:rFonts w:ascii="Times New Roman"/>
          <w:b w:val="false"/>
          <w:i w:val="false"/>
          <w:color w:val="000000"/>
          <w:sz w:val="28"/>
        </w:rPr>
        <w:t>
      жауапты орындаушы тұрғын үй көмегін алуға тұтынушы қызметінің құқығын анықтауға келіп түскен құжаттарды қарайды, тұрғын үй көмегін тағайындау туралы тұтынушыға хабарлама не бас тарту туралы дәлелді жауап дайындайды және қол қою үшін уәкілетті органның басшысына жолдайды;</w:t>
      </w:r>
      <w:r>
        <w:br/>
      </w:r>
      <w:r>
        <w:rPr>
          <w:rFonts w:ascii="Times New Roman"/>
          <w:b w:val="false"/>
          <w:i w:val="false"/>
          <w:color w:val="000000"/>
          <w:sz w:val="28"/>
        </w:rPr>
        <w:t>
      уәкілетті органның басшысы тұрғын үй көмегін тағайындау туралы хабарлама не бас тарту туралы дәлелді жауапқа қол қояды және мемлекеттік қызметті алушыға беру үшін уәкілетті органның жауапты маманына тапсырады;</w:t>
      </w:r>
      <w:r>
        <w:br/>
      </w:r>
      <w:r>
        <w:rPr>
          <w:rFonts w:ascii="Times New Roman"/>
          <w:b w:val="false"/>
          <w:i w:val="false"/>
          <w:color w:val="000000"/>
          <w:sz w:val="28"/>
        </w:rPr>
        <w:t xml:space="preserve">
      уәкілетті органның жауапты маманы тұтынушыға тұрғын үй көмегін тағайындау туралы хабарламаны не бас тарту туралы дәлелді жауапты тіркейді және мемлекеттік қызметті алушыға тапсырады. </w:t>
      </w:r>
      <w:r>
        <w:br/>
      </w:r>
      <w:r>
        <w:rPr>
          <w:rFonts w:ascii="Times New Roman"/>
          <w:b w:val="false"/>
          <w:i w:val="false"/>
          <w:color w:val="000000"/>
          <w:sz w:val="28"/>
        </w:rPr>
        <w:t>
</w:t>
      </w:r>
      <w:r>
        <w:rPr>
          <w:rFonts w:ascii="Times New Roman"/>
          <w:b w:val="false"/>
          <w:i w:val="false"/>
          <w:color w:val="000000"/>
          <w:sz w:val="28"/>
        </w:rPr>
        <w:t>
      2) Орталық арқылы:</w:t>
      </w:r>
      <w:r>
        <w:br/>
      </w:r>
      <w:r>
        <w:rPr>
          <w:rFonts w:ascii="Times New Roman"/>
          <w:b w:val="false"/>
          <w:i w:val="false"/>
          <w:color w:val="000000"/>
          <w:sz w:val="28"/>
        </w:rPr>
        <w:t>
      мемлекеттік қызметті алушы құжаттарды Орталыққа береді;</w:t>
      </w:r>
      <w:r>
        <w:br/>
      </w:r>
      <w:r>
        <w:rPr>
          <w:rFonts w:ascii="Times New Roman"/>
          <w:b w:val="false"/>
          <w:i w:val="false"/>
          <w:color w:val="000000"/>
          <w:sz w:val="28"/>
        </w:rPr>
        <w:t>
      Орталық инспекторы құжаттарды қабылдайды, тұтынушыға мемлекеттік қызметті тіркеу күні, орны және алу датасын көрсетумен талон береді және құжаттарды Орталықтың жинақтау бөлімінің инспекторына тапсырады;</w:t>
      </w:r>
      <w:r>
        <w:br/>
      </w:r>
      <w:r>
        <w:rPr>
          <w:rFonts w:ascii="Times New Roman"/>
          <w:b w:val="false"/>
          <w:i w:val="false"/>
          <w:color w:val="000000"/>
          <w:sz w:val="28"/>
        </w:rPr>
        <w:t>
      Орталықтың жинақтау бөлімінің инспекторы құжаттарды жинайды, құжаттар тізімдемесін құрастырады, құжаттарды уәкілетті органға жолдайды;</w:t>
      </w:r>
      <w:r>
        <w:br/>
      </w:r>
      <w:r>
        <w:rPr>
          <w:rFonts w:ascii="Times New Roman"/>
          <w:b w:val="false"/>
          <w:i w:val="false"/>
          <w:color w:val="000000"/>
          <w:sz w:val="28"/>
        </w:rPr>
        <w:t>
      уәкілетті органның жауапты маманы Орталықтан құжаттарды қабылдайды және оларды уәкілетті органның басшысына қарауға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жібереді;</w:t>
      </w:r>
      <w:r>
        <w:br/>
      </w:r>
      <w:r>
        <w:rPr>
          <w:rFonts w:ascii="Times New Roman"/>
          <w:b w:val="false"/>
          <w:i w:val="false"/>
          <w:color w:val="000000"/>
          <w:sz w:val="28"/>
        </w:rPr>
        <w:t>
      уәкілетті органның жауапты орындаушысы келіп түскен құжаттарды қарайды, хабарлама не бас тарту туралы дәлелді жауап дайындайды, қол қою үшін уәкілетті органның басшысы жібереді;</w:t>
      </w:r>
      <w:r>
        <w:br/>
      </w:r>
      <w:r>
        <w:rPr>
          <w:rFonts w:ascii="Times New Roman"/>
          <w:b w:val="false"/>
          <w:i w:val="false"/>
          <w:color w:val="000000"/>
          <w:sz w:val="28"/>
        </w:rPr>
        <w:t>
      уәкілетті органның басшысы хабарлама не бас тарту туралы дәлелді жауапты қарайды, құжаттарға қол қояды және жауапты маманға тапсырады;</w:t>
      </w:r>
      <w:r>
        <w:br/>
      </w:r>
      <w:r>
        <w:rPr>
          <w:rFonts w:ascii="Times New Roman"/>
          <w:b w:val="false"/>
          <w:i w:val="false"/>
          <w:color w:val="000000"/>
          <w:sz w:val="28"/>
        </w:rPr>
        <w:t>
      уәкілетті органның жауапты маманы хабарлама не бас тарту туралы дәлелді жауапты тіркейді және мемлекеттік қызмет көрсету нәтижесін Орталыққа жолдайды;</w:t>
      </w:r>
      <w:r>
        <w:br/>
      </w:r>
      <w:r>
        <w:rPr>
          <w:rFonts w:ascii="Times New Roman"/>
          <w:b w:val="false"/>
          <w:i w:val="false"/>
          <w:color w:val="000000"/>
          <w:sz w:val="28"/>
        </w:rPr>
        <w:t>
      Орталық инспекторы мемлекеттік қызметті алушыға хабарлама не мемлекеттік қызметті ұсынудан бас тарту туралы дәлелді жауап береді.</w:t>
      </w:r>
    </w:p>
    <w:bookmarkEnd w:id="63"/>
    <w:bookmarkStart w:name="z157" w:id="64"/>
    <w:p>
      <w:pPr>
        <w:spacing w:after="0"/>
        <w:ind w:left="0"/>
        <w:jc w:val="left"/>
      </w:pPr>
      <w:r>
        <w:rPr>
          <w:rFonts w:ascii="Times New Roman"/>
          <w:b/>
          <w:i w:val="false"/>
          <w:color w:val="000000"/>
        </w:rPr>
        <w:t xml:space="preserve"> 
4. Мемлекеттік қызметті көрсету процесіндегі іс-әрекеттер (өзара әрекеттестік) тәртібінің сипаттамасы</w:t>
      </w:r>
    </w:p>
    <w:bookmarkEnd w:id="64"/>
    <w:bookmarkStart w:name="z158" w:id="65"/>
    <w:p>
      <w:pPr>
        <w:spacing w:after="0"/>
        <w:ind w:left="0"/>
        <w:jc w:val="both"/>
      </w:pPr>
      <w:r>
        <w:rPr>
          <w:rFonts w:ascii="Times New Roman"/>
          <w:b w:val="false"/>
          <w:i w:val="false"/>
          <w:color w:val="000000"/>
          <w:sz w:val="28"/>
        </w:rPr>
        <w:t>      19. Мемлекеттік қызмет көрсету процесіне мынадай құрылымдық-функционалдық бірліктер (әрі қарай - ҚФБ) қатысады:</w:t>
      </w:r>
      <w:r>
        <w:br/>
      </w:r>
      <w:r>
        <w:rPr>
          <w:rFonts w:ascii="Times New Roman"/>
          <w:b w:val="false"/>
          <w:i w:val="false"/>
          <w:color w:val="000000"/>
          <w:sz w:val="28"/>
        </w:rPr>
        <w:t xml:space="preserve">
      1) уәкілетті органның басшысы; </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Орталық инспекторы;</w:t>
      </w:r>
      <w:r>
        <w:br/>
      </w:r>
      <w:r>
        <w:rPr>
          <w:rFonts w:ascii="Times New Roman"/>
          <w:b w:val="false"/>
          <w:i w:val="false"/>
          <w:color w:val="000000"/>
          <w:sz w:val="28"/>
        </w:rPr>
        <w:t>
      5) Орталықтың жинақтау бөлімінің инспекторы.</w:t>
      </w:r>
      <w:r>
        <w:br/>
      </w:r>
      <w:r>
        <w:rPr>
          <w:rFonts w:ascii="Times New Roman"/>
          <w:b w:val="false"/>
          <w:i w:val="false"/>
          <w:color w:val="000000"/>
          <w:sz w:val="28"/>
        </w:rPr>
        <w:t>
      20. Әр ҚФБ әкімшілік әрекеттерінің (процедураларының) бір 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21. Мемлекеттік қызмет көрсету және ҚФБ процесіндегі әкімшілік әрекеттердің логикалық бір ізділігі арасындағы өзара әрекетті бейнелейтін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65"/>
    <w:bookmarkStart w:name="z159" w:id="66"/>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66"/>
    <w:p>
      <w:pPr>
        <w:spacing w:after="0"/>
        <w:ind w:left="0"/>
        <w:jc w:val="both"/>
      </w:pPr>
      <w:r>
        <w:rPr>
          <w:rFonts w:ascii="Times New Roman"/>
          <w:b w:val="false"/>
          <w:i w:val="false"/>
          <w:color w:val="000000"/>
          <w:sz w:val="28"/>
        </w:rPr>
        <w:t>      22. Мемлекеттік қызмет көрсету процесіне қатысушылар уәкілетті органның, Орталықтың басшысы мен лауазымды тұлғалары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Start w:name="z160" w:id="67"/>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67"/>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3291"/>
        <w:gridCol w:w="3334"/>
        <w:gridCol w:w="3271"/>
      </w:tblGrid>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аудандық жұмыспен қамту және әлеуметтік бағдарламалар бөлімі» мемлекеттік мекемесі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Бескөл ауылы, Гагарин көшесі, 6а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 сенбі және жексенбі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8(71538)2-21-07</w:t>
            </w:r>
          </w:p>
        </w:tc>
      </w:tr>
    </w:tbl>
    <w:bookmarkStart w:name="z161" w:id="68"/>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68"/>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3152"/>
        <w:gridCol w:w="2812"/>
        <w:gridCol w:w="3237"/>
        <w:gridCol w:w="3407"/>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Қызылжар аудандық бөлімі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Бескөл ауылы, Институт көшесі, 1в</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8(71538)2-17-56</w:t>
            </w:r>
          </w:p>
        </w:tc>
      </w:tr>
    </w:tbl>
    <w:bookmarkStart w:name="z162" w:id="69"/>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69"/>
    <w:p>
      <w:pPr>
        <w:spacing w:after="0"/>
        <w:ind w:left="0"/>
        <w:jc w:val="left"/>
      </w:pPr>
      <w:r>
        <w:rPr>
          <w:rFonts w:ascii="Times New Roman"/>
          <w:b/>
          <w:i w:val="false"/>
          <w:color w:val="000000"/>
        </w:rPr>
        <w:t xml:space="preserve"> Әкімшілік әрекеттердің (шаралардың) Бір ізділігі мен өзара әрекеттерін сипаттау 1-кесте. Уәкілетті органда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4"/>
        <w:gridCol w:w="3702"/>
        <w:gridCol w:w="3015"/>
        <w:gridCol w:w="35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іс-әрекеттері (барысы, жұмыс ағыны)</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 мемлекеттік қызметті алушыға талон беру, құжаттарды уәкілетті органның басшысына тапсыру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қару, жауапты орындаушыны белгілеу, бұрыштама салу</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алуға мемлекеттік қызметті алушы құқығын анықтау үшін құжаттарды қарау, хабарлама не бас тарту туралы дәлелді жауап дайындау</w:t>
            </w:r>
          </w:p>
        </w:tc>
      </w:tr>
      <w:tr>
        <w:trPr>
          <w:trHeight w:val="18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қызмет ұсынудан бас тарту туралы дәлелді жауап</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жұмыс күні ішінде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7"/>
        <w:gridCol w:w="4080"/>
        <w:gridCol w:w="542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 сипаттамасының жалғасы (барысы, жұмыс ағыны)</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олардың сипаттамасы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жауапқа қол қою</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жауапты тіркеу</w:t>
            </w:r>
          </w:p>
        </w:tc>
      </w:tr>
      <w:tr>
        <w:trPr>
          <w:trHeight w:val="18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өкімдік шешімі)</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 беру</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 w:id="70"/>
    <w:p>
      <w:pPr>
        <w:spacing w:after="0"/>
        <w:ind w:left="0"/>
        <w:jc w:val="left"/>
      </w:pPr>
      <w:r>
        <w:rPr>
          <w:rFonts w:ascii="Times New Roman"/>
          <w:b/>
          <w:i w:val="false"/>
          <w:color w:val="000000"/>
        </w:rPr>
        <w:t xml:space="preserve"> 
Кесте 2.  Орталықтың (ХҚКО) қатысуымен уәкілетті органдағы ҚФБ-ң іс-әрекеттерінің сипаттамасы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4"/>
        <w:gridCol w:w="2172"/>
        <w:gridCol w:w="2172"/>
        <w:gridCol w:w="2022"/>
        <w:gridCol w:w="2429"/>
        <w:gridCol w:w="230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іс-әрекеттері (барысы, жұмыс ағыны)</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олардың сипаттамасы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 қолхат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тізілім құрастыру, құжаттарды уәкілетті органға жіберу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тан құ-</w:t>
            </w:r>
            <w:r>
              <w:br/>
            </w:r>
            <w:r>
              <w:rPr>
                <w:rFonts w:ascii="Times New Roman"/>
                <w:b w:val="false"/>
                <w:i w:val="false"/>
                <w:color w:val="000000"/>
                <w:sz w:val="20"/>
              </w:rPr>
              <w:t>
жаттарды қабылдау, уәкілетті органның басшысына қарау үшін жолдау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орындаушы-</w:t>
            </w:r>
            <w:r>
              <w:br/>
            </w:r>
            <w:r>
              <w:rPr>
                <w:rFonts w:ascii="Times New Roman"/>
                <w:b w:val="false"/>
                <w:i w:val="false"/>
                <w:color w:val="000000"/>
                <w:sz w:val="20"/>
              </w:rPr>
              <w:t>
сына тапсыру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ның тұрғын үй көмегін алу құқығын анықтау үшін құжаттарды қарау, хабарлама не бас тарту туралы дәлелді жауап дайындау</w:t>
            </w:r>
          </w:p>
        </w:tc>
      </w:tr>
      <w:tr>
        <w:trPr>
          <w:trHeight w:val="18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w:t>
            </w:r>
            <w:r>
              <w:br/>
            </w:r>
            <w:r>
              <w:rPr>
                <w:rFonts w:ascii="Times New Roman"/>
                <w:b w:val="false"/>
                <w:i w:val="false"/>
                <w:color w:val="000000"/>
                <w:sz w:val="20"/>
              </w:rPr>
              <w:t>
дастыру–</w:t>
            </w:r>
            <w:r>
              <w:br/>
            </w:r>
            <w:r>
              <w:rPr>
                <w:rFonts w:ascii="Times New Roman"/>
                <w:b w:val="false"/>
                <w:i w:val="false"/>
                <w:color w:val="000000"/>
                <w:sz w:val="20"/>
              </w:rPr>
              <w:t>
өкімдік шешім)</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құжаттар-</w:t>
            </w:r>
            <w:r>
              <w:br/>
            </w:r>
            <w:r>
              <w:rPr>
                <w:rFonts w:ascii="Times New Roman"/>
                <w:b w:val="false"/>
                <w:i w:val="false"/>
                <w:color w:val="000000"/>
                <w:sz w:val="20"/>
              </w:rPr>
              <w:t>
ды уәкі-</w:t>
            </w:r>
            <w:r>
              <w:br/>
            </w:r>
            <w:r>
              <w:rPr>
                <w:rFonts w:ascii="Times New Roman"/>
                <w:b w:val="false"/>
                <w:i w:val="false"/>
                <w:color w:val="000000"/>
                <w:sz w:val="20"/>
              </w:rPr>
              <w:t>
летті ор-</w:t>
            </w:r>
            <w:r>
              <w:br/>
            </w:r>
            <w:r>
              <w:rPr>
                <w:rFonts w:ascii="Times New Roman"/>
                <w:b w:val="false"/>
                <w:i w:val="false"/>
                <w:color w:val="000000"/>
                <w:sz w:val="20"/>
              </w:rPr>
              <w:t>
ганның басшысына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қызмет ұсынудан бас тарту туралы дәлелді жауап</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бір реттен кем емес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w:t>
            </w:r>
            <w:r>
              <w:br/>
            </w:r>
            <w:r>
              <w:rPr>
                <w:rFonts w:ascii="Times New Roman"/>
                <w:b w:val="false"/>
                <w:i w:val="false"/>
                <w:color w:val="000000"/>
                <w:sz w:val="20"/>
              </w:rPr>
              <w:t>
белік күн ішінде</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3554"/>
        <w:gridCol w:w="3117"/>
        <w:gridCol w:w="42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 сипаттамасының жалғасы (барысы, жұмыс ағыны)</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олардың сипаттамасы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туралы хабарлама не бас тарту туралы дәлелді жауапқа қою</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жауапты тіркеу</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хабарлама не бас тарту туралы дәлелді жауап беру</w:t>
            </w:r>
          </w:p>
        </w:tc>
      </w:tr>
      <w:tr>
        <w:trPr>
          <w:trHeight w:val="18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нәтижесін Орталыққа тапсыру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алғандығы туралы алушының қолы</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ішінде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15 минут ішінде, Орталыққа беру күніне бір реттен кем емес</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4" w:id="71"/>
    <w:p>
      <w:pPr>
        <w:spacing w:after="0"/>
        <w:ind w:left="0"/>
        <w:jc w:val="left"/>
      </w:pPr>
      <w:r>
        <w:rPr>
          <w:rFonts w:ascii="Times New Roman"/>
          <w:b/>
          <w:i w:val="false"/>
          <w:color w:val="000000"/>
        </w:rPr>
        <w:t xml:space="preserve"> 
3-кесте. Пайдалану нұсқалары. Негізгі процесс.</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2493"/>
        <w:gridCol w:w="2473"/>
        <w:gridCol w:w="2393"/>
        <w:gridCol w:w="3233"/>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w:t>
            </w:r>
          </w:p>
          <w:p>
            <w:pPr>
              <w:spacing w:after="20"/>
              <w:ind w:left="20"/>
              <w:jc w:val="both"/>
            </w:pPr>
            <w:r>
              <w:rPr>
                <w:rFonts w:ascii="Times New Roman"/>
                <w:b w:val="false"/>
                <w:i w:val="false"/>
                <w:color w:val="000000"/>
                <w:sz w:val="20"/>
              </w:rPr>
              <w:t>инспекторы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Орталықтың жинақтау бөлімінің инспекторы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маманы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басшысы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қабылдау, қолхат беру, өтінішті тіркеу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Жинақтау бөліміне құжаттарды жинау, құжаттарды уәкілетті органға жолдау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Орталықтан немесе тұтынушыдан өтінішті қабылдау, тіркеу, өтінішті уәкілетті органның басшысына жолдау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Орындау үшін жауапты орындаушыны белгілеу, бұрыштама салу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Өтінішті қарау, хабарлама дайындау, құжаттарды уәкілетті органның басшысына тапсыру</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Мемлекеттік қызметті алушыға хабарлама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Хабарламаны тіркеу. Хабарламаны Орталыққа тапсырады немесе тұтынушыға береді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Хабарламаға қол қою</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 w:id="72"/>
    <w:p>
      <w:pPr>
        <w:spacing w:after="0"/>
        <w:ind w:left="0"/>
        <w:jc w:val="left"/>
      </w:pPr>
      <w:r>
        <w:rPr>
          <w:rFonts w:ascii="Times New Roman"/>
          <w:b/>
          <w:i w:val="false"/>
          <w:color w:val="000000"/>
        </w:rPr>
        <w:t xml:space="preserve"> 
4-кесте. Пайдалану нұсқалары. Баламалы процесс.</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2433"/>
        <w:gridCol w:w="2473"/>
        <w:gridCol w:w="2333"/>
        <w:gridCol w:w="30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Орталықтың жинақтау бөлімінің инспекторы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маманы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басшысы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қабылдау, қолхат беру, өтінішті тіркеу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Жинақтау бөліміне құжаттарды жинау, құжаттарды уәкілетті органға жолдау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Орталықтан немесе тұтынушыдан өтінішті қабылдау, тіркеу, өтінішті уәкілетті органның басшысына жолдау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Орындау үшін жауапты орындаушыны белгілеу, бұрыштама салу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Өтінішті қарау, бас тарту туралы дәлелді жауап дайындау, құжаттарды уәкілетті органның басшысына тапсыру</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Мемлекеттік қызметті алушыға бас тарту туралы дәлелді жауап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Бас тарту туралы дәлелді жауапты тіркеу, Орталыққа тапсыру немесе мемлекеттік қызметті алушыға береді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6" w:id="73"/>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73"/>
    <w:p>
      <w:pPr>
        <w:spacing w:after="0"/>
        <w:ind w:left="0"/>
        <w:jc w:val="left"/>
      </w:pPr>
      <w:r>
        <w:rPr>
          <w:rFonts w:ascii="Times New Roman"/>
          <w:b/>
          <w:i w:val="false"/>
          <w:color w:val="000000"/>
        </w:rPr>
        <w:t xml:space="preserve"> Әкімшілік әрекеттердің логикалық бір ізділігі арасындағы өзара әрекеттесуді бейнелейтін сызбалар 1-сызба. Мемлекеттік қызметті алушының уәкілетті органға жүгінген кезіндегі ҚФБ әрекетін сипаттау</w:t>
      </w:r>
    </w:p>
    <w:p>
      <w:pPr>
        <w:spacing w:after="0"/>
        <w:ind w:left="0"/>
        <w:jc w:val="both"/>
      </w:pPr>
      <w:r>
        <w:drawing>
          <wp:inline distT="0" distB="0" distL="0" distR="0">
            <wp:extent cx="97409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740900" cy="5105400"/>
                    </a:xfrm>
                    <a:prstGeom prst="rect">
                      <a:avLst/>
                    </a:prstGeom>
                  </pic:spPr>
                </pic:pic>
              </a:graphicData>
            </a:graphic>
          </wp:inline>
        </w:drawing>
      </w:r>
    </w:p>
    <w:p>
      <w:pPr>
        <w:spacing w:after="0"/>
        <w:ind w:left="0"/>
        <w:jc w:val="left"/>
      </w:pPr>
      <w:r>
        <w:rPr>
          <w:rFonts w:ascii="Times New Roman"/>
          <w:b/>
          <w:i w:val="false"/>
          <w:color w:val="000000"/>
        </w:rPr>
        <w:t xml:space="preserve"> 2-сызба. Мемлекеттік қызметті алушының Орталыққа жүгінген кезіндегі ҚФБ әрекетін сипаттау</w:t>
      </w:r>
    </w:p>
    <w:p>
      <w:pPr>
        <w:spacing w:after="0"/>
        <w:ind w:left="0"/>
        <w:jc w:val="both"/>
      </w:pPr>
      <w:r>
        <w:drawing>
          <wp:inline distT="0" distB="0" distL="0" distR="0">
            <wp:extent cx="103759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375900" cy="5651500"/>
                    </a:xfrm>
                    <a:prstGeom prst="rect">
                      <a:avLst/>
                    </a:prstGeom>
                  </pic:spPr>
                </pic:pic>
              </a:graphicData>
            </a:graphic>
          </wp:inline>
        </w:drawing>
      </w:r>
    </w:p>
    <w:bookmarkStart w:name="z170" w:id="74"/>
    <w:p>
      <w:pPr>
        <w:spacing w:after="0"/>
        <w:ind w:left="0"/>
        <w:jc w:val="both"/>
      </w:pPr>
      <w:r>
        <w:rPr>
          <w:rFonts w:ascii="Times New Roman"/>
          <w:b w:val="false"/>
          <w:i w:val="false"/>
          <w:color w:val="000000"/>
          <w:sz w:val="28"/>
        </w:rPr>
        <w:t>
Қызылжар ауданы әкімдігінің</w:t>
      </w:r>
      <w:r>
        <w:br/>
      </w:r>
      <w:r>
        <w:rPr>
          <w:rFonts w:ascii="Times New Roman"/>
          <w:b w:val="false"/>
          <w:i w:val="false"/>
          <w:color w:val="000000"/>
          <w:sz w:val="28"/>
        </w:rPr>
        <w:t>
2012 жылғы 20 тамыздағы № 386</w:t>
      </w:r>
      <w:r>
        <w:br/>
      </w:r>
      <w:r>
        <w:rPr>
          <w:rFonts w:ascii="Times New Roman"/>
          <w:b w:val="false"/>
          <w:i w:val="false"/>
          <w:color w:val="000000"/>
          <w:sz w:val="28"/>
        </w:rPr>
        <w:t>
қаулысымен бекітілді</w:t>
      </w:r>
    </w:p>
    <w:bookmarkEnd w:id="74"/>
    <w:p>
      <w:pPr>
        <w:spacing w:after="0"/>
        <w:ind w:left="0"/>
        <w:jc w:val="left"/>
      </w:pPr>
      <w:r>
        <w:rPr>
          <w:rFonts w:ascii="Times New Roman"/>
          <w:b/>
          <w:i w:val="false"/>
          <w:color w:val="000000"/>
        </w:rPr>
        <w:t xml:space="preserve"> «Жергiлiктi өкiлдi органдардың шешiмдерi</w:t>
      </w:r>
      <w:r>
        <w:br/>
      </w:r>
      <w:r>
        <w:rPr>
          <w:rFonts w:ascii="Times New Roman"/>
          <w:b/>
          <w:i w:val="false"/>
          <w:color w:val="000000"/>
        </w:rPr>
        <w:t>
бойынша мұқтаж азаматтардың жекелеген санаттарына</w:t>
      </w:r>
      <w:r>
        <w:br/>
      </w:r>
      <w:r>
        <w:rPr>
          <w:rFonts w:ascii="Times New Roman"/>
          <w:b/>
          <w:i w:val="false"/>
          <w:color w:val="000000"/>
        </w:rPr>
        <w:t>
әлеуметтiк көмек тағайындау және төлеу»</w:t>
      </w:r>
      <w:r>
        <w:br/>
      </w:r>
      <w:r>
        <w:rPr>
          <w:rFonts w:ascii="Times New Roman"/>
          <w:b/>
          <w:i w:val="false"/>
          <w:color w:val="000000"/>
        </w:rPr>
        <w:t>
мемлекеттік қызмет регламенті</w:t>
      </w:r>
    </w:p>
    <w:bookmarkStart w:name="z171" w:id="75"/>
    <w:p>
      <w:pPr>
        <w:spacing w:after="0"/>
        <w:ind w:left="0"/>
        <w:jc w:val="left"/>
      </w:pPr>
      <w:r>
        <w:rPr>
          <w:rFonts w:ascii="Times New Roman"/>
          <w:b/>
          <w:i w:val="false"/>
          <w:color w:val="000000"/>
        </w:rPr>
        <w:t xml:space="preserve"> 
1. Негізгі ұғымдар</w:t>
      </w:r>
    </w:p>
    <w:bookmarkEnd w:id="75"/>
    <w:bookmarkStart w:name="z172" w:id="76"/>
    <w:p>
      <w:pPr>
        <w:spacing w:after="0"/>
        <w:ind w:left="0"/>
        <w:jc w:val="both"/>
      </w:pPr>
      <w:r>
        <w:rPr>
          <w:rFonts w:ascii="Times New Roman"/>
          <w:b w:val="false"/>
          <w:i w:val="false"/>
          <w:color w:val="000000"/>
          <w:sz w:val="28"/>
        </w:rPr>
        <w:t>
      1. Осы «Жергiлiктi өкiлдi органдардың шешiмдерi бойынша мұқтаж азаматтардың жекелеген санаттарына әлеуметтiк көмек тағайындау және төлеу» (бұдан әрі-Регламент) Регламентінде мынадай ұғымдар пайдаланылады:</w:t>
      </w:r>
      <w:r>
        <w:br/>
      </w:r>
      <w:r>
        <w:rPr>
          <w:rFonts w:ascii="Times New Roman"/>
          <w:b w:val="false"/>
          <w:i w:val="false"/>
          <w:color w:val="000000"/>
          <w:sz w:val="28"/>
        </w:rPr>
        <w:t>
      1) құрылымдық-функционалдық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уәкілетті орган - «Қызылжар аудандық жұмыспен қамту және әлеуметтік бағдарламалар бөлімі» мемлекеттік мекемесі.</w:t>
      </w:r>
    </w:p>
    <w:bookmarkEnd w:id="76"/>
    <w:bookmarkStart w:name="z173" w:id="77"/>
    <w:p>
      <w:pPr>
        <w:spacing w:after="0"/>
        <w:ind w:left="0"/>
        <w:jc w:val="left"/>
      </w:pPr>
      <w:r>
        <w:rPr>
          <w:rFonts w:ascii="Times New Roman"/>
          <w:b/>
          <w:i w:val="false"/>
          <w:color w:val="000000"/>
        </w:rPr>
        <w:t xml:space="preserve"> 
2. Жалпы ережелер</w:t>
      </w:r>
    </w:p>
    <w:bookmarkEnd w:id="77"/>
    <w:bookmarkStart w:name="z174" w:id="78"/>
    <w:p>
      <w:pPr>
        <w:spacing w:after="0"/>
        <w:ind w:left="0"/>
        <w:jc w:val="both"/>
      </w:pPr>
      <w:r>
        <w:rPr>
          <w:rFonts w:ascii="Times New Roman"/>
          <w:b w:val="false"/>
          <w:i w:val="false"/>
          <w:color w:val="000000"/>
          <w:sz w:val="28"/>
        </w:rPr>
        <w:t>
      2. Мемлекеттік қызмет «Қызылжар аудандық жұмыспен қамту және әлеуметтік бағдарламалар бөлімі» мемлекеттік мекемесімен көрсетіледі (бұдан әрі – уәкілетті орган).</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Қызылжар аудандық әкімдігінің 26.09.2012 </w:t>
      </w:r>
      <w:r>
        <w:rPr>
          <w:rFonts w:ascii="Times New Roman"/>
          <w:b w:val="false"/>
          <w:i w:val="false"/>
          <w:color w:val="000000"/>
          <w:sz w:val="28"/>
        </w:rPr>
        <w:t>N 466</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Республикасындағы жергiлiктi мемлекеттiк басқару және өзiн-өзi басқару туралы» Қазақстан Республикасының 2001 жылғы 23 қаңтардағы Заңының 6-бабы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«Жергілікті атқарушы органдармен көрсетілетін әлеуметтік қорғау саласында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және жергілікті өкілдік органдардың (мәслихат) шешiмдері негiзiнде ұсынылады.</w:t>
      </w:r>
      <w:r>
        <w:br/>
      </w:r>
      <w:r>
        <w:rPr>
          <w:rFonts w:ascii="Times New Roman"/>
          <w:b w:val="false"/>
          <w:i w:val="false"/>
          <w:color w:val="000000"/>
          <w:sz w:val="28"/>
        </w:rPr>
        <w:t>
</w:t>
      </w:r>
      <w:r>
        <w:rPr>
          <w:rFonts w:ascii="Times New Roman"/>
          <w:b w:val="false"/>
          <w:i w:val="false"/>
          <w:color w:val="000000"/>
          <w:sz w:val="28"/>
        </w:rPr>
        <w:t>
      6. Мемлекеттiк қызмет көрсету үшiн жеке тұлғалардың санаттары жергiлiктi өкiлдiк органдардың (мәслихаттардың) шешiмi бойынша айқындалады.</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нәтижесі әлеуметтік көмек тағайындау туралы хабарлама немесе қағаз тасымалдағышта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мен қажетті құжаттар туралы толық ақпарат уәкілетті органның ro_kyzil@mail.online.kz интернет-ресурстарында және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жұмыс кестесі мен мекенжайы уәкілетті органның стендтерінде орналасқан.</w:t>
      </w:r>
    </w:p>
    <w:bookmarkEnd w:id="78"/>
    <w:bookmarkStart w:name="z181" w:id="79"/>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9"/>
    <w:bookmarkStart w:name="z182" w:id="80"/>
    <w:p>
      <w:pPr>
        <w:spacing w:after="0"/>
        <w:ind w:left="0"/>
        <w:jc w:val="both"/>
      </w:pPr>
      <w:r>
        <w:rPr>
          <w:rFonts w:ascii="Times New Roman"/>
          <w:b w:val="false"/>
          <w:i w:val="false"/>
          <w:color w:val="000000"/>
          <w:sz w:val="28"/>
        </w:rPr>
        <w:t>
      9. Мемлекеттік қызметті көрсету мерзімдері:</w:t>
      </w:r>
      <w:r>
        <w:br/>
      </w:r>
      <w:r>
        <w:rPr>
          <w:rFonts w:ascii="Times New Roman"/>
          <w:b w:val="false"/>
          <w:i w:val="false"/>
          <w:color w:val="000000"/>
          <w:sz w:val="28"/>
        </w:rPr>
        <w:t>
      1) мемлекеттiк қызмет көрсету мерзiмдерi тұтынушымен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қажеттi құжаттарды тапсырған сәттен бастап он бес күнтiзбелiк күн iшiнде;</w:t>
      </w:r>
      <w:r>
        <w:br/>
      </w:r>
      <w:r>
        <w:rPr>
          <w:rFonts w:ascii="Times New Roman"/>
          <w:b w:val="false"/>
          <w:i w:val="false"/>
          <w:color w:val="000000"/>
          <w:sz w:val="28"/>
        </w:rPr>
        <w:t>
      2) тұтынушы өтiнiш берген күнi орында көрсетiлетiн мемлекеттiк қызмет алғанға дейiнгi күтудiң рұқсат етiлген ұзақ уақыты (талон алғанға дейiн) – 30 минуттан аспайды;</w:t>
      </w:r>
      <w:r>
        <w:br/>
      </w:r>
      <w:r>
        <w:rPr>
          <w:rFonts w:ascii="Times New Roman"/>
          <w:b w:val="false"/>
          <w:i w:val="false"/>
          <w:color w:val="000000"/>
          <w:sz w:val="28"/>
        </w:rPr>
        <w:t>
      3) тұтынушы өтiнiш берген күнi орында көрсетiлетiн мемлекеттiк қызметтi тұтынушыға қызмет көрсетудегі күтудiң рұқсат етiлген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алу үшін қажетті толық құжаттар тізбесі жергілікті өкілдік органның шешімімен (мәслихат) анықталады.</w:t>
      </w:r>
      <w:r>
        <w:br/>
      </w:r>
      <w:r>
        <w:rPr>
          <w:rFonts w:ascii="Times New Roman"/>
          <w:b w:val="false"/>
          <w:i w:val="false"/>
          <w:color w:val="000000"/>
          <w:sz w:val="28"/>
        </w:rPr>
        <w:t>
</w:t>
      </w:r>
      <w:r>
        <w:rPr>
          <w:rFonts w:ascii="Times New Roman"/>
          <w:b w:val="false"/>
          <w:i w:val="false"/>
          <w:color w:val="000000"/>
          <w:sz w:val="28"/>
        </w:rPr>
        <w:t>
      12. Мемлекеттік қызмет қажетті құжаттарды тапсырумен, еркін үлгіде тұтынушының жазбаша өтініші бойынша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 алу үшін қажетті толтырылған өтініш және басқа да құжаттар уәкілетті органның жауапты тұлғасына тапсырылады. Жауапты тұлғаның кабинет нөмірі туралы ақпарат мемлекеттік қызмет көрсету ұсыну бойынша ақпарат орналастырылған уәкілетті органның стендінде орналасқан.</w:t>
      </w:r>
      <w:r>
        <w:br/>
      </w:r>
      <w:r>
        <w:rPr>
          <w:rFonts w:ascii="Times New Roman"/>
          <w:b w:val="false"/>
          <w:i w:val="false"/>
          <w:color w:val="000000"/>
          <w:sz w:val="28"/>
        </w:rPr>
        <w:t>
</w:t>
      </w:r>
      <w:r>
        <w:rPr>
          <w:rFonts w:ascii="Times New Roman"/>
          <w:b w:val="false"/>
          <w:i w:val="false"/>
          <w:color w:val="000000"/>
          <w:sz w:val="28"/>
        </w:rPr>
        <w:t>
      14. Барлық қажетті құжаттарды тапсырғаннан кейін уәкілетті органда тұтынушыға құжатты қабылдаушы жауапты тұлғаның аты-жөні, тұтынушының мемлекеттік қызмет алған және тіркеген күнін көрсетумен талон беріледі.</w:t>
      </w:r>
      <w:r>
        <w:br/>
      </w:r>
      <w:r>
        <w:rPr>
          <w:rFonts w:ascii="Times New Roman"/>
          <w:b w:val="false"/>
          <w:i w:val="false"/>
          <w:color w:val="000000"/>
          <w:sz w:val="28"/>
        </w:rPr>
        <w:t>
</w:t>
      </w:r>
      <w:r>
        <w:rPr>
          <w:rFonts w:ascii="Times New Roman"/>
          <w:b w:val="false"/>
          <w:i w:val="false"/>
          <w:color w:val="000000"/>
          <w:sz w:val="28"/>
        </w:rPr>
        <w:t>
      15. Әлеуметтік көмек тағайындау туралы (тағайындаудан бас тарту) хабарлама беру тұрғылықты орны бойынша уәкілетті органға тұтынушының өзі баруы кезінде немесе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16. Мемлекеттiк қызмет көрсетуден мынадай негiздер бойынша бас тартылады: тұтынушының құжаттарды тапсыруы кезiнде толық емес және (немесе) жалған мәлiметтер тапсыруы.</w:t>
      </w:r>
      <w:r>
        <w:br/>
      </w:r>
      <w:r>
        <w:rPr>
          <w:rFonts w:ascii="Times New Roman"/>
          <w:b w:val="false"/>
          <w:i w:val="false"/>
          <w:color w:val="000000"/>
          <w:sz w:val="28"/>
        </w:rPr>
        <w:t>
</w:t>
      </w:r>
      <w:r>
        <w:rPr>
          <w:rFonts w:ascii="Times New Roman"/>
          <w:b w:val="false"/>
          <w:i w:val="false"/>
          <w:color w:val="000000"/>
          <w:sz w:val="28"/>
        </w:rPr>
        <w:t>
      17.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1) тұтынушы бекітілген үлгідегі өтініш және мемлекеттік қызмет алуға қажетті құжаттардың тізімін уәкілетті органның жауапты маманына ұсынады;</w:t>
      </w:r>
      <w:r>
        <w:br/>
      </w:r>
      <w:r>
        <w:rPr>
          <w:rFonts w:ascii="Times New Roman"/>
          <w:b w:val="false"/>
          <w:i w:val="false"/>
          <w:color w:val="000000"/>
          <w:sz w:val="28"/>
        </w:rPr>
        <w:t>
      2) уәкілетті органның жауапты маманы өтінішті журналға тіркейді, өтінішке кіріс нөмірін қояды, тұтынушыға талон береді және уәкілетті органның басшысына қарауға тапсырады;</w:t>
      </w:r>
      <w:r>
        <w:br/>
      </w:r>
      <w:r>
        <w:rPr>
          <w:rFonts w:ascii="Times New Roman"/>
          <w:b w:val="false"/>
          <w:i w:val="false"/>
          <w:color w:val="000000"/>
          <w:sz w:val="28"/>
        </w:rPr>
        <w:t>
      3) уәкілетті органның басшысы қарастырғаннан кейін өтінішке бұрыштама салады және жауапты орындаушыға құжаттарды жолдайды;</w:t>
      </w:r>
      <w:r>
        <w:br/>
      </w:r>
      <w:r>
        <w:rPr>
          <w:rFonts w:ascii="Times New Roman"/>
          <w:b w:val="false"/>
          <w:i w:val="false"/>
          <w:color w:val="000000"/>
          <w:sz w:val="28"/>
        </w:rPr>
        <w:t>
      4) уәкілетті органның жауапты маманы құжаттарды қарауды жүзеге асырады, мемлекеттік қызмет алуға қызмет алушының құқығын анықтауға құжаттардың толықтығын тексереді, хабарлама дайындайды немесе бас тарту туралы дәлелдi жауап ресімдейді және қол қою үшін уәкілетті органның басшысына жолдайды;</w:t>
      </w:r>
      <w:r>
        <w:br/>
      </w:r>
      <w:r>
        <w:rPr>
          <w:rFonts w:ascii="Times New Roman"/>
          <w:b w:val="false"/>
          <w:i w:val="false"/>
          <w:color w:val="000000"/>
          <w:sz w:val="28"/>
        </w:rPr>
        <w:t>
      5) уәкілетті органның басшысы тұтынушыны мемлекеттік қызмет алуға есепке қою туралы хабарламаға немесе қызмет көрсетуден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6) уәкілетті органның жауапты маманы мемлекеттік қызмет көрсету нәтижесін журналға тіркейді және тұтынушыны мемлекеттік қызмет алуға есепке қою туралы хабарлама немесе қызмет көрсетуден бас тарту туралы дәлелдi жауапты тұтынушыға береді.</w:t>
      </w:r>
    </w:p>
    <w:bookmarkEnd w:id="80"/>
    <w:bookmarkStart w:name="z191" w:id="81"/>
    <w:p>
      <w:pPr>
        <w:spacing w:after="0"/>
        <w:ind w:left="0"/>
        <w:jc w:val="left"/>
      </w:pPr>
      <w:r>
        <w:rPr>
          <w:rFonts w:ascii="Times New Roman"/>
          <w:b/>
          <w:i w:val="false"/>
          <w:color w:val="000000"/>
        </w:rPr>
        <w:t xml:space="preserve"> 
4. Мемлекеттік қызмет көрсету процесіндегі іс-әрекет</w:t>
      </w:r>
      <w:r>
        <w:br/>
      </w:r>
      <w:r>
        <w:rPr>
          <w:rFonts w:ascii="Times New Roman"/>
          <w:b/>
          <w:i w:val="false"/>
          <w:color w:val="000000"/>
        </w:rPr>
        <w:t>
(өзара іс-қимыл) тәртібінің сипаттамасы</w:t>
      </w:r>
    </w:p>
    <w:bookmarkEnd w:id="81"/>
    <w:bookmarkStart w:name="z192" w:id="82"/>
    <w:p>
      <w:pPr>
        <w:spacing w:after="0"/>
        <w:ind w:left="0"/>
        <w:jc w:val="both"/>
      </w:pPr>
      <w:r>
        <w:rPr>
          <w:rFonts w:ascii="Times New Roman"/>
          <w:b w:val="false"/>
          <w:i w:val="false"/>
          <w:color w:val="000000"/>
          <w:sz w:val="28"/>
        </w:rPr>
        <w:t>
      18. Мемлекеттік қызмет көрсету процесіне мынадай құрылымдық-функционалдық бірліктер (әрі қарай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қисынды бірізділігі арасындағы өзара әрекетті бейнелейтін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82"/>
    <w:bookmarkStart w:name="z195" w:id="83"/>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83"/>
    <w:bookmarkStart w:name="z196" w:id="84"/>
    <w:p>
      <w:pPr>
        <w:spacing w:after="0"/>
        <w:ind w:left="0"/>
        <w:jc w:val="both"/>
      </w:pPr>
      <w:r>
        <w:rPr>
          <w:rFonts w:ascii="Times New Roman"/>
          <w:b w:val="false"/>
          <w:i w:val="false"/>
          <w:color w:val="000000"/>
          <w:sz w:val="28"/>
        </w:rPr>
        <w:t>
      21. Мемлекеттік қызмет көрсетуге уәкілетті органның басшысы мен уәкілетті органның лауазымды тұлғалары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r>
        <w:br/>
      </w:r>
      <w:r>
        <w:rPr>
          <w:rFonts w:ascii="Times New Roman"/>
          <w:b w:val="false"/>
          <w:i w:val="false"/>
          <w:color w:val="000000"/>
          <w:sz w:val="28"/>
        </w:rPr>
        <w:t>
</w:t>
      </w:r>
      <w:r>
        <w:rPr>
          <w:rFonts w:ascii="Times New Roman"/>
          <w:b w:val="false"/>
          <w:i w:val="false"/>
          <w:color w:val="000000"/>
          <w:sz w:val="28"/>
        </w:rPr>
        <w:t>
      22.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w:t>
      </w:r>
      <w:r>
        <w:rPr>
          <w:rFonts w:ascii="Times New Roman"/>
          <w:b w:val="false"/>
          <w:i w:val="false"/>
          <w:color w:val="000000"/>
          <w:sz w:val="28"/>
        </w:rPr>
        <w:t>
      23. Жазбаша шағыммен жүгiнген тұтынушыға жауап алатын күнi және уақыты, өтiнiштi қарау барысы туралы ақпарат алуға болатын лауазымдық тұлғалардың байланыс деректерi көрсетiлген талон берiледi.</w:t>
      </w:r>
    </w:p>
    <w:bookmarkEnd w:id="84"/>
    <w:bookmarkStart w:name="z199" w:id="85"/>
    <w:p>
      <w:pPr>
        <w:spacing w:after="0"/>
        <w:ind w:left="0"/>
        <w:jc w:val="both"/>
      </w:pPr>
      <w:r>
        <w:rPr>
          <w:rFonts w:ascii="Times New Roman"/>
          <w:b w:val="false"/>
          <w:i w:val="false"/>
          <w:color w:val="000000"/>
          <w:sz w:val="28"/>
        </w:rPr>
        <w:t>
«Жергiлiктi өкiлдi органдардың</w:t>
      </w:r>
      <w:r>
        <w:br/>
      </w:r>
      <w:r>
        <w:rPr>
          <w:rFonts w:ascii="Times New Roman"/>
          <w:b w:val="false"/>
          <w:i w:val="false"/>
          <w:color w:val="000000"/>
          <w:sz w:val="28"/>
        </w:rPr>
        <w:t>
шешiмдерi бойынша мұқтаж азаматтардың</w:t>
      </w:r>
      <w:r>
        <w:br/>
      </w:r>
      <w:r>
        <w:rPr>
          <w:rFonts w:ascii="Times New Roman"/>
          <w:b w:val="false"/>
          <w:i w:val="false"/>
          <w:color w:val="000000"/>
          <w:sz w:val="28"/>
        </w:rPr>
        <w:t>
жекелеген санаттарына әлеуметтiк көмек</w:t>
      </w:r>
      <w:r>
        <w:br/>
      </w:r>
      <w:r>
        <w:rPr>
          <w:rFonts w:ascii="Times New Roman"/>
          <w:b w:val="false"/>
          <w:i w:val="false"/>
          <w:color w:val="000000"/>
          <w:sz w:val="28"/>
        </w:rPr>
        <w:t>
тағайындау және төлеу»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85"/>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6"/>
        <w:gridCol w:w="3022"/>
        <w:gridCol w:w="2769"/>
        <w:gridCol w:w="2623"/>
      </w:tblGrid>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атауы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мекенжайы</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r>
              <w:br/>
            </w:r>
            <w:r>
              <w:rPr>
                <w:rFonts w:ascii="Times New Roman"/>
                <w:b w:val="false"/>
                <w:i w:val="false"/>
                <w:color w:val="000000"/>
                <w:sz w:val="20"/>
              </w:rPr>
              <w:t>
аудандық</w:t>
            </w:r>
            <w:r>
              <w:br/>
            </w:r>
            <w:r>
              <w:rPr>
                <w:rFonts w:ascii="Times New Roman"/>
                <w:b w:val="false"/>
                <w:i w:val="false"/>
                <w:color w:val="000000"/>
                <w:sz w:val="20"/>
              </w:rPr>
              <w:t>
жұмыспен қамту</w:t>
            </w:r>
            <w:r>
              <w:br/>
            </w:r>
            <w:r>
              <w:rPr>
                <w:rFonts w:ascii="Times New Roman"/>
                <w:b w:val="false"/>
                <w:i w:val="false"/>
                <w:color w:val="000000"/>
                <w:sz w:val="20"/>
              </w:rPr>
              <w:t>
және</w:t>
            </w:r>
            <w:r>
              <w:br/>
            </w:r>
            <w:r>
              <w:rPr>
                <w:rFonts w:ascii="Times New Roman"/>
                <w:b w:val="false"/>
                <w:i w:val="false"/>
                <w:color w:val="000000"/>
                <w:sz w:val="20"/>
              </w:rPr>
              <w:t>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w:t>
            </w:r>
            <w:r>
              <w:br/>
            </w:r>
            <w:r>
              <w:rPr>
                <w:rFonts w:ascii="Times New Roman"/>
                <w:b w:val="false"/>
                <w:i w:val="false"/>
                <w:color w:val="000000"/>
                <w:sz w:val="20"/>
              </w:rPr>
              <w:t>
Қызылжар</w:t>
            </w:r>
            <w:r>
              <w:br/>
            </w:r>
            <w:r>
              <w:rPr>
                <w:rFonts w:ascii="Times New Roman"/>
                <w:b w:val="false"/>
                <w:i w:val="false"/>
                <w:color w:val="000000"/>
                <w:sz w:val="20"/>
              </w:rPr>
              <w:t>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w:t>
            </w:r>
            <w:r>
              <w:br/>
            </w:r>
            <w:r>
              <w:rPr>
                <w:rFonts w:ascii="Times New Roman"/>
                <w:b w:val="false"/>
                <w:i w:val="false"/>
                <w:color w:val="000000"/>
                <w:sz w:val="20"/>
              </w:rPr>
              <w:t>
көшесі, 6а, №</w:t>
            </w:r>
            <w:r>
              <w:br/>
            </w:r>
            <w:r>
              <w:rPr>
                <w:rFonts w:ascii="Times New Roman"/>
                <w:b w:val="false"/>
                <w:i w:val="false"/>
                <w:color w:val="000000"/>
                <w:sz w:val="20"/>
              </w:rPr>
              <w:t>
3 кабинет</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w:t>
            </w:r>
            <w:r>
              <w:br/>
            </w:r>
            <w:r>
              <w:rPr>
                <w:rFonts w:ascii="Times New Roman"/>
                <w:b w:val="false"/>
                <w:i w:val="false"/>
                <w:color w:val="000000"/>
                <w:sz w:val="20"/>
              </w:rPr>
              <w:t>
бастап 18.00</w:t>
            </w:r>
            <w:r>
              <w:br/>
            </w:r>
            <w:r>
              <w:rPr>
                <w:rFonts w:ascii="Times New Roman"/>
                <w:b w:val="false"/>
                <w:i w:val="false"/>
                <w:color w:val="000000"/>
                <w:sz w:val="20"/>
              </w:rPr>
              <w:t>
дейін,</w:t>
            </w:r>
            <w:r>
              <w:br/>
            </w:r>
            <w:r>
              <w:rPr>
                <w:rFonts w:ascii="Times New Roman"/>
                <w:b w:val="false"/>
                <w:i w:val="false"/>
                <w:color w:val="000000"/>
                <w:sz w:val="20"/>
              </w:rPr>
              <w:t>
13.00-14.00</w:t>
            </w:r>
            <w:r>
              <w:br/>
            </w:r>
            <w:r>
              <w:rPr>
                <w:rFonts w:ascii="Times New Roman"/>
                <w:b w:val="false"/>
                <w:i w:val="false"/>
                <w:color w:val="000000"/>
                <w:sz w:val="20"/>
              </w:rPr>
              <w:t>
түскі үзіліс,</w:t>
            </w:r>
            <w:r>
              <w:br/>
            </w:r>
            <w:r>
              <w:rPr>
                <w:rFonts w:ascii="Times New Roman"/>
                <w:b w:val="false"/>
                <w:i w:val="false"/>
                <w:color w:val="000000"/>
                <w:sz w:val="20"/>
              </w:rPr>
              <w:t>
демалыс</w:t>
            </w:r>
            <w:r>
              <w:br/>
            </w:r>
            <w:r>
              <w:rPr>
                <w:rFonts w:ascii="Times New Roman"/>
                <w:b w:val="false"/>
                <w:i w:val="false"/>
                <w:color w:val="000000"/>
                <w:sz w:val="20"/>
              </w:rPr>
              <w:t>
– сенбі және</w:t>
            </w:r>
            <w:r>
              <w:br/>
            </w:r>
            <w:r>
              <w:rPr>
                <w:rFonts w:ascii="Times New Roman"/>
                <w:b w:val="false"/>
                <w:i w:val="false"/>
                <w:color w:val="000000"/>
                <w:sz w:val="20"/>
              </w:rPr>
              <w:t>
жексенбі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8(71538)2-21</w:t>
            </w:r>
            <w:r>
              <w:br/>
            </w:r>
            <w:r>
              <w:rPr>
                <w:rFonts w:ascii="Times New Roman"/>
                <w:b w:val="false"/>
                <w:i w:val="false"/>
                <w:color w:val="000000"/>
                <w:sz w:val="20"/>
              </w:rPr>
              <w:t>
-07</w:t>
            </w:r>
          </w:p>
        </w:tc>
      </w:tr>
    </w:tbl>
    <w:bookmarkStart w:name="z200" w:id="86"/>
    <w:p>
      <w:pPr>
        <w:spacing w:after="0"/>
        <w:ind w:left="0"/>
        <w:jc w:val="both"/>
      </w:pPr>
      <w:r>
        <w:rPr>
          <w:rFonts w:ascii="Times New Roman"/>
          <w:b w:val="false"/>
          <w:i w:val="false"/>
          <w:color w:val="000000"/>
          <w:sz w:val="28"/>
        </w:rPr>
        <w:t>
«Жергiлiктi өкiлдi органдардың</w:t>
      </w:r>
      <w:r>
        <w:br/>
      </w:r>
      <w:r>
        <w:rPr>
          <w:rFonts w:ascii="Times New Roman"/>
          <w:b w:val="false"/>
          <w:i w:val="false"/>
          <w:color w:val="000000"/>
          <w:sz w:val="28"/>
        </w:rPr>
        <w:t>
шешiмдерi бойынша мұқтаж азаматтардың</w:t>
      </w:r>
      <w:r>
        <w:br/>
      </w:r>
      <w:r>
        <w:rPr>
          <w:rFonts w:ascii="Times New Roman"/>
          <w:b w:val="false"/>
          <w:i w:val="false"/>
          <w:color w:val="000000"/>
          <w:sz w:val="28"/>
        </w:rPr>
        <w:t>
жекелеген санаттарына әлеуметтiк көмек</w:t>
      </w:r>
      <w:r>
        <w:br/>
      </w:r>
      <w:r>
        <w:rPr>
          <w:rFonts w:ascii="Times New Roman"/>
          <w:b w:val="false"/>
          <w:i w:val="false"/>
          <w:color w:val="000000"/>
          <w:sz w:val="28"/>
        </w:rPr>
        <w:t>
тағайындау және төлеу»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86"/>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бірізділігі мен өзара әрекеттерін сипаттау</w:t>
      </w:r>
      <w:r>
        <w:br/>
      </w:r>
      <w:r>
        <w:rPr>
          <w:rFonts w:ascii="Times New Roman"/>
          <w:b/>
          <w:i w:val="false"/>
          <w:color w:val="000000"/>
        </w:rPr>
        <w:t>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7"/>
        <w:gridCol w:w="3124"/>
        <w:gridCol w:w="2620"/>
        <w:gridCol w:w="2769"/>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w:t>
            </w:r>
            <w:r>
              <w:br/>
            </w:r>
            <w:r>
              <w:rPr>
                <w:rFonts w:ascii="Times New Roman"/>
                <w:b w:val="false"/>
                <w:i w:val="false"/>
                <w:color w:val="000000"/>
                <w:sz w:val="20"/>
              </w:rPr>
              <w:t>
іс-әрекеттері, 1 өтініш берушіге</w:t>
            </w:r>
          </w:p>
        </w:tc>
      </w:tr>
      <w:tr>
        <w:trPr>
          <w:trHeight w:val="585"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 маманы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r>
      <w:tr>
        <w:trPr>
          <w:trHeight w:val="585"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(процестің,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оның</w:t>
            </w:r>
            <w:r>
              <w:br/>
            </w:r>
            <w:r>
              <w:rPr>
                <w:rFonts w:ascii="Times New Roman"/>
                <w:b w:val="false"/>
                <w:i w:val="false"/>
                <w:color w:val="000000"/>
                <w:sz w:val="20"/>
              </w:rPr>
              <w:t>
сипаттамасы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r>
              <w:br/>
            </w:r>
            <w:r>
              <w:rPr>
                <w:rFonts w:ascii="Times New Roman"/>
                <w:b w:val="false"/>
                <w:i w:val="false"/>
                <w:color w:val="000000"/>
                <w:sz w:val="20"/>
              </w:rPr>
              <w:t>
тіркеу,</w:t>
            </w:r>
            <w:r>
              <w:br/>
            </w:r>
            <w:r>
              <w:rPr>
                <w:rFonts w:ascii="Times New Roman"/>
                <w:b w:val="false"/>
                <w:i w:val="false"/>
                <w:color w:val="000000"/>
                <w:sz w:val="20"/>
              </w:rPr>
              <w:t>
тұтынушыға</w:t>
            </w:r>
            <w:r>
              <w:br/>
            </w:r>
            <w:r>
              <w:rPr>
                <w:rFonts w:ascii="Times New Roman"/>
                <w:b w:val="false"/>
                <w:i w:val="false"/>
                <w:color w:val="000000"/>
                <w:sz w:val="20"/>
              </w:rPr>
              <w:t>
талон беру</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қарастыру</w:t>
            </w:r>
            <w:r>
              <w:br/>
            </w:r>
            <w:r>
              <w:rPr>
                <w:rFonts w:ascii="Times New Roman"/>
                <w:b w:val="false"/>
                <w:i w:val="false"/>
                <w:color w:val="000000"/>
                <w:sz w:val="20"/>
              </w:rPr>
              <w:t>
және</w:t>
            </w:r>
            <w:r>
              <w:br/>
            </w:r>
            <w:r>
              <w:rPr>
                <w:rFonts w:ascii="Times New Roman"/>
                <w:b w:val="false"/>
                <w:i w:val="false"/>
                <w:color w:val="000000"/>
                <w:sz w:val="20"/>
              </w:rPr>
              <w:t>
өтінішке</w:t>
            </w:r>
            <w:r>
              <w:br/>
            </w:r>
            <w:r>
              <w:rPr>
                <w:rFonts w:ascii="Times New Roman"/>
                <w:b w:val="false"/>
                <w:i w:val="false"/>
                <w:color w:val="000000"/>
                <w:sz w:val="20"/>
              </w:rPr>
              <w:t>
бұрыштама</w:t>
            </w:r>
            <w:r>
              <w:br/>
            </w:r>
            <w:r>
              <w:rPr>
                <w:rFonts w:ascii="Times New Roman"/>
                <w:b w:val="false"/>
                <w:i w:val="false"/>
                <w:color w:val="000000"/>
                <w:sz w:val="20"/>
              </w:rPr>
              <w:t>
қою</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қарастыру,</w:t>
            </w:r>
            <w:r>
              <w:br/>
            </w:r>
            <w:r>
              <w:rPr>
                <w:rFonts w:ascii="Times New Roman"/>
                <w:b w:val="false"/>
                <w:i w:val="false"/>
                <w:color w:val="000000"/>
                <w:sz w:val="20"/>
              </w:rPr>
              <w:t>
құжаттардың</w:t>
            </w:r>
            <w:r>
              <w:br/>
            </w:r>
            <w:r>
              <w:rPr>
                <w:rFonts w:ascii="Times New Roman"/>
                <w:b w:val="false"/>
                <w:i w:val="false"/>
                <w:color w:val="000000"/>
                <w:sz w:val="20"/>
              </w:rPr>
              <w:t>
толықтығына</w:t>
            </w:r>
            <w:r>
              <w:br/>
            </w:r>
            <w:r>
              <w:rPr>
                <w:rFonts w:ascii="Times New Roman"/>
                <w:b w:val="false"/>
                <w:i w:val="false"/>
                <w:color w:val="000000"/>
                <w:sz w:val="20"/>
              </w:rPr>
              <w:t>
тексеру,</w:t>
            </w:r>
            <w:r>
              <w:br/>
            </w:r>
            <w:r>
              <w:rPr>
                <w:rFonts w:ascii="Times New Roman"/>
                <w:b w:val="false"/>
                <w:i w:val="false"/>
                <w:color w:val="000000"/>
                <w:sz w:val="20"/>
              </w:rPr>
              <w:t>
хабарлама</w:t>
            </w:r>
            <w:r>
              <w:br/>
            </w:r>
            <w:r>
              <w:rPr>
                <w:rFonts w:ascii="Times New Roman"/>
                <w:b w:val="false"/>
                <w:i w:val="false"/>
                <w:color w:val="000000"/>
                <w:sz w:val="20"/>
              </w:rPr>
              <w:t>
немесе бас</w:t>
            </w:r>
            <w:r>
              <w:br/>
            </w:r>
            <w:r>
              <w:rPr>
                <w:rFonts w:ascii="Times New Roman"/>
                <w:b w:val="false"/>
                <w:i w:val="false"/>
                <w:color w:val="000000"/>
                <w:sz w:val="20"/>
              </w:rPr>
              <w:t>
тарту туралы</w:t>
            </w:r>
            <w:r>
              <w:br/>
            </w:r>
            <w:r>
              <w:rPr>
                <w:rFonts w:ascii="Times New Roman"/>
                <w:b w:val="false"/>
                <w:i w:val="false"/>
                <w:color w:val="000000"/>
                <w:sz w:val="20"/>
              </w:rPr>
              <w:t>
дәлелді жауап</w:t>
            </w:r>
            <w:r>
              <w:br/>
            </w:r>
            <w:r>
              <w:rPr>
                <w:rFonts w:ascii="Times New Roman"/>
                <w:b w:val="false"/>
                <w:i w:val="false"/>
                <w:color w:val="000000"/>
                <w:sz w:val="20"/>
              </w:rPr>
              <w:t>
дайындау</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(деректер,</w:t>
            </w:r>
            <w:r>
              <w:br/>
            </w:r>
            <w:r>
              <w:rPr>
                <w:rFonts w:ascii="Times New Roman"/>
                <w:b w:val="false"/>
                <w:i w:val="false"/>
                <w:color w:val="000000"/>
                <w:sz w:val="20"/>
              </w:rPr>
              <w:t>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w:t>
            </w:r>
            <w:r>
              <w:br/>
            </w:r>
            <w:r>
              <w:rPr>
                <w:rFonts w:ascii="Times New Roman"/>
                <w:b w:val="false"/>
                <w:i w:val="false"/>
                <w:color w:val="000000"/>
                <w:sz w:val="20"/>
              </w:rPr>
              <w:t>
қарастыру үшін</w:t>
            </w:r>
            <w:r>
              <w:br/>
            </w:r>
            <w:r>
              <w:rPr>
                <w:rFonts w:ascii="Times New Roman"/>
                <w:b w:val="false"/>
                <w:i w:val="false"/>
                <w:color w:val="000000"/>
                <w:sz w:val="20"/>
              </w:rPr>
              <w:t>
құжаттарды</w:t>
            </w:r>
            <w:r>
              <w:br/>
            </w:r>
            <w:r>
              <w:rPr>
                <w:rFonts w:ascii="Times New Roman"/>
                <w:b w:val="false"/>
                <w:i w:val="false"/>
                <w:color w:val="000000"/>
                <w:sz w:val="20"/>
              </w:rPr>
              <w:t>
жіберу</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маманға</w:t>
            </w:r>
            <w:r>
              <w:br/>
            </w:r>
            <w:r>
              <w:rPr>
                <w:rFonts w:ascii="Times New Roman"/>
                <w:b w:val="false"/>
                <w:i w:val="false"/>
                <w:color w:val="000000"/>
                <w:sz w:val="20"/>
              </w:rPr>
              <w:t>
жіберу</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нәтижесін</w:t>
            </w:r>
            <w:r>
              <w:br/>
            </w:r>
            <w:r>
              <w:rPr>
                <w:rFonts w:ascii="Times New Roman"/>
                <w:b w:val="false"/>
                <w:i w:val="false"/>
                <w:color w:val="000000"/>
                <w:sz w:val="20"/>
              </w:rPr>
              <w:t>
басшыға қол</w:t>
            </w:r>
            <w:r>
              <w:br/>
            </w:r>
            <w:r>
              <w:rPr>
                <w:rFonts w:ascii="Times New Roman"/>
                <w:b w:val="false"/>
                <w:i w:val="false"/>
                <w:color w:val="000000"/>
                <w:sz w:val="20"/>
              </w:rPr>
              <w:t>
қою үшін</w:t>
            </w:r>
            <w:r>
              <w:br/>
            </w:r>
            <w:r>
              <w:rPr>
                <w:rFonts w:ascii="Times New Roman"/>
                <w:b w:val="false"/>
                <w:i w:val="false"/>
                <w:color w:val="000000"/>
                <w:sz w:val="20"/>
              </w:rPr>
              <w:t>
жіберу</w:t>
            </w:r>
          </w:p>
        </w:tc>
      </w:tr>
      <w:tr>
        <w:trPr>
          <w:trHeight w:val="21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w:t>
            </w:r>
            <w:r>
              <w:br/>
            </w:r>
            <w:r>
              <w:rPr>
                <w:rFonts w:ascii="Times New Roman"/>
                <w:b w:val="false"/>
                <w:i w:val="false"/>
                <w:color w:val="000000"/>
                <w:sz w:val="20"/>
              </w:rPr>
              <w:t>
артық емес</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r>
              <w:br/>
            </w:r>
            <w:r>
              <w:rPr>
                <w:rFonts w:ascii="Times New Roman"/>
                <w:b w:val="false"/>
                <w:i w:val="false"/>
                <w:color w:val="000000"/>
                <w:sz w:val="20"/>
              </w:rPr>
              <w:t>
ішінде</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күнтіз</w:t>
            </w:r>
            <w:r>
              <w:br/>
            </w:r>
            <w:r>
              <w:rPr>
                <w:rFonts w:ascii="Times New Roman"/>
                <w:b w:val="false"/>
                <w:i w:val="false"/>
                <w:color w:val="000000"/>
                <w:sz w:val="20"/>
              </w:rPr>
              <w:t>
белік күн</w:t>
            </w:r>
            <w:r>
              <w:br/>
            </w:r>
            <w:r>
              <w:rPr>
                <w:rFonts w:ascii="Times New Roman"/>
                <w:b w:val="false"/>
                <w:i w:val="false"/>
                <w:color w:val="000000"/>
                <w:sz w:val="20"/>
              </w:rPr>
              <w:t>
ішінде</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7"/>
        <w:gridCol w:w="3612"/>
        <w:gridCol w:w="38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w:t>
            </w:r>
            <w:r>
              <w:br/>
            </w:r>
            <w:r>
              <w:rPr>
                <w:rFonts w:ascii="Times New Roman"/>
                <w:b w:val="false"/>
                <w:i w:val="false"/>
                <w:color w:val="000000"/>
                <w:sz w:val="20"/>
              </w:rPr>
              <w:t>
іс-әрекеттері</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басшысы</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 маманы</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(процестің,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 оның</w:t>
            </w:r>
            <w:r>
              <w:br/>
            </w:r>
            <w:r>
              <w:rPr>
                <w:rFonts w:ascii="Times New Roman"/>
                <w:b w:val="false"/>
                <w:i w:val="false"/>
                <w:color w:val="000000"/>
                <w:sz w:val="20"/>
              </w:rPr>
              <w:t>
сипаттамасы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w:t>
            </w:r>
            <w:r>
              <w:br/>
            </w:r>
            <w:r>
              <w:rPr>
                <w:rFonts w:ascii="Times New Roman"/>
                <w:b w:val="false"/>
                <w:i w:val="false"/>
                <w:color w:val="000000"/>
                <w:sz w:val="20"/>
              </w:rPr>
              <w:t>
немесе қызмет</w:t>
            </w:r>
            <w:r>
              <w:br/>
            </w:r>
            <w:r>
              <w:rPr>
                <w:rFonts w:ascii="Times New Roman"/>
                <w:b w:val="false"/>
                <w:i w:val="false"/>
                <w:color w:val="000000"/>
                <w:sz w:val="20"/>
              </w:rPr>
              <w:t>
көрсетуден бас</w:t>
            </w:r>
            <w:r>
              <w:br/>
            </w:r>
            <w:r>
              <w:rPr>
                <w:rFonts w:ascii="Times New Roman"/>
                <w:b w:val="false"/>
                <w:i w:val="false"/>
                <w:color w:val="000000"/>
                <w:sz w:val="20"/>
              </w:rPr>
              <w:t>
тарту туралы</w:t>
            </w:r>
            <w:r>
              <w:br/>
            </w:r>
            <w:r>
              <w:rPr>
                <w:rFonts w:ascii="Times New Roman"/>
                <w:b w:val="false"/>
                <w:i w:val="false"/>
                <w:color w:val="000000"/>
                <w:sz w:val="20"/>
              </w:rPr>
              <w:t>
дәлелді жауапқа</w:t>
            </w:r>
            <w:r>
              <w:br/>
            </w:r>
            <w:r>
              <w:rPr>
                <w:rFonts w:ascii="Times New Roman"/>
                <w:b w:val="false"/>
                <w:i w:val="false"/>
                <w:color w:val="000000"/>
                <w:sz w:val="20"/>
              </w:rPr>
              <w:t>
қол қояды және</w:t>
            </w:r>
            <w:r>
              <w:br/>
            </w:r>
            <w:r>
              <w:rPr>
                <w:rFonts w:ascii="Times New Roman"/>
                <w:b w:val="false"/>
                <w:i w:val="false"/>
                <w:color w:val="000000"/>
                <w:sz w:val="20"/>
              </w:rPr>
              <w:t>
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маманына жолдайды</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w:t>
            </w:r>
            <w:r>
              <w:br/>
            </w:r>
            <w:r>
              <w:rPr>
                <w:rFonts w:ascii="Times New Roman"/>
                <w:b w:val="false"/>
                <w:i w:val="false"/>
                <w:color w:val="000000"/>
                <w:sz w:val="20"/>
              </w:rPr>
              <w:t>
көрсету нәтижесін</w:t>
            </w:r>
            <w:r>
              <w:br/>
            </w:r>
            <w:r>
              <w:rPr>
                <w:rFonts w:ascii="Times New Roman"/>
                <w:b w:val="false"/>
                <w:i w:val="false"/>
                <w:color w:val="000000"/>
                <w:sz w:val="20"/>
              </w:rPr>
              <w:t>
журналға тіркейді</w:t>
            </w:r>
            <w:r>
              <w:br/>
            </w:r>
            <w:r>
              <w:rPr>
                <w:rFonts w:ascii="Times New Roman"/>
                <w:b w:val="false"/>
                <w:i w:val="false"/>
                <w:color w:val="000000"/>
                <w:sz w:val="20"/>
              </w:rPr>
              <w:t>
және хабарлама</w:t>
            </w:r>
            <w:r>
              <w:br/>
            </w:r>
            <w:r>
              <w:rPr>
                <w:rFonts w:ascii="Times New Roman"/>
                <w:b w:val="false"/>
                <w:i w:val="false"/>
                <w:color w:val="000000"/>
                <w:sz w:val="20"/>
              </w:rPr>
              <w:t>
немесе қызмет</w:t>
            </w:r>
            <w:r>
              <w:br/>
            </w:r>
            <w:r>
              <w:rPr>
                <w:rFonts w:ascii="Times New Roman"/>
                <w:b w:val="false"/>
                <w:i w:val="false"/>
                <w:color w:val="000000"/>
                <w:sz w:val="20"/>
              </w:rPr>
              <w:t>
көрсетуден бас</w:t>
            </w:r>
            <w:r>
              <w:br/>
            </w:r>
            <w:r>
              <w:rPr>
                <w:rFonts w:ascii="Times New Roman"/>
                <w:b w:val="false"/>
                <w:i w:val="false"/>
                <w:color w:val="000000"/>
                <w:sz w:val="20"/>
              </w:rPr>
              <w:t>
тарту туралы</w:t>
            </w:r>
            <w:r>
              <w:br/>
            </w:r>
            <w:r>
              <w:rPr>
                <w:rFonts w:ascii="Times New Roman"/>
                <w:b w:val="false"/>
                <w:i w:val="false"/>
                <w:color w:val="000000"/>
                <w:sz w:val="20"/>
              </w:rPr>
              <w:t>
дәлелдi жауапты</w:t>
            </w:r>
            <w:r>
              <w:br/>
            </w:r>
            <w:r>
              <w:rPr>
                <w:rFonts w:ascii="Times New Roman"/>
                <w:b w:val="false"/>
                <w:i w:val="false"/>
                <w:color w:val="000000"/>
                <w:sz w:val="20"/>
              </w:rPr>
              <w:t>
тұтынушыға береді</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w:t>
            </w:r>
            <w:r>
              <w:br/>
            </w:r>
            <w:r>
              <w:rPr>
                <w:rFonts w:ascii="Times New Roman"/>
                <w:b w:val="false"/>
                <w:i w:val="false"/>
                <w:color w:val="000000"/>
                <w:sz w:val="20"/>
              </w:rPr>
              <w:t>
(деректер,</w:t>
            </w:r>
            <w:r>
              <w:br/>
            </w:r>
            <w:r>
              <w:rPr>
                <w:rFonts w:ascii="Times New Roman"/>
                <w:b w:val="false"/>
                <w:i w:val="false"/>
                <w:color w:val="000000"/>
                <w:sz w:val="20"/>
              </w:rPr>
              <w:t>
құжат, ұйымдасты</w:t>
            </w:r>
            <w:r>
              <w:br/>
            </w:r>
            <w:r>
              <w:rPr>
                <w:rFonts w:ascii="Times New Roman"/>
                <w:b w:val="false"/>
                <w:i w:val="false"/>
                <w:color w:val="000000"/>
                <w:sz w:val="20"/>
              </w:rPr>
              <w:t>
рушылық-өкімдік</w:t>
            </w:r>
            <w:r>
              <w:br/>
            </w:r>
            <w:r>
              <w:rPr>
                <w:rFonts w:ascii="Times New Roman"/>
                <w:b w:val="false"/>
                <w:i w:val="false"/>
                <w:color w:val="000000"/>
                <w:sz w:val="20"/>
              </w:rPr>
              <w:t>
шешім)</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r>
              <w:br/>
            </w:r>
            <w:r>
              <w:rPr>
                <w:rFonts w:ascii="Times New Roman"/>
                <w:b w:val="false"/>
                <w:i w:val="false"/>
                <w:color w:val="000000"/>
                <w:sz w:val="20"/>
              </w:rPr>
              <w:t>
ішінде</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w:t>
            </w:r>
            <w:r>
              <w:br/>
            </w:r>
            <w:r>
              <w:rPr>
                <w:rFonts w:ascii="Times New Roman"/>
                <w:b w:val="false"/>
                <w:i w:val="false"/>
                <w:color w:val="000000"/>
                <w:sz w:val="20"/>
              </w:rPr>
              <w:t>
емес</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 нөмірі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8"/>
        <w:gridCol w:w="3667"/>
        <w:gridCol w:w="3875"/>
      </w:tblGrid>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маманы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басшысы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r>
      <w:tr>
        <w:trPr>
          <w:trHeight w:val="58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Іс-әрекет</w:t>
            </w:r>
            <w:r>
              <w:br/>
            </w:r>
            <w:r>
              <w:rPr>
                <w:rFonts w:ascii="Times New Roman"/>
                <w:b w:val="false"/>
                <w:i w:val="false"/>
                <w:color w:val="000000"/>
                <w:sz w:val="20"/>
              </w:rPr>
              <w:t>
Өтінішті</w:t>
            </w:r>
            <w:r>
              <w:br/>
            </w:r>
            <w:r>
              <w:rPr>
                <w:rFonts w:ascii="Times New Roman"/>
                <w:b w:val="false"/>
                <w:i w:val="false"/>
                <w:color w:val="000000"/>
                <w:sz w:val="20"/>
              </w:rPr>
              <w:t>
журналға</w:t>
            </w:r>
            <w:r>
              <w:br/>
            </w:r>
            <w:r>
              <w:rPr>
                <w:rFonts w:ascii="Times New Roman"/>
                <w:b w:val="false"/>
                <w:i w:val="false"/>
                <w:color w:val="000000"/>
                <w:sz w:val="20"/>
              </w:rPr>
              <w:t>
тіркейді,</w:t>
            </w:r>
            <w:r>
              <w:br/>
            </w:r>
            <w:r>
              <w:rPr>
                <w:rFonts w:ascii="Times New Roman"/>
                <w:b w:val="false"/>
                <w:i w:val="false"/>
                <w:color w:val="000000"/>
                <w:sz w:val="20"/>
              </w:rPr>
              <w:t>
өтінішке кіріс</w:t>
            </w:r>
            <w:r>
              <w:br/>
            </w:r>
            <w:r>
              <w:rPr>
                <w:rFonts w:ascii="Times New Roman"/>
                <w:b w:val="false"/>
                <w:i w:val="false"/>
                <w:color w:val="000000"/>
                <w:sz w:val="20"/>
              </w:rPr>
              <w:t>
нөмірін қояды,</w:t>
            </w:r>
            <w:r>
              <w:br/>
            </w:r>
            <w:r>
              <w:rPr>
                <w:rFonts w:ascii="Times New Roman"/>
                <w:b w:val="false"/>
                <w:i w:val="false"/>
                <w:color w:val="000000"/>
                <w:sz w:val="20"/>
              </w:rPr>
              <w:t>
тұтынушыға талон</w:t>
            </w:r>
            <w:r>
              <w:br/>
            </w:r>
            <w:r>
              <w:rPr>
                <w:rFonts w:ascii="Times New Roman"/>
                <w:b w:val="false"/>
                <w:i w:val="false"/>
                <w:color w:val="000000"/>
                <w:sz w:val="20"/>
              </w:rPr>
              <w:t>
береді және</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басшысына</w:t>
            </w:r>
            <w:r>
              <w:br/>
            </w:r>
            <w:r>
              <w:rPr>
                <w:rFonts w:ascii="Times New Roman"/>
                <w:b w:val="false"/>
                <w:i w:val="false"/>
                <w:color w:val="000000"/>
                <w:sz w:val="20"/>
              </w:rPr>
              <w:t>
қарауға жібереді</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Іс-әрекет</w:t>
            </w:r>
            <w:r>
              <w:br/>
            </w:r>
            <w:r>
              <w:rPr>
                <w:rFonts w:ascii="Times New Roman"/>
                <w:b w:val="false"/>
                <w:i w:val="false"/>
                <w:color w:val="000000"/>
                <w:sz w:val="20"/>
              </w:rPr>
              <w:t>
Құжатты</w:t>
            </w:r>
            <w:r>
              <w:br/>
            </w:r>
            <w:r>
              <w:rPr>
                <w:rFonts w:ascii="Times New Roman"/>
                <w:b w:val="false"/>
                <w:i w:val="false"/>
                <w:color w:val="000000"/>
                <w:sz w:val="20"/>
              </w:rPr>
              <w:t>
қарастырғаннан</w:t>
            </w:r>
            <w:r>
              <w:br/>
            </w:r>
            <w:r>
              <w:rPr>
                <w:rFonts w:ascii="Times New Roman"/>
                <w:b w:val="false"/>
                <w:i w:val="false"/>
                <w:color w:val="000000"/>
                <w:sz w:val="20"/>
              </w:rPr>
              <w:t>
кейін бұрыштама</w:t>
            </w:r>
            <w:r>
              <w:br/>
            </w:r>
            <w:r>
              <w:rPr>
                <w:rFonts w:ascii="Times New Roman"/>
                <w:b w:val="false"/>
                <w:i w:val="false"/>
                <w:color w:val="000000"/>
                <w:sz w:val="20"/>
              </w:rPr>
              <w:t>
жазады және</w:t>
            </w:r>
            <w:r>
              <w:br/>
            </w:r>
            <w:r>
              <w:rPr>
                <w:rFonts w:ascii="Times New Roman"/>
                <w:b w:val="false"/>
                <w:i w:val="false"/>
                <w:color w:val="000000"/>
                <w:sz w:val="20"/>
              </w:rPr>
              <w:t>
жауапты</w:t>
            </w:r>
            <w:r>
              <w:br/>
            </w:r>
            <w:r>
              <w:rPr>
                <w:rFonts w:ascii="Times New Roman"/>
                <w:b w:val="false"/>
                <w:i w:val="false"/>
                <w:color w:val="000000"/>
                <w:sz w:val="20"/>
              </w:rPr>
              <w:t>
орындаушыға</w:t>
            </w:r>
            <w:r>
              <w:br/>
            </w:r>
            <w:r>
              <w:rPr>
                <w:rFonts w:ascii="Times New Roman"/>
                <w:b w:val="false"/>
                <w:i w:val="false"/>
                <w:color w:val="000000"/>
                <w:sz w:val="20"/>
              </w:rPr>
              <w:t>
жолдайды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Іс-әрекет</w:t>
            </w:r>
            <w:r>
              <w:br/>
            </w:r>
            <w:r>
              <w:rPr>
                <w:rFonts w:ascii="Times New Roman"/>
                <w:b w:val="false"/>
                <w:i w:val="false"/>
                <w:color w:val="000000"/>
                <w:sz w:val="20"/>
              </w:rPr>
              <w:t>
Құжаттарды қарауды</w:t>
            </w:r>
            <w:r>
              <w:br/>
            </w:r>
            <w:r>
              <w:rPr>
                <w:rFonts w:ascii="Times New Roman"/>
                <w:b w:val="false"/>
                <w:i w:val="false"/>
                <w:color w:val="000000"/>
                <w:sz w:val="20"/>
              </w:rPr>
              <w:t>
жүзеге асырады,</w:t>
            </w:r>
            <w:r>
              <w:br/>
            </w:r>
            <w:r>
              <w:rPr>
                <w:rFonts w:ascii="Times New Roman"/>
                <w:b w:val="false"/>
                <w:i w:val="false"/>
                <w:color w:val="000000"/>
                <w:sz w:val="20"/>
              </w:rPr>
              <w:t>
мемлекеттік қызмет</w:t>
            </w:r>
            <w:r>
              <w:br/>
            </w:r>
            <w:r>
              <w:rPr>
                <w:rFonts w:ascii="Times New Roman"/>
                <w:b w:val="false"/>
                <w:i w:val="false"/>
                <w:color w:val="000000"/>
                <w:sz w:val="20"/>
              </w:rPr>
              <w:t>
ұсыну құқығын</w:t>
            </w:r>
            <w:r>
              <w:br/>
            </w:r>
            <w:r>
              <w:rPr>
                <w:rFonts w:ascii="Times New Roman"/>
                <w:b w:val="false"/>
                <w:i w:val="false"/>
                <w:color w:val="000000"/>
                <w:sz w:val="20"/>
              </w:rPr>
              <w:t>
анықтау үшін</w:t>
            </w:r>
            <w:r>
              <w:br/>
            </w:r>
            <w:r>
              <w:rPr>
                <w:rFonts w:ascii="Times New Roman"/>
                <w:b w:val="false"/>
                <w:i w:val="false"/>
                <w:color w:val="000000"/>
                <w:sz w:val="20"/>
              </w:rPr>
              <w:t>
құжаттардың</w:t>
            </w:r>
            <w:r>
              <w:br/>
            </w:r>
            <w:r>
              <w:rPr>
                <w:rFonts w:ascii="Times New Roman"/>
                <w:b w:val="false"/>
                <w:i w:val="false"/>
                <w:color w:val="000000"/>
                <w:sz w:val="20"/>
              </w:rPr>
              <w:t>
толықтығына</w:t>
            </w:r>
            <w:r>
              <w:br/>
            </w:r>
            <w:r>
              <w:rPr>
                <w:rFonts w:ascii="Times New Roman"/>
                <w:b w:val="false"/>
                <w:i w:val="false"/>
                <w:color w:val="000000"/>
                <w:sz w:val="20"/>
              </w:rPr>
              <w:t>
тексеруді жүзеге</w:t>
            </w:r>
            <w:r>
              <w:br/>
            </w:r>
            <w:r>
              <w:rPr>
                <w:rFonts w:ascii="Times New Roman"/>
                <w:b w:val="false"/>
                <w:i w:val="false"/>
                <w:color w:val="000000"/>
                <w:sz w:val="20"/>
              </w:rPr>
              <w:t>
асырады, хабарлама</w:t>
            </w:r>
            <w:r>
              <w:br/>
            </w:r>
            <w:r>
              <w:rPr>
                <w:rFonts w:ascii="Times New Roman"/>
                <w:b w:val="false"/>
                <w:i w:val="false"/>
                <w:color w:val="000000"/>
                <w:sz w:val="20"/>
              </w:rPr>
              <w:t>
дайындайды,</w:t>
            </w:r>
            <w:r>
              <w:br/>
            </w:r>
            <w:r>
              <w:rPr>
                <w:rFonts w:ascii="Times New Roman"/>
                <w:b w:val="false"/>
                <w:i w:val="false"/>
                <w:color w:val="000000"/>
                <w:sz w:val="20"/>
              </w:rPr>
              <w:t>
уәкілетті органның</w:t>
            </w:r>
            <w:r>
              <w:br/>
            </w:r>
            <w:r>
              <w:rPr>
                <w:rFonts w:ascii="Times New Roman"/>
                <w:b w:val="false"/>
                <w:i w:val="false"/>
                <w:color w:val="000000"/>
                <w:sz w:val="20"/>
              </w:rPr>
              <w:t>
басшысына қол қою</w:t>
            </w:r>
            <w:r>
              <w:br/>
            </w:r>
            <w:r>
              <w:rPr>
                <w:rFonts w:ascii="Times New Roman"/>
                <w:b w:val="false"/>
                <w:i w:val="false"/>
                <w:color w:val="000000"/>
                <w:sz w:val="20"/>
              </w:rPr>
              <w:t>
үшін жолдайды</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Іс-әрекет</w:t>
            </w:r>
            <w:r>
              <w:br/>
            </w:r>
            <w:r>
              <w:rPr>
                <w:rFonts w:ascii="Times New Roman"/>
                <w:b w:val="false"/>
                <w:i w:val="false"/>
                <w:color w:val="000000"/>
                <w:sz w:val="20"/>
              </w:rPr>
              <w:t>
Мемлекеттік</w:t>
            </w:r>
            <w:r>
              <w:br/>
            </w:r>
            <w:r>
              <w:rPr>
                <w:rFonts w:ascii="Times New Roman"/>
                <w:b w:val="false"/>
                <w:i w:val="false"/>
                <w:color w:val="000000"/>
                <w:sz w:val="20"/>
              </w:rPr>
              <w:t>
қызмет көрсету</w:t>
            </w:r>
            <w:r>
              <w:br/>
            </w:r>
            <w:r>
              <w:rPr>
                <w:rFonts w:ascii="Times New Roman"/>
                <w:b w:val="false"/>
                <w:i w:val="false"/>
                <w:color w:val="000000"/>
                <w:sz w:val="20"/>
              </w:rPr>
              <w:t>
нәтижесін</w:t>
            </w:r>
            <w:r>
              <w:br/>
            </w:r>
            <w:r>
              <w:rPr>
                <w:rFonts w:ascii="Times New Roman"/>
                <w:b w:val="false"/>
                <w:i w:val="false"/>
                <w:color w:val="000000"/>
                <w:sz w:val="20"/>
              </w:rPr>
              <w:t>
журналға</w:t>
            </w:r>
            <w:r>
              <w:br/>
            </w:r>
            <w:r>
              <w:rPr>
                <w:rFonts w:ascii="Times New Roman"/>
                <w:b w:val="false"/>
                <w:i w:val="false"/>
                <w:color w:val="000000"/>
                <w:sz w:val="20"/>
              </w:rPr>
              <w:t>
тіркейді және</w:t>
            </w:r>
            <w:r>
              <w:br/>
            </w:r>
            <w:r>
              <w:rPr>
                <w:rFonts w:ascii="Times New Roman"/>
                <w:b w:val="false"/>
                <w:i w:val="false"/>
                <w:color w:val="000000"/>
                <w:sz w:val="20"/>
              </w:rPr>
              <w:t>
тұтынушыға</w:t>
            </w:r>
            <w:r>
              <w:br/>
            </w:r>
            <w:r>
              <w:rPr>
                <w:rFonts w:ascii="Times New Roman"/>
                <w:b w:val="false"/>
                <w:i w:val="false"/>
                <w:color w:val="000000"/>
                <w:sz w:val="20"/>
              </w:rPr>
              <w:t>
мемлекеттік</w:t>
            </w:r>
            <w:r>
              <w:br/>
            </w:r>
            <w:r>
              <w:rPr>
                <w:rFonts w:ascii="Times New Roman"/>
                <w:b w:val="false"/>
                <w:i w:val="false"/>
                <w:color w:val="000000"/>
                <w:sz w:val="20"/>
              </w:rPr>
              <w:t>
қызмет ұсынуға</w:t>
            </w:r>
            <w:r>
              <w:br/>
            </w:r>
            <w:r>
              <w:rPr>
                <w:rFonts w:ascii="Times New Roman"/>
                <w:b w:val="false"/>
                <w:i w:val="false"/>
                <w:color w:val="000000"/>
                <w:sz w:val="20"/>
              </w:rPr>
              <w:t>
есепке қою</w:t>
            </w:r>
            <w:r>
              <w:br/>
            </w:r>
            <w:r>
              <w:rPr>
                <w:rFonts w:ascii="Times New Roman"/>
                <w:b w:val="false"/>
                <w:i w:val="false"/>
                <w:color w:val="000000"/>
                <w:sz w:val="20"/>
              </w:rPr>
              <w:t>
туралы хабарлама</w:t>
            </w:r>
            <w:r>
              <w:br/>
            </w:r>
            <w:r>
              <w:rPr>
                <w:rFonts w:ascii="Times New Roman"/>
                <w:b w:val="false"/>
                <w:i w:val="false"/>
                <w:color w:val="000000"/>
                <w:sz w:val="20"/>
              </w:rPr>
              <w:t>
береді</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Іс-әрекет</w:t>
            </w:r>
            <w:r>
              <w:br/>
            </w:r>
            <w:r>
              <w:rPr>
                <w:rFonts w:ascii="Times New Roman"/>
                <w:b w:val="false"/>
                <w:i w:val="false"/>
                <w:color w:val="000000"/>
                <w:sz w:val="20"/>
              </w:rPr>
              <w:t>
Мемлекеттік</w:t>
            </w:r>
            <w:r>
              <w:br/>
            </w:r>
            <w:r>
              <w:rPr>
                <w:rFonts w:ascii="Times New Roman"/>
                <w:b w:val="false"/>
                <w:i w:val="false"/>
                <w:color w:val="000000"/>
                <w:sz w:val="20"/>
              </w:rPr>
              <w:t>
қызмет көрсетуге</w:t>
            </w:r>
            <w:r>
              <w:br/>
            </w:r>
            <w:r>
              <w:rPr>
                <w:rFonts w:ascii="Times New Roman"/>
                <w:b w:val="false"/>
                <w:i w:val="false"/>
                <w:color w:val="000000"/>
                <w:sz w:val="20"/>
              </w:rPr>
              <w:t>
есепке қою туралы</w:t>
            </w:r>
            <w:r>
              <w:br/>
            </w:r>
            <w:r>
              <w:rPr>
                <w:rFonts w:ascii="Times New Roman"/>
                <w:b w:val="false"/>
                <w:i w:val="false"/>
                <w:color w:val="000000"/>
                <w:sz w:val="20"/>
              </w:rPr>
              <w:t>
хабарламаға қол</w:t>
            </w:r>
            <w:r>
              <w:br/>
            </w:r>
            <w:r>
              <w:rPr>
                <w:rFonts w:ascii="Times New Roman"/>
                <w:b w:val="false"/>
                <w:i w:val="false"/>
                <w:color w:val="000000"/>
                <w:sz w:val="20"/>
              </w:rPr>
              <w:t>
қояды және</w:t>
            </w:r>
            <w:r>
              <w:br/>
            </w:r>
            <w:r>
              <w:rPr>
                <w:rFonts w:ascii="Times New Roman"/>
                <w:b w:val="false"/>
                <w:i w:val="false"/>
                <w:color w:val="000000"/>
                <w:sz w:val="20"/>
              </w:rPr>
              <w:t>
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маманына жолдайды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6"/>
        <w:gridCol w:w="3707"/>
        <w:gridCol w:w="3937"/>
      </w:tblGrid>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маманы</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басшысы</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орындаушысы</w:t>
            </w:r>
          </w:p>
        </w:tc>
      </w:tr>
      <w:tr>
        <w:trPr>
          <w:trHeight w:val="585"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Іс-әрекет</w:t>
            </w:r>
            <w:r>
              <w:br/>
            </w:r>
            <w:r>
              <w:rPr>
                <w:rFonts w:ascii="Times New Roman"/>
                <w:b w:val="false"/>
                <w:i w:val="false"/>
                <w:color w:val="000000"/>
                <w:sz w:val="20"/>
              </w:rPr>
              <w:t>
Өтінішті</w:t>
            </w:r>
            <w:r>
              <w:br/>
            </w:r>
            <w:r>
              <w:rPr>
                <w:rFonts w:ascii="Times New Roman"/>
                <w:b w:val="false"/>
                <w:i w:val="false"/>
                <w:color w:val="000000"/>
                <w:sz w:val="20"/>
              </w:rPr>
              <w:t>
журналға</w:t>
            </w:r>
            <w:r>
              <w:br/>
            </w:r>
            <w:r>
              <w:rPr>
                <w:rFonts w:ascii="Times New Roman"/>
                <w:b w:val="false"/>
                <w:i w:val="false"/>
                <w:color w:val="000000"/>
                <w:sz w:val="20"/>
              </w:rPr>
              <w:t>
тіркейді,</w:t>
            </w:r>
            <w:r>
              <w:br/>
            </w:r>
            <w:r>
              <w:rPr>
                <w:rFonts w:ascii="Times New Roman"/>
                <w:b w:val="false"/>
                <w:i w:val="false"/>
                <w:color w:val="000000"/>
                <w:sz w:val="20"/>
              </w:rPr>
              <w:t>
өтінішке кіріс</w:t>
            </w:r>
            <w:r>
              <w:br/>
            </w:r>
            <w:r>
              <w:rPr>
                <w:rFonts w:ascii="Times New Roman"/>
                <w:b w:val="false"/>
                <w:i w:val="false"/>
                <w:color w:val="000000"/>
                <w:sz w:val="20"/>
              </w:rPr>
              <w:t>
нөмірін қояды,</w:t>
            </w:r>
            <w:r>
              <w:br/>
            </w:r>
            <w:r>
              <w:rPr>
                <w:rFonts w:ascii="Times New Roman"/>
                <w:b w:val="false"/>
                <w:i w:val="false"/>
                <w:color w:val="000000"/>
                <w:sz w:val="20"/>
              </w:rPr>
              <w:t>
тұтынушыға талон</w:t>
            </w:r>
            <w:r>
              <w:br/>
            </w:r>
            <w:r>
              <w:rPr>
                <w:rFonts w:ascii="Times New Roman"/>
                <w:b w:val="false"/>
                <w:i w:val="false"/>
                <w:color w:val="000000"/>
                <w:sz w:val="20"/>
              </w:rPr>
              <w:t>
береді және</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басшысына</w:t>
            </w:r>
            <w:r>
              <w:br/>
            </w:r>
            <w:r>
              <w:rPr>
                <w:rFonts w:ascii="Times New Roman"/>
                <w:b w:val="false"/>
                <w:i w:val="false"/>
                <w:color w:val="000000"/>
                <w:sz w:val="20"/>
              </w:rPr>
              <w:t>
қарауға жібереді</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Іс-әрекет</w:t>
            </w:r>
            <w:r>
              <w:br/>
            </w:r>
            <w:r>
              <w:rPr>
                <w:rFonts w:ascii="Times New Roman"/>
                <w:b w:val="false"/>
                <w:i w:val="false"/>
                <w:color w:val="000000"/>
                <w:sz w:val="20"/>
              </w:rPr>
              <w:t>
Құжаттарды</w:t>
            </w:r>
            <w:r>
              <w:br/>
            </w:r>
            <w:r>
              <w:rPr>
                <w:rFonts w:ascii="Times New Roman"/>
                <w:b w:val="false"/>
                <w:i w:val="false"/>
                <w:color w:val="000000"/>
                <w:sz w:val="20"/>
              </w:rPr>
              <w:t>
қарастырғаннан</w:t>
            </w:r>
            <w:r>
              <w:br/>
            </w:r>
            <w:r>
              <w:rPr>
                <w:rFonts w:ascii="Times New Roman"/>
                <w:b w:val="false"/>
                <w:i w:val="false"/>
                <w:color w:val="000000"/>
                <w:sz w:val="20"/>
              </w:rPr>
              <w:t>
кейін өтінішке</w:t>
            </w:r>
            <w:r>
              <w:br/>
            </w:r>
            <w:r>
              <w:rPr>
                <w:rFonts w:ascii="Times New Roman"/>
                <w:b w:val="false"/>
                <w:i w:val="false"/>
                <w:color w:val="000000"/>
                <w:sz w:val="20"/>
              </w:rPr>
              <w:t>
бұрыштама қояды</w:t>
            </w:r>
            <w:r>
              <w:br/>
            </w:r>
            <w:r>
              <w:rPr>
                <w:rFonts w:ascii="Times New Roman"/>
                <w:b w:val="false"/>
                <w:i w:val="false"/>
                <w:color w:val="000000"/>
                <w:sz w:val="20"/>
              </w:rPr>
              <w:t>
және орындау үшін</w:t>
            </w:r>
            <w:r>
              <w:br/>
            </w:r>
            <w:r>
              <w:rPr>
                <w:rFonts w:ascii="Times New Roman"/>
                <w:b w:val="false"/>
                <w:i w:val="false"/>
                <w:color w:val="000000"/>
                <w:sz w:val="20"/>
              </w:rPr>
              <w:t>
жауапты маманға</w:t>
            </w:r>
            <w:r>
              <w:br/>
            </w:r>
            <w:r>
              <w:rPr>
                <w:rFonts w:ascii="Times New Roman"/>
                <w:b w:val="false"/>
                <w:i w:val="false"/>
                <w:color w:val="000000"/>
                <w:sz w:val="20"/>
              </w:rPr>
              <w:t>
жолдайды</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Іс-әрекет</w:t>
            </w:r>
            <w:r>
              <w:br/>
            </w:r>
            <w:r>
              <w:rPr>
                <w:rFonts w:ascii="Times New Roman"/>
                <w:b w:val="false"/>
                <w:i w:val="false"/>
                <w:color w:val="000000"/>
                <w:sz w:val="20"/>
              </w:rPr>
              <w:t>
Құжаттарды қарауды</w:t>
            </w:r>
            <w:r>
              <w:br/>
            </w:r>
            <w:r>
              <w:rPr>
                <w:rFonts w:ascii="Times New Roman"/>
                <w:b w:val="false"/>
                <w:i w:val="false"/>
                <w:color w:val="000000"/>
                <w:sz w:val="20"/>
              </w:rPr>
              <w:t>
жүзеге асырады,</w:t>
            </w:r>
            <w:r>
              <w:br/>
            </w:r>
            <w:r>
              <w:rPr>
                <w:rFonts w:ascii="Times New Roman"/>
                <w:b w:val="false"/>
                <w:i w:val="false"/>
                <w:color w:val="000000"/>
                <w:sz w:val="20"/>
              </w:rPr>
              <w:t>
тұтынушыға</w:t>
            </w:r>
            <w:r>
              <w:br/>
            </w:r>
            <w:r>
              <w:rPr>
                <w:rFonts w:ascii="Times New Roman"/>
                <w:b w:val="false"/>
                <w:i w:val="false"/>
                <w:color w:val="000000"/>
                <w:sz w:val="20"/>
              </w:rPr>
              <w:t>
мемлекеттік қызмет</w:t>
            </w:r>
            <w:r>
              <w:br/>
            </w:r>
            <w:r>
              <w:rPr>
                <w:rFonts w:ascii="Times New Roman"/>
                <w:b w:val="false"/>
                <w:i w:val="false"/>
                <w:color w:val="000000"/>
                <w:sz w:val="20"/>
              </w:rPr>
              <w:t>
ұсыну құқығын</w:t>
            </w:r>
            <w:r>
              <w:br/>
            </w:r>
            <w:r>
              <w:rPr>
                <w:rFonts w:ascii="Times New Roman"/>
                <w:b w:val="false"/>
                <w:i w:val="false"/>
                <w:color w:val="000000"/>
                <w:sz w:val="20"/>
              </w:rPr>
              <w:t>
анықтау үшін</w:t>
            </w:r>
            <w:r>
              <w:br/>
            </w:r>
            <w:r>
              <w:rPr>
                <w:rFonts w:ascii="Times New Roman"/>
                <w:b w:val="false"/>
                <w:i w:val="false"/>
                <w:color w:val="000000"/>
                <w:sz w:val="20"/>
              </w:rPr>
              <w:t>
құжаттардың</w:t>
            </w:r>
            <w:r>
              <w:br/>
            </w:r>
            <w:r>
              <w:rPr>
                <w:rFonts w:ascii="Times New Roman"/>
                <w:b w:val="false"/>
                <w:i w:val="false"/>
                <w:color w:val="000000"/>
                <w:sz w:val="20"/>
              </w:rPr>
              <w:t>
толықтығына</w:t>
            </w:r>
            <w:r>
              <w:br/>
            </w:r>
            <w:r>
              <w:rPr>
                <w:rFonts w:ascii="Times New Roman"/>
                <w:b w:val="false"/>
                <w:i w:val="false"/>
                <w:color w:val="000000"/>
                <w:sz w:val="20"/>
              </w:rPr>
              <w:t>
тексеруді жүзеге</w:t>
            </w:r>
            <w:r>
              <w:br/>
            </w:r>
            <w:r>
              <w:rPr>
                <w:rFonts w:ascii="Times New Roman"/>
                <w:b w:val="false"/>
                <w:i w:val="false"/>
                <w:color w:val="000000"/>
                <w:sz w:val="20"/>
              </w:rPr>
              <w:t>
асырады, қызмет</w:t>
            </w:r>
            <w:r>
              <w:br/>
            </w:r>
            <w:r>
              <w:rPr>
                <w:rFonts w:ascii="Times New Roman"/>
                <w:b w:val="false"/>
                <w:i w:val="false"/>
                <w:color w:val="000000"/>
                <w:sz w:val="20"/>
              </w:rPr>
              <w:t>
көрсетуден бас</w:t>
            </w:r>
            <w:r>
              <w:br/>
            </w:r>
            <w:r>
              <w:rPr>
                <w:rFonts w:ascii="Times New Roman"/>
                <w:b w:val="false"/>
                <w:i w:val="false"/>
                <w:color w:val="000000"/>
                <w:sz w:val="20"/>
              </w:rPr>
              <w:t>
тарту туралы</w:t>
            </w:r>
            <w:r>
              <w:br/>
            </w:r>
            <w:r>
              <w:rPr>
                <w:rFonts w:ascii="Times New Roman"/>
                <w:b w:val="false"/>
                <w:i w:val="false"/>
                <w:color w:val="000000"/>
                <w:sz w:val="20"/>
              </w:rPr>
              <w:t>
дәлелдi жауапты</w:t>
            </w:r>
            <w:r>
              <w:br/>
            </w:r>
            <w:r>
              <w:rPr>
                <w:rFonts w:ascii="Times New Roman"/>
                <w:b w:val="false"/>
                <w:i w:val="false"/>
                <w:color w:val="000000"/>
                <w:sz w:val="20"/>
              </w:rPr>
              <w:t>
ресімдейді және</w:t>
            </w:r>
            <w:r>
              <w:br/>
            </w:r>
            <w:r>
              <w:rPr>
                <w:rFonts w:ascii="Times New Roman"/>
                <w:b w:val="false"/>
                <w:i w:val="false"/>
                <w:color w:val="000000"/>
                <w:sz w:val="20"/>
              </w:rPr>
              <w:t>
уәкілетті органның</w:t>
            </w:r>
            <w:r>
              <w:br/>
            </w:r>
            <w:r>
              <w:rPr>
                <w:rFonts w:ascii="Times New Roman"/>
                <w:b w:val="false"/>
                <w:i w:val="false"/>
                <w:color w:val="000000"/>
                <w:sz w:val="20"/>
              </w:rPr>
              <w:t>
басшысына қол қою</w:t>
            </w:r>
            <w:r>
              <w:br/>
            </w:r>
            <w:r>
              <w:rPr>
                <w:rFonts w:ascii="Times New Roman"/>
                <w:b w:val="false"/>
                <w:i w:val="false"/>
                <w:color w:val="000000"/>
                <w:sz w:val="20"/>
              </w:rPr>
              <w:t>
үшін жолдайды</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Іс-әрекет</w:t>
            </w:r>
            <w:r>
              <w:br/>
            </w:r>
            <w:r>
              <w:rPr>
                <w:rFonts w:ascii="Times New Roman"/>
                <w:b w:val="false"/>
                <w:i w:val="false"/>
                <w:color w:val="000000"/>
                <w:sz w:val="20"/>
              </w:rPr>
              <w:t>
Мемлекеттік</w:t>
            </w:r>
            <w:r>
              <w:br/>
            </w:r>
            <w:r>
              <w:rPr>
                <w:rFonts w:ascii="Times New Roman"/>
                <w:b w:val="false"/>
                <w:i w:val="false"/>
                <w:color w:val="000000"/>
                <w:sz w:val="20"/>
              </w:rPr>
              <w:t>
қызмет көрсету</w:t>
            </w:r>
            <w:r>
              <w:br/>
            </w:r>
            <w:r>
              <w:rPr>
                <w:rFonts w:ascii="Times New Roman"/>
                <w:b w:val="false"/>
                <w:i w:val="false"/>
                <w:color w:val="000000"/>
                <w:sz w:val="20"/>
              </w:rPr>
              <w:t>
нәтижесін</w:t>
            </w:r>
            <w:r>
              <w:br/>
            </w:r>
            <w:r>
              <w:rPr>
                <w:rFonts w:ascii="Times New Roman"/>
                <w:b w:val="false"/>
                <w:i w:val="false"/>
                <w:color w:val="000000"/>
                <w:sz w:val="20"/>
              </w:rPr>
              <w:t>
журналға</w:t>
            </w:r>
            <w:r>
              <w:br/>
            </w:r>
            <w:r>
              <w:rPr>
                <w:rFonts w:ascii="Times New Roman"/>
                <w:b w:val="false"/>
                <w:i w:val="false"/>
                <w:color w:val="000000"/>
                <w:sz w:val="20"/>
              </w:rPr>
              <w:t>
тіркейді және</w:t>
            </w:r>
            <w:r>
              <w:br/>
            </w:r>
            <w:r>
              <w:rPr>
                <w:rFonts w:ascii="Times New Roman"/>
                <w:b w:val="false"/>
                <w:i w:val="false"/>
                <w:color w:val="000000"/>
                <w:sz w:val="20"/>
              </w:rPr>
              <w:t>
тұтынушыға бас</w:t>
            </w:r>
            <w:r>
              <w:br/>
            </w:r>
            <w:r>
              <w:rPr>
                <w:rFonts w:ascii="Times New Roman"/>
                <w:b w:val="false"/>
                <w:i w:val="false"/>
                <w:color w:val="000000"/>
                <w:sz w:val="20"/>
              </w:rPr>
              <w:t>
тарту туралы</w:t>
            </w:r>
            <w:r>
              <w:br/>
            </w:r>
            <w:r>
              <w:rPr>
                <w:rFonts w:ascii="Times New Roman"/>
                <w:b w:val="false"/>
                <w:i w:val="false"/>
                <w:color w:val="000000"/>
                <w:sz w:val="20"/>
              </w:rPr>
              <w:t>
дәлелдi жауап</w:t>
            </w:r>
            <w:r>
              <w:br/>
            </w:r>
            <w:r>
              <w:rPr>
                <w:rFonts w:ascii="Times New Roman"/>
                <w:b w:val="false"/>
                <w:i w:val="false"/>
                <w:color w:val="000000"/>
                <w:sz w:val="20"/>
              </w:rPr>
              <w:t>
береді</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Іс-әрекет</w:t>
            </w:r>
            <w:r>
              <w:br/>
            </w:r>
            <w:r>
              <w:rPr>
                <w:rFonts w:ascii="Times New Roman"/>
                <w:b w:val="false"/>
                <w:i w:val="false"/>
                <w:color w:val="000000"/>
                <w:sz w:val="20"/>
              </w:rPr>
              <w:t>
Бас тарту туралы</w:t>
            </w:r>
            <w:r>
              <w:br/>
            </w:r>
            <w:r>
              <w:rPr>
                <w:rFonts w:ascii="Times New Roman"/>
                <w:b w:val="false"/>
                <w:i w:val="false"/>
                <w:color w:val="000000"/>
                <w:sz w:val="20"/>
              </w:rPr>
              <w:t>
дәлелдi жауапқа</w:t>
            </w:r>
            <w:r>
              <w:br/>
            </w:r>
            <w:r>
              <w:rPr>
                <w:rFonts w:ascii="Times New Roman"/>
                <w:b w:val="false"/>
                <w:i w:val="false"/>
                <w:color w:val="000000"/>
                <w:sz w:val="20"/>
              </w:rPr>
              <w:t>
қол қояды және</w:t>
            </w:r>
            <w:r>
              <w:br/>
            </w:r>
            <w:r>
              <w:rPr>
                <w:rFonts w:ascii="Times New Roman"/>
                <w:b w:val="false"/>
                <w:i w:val="false"/>
                <w:color w:val="000000"/>
                <w:sz w:val="20"/>
              </w:rPr>
              <w:t>
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маманына жолдайды</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1" w:id="87"/>
    <w:p>
      <w:pPr>
        <w:spacing w:after="0"/>
        <w:ind w:left="0"/>
        <w:jc w:val="both"/>
      </w:pPr>
      <w:r>
        <w:rPr>
          <w:rFonts w:ascii="Times New Roman"/>
          <w:b w:val="false"/>
          <w:i w:val="false"/>
          <w:color w:val="000000"/>
          <w:sz w:val="28"/>
        </w:rPr>
        <w:t>
«Жергiлiктi өкiлдi органдардың</w:t>
      </w:r>
      <w:r>
        <w:br/>
      </w:r>
      <w:r>
        <w:rPr>
          <w:rFonts w:ascii="Times New Roman"/>
          <w:b w:val="false"/>
          <w:i w:val="false"/>
          <w:color w:val="000000"/>
          <w:sz w:val="28"/>
        </w:rPr>
        <w:t>
шешiмдерi бойынша мұқтаж азаматтардың</w:t>
      </w:r>
      <w:r>
        <w:br/>
      </w:r>
      <w:r>
        <w:rPr>
          <w:rFonts w:ascii="Times New Roman"/>
          <w:b w:val="false"/>
          <w:i w:val="false"/>
          <w:color w:val="000000"/>
          <w:sz w:val="28"/>
        </w:rPr>
        <w:t>
жекелеген санаттарына әлеуметтiк көмек</w:t>
      </w:r>
      <w:r>
        <w:br/>
      </w:r>
      <w:r>
        <w:rPr>
          <w:rFonts w:ascii="Times New Roman"/>
          <w:b w:val="false"/>
          <w:i w:val="false"/>
          <w:color w:val="000000"/>
          <w:sz w:val="28"/>
        </w:rPr>
        <w:t>
тағайындау және төлеу»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87"/>
    <w:p>
      <w:pPr>
        <w:spacing w:after="0"/>
        <w:ind w:left="0"/>
        <w:jc w:val="left"/>
      </w:pPr>
      <w:r>
        <w:rPr>
          <w:rFonts w:ascii="Times New Roman"/>
          <w:b/>
          <w:i w:val="false"/>
          <w:color w:val="000000"/>
        </w:rPr>
        <w:t xml:space="preserve"> Әкімшілік әрекеттердің қисынды бірізділігі арасындағы</w:t>
      </w:r>
      <w:r>
        <w:br/>
      </w:r>
      <w:r>
        <w:rPr>
          <w:rFonts w:ascii="Times New Roman"/>
          <w:b/>
          <w:i w:val="false"/>
          <w:color w:val="000000"/>
        </w:rPr>
        <w:t>
өзара әрекеттесуді бейнелейтін сызбалар</w:t>
      </w:r>
    </w:p>
    <w:p>
      <w:pPr>
        <w:spacing w:after="0"/>
        <w:ind w:left="0"/>
        <w:jc w:val="both"/>
      </w:pPr>
      <w:r>
        <w:drawing>
          <wp:inline distT="0" distB="0" distL="0" distR="0">
            <wp:extent cx="73787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78700" cy="7188200"/>
                    </a:xfrm>
                    <a:prstGeom prst="rect">
                      <a:avLst/>
                    </a:prstGeom>
                  </pic:spPr>
                </pic:pic>
              </a:graphicData>
            </a:graphic>
          </wp:inline>
        </w:drawing>
      </w:r>
    </w:p>
    <w:bookmarkStart w:name="z202" w:id="88"/>
    <w:p>
      <w:pPr>
        <w:spacing w:after="0"/>
        <w:ind w:left="0"/>
        <w:jc w:val="both"/>
      </w:pPr>
      <w:r>
        <w:rPr>
          <w:rFonts w:ascii="Times New Roman"/>
          <w:b w:val="false"/>
          <w:i w:val="false"/>
          <w:color w:val="000000"/>
          <w:sz w:val="28"/>
        </w:rPr>
        <w:t>
Қызылжар ауданы әкімдігінің</w:t>
      </w:r>
      <w:r>
        <w:br/>
      </w:r>
      <w:r>
        <w:rPr>
          <w:rFonts w:ascii="Times New Roman"/>
          <w:b w:val="false"/>
          <w:i w:val="false"/>
          <w:color w:val="000000"/>
          <w:sz w:val="28"/>
        </w:rPr>
        <w:t>
2012 жылғы 26 қыркүйектегі</w:t>
      </w:r>
      <w:r>
        <w:br/>
      </w:r>
      <w:r>
        <w:rPr>
          <w:rFonts w:ascii="Times New Roman"/>
          <w:b w:val="false"/>
          <w:i w:val="false"/>
          <w:color w:val="000000"/>
          <w:sz w:val="28"/>
        </w:rPr>
        <w:t>
№ 466 қаулысымен бекітілді</w:t>
      </w:r>
    </w:p>
    <w:bookmarkEnd w:id="88"/>
    <w:bookmarkStart w:name="z203" w:id="89"/>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 регламенті</w:t>
      </w:r>
    </w:p>
    <w:bookmarkEnd w:id="89"/>
    <w:p>
      <w:pPr>
        <w:spacing w:after="0"/>
        <w:ind w:left="0"/>
        <w:jc w:val="both"/>
      </w:pPr>
      <w:r>
        <w:rPr>
          <w:rFonts w:ascii="Times New Roman"/>
          <w:b w:val="false"/>
          <w:i w:val="false"/>
          <w:color w:val="ff0000"/>
          <w:sz w:val="28"/>
        </w:rPr>
        <w:t xml:space="preserve">      Ескерту. Қаулы регламентпен толықтырылды - Солтүстік Қазақстан облысы Қызылжар аудандық әкімдігінің 26.09.2012 </w:t>
      </w:r>
      <w:r>
        <w:rPr>
          <w:rFonts w:ascii="Times New Roman"/>
          <w:b w:val="false"/>
          <w:i w:val="false"/>
          <w:color w:val="ff0000"/>
          <w:sz w:val="28"/>
        </w:rPr>
        <w:t>N 466</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p>
    <w:bookmarkStart w:name="z204" w:id="90"/>
    <w:p>
      <w:pPr>
        <w:spacing w:after="0"/>
        <w:ind w:left="0"/>
        <w:jc w:val="left"/>
      </w:pPr>
      <w:r>
        <w:rPr>
          <w:rFonts w:ascii="Times New Roman"/>
          <w:b/>
          <w:i w:val="false"/>
          <w:color w:val="000000"/>
        </w:rPr>
        <w:t xml:space="preserve"> 
1. Негізгі ұғымдар</w:t>
      </w:r>
    </w:p>
    <w:bookmarkEnd w:id="90"/>
    <w:p>
      <w:pPr>
        <w:spacing w:after="0"/>
        <w:ind w:left="0"/>
        <w:jc w:val="both"/>
      </w:pPr>
      <w:r>
        <w:rPr>
          <w:rFonts w:ascii="Times New Roman"/>
          <w:b w:val="false"/>
          <w:i w:val="false"/>
          <w:color w:val="000000"/>
          <w:sz w:val="28"/>
        </w:rPr>
        <w:t xml:space="preserve">      1. Осы «Өтініш берушінің (отбасының) атаулы әлеуметтік көмек алушыларға тиесілігін растайтын анықтама беру» регламентінде (әрі қарай -регламент) келесі ұғымдар пайдаланылады: </w:t>
      </w:r>
      <w:r>
        <w:br/>
      </w:r>
      <w:r>
        <w:rPr>
          <w:rFonts w:ascii="Times New Roman"/>
          <w:b w:val="false"/>
          <w:i w:val="false"/>
          <w:color w:val="000000"/>
          <w:sz w:val="28"/>
        </w:rPr>
        <w:t>
      1) құрылымдық-функционалдық бірліктер – бұл уәкілетті органның жауапты тұлғасы, мемлекеттік органның құрылымдық бөлімшесі, мемлекеттік органдар, ақпараттық жүйелер немесе оның кіші жүйесі (әрі қарай – ҚФБ);</w:t>
      </w:r>
      <w:r>
        <w:br/>
      </w:r>
      <w:r>
        <w:rPr>
          <w:rFonts w:ascii="Times New Roman"/>
          <w:b w:val="false"/>
          <w:i w:val="false"/>
          <w:color w:val="000000"/>
          <w:sz w:val="28"/>
        </w:rPr>
        <w:t xml:space="preserve">
      2) мемлекеттік қызметті алушы – мемлекеттік қызмет көрсетілетін мемлекеттік атаулы әлеуметтік көмек алушылар – жеке тұлғалар. </w:t>
      </w:r>
      <w:r>
        <w:br/>
      </w:r>
      <w:r>
        <w:rPr>
          <w:rFonts w:ascii="Times New Roman"/>
          <w:b w:val="false"/>
          <w:i w:val="false"/>
          <w:color w:val="000000"/>
          <w:sz w:val="28"/>
        </w:rPr>
        <w:t xml:space="preserve">
      3) уәкілетті орган – «Қызылжар аудандық жұмыспен қамту және әлеуметтік бағдарламалар бөлімі» мемлекеттік мекемесі. </w:t>
      </w:r>
    </w:p>
    <w:bookmarkStart w:name="z205" w:id="91"/>
    <w:p>
      <w:pPr>
        <w:spacing w:after="0"/>
        <w:ind w:left="0"/>
        <w:jc w:val="left"/>
      </w:pPr>
      <w:r>
        <w:rPr>
          <w:rFonts w:ascii="Times New Roman"/>
          <w:b/>
          <w:i w:val="false"/>
          <w:color w:val="000000"/>
        </w:rPr>
        <w:t xml:space="preserve"> 
2. Жалпы ережелер</w:t>
      </w:r>
    </w:p>
    <w:bookmarkEnd w:id="91"/>
    <w:bookmarkStart w:name="z206" w:id="92"/>
    <w:p>
      <w:pPr>
        <w:spacing w:after="0"/>
        <w:ind w:left="0"/>
        <w:jc w:val="both"/>
      </w:pPr>
      <w:r>
        <w:rPr>
          <w:rFonts w:ascii="Times New Roman"/>
          <w:b w:val="false"/>
          <w:i w:val="false"/>
          <w:color w:val="000000"/>
          <w:sz w:val="28"/>
        </w:rPr>
        <w:t>
      2. Мемлекеттік қызмет Солтүстік Қазақстан облысы Қызылжар ауданы, Бескөл ауылы, Гагарин көшесі, 6а, телефон 8(71538) 2-21-07 мекенжайында орналасқан «Қызылжар аудандық жұмыспен қамту және әлеуметтік бағдарламалар бөлімі» мемлекеттік мекемесімен ұсынылады. Уәкілетті орган болмағанда мемлекеттік қызметті алушы тұрғылықты жері бойынша мемлекеттік қызметті алуға ауылдық (селолық) округтің әкіміне жүгінеді (әрі қарай – селолық округтің әкімі).</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қызметтің нысаны: автоматтандырылмаған. </w:t>
      </w:r>
      <w:r>
        <w:br/>
      </w:r>
      <w:r>
        <w:rPr>
          <w:rFonts w:ascii="Times New Roman"/>
          <w:b w:val="false"/>
          <w:i w:val="false"/>
          <w:color w:val="000000"/>
          <w:sz w:val="28"/>
        </w:rPr>
        <w:t>
</w:t>
      </w:r>
      <w:r>
        <w:rPr>
          <w:rFonts w:ascii="Times New Roman"/>
          <w:b w:val="false"/>
          <w:i w:val="false"/>
          <w:color w:val="000000"/>
          <w:sz w:val="28"/>
        </w:rPr>
        <w:t>
      4. Мемлекеттік қызмет «Мемлекеттік атаулы әлеуметтік көмек туралы» Қазақстан Республикасының 2001 жылғы 17 шілдедегі </w:t>
      </w:r>
      <w:r>
        <w:rPr>
          <w:rFonts w:ascii="Times New Roman"/>
          <w:b w:val="false"/>
          <w:i w:val="false"/>
          <w:color w:val="000000"/>
          <w:sz w:val="28"/>
        </w:rPr>
        <w:t>Заңы</w:t>
      </w:r>
      <w:r>
        <w:rPr>
          <w:rFonts w:ascii="Times New Roman"/>
          <w:b w:val="false"/>
          <w:i w:val="false"/>
          <w:color w:val="000000"/>
          <w:sz w:val="28"/>
        </w:rPr>
        <w:t>,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тегін беріледі.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және қажетті құжаттар туралы толық ақпарат ro_kyzil@mail.online/kz интернет-ресурста, уәкілетті органның, селолық округ әкімінің стендінде, ресми ақпарат көзінде орналасқан.</w:t>
      </w:r>
      <w:r>
        <w:br/>
      </w:r>
      <w:r>
        <w:rPr>
          <w:rFonts w:ascii="Times New Roman"/>
          <w:b w:val="false"/>
          <w:i w:val="false"/>
          <w:color w:val="000000"/>
          <w:sz w:val="28"/>
        </w:rPr>
        <w:t>
</w:t>
      </w:r>
      <w:r>
        <w:rPr>
          <w:rFonts w:ascii="Times New Roman"/>
          <w:b w:val="false"/>
          <w:i w:val="false"/>
          <w:color w:val="000000"/>
          <w:sz w:val="28"/>
        </w:rPr>
        <w:t xml:space="preserve">
      7. Көрсетілетін мемлекеттік қызмет нәтижесі алушының (отбасының) ағымдағы тоқсандағы атаулы әлеуметтік көмек алушыларға тиесілігін растайтын анықтама беру (әрі қарай – анықтама) немесе қағаз тасымалдаушы түрінде мемлекеттік қызмет ұсынудан бас тарту туралы дәлелді жауап беру болып табылады. </w:t>
      </w:r>
      <w:r>
        <w:br/>
      </w:r>
      <w:r>
        <w:rPr>
          <w:rFonts w:ascii="Times New Roman"/>
          <w:b w:val="false"/>
          <w:i w:val="false"/>
          <w:color w:val="000000"/>
          <w:sz w:val="28"/>
        </w:rPr>
        <w:t>
</w:t>
      </w:r>
      <w:r>
        <w:rPr>
          <w:rFonts w:ascii="Times New Roman"/>
          <w:b w:val="false"/>
          <w:i w:val="false"/>
          <w:color w:val="000000"/>
          <w:sz w:val="28"/>
        </w:rPr>
        <w:t>
      8. Уәкілетті орган мен селолық округ әкімінің жұмыс кестесі:</w:t>
      </w:r>
      <w:r>
        <w:br/>
      </w:r>
      <w:r>
        <w:rPr>
          <w:rFonts w:ascii="Times New Roman"/>
          <w:b w:val="false"/>
          <w:i w:val="false"/>
          <w:color w:val="000000"/>
          <w:sz w:val="28"/>
        </w:rPr>
        <w:t>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Заңымен</w:t>
      </w:r>
      <w:r>
        <w:rPr>
          <w:rFonts w:ascii="Times New Roman"/>
          <w:b w:val="false"/>
          <w:i w:val="false"/>
          <w:color w:val="000000"/>
          <w:sz w:val="28"/>
        </w:rPr>
        <w:t xml:space="preserve"> белгіленген мерекелік және демалыс күндерінен басқа уақытта күн сайын сағат 9.00-ден 18.00-ге дейін, түскі үзіліс сағат 13.00-ден 14.00-ге дейін.</w:t>
      </w:r>
      <w:r>
        <w:br/>
      </w:r>
      <w:r>
        <w:rPr>
          <w:rFonts w:ascii="Times New Roman"/>
          <w:b w:val="false"/>
          <w:i w:val="false"/>
          <w:color w:val="000000"/>
          <w:sz w:val="28"/>
        </w:rPr>
        <w:t>
</w:t>
      </w:r>
      <w:r>
        <w:rPr>
          <w:rFonts w:ascii="Times New Roman"/>
          <w:b w:val="false"/>
          <w:i w:val="false"/>
          <w:color w:val="000000"/>
          <w:sz w:val="28"/>
        </w:rPr>
        <w:t>
      9. Мемлекеттік қызмет мемлекеттік қызметті алушының тұрғылықты жері бойынша уәкілетті органның немесе селолық округ әкімінің ғимаратында көрсетіледі. Онда отыратын орындықтар, үстелдер, толтырылған бланкілер үлгісімен стендтер бар, мүмкіндігі шектеулі тұлғалардың мемлекеттік қызмет алуына қызмет көрсету үшін жағдайлар жасалған.</w:t>
      </w:r>
      <w:r>
        <w:br/>
      </w:r>
      <w:r>
        <w:rPr>
          <w:rFonts w:ascii="Times New Roman"/>
          <w:b w:val="false"/>
          <w:i w:val="false"/>
          <w:color w:val="000000"/>
          <w:sz w:val="28"/>
        </w:rPr>
        <w:t>
      Уәкілетті орган мен селолық округ әкімінің бөлмесі санитарлық-эпидемиологиялық нормаларға, ғимараттың қауіпсіздік, соның ішінде өрт қауіпсіздігі талаптарына сәйкес келеді, бөлме режимі – еркін.</w:t>
      </w:r>
    </w:p>
    <w:bookmarkEnd w:id="92"/>
    <w:bookmarkStart w:name="z214" w:id="93"/>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93"/>
    <w:bookmarkStart w:name="z215" w:id="94"/>
    <w:p>
      <w:pPr>
        <w:spacing w:after="0"/>
        <w:ind w:left="0"/>
        <w:jc w:val="both"/>
      </w:pPr>
      <w:r>
        <w:rPr>
          <w:rFonts w:ascii="Times New Roman"/>
          <w:b w:val="false"/>
          <w:i w:val="false"/>
          <w:color w:val="000000"/>
          <w:sz w:val="28"/>
        </w:rPr>
        <w:t>
      10. Мемлекеттік қызмет жеке тұлғаларға - мемлекеттік атаулы әлеуметтік көмекті алушыларға (әрі қарай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xml:space="preserve">
      11. Мемлекеттік қызмет көрсету мерзімдері: </w:t>
      </w:r>
      <w:r>
        <w:br/>
      </w:r>
      <w:r>
        <w:rPr>
          <w:rFonts w:ascii="Times New Roman"/>
          <w:b w:val="false"/>
          <w:i w:val="false"/>
          <w:color w:val="000000"/>
          <w:sz w:val="28"/>
        </w:rPr>
        <w:t>
      1) мемлекеттік қызмет көрсету мерзімдері </w:t>
      </w:r>
      <w:r>
        <w:rPr>
          <w:rFonts w:ascii="Times New Roman"/>
          <w:b w:val="false"/>
          <w:i w:val="false"/>
          <w:color w:val="000000"/>
          <w:sz w:val="28"/>
        </w:rPr>
        <w:t>12-тармақта</w:t>
      </w:r>
      <w:r>
        <w:rPr>
          <w:rFonts w:ascii="Times New Roman"/>
          <w:b w:val="false"/>
          <w:i w:val="false"/>
          <w:color w:val="000000"/>
          <w:sz w:val="28"/>
        </w:rPr>
        <w:t xml:space="preserve"> белгіленген қажетті құжаттарды ұсыну күнінен – 15 минуттан аспайды;</w:t>
      </w:r>
      <w:r>
        <w:br/>
      </w:r>
      <w:r>
        <w:rPr>
          <w:rFonts w:ascii="Times New Roman"/>
          <w:b w:val="false"/>
          <w:i w:val="false"/>
          <w:color w:val="000000"/>
          <w:sz w:val="28"/>
        </w:rPr>
        <w:t>
      2) мемлекеттік қызметті алуға дейінгі алушының жүгінген күніндегі күтетін ең ұзақ шекті уақыты мемлекеттік қызметті бір алушыға қызмет көрсетуге 15 минут есебі бойынша кезектегі адамдардың санына байланысты болады;</w:t>
      </w:r>
      <w:r>
        <w:br/>
      </w:r>
      <w:r>
        <w:rPr>
          <w:rFonts w:ascii="Times New Roman"/>
          <w:b w:val="false"/>
          <w:i w:val="false"/>
          <w:color w:val="000000"/>
          <w:sz w:val="28"/>
        </w:rPr>
        <w:t>
      3) мемлекеттік қызметті алушының жүгінген күні орында көрсетілетін мемлекеттік қызметті алушыға қызмет көрсететін ең ұзақ шекті уақыты - 15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 уәкілетті органға немесе селолық округтің әкіміне келесі құжаттарды ұсынады:</w:t>
      </w:r>
      <w:r>
        <w:br/>
      </w:r>
      <w:r>
        <w:rPr>
          <w:rFonts w:ascii="Times New Roman"/>
          <w:b w:val="false"/>
          <w:i w:val="false"/>
          <w:color w:val="000000"/>
          <w:sz w:val="28"/>
        </w:rPr>
        <w:t xml:space="preserve">
      Жеке басын куәландыратын құжат (Қазақстан азаматы – жеке куәліктің (төлқұжаттың) көшірмесі), шетелдіктер және азаматтығы жоқ тұлғалар -Қазақстан Республикасындағы шетелдіктің тұрақты тұруға рұқсат қағаз және ішкі істер органында тіркелгені туралы белгісімен азаматтығы жоқ тұлғалардың куәлігін ұсынады). </w:t>
      </w:r>
      <w:r>
        <w:br/>
      </w:r>
      <w:r>
        <w:rPr>
          <w:rFonts w:ascii="Times New Roman"/>
          <w:b w:val="false"/>
          <w:i w:val="false"/>
          <w:color w:val="000000"/>
          <w:sz w:val="28"/>
        </w:rPr>
        <w:t xml:space="preserve">
      Құжаттар салыстыру үшін көшірмеде және түпнұсқада немесе нотариалды куәландырылған көшірмеде ұсынылады, кейін құжаттардың түпнұсқалары мемлекеттік қызметті алушыға қайтарылады. </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нысаны күту залындағы, немесе құжаттарды қабылдайтын қызметкердегі арнайы үлдірікте орналастырылады. Селолық округтің әкімінде өтініш нысаны құжаттарды қабылдайтын қызметкерде болады.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жеке басын куәландыратын құжат көшірмесі мен өтініштің толтырылған нысаны уәкілетті органның жауапты тұлғасына немесе тұрғылықты жері бойынша селолық округтің әкіміне тапсырылады. Жауапты адамдардың кабинет нөмірлері туралы мәліметтер уәкілетті органның мемлекеттік қызмет көрсету жөніндегі ақпараты орналастырылған стендісінде ілінген.</w:t>
      </w:r>
      <w:r>
        <w:br/>
      </w:r>
      <w:r>
        <w:rPr>
          <w:rFonts w:ascii="Times New Roman"/>
          <w:b w:val="false"/>
          <w:i w:val="false"/>
          <w:color w:val="000000"/>
          <w:sz w:val="28"/>
        </w:rPr>
        <w:t>
</w:t>
      </w:r>
      <w:r>
        <w:rPr>
          <w:rFonts w:ascii="Times New Roman"/>
          <w:b w:val="false"/>
          <w:i w:val="false"/>
          <w:color w:val="000000"/>
          <w:sz w:val="28"/>
        </w:rPr>
        <w:t xml:space="preserve">
      15. Жүгінген кезде мемлекеттік қызмет алушыға (отбасының) атаулы әлеуметтік көмек алушыларға тиесілігін растайтын мемлекеттік қызмет алушыға анықтама беріледі. </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анықтама беру мемлекеттік қызмет алушының тұрғылықты жері бойынша уәкілетті органға (селолық округтің әкіміне) өзі келгенінде іске асырылады. </w:t>
      </w:r>
      <w:r>
        <w:br/>
      </w:r>
      <w:r>
        <w:rPr>
          <w:rFonts w:ascii="Times New Roman"/>
          <w:b w:val="false"/>
          <w:i w:val="false"/>
          <w:color w:val="000000"/>
          <w:sz w:val="28"/>
        </w:rPr>
        <w:t>
</w:t>
      </w:r>
      <w:r>
        <w:rPr>
          <w:rFonts w:ascii="Times New Roman"/>
          <w:b w:val="false"/>
          <w:i w:val="false"/>
          <w:color w:val="000000"/>
          <w:sz w:val="28"/>
        </w:rPr>
        <w:t xml:space="preserve">
      17. Ағымдағы тоқсанда атаулы әлеуметтік көмек көрсету туралы мәліметтердің болмағанында мемлекеттік қызмет алушыға (отбасының) атаулы әлеуметтік көмек алушыларға тиесілігін растайтын анықтама беруден бас тартылады. </w:t>
      </w:r>
      <w:r>
        <w:br/>
      </w:r>
      <w:r>
        <w:rPr>
          <w:rFonts w:ascii="Times New Roman"/>
          <w:b w:val="false"/>
          <w:i w:val="false"/>
          <w:color w:val="000000"/>
          <w:sz w:val="28"/>
        </w:rPr>
        <w:t xml:space="preserve">
      Мемлекеттік қызметті ұсынуды тоқтату үшін негіздер жоқ. </w:t>
      </w:r>
      <w:r>
        <w:br/>
      </w:r>
      <w:r>
        <w:rPr>
          <w:rFonts w:ascii="Times New Roman"/>
          <w:b w:val="false"/>
          <w:i w:val="false"/>
          <w:color w:val="000000"/>
          <w:sz w:val="28"/>
        </w:rPr>
        <w:t>
</w:t>
      </w:r>
      <w:r>
        <w:rPr>
          <w:rFonts w:ascii="Times New Roman"/>
          <w:b w:val="false"/>
          <w:i w:val="false"/>
          <w:color w:val="000000"/>
          <w:sz w:val="28"/>
        </w:rPr>
        <w:t>
      18.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xml:space="preserve">
      Уәкілетті органда, селолық округтің әкімінде: </w:t>
      </w:r>
      <w:r>
        <w:br/>
      </w:r>
      <w:r>
        <w:rPr>
          <w:rFonts w:ascii="Times New Roman"/>
          <w:b w:val="false"/>
          <w:i w:val="false"/>
          <w:color w:val="000000"/>
          <w:sz w:val="28"/>
        </w:rPr>
        <w:t xml:space="preserve">
      1) мемлекеттік қызметті алушы уәкілетті органға немесе селолық округтің әкіміне өтініш береді; </w:t>
      </w:r>
      <w:r>
        <w:br/>
      </w:r>
      <w:r>
        <w:rPr>
          <w:rFonts w:ascii="Times New Roman"/>
          <w:b w:val="false"/>
          <w:i w:val="false"/>
          <w:color w:val="000000"/>
          <w:sz w:val="28"/>
        </w:rPr>
        <w:t xml:space="preserve">
      2) уәкілетті органның жауапты маманы немесе ауылдық (селолық) округ әкімінің аппараты жауапты маманы осы регламенттің 12 тармағында көрсетілген өтініш пен қажетті құжаттарды қабылдайды,өтінішке тіркеу жүргізеді және басшыға немесе селолық округтің әкіміне қарауға тапсырады; </w:t>
      </w:r>
      <w:r>
        <w:br/>
      </w:r>
      <w:r>
        <w:rPr>
          <w:rFonts w:ascii="Times New Roman"/>
          <w:b w:val="false"/>
          <w:i w:val="false"/>
          <w:color w:val="000000"/>
          <w:sz w:val="28"/>
        </w:rPr>
        <w:t>
      3) уәкілетті органның басшысы немесе селолық округтің әкімі құжаттарды қарайды, қарар белгілейді және жұмысты әрі қарай ұйымдастыру үшін құжаттарды уәкілетті органның бас маманына немесе әкім аппаратының бас маманына жібереді;</w:t>
      </w:r>
      <w:r>
        <w:br/>
      </w:r>
      <w:r>
        <w:rPr>
          <w:rFonts w:ascii="Times New Roman"/>
          <w:b w:val="false"/>
          <w:i w:val="false"/>
          <w:color w:val="000000"/>
          <w:sz w:val="28"/>
        </w:rPr>
        <w:t>
      4) уәкілетті органның бас маманына немесе селолық округтің бас маманы анықтама немесе бас тарту туралы дәлелді жауап дайындайды және уәкілетті органның басшысына немесе селолық округтің әкіміне қол қоюға жібереді;</w:t>
      </w:r>
      <w:r>
        <w:br/>
      </w:r>
      <w:r>
        <w:rPr>
          <w:rFonts w:ascii="Times New Roman"/>
          <w:b w:val="false"/>
          <w:i w:val="false"/>
          <w:color w:val="000000"/>
          <w:sz w:val="28"/>
        </w:rPr>
        <w:t xml:space="preserve">
      5) уәкілетті органның басшысы немесе селолық округтің әкімі анықтамаға немесе бас тарту туралы дәлелді жауапқа қол қояды және жауапты маманға жібереді; </w:t>
      </w:r>
      <w:r>
        <w:br/>
      </w:r>
      <w:r>
        <w:rPr>
          <w:rFonts w:ascii="Times New Roman"/>
          <w:b w:val="false"/>
          <w:i w:val="false"/>
          <w:color w:val="000000"/>
          <w:sz w:val="28"/>
        </w:rPr>
        <w:t>
      6) уәкілетті органның жауапты маманы немесе селолық округтің жауапты маманы мемлекеттік қызмет көрсету нәтижесін журналға тіркейді және алушыға анықтама немесе бас тарту туралы дәлелді жауап береді.</w:t>
      </w:r>
    </w:p>
    <w:bookmarkEnd w:id="94"/>
    <w:bookmarkStart w:name="z224" w:id="95"/>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End w:id="95"/>
    <w:bookmarkStart w:name="z225" w:id="96"/>
    <w:p>
      <w:pPr>
        <w:spacing w:after="0"/>
        <w:ind w:left="0"/>
        <w:jc w:val="both"/>
      </w:pPr>
      <w:r>
        <w:rPr>
          <w:rFonts w:ascii="Times New Roman"/>
          <w:b w:val="false"/>
          <w:i w:val="false"/>
          <w:color w:val="000000"/>
          <w:sz w:val="28"/>
        </w:rPr>
        <w:t>
      19. Мемлекеттік қызмет көрсету процесіне келесі құрылымдық-функционалдық бірліктер қатысады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xml:space="preserve">
      2) селолық округтің әкімі; </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ауылдық (селолық) округ әкімі аппаратының жауапты маманы;</w:t>
      </w:r>
      <w:r>
        <w:br/>
      </w:r>
      <w:r>
        <w:rPr>
          <w:rFonts w:ascii="Times New Roman"/>
          <w:b w:val="false"/>
          <w:i w:val="false"/>
          <w:color w:val="000000"/>
          <w:sz w:val="28"/>
        </w:rPr>
        <w:t>
      5) уәкілетті органның бас маманы;</w:t>
      </w:r>
      <w:r>
        <w:br/>
      </w:r>
      <w:r>
        <w:rPr>
          <w:rFonts w:ascii="Times New Roman"/>
          <w:b w:val="false"/>
          <w:i w:val="false"/>
          <w:color w:val="000000"/>
          <w:sz w:val="28"/>
        </w:rPr>
        <w:t>
      6) ауылдық (селолық) округ әкімі аппаратының бас маманы;</w:t>
      </w:r>
      <w:r>
        <w:br/>
      </w:r>
      <w:r>
        <w:rPr>
          <w:rFonts w:ascii="Times New Roman"/>
          <w:b w:val="false"/>
          <w:i w:val="false"/>
          <w:color w:val="000000"/>
          <w:sz w:val="28"/>
        </w:rPr>
        <w:t>
</w:t>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96"/>
    <w:bookmarkStart w:name="z228" w:id="97"/>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97"/>
    <w:bookmarkStart w:name="z229" w:id="98"/>
    <w:p>
      <w:pPr>
        <w:spacing w:after="0"/>
        <w:ind w:left="0"/>
        <w:jc w:val="both"/>
      </w:pPr>
      <w:r>
        <w:rPr>
          <w:rFonts w:ascii="Times New Roman"/>
          <w:b w:val="false"/>
          <w:i w:val="false"/>
          <w:color w:val="000000"/>
          <w:sz w:val="28"/>
        </w:rPr>
        <w:t>
      22. Мемлекеттік қызметтер көрсетуге жауапты тұлғалар мемлекеттік қызмет көрсетуге қатысатын уәкілетті органның басшысы, селолық округтің әкімі, уәкілетті органның жауапты лауазымды тұлғалары (әрі қарай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r>
        <w:br/>
      </w:r>
      <w:r>
        <w:rPr>
          <w:rFonts w:ascii="Times New Roman"/>
          <w:b w:val="false"/>
          <w:i w:val="false"/>
          <w:color w:val="000000"/>
          <w:sz w:val="28"/>
        </w:rPr>
        <w:t>
</w:t>
      </w:r>
      <w:r>
        <w:rPr>
          <w:rFonts w:ascii="Times New Roman"/>
          <w:b w:val="false"/>
          <w:i w:val="false"/>
          <w:color w:val="000000"/>
          <w:sz w:val="28"/>
        </w:rPr>
        <w:t>
      23. Мемлекеттік қызмет нәтижелерімен келіспеген жағдайда тұтынушы заңнамамен белгіленген тәртіпте сотқа жүгінуге құқылы болады.</w:t>
      </w:r>
      <w:r>
        <w:br/>
      </w:r>
      <w:r>
        <w:rPr>
          <w:rFonts w:ascii="Times New Roman"/>
          <w:b w:val="false"/>
          <w:i w:val="false"/>
          <w:color w:val="000000"/>
          <w:sz w:val="28"/>
        </w:rPr>
        <w:t>
      Жазбаша шағыммен жүгінген тұтынушыға осы шағымға жауап алған күні мен уақыты, шағымның қаралу барысын білуге болатын лауазымды тұлғалардың байланыс мәліметтері көрсетілген талон беріледі.</w:t>
      </w:r>
    </w:p>
    <w:bookmarkEnd w:id="98"/>
    <w:bookmarkStart w:name="z231" w:id="99"/>
    <w:p>
      <w:pPr>
        <w:spacing w:after="0"/>
        <w:ind w:left="0"/>
        <w:jc w:val="both"/>
      </w:pP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өтініш берушінің</w:t>
      </w:r>
      <w:r>
        <w:br/>
      </w:r>
      <w:r>
        <w:rPr>
          <w:rFonts w:ascii="Times New Roman"/>
          <w:b w:val="false"/>
          <w:i w:val="false"/>
          <w:color w:val="000000"/>
          <w:sz w:val="28"/>
        </w:rPr>
        <w:t>
(отбасының)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99"/>
    <w:p>
      <w:pPr>
        <w:spacing w:after="0"/>
        <w:ind w:left="0"/>
        <w:jc w:val="both"/>
      </w:pPr>
      <w:r>
        <w:rPr>
          <w:rFonts w:ascii="Times New Roman"/>
          <w:b w:val="false"/>
          <w:i w:val="false"/>
          <w:color w:val="000000"/>
          <w:sz w:val="28"/>
        </w:rPr>
        <w:t>Уәкілетті органға (кент, ауыл (село),</w:t>
      </w:r>
      <w:r>
        <w:br/>
      </w:r>
      <w:r>
        <w:rPr>
          <w:rFonts w:ascii="Times New Roman"/>
          <w:b w:val="false"/>
          <w:i w:val="false"/>
          <w:color w:val="000000"/>
          <w:sz w:val="28"/>
        </w:rPr>
        <w:t>
ауылдық (селолық) округ әкіміне)</w:t>
      </w:r>
      <w:r>
        <w:br/>
      </w:r>
      <w:r>
        <w:rPr>
          <w:rFonts w:ascii="Times New Roman"/>
          <w:b w:val="false"/>
          <w:i w:val="false"/>
          <w:color w:val="000000"/>
          <w:sz w:val="28"/>
        </w:rPr>
        <w:t>
__________________________________________</w:t>
      </w:r>
      <w:r>
        <w:br/>
      </w:r>
      <w:r>
        <w:rPr>
          <w:rFonts w:ascii="Times New Roman"/>
          <w:b w:val="false"/>
          <w:i w:val="false"/>
          <w:color w:val="000000"/>
          <w:sz w:val="28"/>
        </w:rPr>
        <w:t>
(облыс, аудан, елді мекен)</w:t>
      </w:r>
      <w:r>
        <w:br/>
      </w:r>
      <w:r>
        <w:rPr>
          <w:rFonts w:ascii="Times New Roman"/>
          <w:b w:val="false"/>
          <w:i w:val="false"/>
          <w:color w:val="000000"/>
          <w:sz w:val="28"/>
        </w:rPr>
        <w:t>
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_______________________ мекенжайда тұратын</w:t>
      </w:r>
      <w:r>
        <w:br/>
      </w:r>
      <w:r>
        <w:rPr>
          <w:rFonts w:ascii="Times New Roman"/>
          <w:b w:val="false"/>
          <w:i w:val="false"/>
          <w:color w:val="000000"/>
          <w:sz w:val="28"/>
        </w:rPr>
        <w:t>
(аудан, елді мекен)</w:t>
      </w:r>
      <w:r>
        <w:br/>
      </w:r>
      <w:r>
        <w:rPr>
          <w:rFonts w:ascii="Times New Roman"/>
          <w:b w:val="false"/>
          <w:i w:val="false"/>
          <w:color w:val="000000"/>
          <w:sz w:val="28"/>
        </w:rPr>
        <w:t>
__________________________________________</w:t>
      </w:r>
      <w:r>
        <w:br/>
      </w:r>
      <w:r>
        <w:rPr>
          <w:rFonts w:ascii="Times New Roman"/>
          <w:b w:val="false"/>
          <w:i w:val="false"/>
          <w:color w:val="000000"/>
          <w:sz w:val="28"/>
        </w:rPr>
        <w:t>
(көше, үй және пәтердің №, телефон)</w:t>
      </w:r>
      <w:r>
        <w:br/>
      </w:r>
      <w:r>
        <w:rPr>
          <w:rFonts w:ascii="Times New Roman"/>
          <w:b w:val="false"/>
          <w:i w:val="false"/>
          <w:color w:val="000000"/>
          <w:sz w:val="28"/>
        </w:rPr>
        <w:t>
құжат, жеке куәлік № 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 берілген күні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маған 20___ жылғы ____ тоқсанда мен шын мәнінде мемлекеттік</w:t>
      </w:r>
      <w:r>
        <w:br/>
      </w:r>
      <w:r>
        <w:rPr>
          <w:rFonts w:ascii="Times New Roman"/>
          <w:b w:val="false"/>
          <w:i w:val="false"/>
          <w:color w:val="000000"/>
          <w:sz w:val="28"/>
        </w:rPr>
        <w:t>
атаулы әлеуметтік көмек алушы болып табылатындығым туралы анықтама</w:t>
      </w:r>
      <w:r>
        <w:br/>
      </w:r>
      <w:r>
        <w:rPr>
          <w:rFonts w:ascii="Times New Roman"/>
          <w:b w:val="false"/>
          <w:i w:val="false"/>
          <w:color w:val="000000"/>
          <w:sz w:val="28"/>
        </w:rPr>
        <w:t>
беруді сұраймын.</w:t>
      </w:r>
      <w:r>
        <w:br/>
      </w:r>
      <w:r>
        <w:rPr>
          <w:rFonts w:ascii="Times New Roman"/>
          <w:b w:val="false"/>
          <w:i w:val="false"/>
          <w:color w:val="000000"/>
          <w:sz w:val="28"/>
        </w:rPr>
        <w:t>
      Анықтама талап еткен орынға қажет.</w:t>
      </w:r>
    </w:p>
    <w:p>
      <w:pPr>
        <w:spacing w:after="0"/>
        <w:ind w:left="0"/>
        <w:jc w:val="both"/>
      </w:pPr>
      <w:r>
        <w:rPr>
          <w:rFonts w:ascii="Times New Roman"/>
          <w:b w:val="false"/>
          <w:i w:val="false"/>
          <w:color w:val="000000"/>
          <w:sz w:val="28"/>
        </w:rPr>
        <w:t>20___ жылғы «____» __________</w:t>
      </w:r>
      <w:r>
        <w:br/>
      </w:r>
      <w:r>
        <w:rPr>
          <w:rFonts w:ascii="Times New Roman"/>
          <w:b w:val="false"/>
          <w:i w:val="false"/>
          <w:color w:val="000000"/>
          <w:sz w:val="28"/>
        </w:rPr>
        <w:t>
_____________________________</w:t>
      </w:r>
      <w:r>
        <w:br/>
      </w:r>
      <w:r>
        <w:rPr>
          <w:rFonts w:ascii="Times New Roman"/>
          <w:b w:val="false"/>
          <w:i w:val="false"/>
          <w:color w:val="000000"/>
          <w:sz w:val="28"/>
        </w:rPr>
        <w:t>
(өтініш берушінің қолы)</w:t>
      </w:r>
    </w:p>
    <w:bookmarkStart w:name="z232" w:id="100"/>
    <w:p>
      <w:pPr>
        <w:spacing w:after="0"/>
        <w:ind w:left="0"/>
        <w:jc w:val="both"/>
      </w:pP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өтініш берушінің</w:t>
      </w:r>
      <w:r>
        <w:br/>
      </w:r>
      <w:r>
        <w:rPr>
          <w:rFonts w:ascii="Times New Roman"/>
          <w:b w:val="false"/>
          <w:i w:val="false"/>
          <w:color w:val="000000"/>
          <w:sz w:val="28"/>
        </w:rPr>
        <w:t>
(отбасының)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00"/>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      _________________________________________ ______________ тіркеу</w:t>
      </w:r>
      <w:r>
        <w:br/>
      </w:r>
      <w:r>
        <w:rPr>
          <w:rFonts w:ascii="Times New Roman"/>
          <w:b w:val="false"/>
          <w:i w:val="false"/>
          <w:color w:val="000000"/>
          <w:sz w:val="28"/>
        </w:rPr>
        <w:t>
нөмірдегі 20___ жылғы ____ тоқсанда шын мәнінде мемлекеттік атаулы</w:t>
      </w:r>
      <w:r>
        <w:br/>
      </w:r>
      <w:r>
        <w:rPr>
          <w:rFonts w:ascii="Times New Roman"/>
          <w:b w:val="false"/>
          <w:i w:val="false"/>
          <w:color w:val="000000"/>
          <w:sz w:val="28"/>
        </w:rPr>
        <w:t>
әлеуметтік көмек алушысы болып табылғандығы туралы берілді.</w:t>
      </w:r>
      <w:r>
        <w:br/>
      </w:r>
      <w:r>
        <w:rPr>
          <w:rFonts w:ascii="Times New Roman"/>
          <w:b w:val="false"/>
          <w:i w:val="false"/>
          <w:color w:val="000000"/>
          <w:sz w:val="28"/>
        </w:rPr>
        <w:t>
      Отбасының мына мүшелеріне:</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5. ____________________________________________________________</w:t>
      </w:r>
      <w:r>
        <w:br/>
      </w:r>
      <w:r>
        <w:rPr>
          <w:rFonts w:ascii="Times New Roman"/>
          <w:b w:val="false"/>
          <w:i w:val="false"/>
          <w:color w:val="000000"/>
          <w:sz w:val="28"/>
        </w:rPr>
        <w:t>
      Анықтама талап еткен орынға көрсету үшін берілді.</w:t>
      </w:r>
    </w:p>
    <w:p>
      <w:pPr>
        <w:spacing w:after="0"/>
        <w:ind w:left="0"/>
        <w:jc w:val="both"/>
      </w:pPr>
      <w:r>
        <w:rPr>
          <w:rFonts w:ascii="Times New Roman"/>
          <w:b w:val="false"/>
          <w:i w:val="false"/>
          <w:color w:val="000000"/>
          <w:sz w:val="28"/>
        </w:rPr>
        <w:t>      Уәкілетті органның бастығы</w:t>
      </w:r>
      <w:r>
        <w:br/>
      </w:r>
      <w:r>
        <w:rPr>
          <w:rFonts w:ascii="Times New Roman"/>
          <w:b w:val="false"/>
          <w:i w:val="false"/>
          <w:color w:val="000000"/>
          <w:sz w:val="28"/>
        </w:rPr>
        <w:t>
      (кент, ауыл (село), ауылдық</w:t>
      </w:r>
      <w:r>
        <w:br/>
      </w:r>
      <w:r>
        <w:rPr>
          <w:rFonts w:ascii="Times New Roman"/>
          <w:b w:val="false"/>
          <w:i w:val="false"/>
          <w:color w:val="000000"/>
          <w:sz w:val="28"/>
        </w:rPr>
        <w:t>
      (селолық) округтің әкімі) __________________________</w:t>
      </w:r>
    </w:p>
    <w:bookmarkStart w:name="z233" w:id="101"/>
    <w:p>
      <w:pPr>
        <w:spacing w:after="0"/>
        <w:ind w:left="0"/>
        <w:jc w:val="both"/>
      </w:pP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өтініш берушінің</w:t>
      </w:r>
      <w:r>
        <w:br/>
      </w:r>
      <w:r>
        <w:rPr>
          <w:rFonts w:ascii="Times New Roman"/>
          <w:b w:val="false"/>
          <w:i w:val="false"/>
          <w:color w:val="000000"/>
          <w:sz w:val="28"/>
        </w:rPr>
        <w:t>
(отбасының)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01"/>
    <w:p>
      <w:pPr>
        <w:spacing w:after="0"/>
        <w:ind w:left="0"/>
        <w:jc w:val="left"/>
      </w:pPr>
      <w:r>
        <w:rPr>
          <w:rFonts w:ascii="Times New Roman"/>
          <w:b/>
          <w:i w:val="false"/>
          <w:color w:val="000000"/>
        </w:rPr>
        <w:t xml:space="preserve"> Әкімшілік әрекеттердің (үдерістердің) бір ізділігі мен өзара әрекетін сипаттау 1 кесте. ҚФБ 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7"/>
        <w:gridCol w:w="3052"/>
        <w:gridCol w:w="2677"/>
        <w:gridCol w:w="3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 немесе ауылдық (селолық) округ әкімі аппаратының жауапты маманы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немесе ауылдық (селолық) округ әкімі аппаратының бас маманы</w:t>
            </w:r>
          </w:p>
        </w:tc>
      </w:tr>
      <w:tr>
        <w:trPr>
          <w:trHeight w:val="585"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үрдіс, операция) және оны сипаттау</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тіркеу және уәкілетті орган басшысының немесе селолық округ әкімінің қарауына жіберу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 қарар белгілеу және құжаттарды жұмыс үшін бас маманға жіберу</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 дайындау және уәкілетті органның басшысы немесе селолық округтің әкіміне қол қою үшін жолдау</w:t>
            </w:r>
          </w:p>
        </w:tc>
      </w:tr>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w:t>
            </w:r>
            <w:r>
              <w:br/>
            </w:r>
            <w:r>
              <w:rPr>
                <w:rFonts w:ascii="Times New Roman"/>
                <w:b w:val="false"/>
                <w:i w:val="false"/>
                <w:color w:val="000000"/>
                <w:sz w:val="20"/>
              </w:rPr>
              <w:t>
өкімдік шешім)</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кіріс нөмірін беру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r>
      <w:tr>
        <w:trPr>
          <w:trHeight w:val="21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минуттан аспайды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минуттан аспайды</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7"/>
        <w:gridCol w:w="4070"/>
        <w:gridCol w:w="4563"/>
      </w:tblGrid>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іс-әрекеттері</w:t>
            </w:r>
          </w:p>
        </w:tc>
      </w:tr>
      <w:tr>
        <w:trPr>
          <w:trHeight w:val="87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 немесе ауылдық (селолық) округ әкімі аппаратының жауапты маманы</w:t>
            </w:r>
          </w:p>
        </w:tc>
      </w:tr>
      <w:tr>
        <w:trPr>
          <w:trHeight w:val="240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дәлелді жауапқа қол қою және уәкілетті органның немесе ауылдық (селолық) округ әкімі аппаратының жауапты маманына жолдау</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жауапты тіркеу</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шығыс нөмірін беру</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минуттан аспайды</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минуттан аспайды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234" w:id="102"/>
    <w:p>
      <w:pPr>
        <w:spacing w:after="0"/>
        <w:ind w:left="0"/>
        <w:jc w:val="left"/>
      </w:pPr>
      <w:r>
        <w:rPr>
          <w:rFonts w:ascii="Times New Roman"/>
          <w:b/>
          <w:i w:val="false"/>
          <w:color w:val="000000"/>
        </w:rPr>
        <w:t xml:space="preserve"> 
2-кесте. Пайдалану нұсқалары. Негізгі процесс</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9"/>
        <w:gridCol w:w="3766"/>
        <w:gridCol w:w="3725"/>
      </w:tblGrid>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 немесе ауылдық (селолық) округі әкімі аппаратының жауапты маманы</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немесе ауылдық (селолық) округ әкімі аппаратының бас маманы</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Өтінішті журналға тіркеуді, кіріс нөмірін береді және уәкілетті орган басшысына немесе селолық округ әкімінің қарауына жібереді</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Қараудан кейін қарар белгілейді және құжаттарды орындауға уәкілетті органның немесе ауылдық (селолық) округ әкімі аппаратының бас маманы жібереді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Құжаттарды қарауды іске асырады, анықтама дайындайды және қол қою үшін уәкілетті органның басшысына немесе селолық округтің әкіміне жібереді</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 xml:space="preserve">Мемлекеттік қызмет көрсету нәтижесін журналға тіркейді және алушыға анықтама береді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Анықтамаға қол қояды және уәкілетті органның немесе ауылдық (селолық) округі әкімі аппаратының жауапты маманына жібереді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5" w:id="103"/>
    <w:p>
      <w:pPr>
        <w:spacing w:after="0"/>
        <w:ind w:left="0"/>
        <w:jc w:val="left"/>
      </w:pPr>
      <w:r>
        <w:rPr>
          <w:rFonts w:ascii="Times New Roman"/>
          <w:b/>
          <w:i w:val="false"/>
          <w:color w:val="000000"/>
        </w:rPr>
        <w:t xml:space="preserve"> 
3-кесте. Пайдалану нұсқалары. Баламалы процесс</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7"/>
        <w:gridCol w:w="3764"/>
        <w:gridCol w:w="3969"/>
      </w:tblGrid>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 немесе ауылдық (селолық) округі әкімі аппаратының жауапты маманы</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немесе селолық округ әкімі аппаратының бас маманы</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Өтінішті журналға тіркейді, өтінішке кіріс нөмірін береді және уәкілетті орган басшысының немесе селолық округ әкімінің қарауына жібереді</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Қараудан кейін қарар белгілейді және құжаттарды орындауға уәкілетті органның немесе ауылдық (селолық) округ әкімі аппаратының бас маманына жібереді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Бас тарту туралы дәлелді жауап дайындайды және уәкілетті органның басшысына немесе селолық округтің әкіміне қол қоюға жібереді</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Мемлекеттік қызмет көрсету нәтижесін журналға тіркейді және алушыға бас тарту туралы дәлелді жауап береді</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Бас тарту туралы дәлелді жауапқа қол қояды және уәкілетті органның немесе ауылдық (селолық) округ әкімі аппаратының жауапты маманына жібереді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6" w:id="104"/>
    <w:p>
      <w:pPr>
        <w:spacing w:after="0"/>
        <w:ind w:left="0"/>
        <w:jc w:val="both"/>
      </w:pP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өтініш берушінің</w:t>
      </w:r>
      <w:r>
        <w:br/>
      </w:r>
      <w:r>
        <w:rPr>
          <w:rFonts w:ascii="Times New Roman"/>
          <w:b w:val="false"/>
          <w:i w:val="false"/>
          <w:color w:val="000000"/>
          <w:sz w:val="28"/>
        </w:rPr>
        <w:t>
(отбасының)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04"/>
    <w:p>
      <w:pPr>
        <w:spacing w:after="0"/>
        <w:ind w:left="0"/>
        <w:jc w:val="left"/>
      </w:pPr>
      <w:r>
        <w:rPr>
          <w:rFonts w:ascii="Times New Roman"/>
          <w:b/>
          <w:i w:val="false"/>
          <w:color w:val="000000"/>
        </w:rPr>
        <w:t xml:space="preserve"> Әкімшілік әрекеттердің логикалық бір ізділігі арасындағы өзара байланысты көрсететін сызба</w:t>
      </w:r>
    </w:p>
    <w:p>
      <w:pPr>
        <w:spacing w:after="0"/>
        <w:ind w:left="0"/>
        <w:jc w:val="both"/>
      </w:pPr>
      <w:r>
        <w:drawing>
          <wp:inline distT="0" distB="0" distL="0" distR="0">
            <wp:extent cx="75438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43800" cy="8013700"/>
                    </a:xfrm>
                    <a:prstGeom prst="rect">
                      <a:avLst/>
                    </a:prstGeom>
                  </pic:spPr>
                </pic:pic>
              </a:graphicData>
            </a:graphic>
          </wp:inline>
        </w:drawing>
      </w:r>
    </w:p>
    <w:bookmarkStart w:name="z237" w:id="105"/>
    <w:p>
      <w:pPr>
        <w:spacing w:after="0"/>
        <w:ind w:left="0"/>
        <w:jc w:val="both"/>
      </w:pPr>
      <w:r>
        <w:rPr>
          <w:rFonts w:ascii="Times New Roman"/>
          <w:b w:val="false"/>
          <w:i w:val="false"/>
          <w:color w:val="000000"/>
          <w:sz w:val="28"/>
        </w:rPr>
        <w:t>
Қызылжар ауданы әкімдігінің</w:t>
      </w:r>
      <w:r>
        <w:br/>
      </w:r>
      <w:r>
        <w:rPr>
          <w:rFonts w:ascii="Times New Roman"/>
          <w:b w:val="false"/>
          <w:i w:val="false"/>
          <w:color w:val="000000"/>
          <w:sz w:val="28"/>
        </w:rPr>
        <w:t>
2012 жылғы 26 қыркүйектегі № 466</w:t>
      </w:r>
      <w:r>
        <w:br/>
      </w:r>
      <w:r>
        <w:rPr>
          <w:rFonts w:ascii="Times New Roman"/>
          <w:b w:val="false"/>
          <w:i w:val="false"/>
          <w:color w:val="000000"/>
          <w:sz w:val="28"/>
        </w:rPr>
        <w:t>
қаулысымен бекітілді</w:t>
      </w:r>
    </w:p>
    <w:bookmarkEnd w:id="105"/>
    <w:bookmarkStart w:name="z238" w:id="106"/>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 беру» мемлекеттік қызмет регламенті</w:t>
      </w:r>
    </w:p>
    <w:bookmarkEnd w:id="106"/>
    <w:p>
      <w:pPr>
        <w:spacing w:after="0"/>
        <w:ind w:left="0"/>
        <w:jc w:val="both"/>
      </w:pPr>
      <w:r>
        <w:rPr>
          <w:rFonts w:ascii="Times New Roman"/>
          <w:b w:val="false"/>
          <w:i w:val="false"/>
          <w:color w:val="ff0000"/>
          <w:sz w:val="28"/>
        </w:rPr>
        <w:t xml:space="preserve">      Ескерту. Қаулы регламентпен толықтырылды - Солтүстік Қазақстан облысы Қызылжар аудандық әкімдігінің 26.09.2012 </w:t>
      </w:r>
      <w:r>
        <w:rPr>
          <w:rFonts w:ascii="Times New Roman"/>
          <w:b w:val="false"/>
          <w:i w:val="false"/>
          <w:color w:val="ff0000"/>
          <w:sz w:val="28"/>
        </w:rPr>
        <w:t>N 466</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p>
    <w:p>
      <w:pPr>
        <w:spacing w:after="0"/>
        <w:ind w:left="0"/>
        <w:jc w:val="left"/>
      </w:pPr>
      <w:r>
        <w:rPr>
          <w:rFonts w:ascii="Times New Roman"/>
          <w:b/>
          <w:i w:val="false"/>
          <w:color w:val="000000"/>
        </w:rPr>
        <w:t xml:space="preserve"> 1. Негізгі ұғымдар</w:t>
      </w:r>
    </w:p>
    <w:p>
      <w:pPr>
        <w:spacing w:after="0"/>
        <w:ind w:left="0"/>
        <w:jc w:val="both"/>
      </w:pPr>
      <w:r>
        <w:rPr>
          <w:rFonts w:ascii="Times New Roman"/>
          <w:b w:val="false"/>
          <w:i w:val="false"/>
          <w:color w:val="000000"/>
          <w:sz w:val="28"/>
        </w:rPr>
        <w:t xml:space="preserve">      1. Осы «Адамдарға жұмыспен қамтуға жәрдемдесудің белсенді нысандарына қатысуға жолдама беру» регламентінде (әрі қарай - регламент) келесі ұғымдар пайдаланылады: </w:t>
      </w:r>
      <w:r>
        <w:br/>
      </w:r>
      <w:r>
        <w:rPr>
          <w:rFonts w:ascii="Times New Roman"/>
          <w:b w:val="false"/>
          <w:i w:val="false"/>
          <w:color w:val="000000"/>
          <w:sz w:val="28"/>
        </w:rPr>
        <w:t xml:space="preserve">
      1) құрылымдық-функционалдық бірліктер – бұл уәкілетті органның жауапты тұлғасы, мемлекеттік органның құрылымдық бөлімшесі, мемлекеттік органдар, ақпараттық жүйелер немесе оның кіші жүйесі (әрі қарай – ҚФБ); </w:t>
      </w:r>
      <w:r>
        <w:br/>
      </w:r>
      <w:r>
        <w:rPr>
          <w:rFonts w:ascii="Times New Roman"/>
          <w:b w:val="false"/>
          <w:i w:val="false"/>
          <w:color w:val="000000"/>
          <w:sz w:val="28"/>
        </w:rPr>
        <w:t xml:space="preserve">
      2) мемлекеттік қызметті алушы - жеке тұлғалар: Қазақстан Республикасының азаматтары, оралмандар, шетелдіктер және Қазақстан Республикасында тұрақты тұратын азаматтығы жоқ тұлғалар; </w:t>
      </w:r>
      <w:r>
        <w:br/>
      </w:r>
      <w:r>
        <w:rPr>
          <w:rFonts w:ascii="Times New Roman"/>
          <w:b w:val="false"/>
          <w:i w:val="false"/>
          <w:color w:val="000000"/>
          <w:sz w:val="28"/>
        </w:rPr>
        <w:t>
      3) уәкілетті орган – «Қызылжар аудандық жұмыспен қамту және әлеуметтік бағдарламалар бөлімі» мемлекеттік мекемесі.</w:t>
      </w:r>
    </w:p>
    <w:bookmarkStart w:name="z239" w:id="107"/>
    <w:p>
      <w:pPr>
        <w:spacing w:after="0"/>
        <w:ind w:left="0"/>
        <w:jc w:val="left"/>
      </w:pPr>
      <w:r>
        <w:rPr>
          <w:rFonts w:ascii="Times New Roman"/>
          <w:b/>
          <w:i w:val="false"/>
          <w:color w:val="000000"/>
        </w:rPr>
        <w:t xml:space="preserve"> 
2. Жалпы ережелер</w:t>
      </w:r>
    </w:p>
    <w:bookmarkEnd w:id="107"/>
    <w:bookmarkStart w:name="z240" w:id="108"/>
    <w:p>
      <w:pPr>
        <w:spacing w:after="0"/>
        <w:ind w:left="0"/>
        <w:jc w:val="both"/>
      </w:pPr>
      <w:r>
        <w:rPr>
          <w:rFonts w:ascii="Times New Roman"/>
          <w:b w:val="false"/>
          <w:i w:val="false"/>
          <w:color w:val="000000"/>
          <w:sz w:val="28"/>
        </w:rPr>
        <w:t>
      2. Мемлекеттік қызмет Солтүстік Қазақстан облысы Қызылжар ауданы, Бескөл ауылы, Гагарин көшесі, 6а, телефон 8(71538)2-16-84 мекенжайында орналасқан «Қызылжар аудандық жұмыспен қамту және әлеуметтік бағдарламалар бөлімі» мемлекеттік мекемесімен ұсынылады.</w:t>
      </w:r>
      <w:r>
        <w:br/>
      </w:r>
      <w:r>
        <w:rPr>
          <w:rFonts w:ascii="Times New Roman"/>
          <w:b w:val="false"/>
          <w:i w:val="false"/>
          <w:color w:val="000000"/>
          <w:sz w:val="28"/>
        </w:rPr>
        <w:t>
      «Адамдарға жұмыспен қамтуға жәрдемдесудің белсенді нысандарына қатысуға жолдама беру» - мемлекеттік қызметке мыналар жатады:</w:t>
      </w:r>
      <w:r>
        <w:br/>
      </w:r>
      <w:r>
        <w:rPr>
          <w:rFonts w:ascii="Times New Roman"/>
          <w:b w:val="false"/>
          <w:i w:val="false"/>
          <w:color w:val="000000"/>
          <w:sz w:val="28"/>
        </w:rPr>
        <w:t>
      1) «Адамдарға жастар практикасына жолдама беру»;</w:t>
      </w:r>
      <w:r>
        <w:br/>
      </w:r>
      <w:r>
        <w:rPr>
          <w:rFonts w:ascii="Times New Roman"/>
          <w:b w:val="false"/>
          <w:i w:val="false"/>
          <w:color w:val="000000"/>
          <w:sz w:val="28"/>
        </w:rPr>
        <w:t>
      2) «Адамдарға қоғамдық жұмысқа жолдама беру»;</w:t>
      </w:r>
      <w:r>
        <w:br/>
      </w:r>
      <w:r>
        <w:rPr>
          <w:rFonts w:ascii="Times New Roman"/>
          <w:b w:val="false"/>
          <w:i w:val="false"/>
          <w:color w:val="000000"/>
          <w:sz w:val="28"/>
        </w:rPr>
        <w:t>
      3) «Адамдарға әлеуметтік жұмыс орындарына орналасуға жолдама беру»;</w:t>
      </w:r>
      <w:r>
        <w:br/>
      </w:r>
      <w:r>
        <w:rPr>
          <w:rFonts w:ascii="Times New Roman"/>
          <w:b w:val="false"/>
          <w:i w:val="false"/>
          <w:color w:val="000000"/>
          <w:sz w:val="28"/>
        </w:rPr>
        <w:t>
      4) «Жұмысқа орналасуға жолдама беру»;</w:t>
      </w:r>
      <w:r>
        <w:br/>
      </w:r>
      <w:r>
        <w:rPr>
          <w:rFonts w:ascii="Times New Roman"/>
          <w:b w:val="false"/>
          <w:i w:val="false"/>
          <w:color w:val="000000"/>
          <w:sz w:val="28"/>
        </w:rPr>
        <w:t>
      5) «Адамдарға кәсіби даярлауға, қайта даярлауға және біліктікті арттыруға жолдама беру»;</w:t>
      </w:r>
      <w:r>
        <w:br/>
      </w:r>
      <w:r>
        <w:rPr>
          <w:rFonts w:ascii="Times New Roman"/>
          <w:b w:val="false"/>
          <w:i w:val="false"/>
          <w:color w:val="000000"/>
          <w:sz w:val="28"/>
        </w:rPr>
        <w:t>
      6) «Адамдарға кәсіби бейімделуге тегін қызметтер көрсету».</w:t>
      </w:r>
      <w:r>
        <w:br/>
      </w:r>
      <w:r>
        <w:rPr>
          <w:rFonts w:ascii="Times New Roman"/>
          <w:b w:val="false"/>
          <w:i w:val="false"/>
          <w:color w:val="000000"/>
          <w:sz w:val="28"/>
        </w:rPr>
        <w:t>
</w:t>
      </w:r>
      <w:r>
        <w:rPr>
          <w:rFonts w:ascii="Times New Roman"/>
          <w:b w:val="false"/>
          <w:i w:val="false"/>
          <w:color w:val="000000"/>
          <w:sz w:val="28"/>
        </w:rPr>
        <w:t xml:space="preserve">
      3.Көрсетілетін мемлекеттік қызметтің нысаны: автоматтандырылмаған. </w:t>
      </w:r>
      <w:r>
        <w:br/>
      </w:r>
      <w:r>
        <w:rPr>
          <w:rFonts w:ascii="Times New Roman"/>
          <w:b w:val="false"/>
          <w:i w:val="false"/>
          <w:color w:val="000000"/>
          <w:sz w:val="28"/>
        </w:rPr>
        <w:t>
</w:t>
      </w:r>
      <w:r>
        <w:rPr>
          <w:rFonts w:ascii="Times New Roman"/>
          <w:b w:val="false"/>
          <w:i w:val="false"/>
          <w:color w:val="000000"/>
          <w:sz w:val="28"/>
        </w:rPr>
        <w:t>
      4. Мемлекеттік қызмет «Халықты жұмыспен қамту туралы» Қазақстан Республикасының 2001 жылғы 23 қаңтардағы Заңының 8-бабы 1-тармағы </w:t>
      </w:r>
      <w:r>
        <w:rPr>
          <w:rFonts w:ascii="Times New Roman"/>
          <w:b w:val="false"/>
          <w:i w:val="false"/>
          <w:color w:val="000000"/>
          <w:sz w:val="28"/>
        </w:rPr>
        <w:t>2),</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тармақшаларына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w:t>
      </w:r>
      <w:r>
        <w:br/>
      </w:r>
      <w:r>
        <w:rPr>
          <w:rFonts w:ascii="Times New Roman"/>
          <w:b w:val="false"/>
          <w:i w:val="false"/>
          <w:color w:val="000000"/>
          <w:sz w:val="28"/>
        </w:rPr>
        <w:t>
</w:t>
      </w:r>
      <w:r>
        <w:rPr>
          <w:rFonts w:ascii="Times New Roman"/>
          <w:b w:val="false"/>
          <w:i w:val="false"/>
          <w:color w:val="000000"/>
          <w:sz w:val="28"/>
        </w:rPr>
        <w:t>
      5. Мемлекеттік қызмет тегін беріледі.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және қажетті құжаттар туралы толық ақпарат ro_kyzil@mail.online/kz интернет-ресурста, уәкілетті органның стендінде, ресми ақпарат көзінде орналасқан.</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 нәтижесі мемлекеттік қызмет алушыға қағаз тасымалдаушы түрінде жұмыспен қамтуға жәрдемдесудің белсенді нысандарына қатысуға жолдама беру (әрі қарай – Жолдама) немесе мемлекеттік қызметті ұсынудан бас тарту туралы дәлелді жауап беру болып табылады.</w:t>
      </w:r>
      <w:r>
        <w:br/>
      </w:r>
      <w:r>
        <w:rPr>
          <w:rFonts w:ascii="Times New Roman"/>
          <w:b w:val="false"/>
          <w:i w:val="false"/>
          <w:color w:val="000000"/>
          <w:sz w:val="28"/>
        </w:rPr>
        <w:t>
      «Адамдарға кәсіби бейімделуге тегін қызметтер көрсету» мемлекеттік қызмет көрсету нәтижесі мемлекеттік қызметті алушыны жұмысқа орналастыруға болатын кәсіптер мен мамандықтардың тізбесі туралы ауызша ақпараттандыру (кеңес беру) болып табылады.</w:t>
      </w:r>
      <w:r>
        <w:br/>
      </w:r>
      <w:r>
        <w:rPr>
          <w:rFonts w:ascii="Times New Roman"/>
          <w:b w:val="false"/>
          <w:i w:val="false"/>
          <w:color w:val="000000"/>
          <w:sz w:val="28"/>
        </w:rPr>
        <w:t>
</w:t>
      </w:r>
      <w:r>
        <w:rPr>
          <w:rFonts w:ascii="Times New Roman"/>
          <w:b w:val="false"/>
          <w:i w:val="false"/>
          <w:color w:val="000000"/>
          <w:sz w:val="28"/>
        </w:rPr>
        <w:t>
      8. Уәкілетті органның жұмыс кестесі:</w:t>
      </w:r>
      <w:r>
        <w:br/>
      </w:r>
      <w:r>
        <w:rPr>
          <w:rFonts w:ascii="Times New Roman"/>
          <w:b w:val="false"/>
          <w:i w:val="false"/>
          <w:color w:val="000000"/>
          <w:sz w:val="28"/>
        </w:rPr>
        <w:t>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Заңымен</w:t>
      </w:r>
      <w:r>
        <w:rPr>
          <w:rFonts w:ascii="Times New Roman"/>
          <w:b w:val="false"/>
          <w:i w:val="false"/>
          <w:color w:val="000000"/>
          <w:sz w:val="28"/>
        </w:rPr>
        <w:t xml:space="preserve"> белгіленген мерекелік және демалыс күндерінен басқа уақытта күн сайын сағат 9.00-ден 18.00-ге дейін, түскі үзіліс сағат 13.00-ден 14.00-ге дейін.</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мемлекеттік қызметті алушының тұрғылықты жері бойынша уәкілетті органның ғимаратында көрсетіледі. Күту залында отыратын орындықтар, мемлекеттік қызмет көрсетуге қажетті ақпарат орналастырылған ақпараттық стендтер, сондай-ақ өртке қарсы қауіпсіздік құралдары бар. Мүмкіндігі шектеулі тұлғалардың мемлекеттік қызмет алуына қызмет көрсету үшін жағдайлар жасалған.</w:t>
      </w:r>
      <w:r>
        <w:br/>
      </w:r>
      <w:r>
        <w:rPr>
          <w:rFonts w:ascii="Times New Roman"/>
          <w:b w:val="false"/>
          <w:i w:val="false"/>
          <w:color w:val="000000"/>
          <w:sz w:val="28"/>
        </w:rPr>
        <w:t>
      Уәкілетті органның бөлмесі санитарлық - эпидемиологиялық нормаларға, ғимараттың қауіпсіздік талаптарына сәйкес келеді, күзет дабылымен жасақталған, бөлме режимі – еркін.</w:t>
      </w:r>
    </w:p>
    <w:bookmarkEnd w:id="108"/>
    <w:bookmarkStart w:name="z248" w:id="109"/>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09"/>
    <w:bookmarkStart w:name="z249" w:id="110"/>
    <w:p>
      <w:pPr>
        <w:spacing w:after="0"/>
        <w:ind w:left="0"/>
        <w:jc w:val="both"/>
      </w:pPr>
      <w:r>
        <w:rPr>
          <w:rFonts w:ascii="Times New Roman"/>
          <w:b w:val="false"/>
          <w:i w:val="false"/>
          <w:color w:val="000000"/>
          <w:sz w:val="28"/>
        </w:rPr>
        <w:t>
      10. Мемлекеттік қызмет жеке тұлғаларға: Қазақстан Республикасының азаматтарына, оралмандарға, шетелдіктерге және Қазақстан Республикасында тұрақты тұратын азаматтығы жоқ тұлғаларға (әрі қарай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көрсету мерзімдері </w:t>
      </w:r>
      <w:r>
        <w:rPr>
          <w:rFonts w:ascii="Times New Roman"/>
          <w:b w:val="false"/>
          <w:i w:val="false"/>
          <w:color w:val="000000"/>
          <w:sz w:val="28"/>
        </w:rPr>
        <w:t>12-тармақта</w:t>
      </w:r>
      <w:r>
        <w:rPr>
          <w:rFonts w:ascii="Times New Roman"/>
          <w:b w:val="false"/>
          <w:i w:val="false"/>
          <w:color w:val="000000"/>
          <w:sz w:val="28"/>
        </w:rPr>
        <w:t xml:space="preserve"> белгіленген қажетті құжаттарды ұсыну күнінен – 30 минуттан аспайды;</w:t>
      </w:r>
      <w:r>
        <w:br/>
      </w:r>
      <w:r>
        <w:rPr>
          <w:rFonts w:ascii="Times New Roman"/>
          <w:b w:val="false"/>
          <w:i w:val="false"/>
          <w:color w:val="000000"/>
          <w:sz w:val="28"/>
        </w:rPr>
        <w:t>
      2) мемлекеттік қызметті алуға дейінгі алушының жүгінген күніндегі ең ұзақ шекті уақыты - 30 минуттан аспайды;</w:t>
      </w:r>
      <w:r>
        <w:br/>
      </w:r>
      <w:r>
        <w:rPr>
          <w:rFonts w:ascii="Times New Roman"/>
          <w:b w:val="false"/>
          <w:i w:val="false"/>
          <w:color w:val="000000"/>
          <w:sz w:val="28"/>
        </w:rPr>
        <w:t>
      3) мемлекеттік қызметті алушының жүгінген күні орында көрсетілетін мемлекеттік қызметті алушыға қызмет көрсететін ең ұзақ шекті уақыты 30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 мыналарды ұсынады:</w:t>
      </w:r>
      <w:r>
        <w:br/>
      </w:r>
      <w:r>
        <w:rPr>
          <w:rFonts w:ascii="Times New Roman"/>
          <w:b w:val="false"/>
          <w:i w:val="false"/>
          <w:color w:val="000000"/>
          <w:sz w:val="28"/>
        </w:rPr>
        <w:t>
      1) жеке куәлік (төлқұжат);</w:t>
      </w:r>
      <w:r>
        <w:br/>
      </w:r>
      <w:r>
        <w:rPr>
          <w:rFonts w:ascii="Times New Roman"/>
          <w:b w:val="false"/>
          <w:i w:val="false"/>
          <w:color w:val="000000"/>
          <w:sz w:val="28"/>
        </w:rPr>
        <w:t>
      2) еңбек қызметін растайтын құжат;</w:t>
      </w:r>
      <w:r>
        <w:br/>
      </w:r>
      <w:r>
        <w:rPr>
          <w:rFonts w:ascii="Times New Roman"/>
          <w:b w:val="false"/>
          <w:i w:val="false"/>
          <w:color w:val="000000"/>
          <w:sz w:val="28"/>
        </w:rPr>
        <w:t>
      3) әлеуметтік жеке кодты беру туралы куәлік;</w:t>
      </w:r>
      <w:r>
        <w:br/>
      </w:r>
      <w:r>
        <w:rPr>
          <w:rFonts w:ascii="Times New Roman"/>
          <w:b w:val="false"/>
          <w:i w:val="false"/>
          <w:color w:val="000000"/>
          <w:sz w:val="28"/>
        </w:rPr>
        <w:t>
      4) салық төлеушінің тіркеу нөмірі;</w:t>
      </w:r>
      <w:r>
        <w:br/>
      </w:r>
      <w:r>
        <w:rPr>
          <w:rFonts w:ascii="Times New Roman"/>
          <w:b w:val="false"/>
          <w:i w:val="false"/>
          <w:color w:val="000000"/>
          <w:sz w:val="28"/>
        </w:rPr>
        <w:t xml:space="preserve">
      5) кәсіби біліктілікті куәландыратын құжат (болғанда), ал, алғаш жұмыс іздеген, бірақ та кәсібі (мамандығы) жоқ тұлғаларға – білімі туралы құжат. </w:t>
      </w:r>
      <w:r>
        <w:br/>
      </w:r>
      <w:r>
        <w:rPr>
          <w:rFonts w:ascii="Times New Roman"/>
          <w:b w:val="false"/>
          <w:i w:val="false"/>
          <w:color w:val="000000"/>
          <w:sz w:val="28"/>
        </w:rPr>
        <w:t xml:space="preserve">
      Шетелдіктер және азаматтығы жоқ тұлғалар Қазақстан Республикасындағы шетелдіктің тұрақты тұруға рұқсат қағаз және ішкі істер органында тіркелгені туралы азаматтығы жоқ тұлғалардың куәлігін ұсынады. </w:t>
      </w:r>
      <w:r>
        <w:br/>
      </w:r>
      <w:r>
        <w:rPr>
          <w:rFonts w:ascii="Times New Roman"/>
          <w:b w:val="false"/>
          <w:i w:val="false"/>
          <w:color w:val="000000"/>
          <w:sz w:val="28"/>
        </w:rPr>
        <w:t xml:space="preserve">
      Оралмандар оралман куәлігін ұсынады. </w:t>
      </w:r>
      <w:r>
        <w:br/>
      </w:r>
      <w:r>
        <w:rPr>
          <w:rFonts w:ascii="Times New Roman"/>
          <w:b w:val="false"/>
          <w:i w:val="false"/>
          <w:color w:val="000000"/>
          <w:sz w:val="28"/>
        </w:rPr>
        <w:t>
      Мемлекеттік қызметті алуға жеңілдіктер қарастырылмаған.</w:t>
      </w:r>
      <w:r>
        <w:br/>
      </w:r>
      <w:r>
        <w:rPr>
          <w:rFonts w:ascii="Times New Roman"/>
          <w:b w:val="false"/>
          <w:i w:val="false"/>
          <w:color w:val="000000"/>
          <w:sz w:val="28"/>
        </w:rPr>
        <w:t>
      Уәкілетті органда мемлекеттік қызмет алуға өтініш толтырылмайды.</w:t>
      </w:r>
      <w:r>
        <w:br/>
      </w:r>
      <w:r>
        <w:rPr>
          <w:rFonts w:ascii="Times New Roman"/>
          <w:b w:val="false"/>
          <w:i w:val="false"/>
          <w:color w:val="000000"/>
          <w:sz w:val="28"/>
        </w:rPr>
        <w:t>
</w:t>
      </w:r>
      <w:r>
        <w:rPr>
          <w:rFonts w:ascii="Times New Roman"/>
          <w:b w:val="false"/>
          <w:i w:val="false"/>
          <w:color w:val="000000"/>
          <w:sz w:val="28"/>
        </w:rPr>
        <w:t xml:space="preserve">
      13. Уәкілетті органға жүгінгенде барлық қажетті құжаттар тіркеуді іске асыратын уәкілетті органның қызметкеріне тапсырылады. </w:t>
      </w:r>
      <w:r>
        <w:br/>
      </w:r>
      <w:r>
        <w:rPr>
          <w:rFonts w:ascii="Times New Roman"/>
          <w:b w:val="false"/>
          <w:i w:val="false"/>
          <w:color w:val="000000"/>
          <w:sz w:val="28"/>
        </w:rPr>
        <w:t>
      Жүгінген кезде мемлекеттік қызметті алушыға жұмыспен қамтуға жәрдемдесудің белсенді нысанына қатысуға жолдама беріледі.</w:t>
      </w:r>
      <w:r>
        <w:br/>
      </w:r>
      <w:r>
        <w:rPr>
          <w:rFonts w:ascii="Times New Roman"/>
          <w:b w:val="false"/>
          <w:i w:val="false"/>
          <w:color w:val="000000"/>
          <w:sz w:val="28"/>
        </w:rPr>
        <w:t>
      Жолдама беру мемлекеттік қызметті алушының тұрғылықты жері бойынша уәкілетті органға өзі барғанда іске асырылады.</w:t>
      </w:r>
      <w:r>
        <w:br/>
      </w:r>
      <w:r>
        <w:rPr>
          <w:rFonts w:ascii="Times New Roman"/>
          <w:b w:val="false"/>
          <w:i w:val="false"/>
          <w:color w:val="000000"/>
          <w:sz w:val="28"/>
        </w:rPr>
        <w:t>
</w:t>
      </w:r>
      <w:r>
        <w:rPr>
          <w:rFonts w:ascii="Times New Roman"/>
          <w:b w:val="false"/>
          <w:i w:val="false"/>
          <w:color w:val="000000"/>
          <w:sz w:val="28"/>
        </w:rPr>
        <w:t>
      14. Уәкілетті орган мемлекеттік қызмет алушының уәкілетті органда жұмыссыз ретінде тіркеуінің болмағанында жұмыссыздарға жолдама беруден бас тартады («Адамдарға қоғамдық жұмысқа жолдама беруді» және «Адамдарға кәсіби бейімделуге тегін қызметтер көрсетуді» қоспағанда).</w:t>
      </w:r>
      <w:r>
        <w:br/>
      </w:r>
      <w:r>
        <w:rPr>
          <w:rFonts w:ascii="Times New Roman"/>
          <w:b w:val="false"/>
          <w:i w:val="false"/>
          <w:color w:val="000000"/>
          <w:sz w:val="28"/>
        </w:rPr>
        <w:t>
      Мемлекеттік қызметті ұсынуды тоқтату үшін негіздер жоқ.</w:t>
      </w:r>
      <w:r>
        <w:br/>
      </w:r>
      <w:r>
        <w:rPr>
          <w:rFonts w:ascii="Times New Roman"/>
          <w:b w:val="false"/>
          <w:i w:val="false"/>
          <w:color w:val="000000"/>
          <w:sz w:val="28"/>
        </w:rPr>
        <w:t>
</w:t>
      </w:r>
      <w:r>
        <w:rPr>
          <w:rFonts w:ascii="Times New Roman"/>
          <w:b w:val="false"/>
          <w:i w:val="false"/>
          <w:color w:val="000000"/>
          <w:sz w:val="28"/>
        </w:rPr>
        <w:t xml:space="preserve">
      15. Мемлекеттік қызмет алу үшін мемлекеттік қызметті алушыдан өтініш қабылдау күнінен мемлекеттік қызмет нәтижесін беру күніне дейінгі мемлекеттік қызмет көрсету сатылары: </w:t>
      </w:r>
      <w:r>
        <w:br/>
      </w:r>
      <w:r>
        <w:rPr>
          <w:rFonts w:ascii="Times New Roman"/>
          <w:b w:val="false"/>
          <w:i w:val="false"/>
          <w:color w:val="000000"/>
          <w:sz w:val="28"/>
        </w:rPr>
        <w:t>
      1) мемлекеттік қызметті алушы уәкілетті органның жауапты маманына мемлекеттік қызметтің ұсынылуына қажетті құжаттардың тізбесін ұсынады;</w:t>
      </w:r>
      <w:r>
        <w:br/>
      </w:r>
      <w:r>
        <w:rPr>
          <w:rFonts w:ascii="Times New Roman"/>
          <w:b w:val="false"/>
          <w:i w:val="false"/>
          <w:color w:val="000000"/>
          <w:sz w:val="28"/>
        </w:rPr>
        <w:t>
      2) уәкілетті органның жауапты маманы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қажетті құжаттарды қабылдайды, тіркеуді жүргізеді және басшының қарауына жібереді;</w:t>
      </w:r>
      <w:r>
        <w:br/>
      </w:r>
      <w:r>
        <w:rPr>
          <w:rFonts w:ascii="Times New Roman"/>
          <w:b w:val="false"/>
          <w:i w:val="false"/>
          <w:color w:val="000000"/>
          <w:sz w:val="28"/>
        </w:rPr>
        <w:t>
      3) уәкілетті органның басшысы, танысады, қарар белгілейді және құжаттарды жұмысты одан әрі ұйымдастыру үшін уәкілетті органның бас маманына жібереді;</w:t>
      </w:r>
      <w:r>
        <w:br/>
      </w:r>
      <w:r>
        <w:rPr>
          <w:rFonts w:ascii="Times New Roman"/>
          <w:b w:val="false"/>
          <w:i w:val="false"/>
          <w:color w:val="000000"/>
          <w:sz w:val="28"/>
        </w:rPr>
        <w:t>
      4) уәкілетті органның бас маманы Жолдаманы немесе бас тарту туралы дәлелді жауапты ресімдейді және уәкілетті органның басшысына қол қоюға жібереді;</w:t>
      </w:r>
      <w:r>
        <w:br/>
      </w:r>
      <w:r>
        <w:rPr>
          <w:rFonts w:ascii="Times New Roman"/>
          <w:b w:val="false"/>
          <w:i w:val="false"/>
          <w:color w:val="000000"/>
          <w:sz w:val="28"/>
        </w:rPr>
        <w:t>
      5) уәкілетті органның басшысы Жолдамаға немесе бас тарту туралы дәлелді жауапқа қол қояды және жауапты маманға жібереді;</w:t>
      </w:r>
      <w:r>
        <w:br/>
      </w:r>
      <w:r>
        <w:rPr>
          <w:rFonts w:ascii="Times New Roman"/>
          <w:b w:val="false"/>
          <w:i w:val="false"/>
          <w:color w:val="000000"/>
          <w:sz w:val="28"/>
        </w:rPr>
        <w:t>
      6) уәкілетті органның жауапты маманы мемлекеттік қызмет көрсетудің нәтижесін кітапқа тіркейді және мемлекеттік қызметті алушыға Жолдама немесе бас тарту туралы дәлелді жауап береді.</w:t>
      </w:r>
    </w:p>
    <w:bookmarkEnd w:id="110"/>
    <w:bookmarkStart w:name="z255" w:id="111"/>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End w:id="111"/>
    <w:bookmarkStart w:name="z256" w:id="112"/>
    <w:p>
      <w:pPr>
        <w:spacing w:after="0"/>
        <w:ind w:left="0"/>
        <w:jc w:val="both"/>
      </w:pPr>
      <w:r>
        <w:rPr>
          <w:rFonts w:ascii="Times New Roman"/>
          <w:b w:val="false"/>
          <w:i w:val="false"/>
          <w:color w:val="000000"/>
          <w:sz w:val="28"/>
        </w:rPr>
        <w:t>
      16. Мемлекеттік қызмет көрсету процесіне келесі құрылымдық-функционалдық бірліктер қатысады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xml:space="preserve">
      2) уәкілетті органның жауапты маманы; </w:t>
      </w:r>
      <w:r>
        <w:br/>
      </w:r>
      <w:r>
        <w:rPr>
          <w:rFonts w:ascii="Times New Roman"/>
          <w:b w:val="false"/>
          <w:i w:val="false"/>
          <w:color w:val="000000"/>
          <w:sz w:val="28"/>
        </w:rPr>
        <w:t>
      3) уәкілетті органның бас маманы.</w:t>
      </w:r>
      <w:r>
        <w:br/>
      </w:r>
      <w:r>
        <w:rPr>
          <w:rFonts w:ascii="Times New Roman"/>
          <w:b w:val="false"/>
          <w:i w:val="false"/>
          <w:color w:val="000000"/>
          <w:sz w:val="28"/>
        </w:rPr>
        <w:t>
</w:t>
      </w:r>
      <w:r>
        <w:rPr>
          <w:rFonts w:ascii="Times New Roman"/>
          <w:b w:val="false"/>
          <w:i w:val="false"/>
          <w:color w:val="000000"/>
          <w:sz w:val="28"/>
        </w:rPr>
        <w:t>
      17.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ҚФБ мен мемлекеттік қызмет көрсету процесіндегі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12"/>
    <w:bookmarkStart w:name="z259" w:id="113"/>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13"/>
    <w:bookmarkStart w:name="z260" w:id="114"/>
    <w:p>
      <w:pPr>
        <w:spacing w:after="0"/>
        <w:ind w:left="0"/>
        <w:jc w:val="both"/>
      </w:pPr>
      <w:r>
        <w:rPr>
          <w:rFonts w:ascii="Times New Roman"/>
          <w:b w:val="false"/>
          <w:i w:val="false"/>
          <w:color w:val="000000"/>
          <w:sz w:val="28"/>
        </w:rPr>
        <w:t>
      19. Мемлекеттік қызметтер көрсетуге жауапты тұлғалар мемлекеттік қызмет көрсетуге қатысатын уәкілетті органның басшысы, уәкілетті органның жауапты лауазымды тұлғалары (әрі қарай – лауазымды тұлғалар) болып табылады.</w:t>
      </w:r>
      <w:r>
        <w:br/>
      </w:r>
      <w:r>
        <w:rPr>
          <w:rFonts w:ascii="Times New Roman"/>
          <w:b w:val="false"/>
          <w:i w:val="false"/>
          <w:color w:val="000000"/>
          <w:sz w:val="28"/>
        </w:rPr>
        <w:t xml:space="preserve">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 белгіленген мерзімде мемлекеттік қызмет көрсетудің жүзеге асырылуына жауапты болады. </w:t>
      </w:r>
      <w:r>
        <w:br/>
      </w:r>
      <w:r>
        <w:rPr>
          <w:rFonts w:ascii="Times New Roman"/>
          <w:b w:val="false"/>
          <w:i w:val="false"/>
          <w:color w:val="000000"/>
          <w:sz w:val="28"/>
        </w:rPr>
        <w:t>
</w:t>
      </w:r>
      <w:r>
        <w:rPr>
          <w:rFonts w:ascii="Times New Roman"/>
          <w:b w:val="false"/>
          <w:i w:val="false"/>
          <w:color w:val="000000"/>
          <w:sz w:val="28"/>
        </w:rPr>
        <w:t>
      20. Мемлекеттік қызмет нәтижелерімен келіспеген жағдайда тұтынушы заңнамамен белгіленген тәртіпте сотқа жүгінуге құқылы болады.</w:t>
      </w:r>
      <w:r>
        <w:br/>
      </w:r>
      <w:r>
        <w:rPr>
          <w:rFonts w:ascii="Times New Roman"/>
          <w:b w:val="false"/>
          <w:i w:val="false"/>
          <w:color w:val="000000"/>
          <w:sz w:val="28"/>
        </w:rPr>
        <w:t>
      Жазбаша шағыммен жүгінген мемлекеттік қызметті алушыға осы шағымға жауап алған күні мен уақыты, шағымның қаралу барысын білуге болатын лауазымды тұлғалардың байланыс мәліметтері көрсетілген талон беріледі.</w:t>
      </w:r>
    </w:p>
    <w:bookmarkEnd w:id="114"/>
    <w:bookmarkStart w:name="z262" w:id="115"/>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 нысандарына</w:t>
      </w:r>
      <w:r>
        <w:br/>
      </w:r>
      <w:r>
        <w:rPr>
          <w:rFonts w:ascii="Times New Roman"/>
          <w:b w:val="false"/>
          <w:i w:val="false"/>
          <w:color w:val="000000"/>
          <w:sz w:val="28"/>
        </w:rPr>
        <w:t>
қатысуға жолдама беру»</w:t>
      </w:r>
      <w:r>
        <w:br/>
      </w:r>
      <w:r>
        <w:rPr>
          <w:rFonts w:ascii="Times New Roman"/>
          <w:b w:val="false"/>
          <w:i w:val="false"/>
          <w:color w:val="000000"/>
          <w:sz w:val="28"/>
        </w:rPr>
        <w:t>
мемлекеттік регламентіне</w:t>
      </w:r>
      <w:r>
        <w:br/>
      </w:r>
      <w:r>
        <w:rPr>
          <w:rFonts w:ascii="Times New Roman"/>
          <w:b w:val="false"/>
          <w:i w:val="false"/>
          <w:color w:val="000000"/>
          <w:sz w:val="28"/>
        </w:rPr>
        <w:t>
1-қосымша</w:t>
      </w:r>
    </w:p>
    <w:bookmarkEnd w:id="115"/>
    <w:p>
      <w:pPr>
        <w:spacing w:after="0"/>
        <w:ind w:left="0"/>
        <w:jc w:val="left"/>
      </w:pPr>
      <w:r>
        <w:rPr>
          <w:rFonts w:ascii="Times New Roman"/>
          <w:b/>
          <w:i w:val="false"/>
          <w:color w:val="000000"/>
        </w:rPr>
        <w:t xml:space="preserve"> Әкімшілік әрекеттердің (үдерістердің) бір ізділігі мен өзара әрекетін сипаттау 1-кесте. ҚФБ 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1"/>
        <w:gridCol w:w="2801"/>
        <w:gridCol w:w="2966"/>
        <w:gridCol w:w="31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585"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үрдіс, операция) және оны сипаттау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тіркеу және уәкілетті органның қарауына жіберу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 қарар белгілеу және жұмыс үшін құжаттарды бас маманға жіберу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бас тарту туралы дәлелді жауап дайындау</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w:t>
            </w:r>
            <w:r>
              <w:br/>
            </w:r>
            <w:r>
              <w:rPr>
                <w:rFonts w:ascii="Times New Roman"/>
                <w:b w:val="false"/>
                <w:i w:val="false"/>
                <w:color w:val="000000"/>
                <w:sz w:val="20"/>
              </w:rPr>
              <w:t>
өкімдік шешім)</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нөмірін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бас тарту туралы дәлелді жауап</w:t>
            </w:r>
          </w:p>
        </w:tc>
      </w:tr>
      <w:tr>
        <w:trPr>
          <w:trHeight w:val="21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3"/>
        <w:gridCol w:w="3190"/>
        <w:gridCol w:w="55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іс-әрекеттері</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оның сипаттамасы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немесе қызмет көрсетуден бас тарту туралы дәлелді жауапқа қол қояды және уәкілетті органның жауапты маманына жолдайды</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журналға тіркейді және жолдама немесе қызмет көрсетуден бас тарту туралы дәлелдi жауапты мемлекеттік қызметті алушыға береді</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3" w:id="116"/>
    <w:p>
      <w:pPr>
        <w:spacing w:after="0"/>
        <w:ind w:left="0"/>
        <w:jc w:val="left"/>
      </w:pPr>
      <w:r>
        <w:rPr>
          <w:rFonts w:ascii="Times New Roman"/>
          <w:b/>
          <w:i w:val="false"/>
          <w:color w:val="000000"/>
        </w:rPr>
        <w:t xml:space="preserve"> 
2-кесте. Пайдалану нұсқалары. Негізгі процесс</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9"/>
        <w:gridCol w:w="3766"/>
        <w:gridCol w:w="3725"/>
      </w:tblGrid>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журналға тіркейді, кіріс нөмірін береді және уәкілетті органның қарауына жібереді</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Қараудан кейін қарар белгілейді және құжаттарды орындау үшін бас маманға жібереді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Құжаттарды қарауды іске асырады және жолдама ресімдейді және қол қою үшін уәкілетті органның басшысына жібереді</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 xml:space="preserve">Мемлекеттік қызмет көрсету нәтижесін журналға тіркейді және мемлекеттік қызметті алушыға жолдама береді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Жолдамаға қол қояды, уәкілетті органның жауапты маманына жібереді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4" w:id="117"/>
    <w:p>
      <w:pPr>
        <w:spacing w:after="0"/>
        <w:ind w:left="0"/>
        <w:jc w:val="left"/>
      </w:pPr>
      <w:r>
        <w:rPr>
          <w:rFonts w:ascii="Times New Roman"/>
          <w:b/>
          <w:i w:val="false"/>
          <w:color w:val="000000"/>
        </w:rPr>
        <w:t xml:space="preserve"> 
3-кесте. Пайдалану нұсқалары. Баламалы процесс</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7"/>
        <w:gridCol w:w="3764"/>
        <w:gridCol w:w="3969"/>
      </w:tblGrid>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журналға тіркейді, кіріс нөмірін береді және уәкілетті органның басшысына қарауға жібереді</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Қараудан кейін қарар белгілейді және орындау үшін құжаттарды бас маманға жібереді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Бас тарту туралы дәлелді жауап дайындайды және қол қою үшін уәкілетті органның басшысына жолдайды</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Мемлекеттік қызмет көрсету нәтижесін журналға тіркейді және мемлекеттік қызметті алушыға бас тарту туралы дәлелді жауап береді</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Бас тарту туралы дәлелді жауапқа қол қояды және уәкілетті органның жауапты маманына жібереді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5" w:id="118"/>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 нысандарына</w:t>
      </w:r>
      <w:r>
        <w:br/>
      </w:r>
      <w:r>
        <w:rPr>
          <w:rFonts w:ascii="Times New Roman"/>
          <w:b w:val="false"/>
          <w:i w:val="false"/>
          <w:color w:val="000000"/>
          <w:sz w:val="28"/>
        </w:rPr>
        <w:t>
қатысуға жолдама беру»</w:t>
      </w:r>
      <w:r>
        <w:br/>
      </w:r>
      <w:r>
        <w:rPr>
          <w:rFonts w:ascii="Times New Roman"/>
          <w:b w:val="false"/>
          <w:i w:val="false"/>
          <w:color w:val="000000"/>
          <w:sz w:val="28"/>
        </w:rPr>
        <w:t>
мемлекеттік регламентіне</w:t>
      </w:r>
      <w:r>
        <w:br/>
      </w:r>
      <w:r>
        <w:rPr>
          <w:rFonts w:ascii="Times New Roman"/>
          <w:b w:val="false"/>
          <w:i w:val="false"/>
          <w:color w:val="000000"/>
          <w:sz w:val="28"/>
        </w:rPr>
        <w:t>
2-қосымша</w:t>
      </w:r>
    </w:p>
    <w:bookmarkEnd w:id="118"/>
    <w:p>
      <w:pPr>
        <w:spacing w:after="0"/>
        <w:ind w:left="0"/>
        <w:jc w:val="left"/>
      </w:pPr>
      <w:r>
        <w:rPr>
          <w:rFonts w:ascii="Times New Roman"/>
          <w:b/>
          <w:i w:val="false"/>
          <w:color w:val="000000"/>
        </w:rPr>
        <w:t xml:space="preserve"> Әкімшілік әрекеттердің логикалық бір ізділігі арасындағы өзара байланысты көрсететін сызба</w:t>
      </w:r>
    </w:p>
    <w:p>
      <w:pPr>
        <w:spacing w:after="0"/>
        <w:ind w:left="0"/>
        <w:jc w:val="both"/>
      </w:pPr>
      <w:r>
        <w:drawing>
          <wp:inline distT="0" distB="0" distL="0" distR="0">
            <wp:extent cx="79756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975600" cy="7531100"/>
                    </a:xfrm>
                    <a:prstGeom prst="rect">
                      <a:avLst/>
                    </a:prstGeom>
                  </pic:spPr>
                </pic:pic>
              </a:graphicData>
            </a:graphic>
          </wp:inline>
        </w:drawing>
      </w:r>
    </w:p>
    <w:bookmarkStart w:name="z266" w:id="119"/>
    <w:p>
      <w:pPr>
        <w:spacing w:after="0"/>
        <w:ind w:left="0"/>
        <w:jc w:val="both"/>
      </w:pPr>
      <w:r>
        <w:rPr>
          <w:rFonts w:ascii="Times New Roman"/>
          <w:b w:val="false"/>
          <w:i w:val="false"/>
          <w:color w:val="000000"/>
          <w:sz w:val="28"/>
        </w:rPr>
        <w:t>
Қызылжар ауданы әкімдігінің</w:t>
      </w:r>
      <w:r>
        <w:br/>
      </w:r>
      <w:r>
        <w:rPr>
          <w:rFonts w:ascii="Times New Roman"/>
          <w:b w:val="false"/>
          <w:i w:val="false"/>
          <w:color w:val="000000"/>
          <w:sz w:val="28"/>
        </w:rPr>
        <w:t>
2012 жылғы 26 қыркүйектегі № 466</w:t>
      </w:r>
      <w:r>
        <w:br/>
      </w:r>
      <w:r>
        <w:rPr>
          <w:rFonts w:ascii="Times New Roman"/>
          <w:b w:val="false"/>
          <w:i w:val="false"/>
          <w:color w:val="000000"/>
          <w:sz w:val="28"/>
        </w:rPr>
        <w:t>
қаулысымен бекітілді</w:t>
      </w:r>
    </w:p>
    <w:bookmarkEnd w:id="119"/>
    <w:bookmarkStart w:name="z267" w:id="120"/>
    <w:p>
      <w:pPr>
        <w:spacing w:after="0"/>
        <w:ind w:left="0"/>
        <w:jc w:val="left"/>
      </w:pPr>
      <w:r>
        <w:rPr>
          <w:rFonts w:ascii="Times New Roman"/>
          <w:b/>
          <w:i w:val="false"/>
          <w:color w:val="000000"/>
        </w:rPr>
        <w:t xml:space="preserve"> 
«Мемлекеттік атаулы әлеуметтік көмек тағайындау» мемлекеттік қызмет регламенті</w:t>
      </w:r>
    </w:p>
    <w:bookmarkEnd w:id="120"/>
    <w:p>
      <w:pPr>
        <w:spacing w:after="0"/>
        <w:ind w:left="0"/>
        <w:jc w:val="both"/>
      </w:pPr>
      <w:r>
        <w:rPr>
          <w:rFonts w:ascii="Times New Roman"/>
          <w:b w:val="false"/>
          <w:i w:val="false"/>
          <w:color w:val="ff0000"/>
          <w:sz w:val="28"/>
        </w:rPr>
        <w:t xml:space="preserve">      Ескерту. Қаулы регламентпен толықтырылды - Солтүстік Қазақстан облысы Қызылжар аудандық әкімдігінің 26.09.2012 </w:t>
      </w:r>
      <w:r>
        <w:rPr>
          <w:rFonts w:ascii="Times New Roman"/>
          <w:b w:val="false"/>
          <w:i w:val="false"/>
          <w:color w:val="ff0000"/>
          <w:sz w:val="28"/>
        </w:rPr>
        <w:t>N 466</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p>
    <w:p>
      <w:pPr>
        <w:spacing w:after="0"/>
        <w:ind w:left="0"/>
        <w:jc w:val="left"/>
      </w:pPr>
      <w:r>
        <w:rPr>
          <w:rFonts w:ascii="Times New Roman"/>
          <w:b/>
          <w:i w:val="false"/>
          <w:color w:val="000000"/>
        </w:rPr>
        <w:t xml:space="preserve"> 1. Негізгі ұғымдар</w:t>
      </w:r>
    </w:p>
    <w:p>
      <w:pPr>
        <w:spacing w:after="0"/>
        <w:ind w:left="0"/>
        <w:jc w:val="both"/>
      </w:pPr>
      <w:r>
        <w:rPr>
          <w:rFonts w:ascii="Times New Roman"/>
          <w:b w:val="false"/>
          <w:i w:val="false"/>
          <w:color w:val="000000"/>
          <w:sz w:val="28"/>
        </w:rPr>
        <w:t xml:space="preserve">      1. Осы «Мемлекеттік атаулы әлеуметтік көмек тағайындау» Регламентінде (әрі қарай - регламент) келесі ұғымдар пайдаланылады: </w:t>
      </w:r>
      <w:r>
        <w:br/>
      </w:r>
      <w:r>
        <w:rPr>
          <w:rFonts w:ascii="Times New Roman"/>
          <w:b w:val="false"/>
          <w:i w:val="false"/>
          <w:color w:val="000000"/>
          <w:sz w:val="28"/>
        </w:rPr>
        <w:t xml:space="preserve">
      уәкілетті орган – «Қызылжар аудандық жұмыспен қамту және әлеуметтік бағдарламалар бөлімі» мемлекеттік мекемесі; </w:t>
      </w:r>
      <w:r>
        <w:br/>
      </w:r>
      <w:r>
        <w:rPr>
          <w:rFonts w:ascii="Times New Roman"/>
          <w:b w:val="false"/>
          <w:i w:val="false"/>
          <w:color w:val="000000"/>
          <w:sz w:val="28"/>
        </w:rPr>
        <w:t>
      учаскелік комиссия – қорытынды дайындау мен әлеуметтік көмек алуға жүгінген отбасының материалдық жағдайын зерттеуді жүргізу үшін тиісті әкімшілік-аумақтық бірлік әкімдерінің шешімімен құрылған арнайы комиссия.</w:t>
      </w:r>
    </w:p>
    <w:bookmarkStart w:name="z268" w:id="121"/>
    <w:p>
      <w:pPr>
        <w:spacing w:after="0"/>
        <w:ind w:left="0"/>
        <w:jc w:val="left"/>
      </w:pPr>
      <w:r>
        <w:rPr>
          <w:rFonts w:ascii="Times New Roman"/>
          <w:b/>
          <w:i w:val="false"/>
          <w:color w:val="000000"/>
        </w:rPr>
        <w:t xml:space="preserve"> 
2. Жалпы ережелер</w:t>
      </w:r>
    </w:p>
    <w:bookmarkEnd w:id="121"/>
    <w:bookmarkStart w:name="z269" w:id="122"/>
    <w:p>
      <w:pPr>
        <w:spacing w:after="0"/>
        <w:ind w:left="0"/>
        <w:jc w:val="both"/>
      </w:pPr>
      <w:r>
        <w:rPr>
          <w:rFonts w:ascii="Times New Roman"/>
          <w:b w:val="false"/>
          <w:i w:val="false"/>
          <w:color w:val="000000"/>
          <w:sz w:val="28"/>
        </w:rPr>
        <w:t xml:space="preserve">
      2. Мемлекеттік қызмет Солтүстік Қазақстан облысы Қызылжар ауданы, Бескөл ауылы, Гагарин көшесі, 6а, телефон 8(71538)2-21-07 мекенжайында орналасқан «Қызылжар аудандық жұмыспен қамту және әлеуметтік бағдарламалар бөлімі» мемлекеттік мекемесімен ұсынылады. </w:t>
      </w:r>
      <w:r>
        <w:br/>
      </w:r>
      <w:r>
        <w:rPr>
          <w:rFonts w:ascii="Times New Roman"/>
          <w:b w:val="false"/>
          <w:i w:val="false"/>
          <w:color w:val="000000"/>
          <w:sz w:val="28"/>
        </w:rPr>
        <w:t>
      Уәкілетті орган болмағанда мемлекеттік қызметті алушы тұрғылықты жері бойынша мемлекеттік қызметті алуға кент, ауыл (село), ауылдық (селолық) округтің әкіміне жүгінеді (әрі қарай – селолық округтің әкімі).</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қызметтің нысаны: автоматтандырылмаған. </w:t>
      </w:r>
      <w:r>
        <w:br/>
      </w:r>
      <w:r>
        <w:rPr>
          <w:rFonts w:ascii="Times New Roman"/>
          <w:b w:val="false"/>
          <w:i w:val="false"/>
          <w:color w:val="000000"/>
          <w:sz w:val="28"/>
        </w:rPr>
        <w:t>
</w:t>
      </w:r>
      <w:r>
        <w:rPr>
          <w:rFonts w:ascii="Times New Roman"/>
          <w:b w:val="false"/>
          <w:i w:val="false"/>
          <w:color w:val="000000"/>
          <w:sz w:val="28"/>
        </w:rPr>
        <w:t>
      4. Мемлекеттік қызмет «Мемлекеттік атаулы әлеуметтік көмек туралы» 2001 жылғы 17 шілдедегі Қазақстан Республикасы Заңының 2-бабы </w:t>
      </w:r>
      <w:r>
        <w:rPr>
          <w:rFonts w:ascii="Times New Roman"/>
          <w:b w:val="false"/>
          <w:i w:val="false"/>
          <w:color w:val="000000"/>
          <w:sz w:val="28"/>
        </w:rPr>
        <w:t>1-тармағының</w:t>
      </w:r>
      <w:r>
        <w:rPr>
          <w:rFonts w:ascii="Times New Roman"/>
          <w:b w:val="false"/>
          <w:i w:val="false"/>
          <w:color w:val="000000"/>
          <w:sz w:val="28"/>
        </w:rPr>
        <w:t xml:space="preserve"> және «Мемлекеттік атаулы әлеуметтік көмек тағайындау туралы» Қазақстан Республикасының Заңын іске асыру жөніндегі шарлар туралы» Қазақстан Республикасы Үкіметінің 2001 жылғы 24 желтоқсандағы № 1685 </w:t>
      </w:r>
      <w:r>
        <w:rPr>
          <w:rFonts w:ascii="Times New Roman"/>
          <w:b w:val="false"/>
          <w:i w:val="false"/>
          <w:color w:val="000000"/>
          <w:sz w:val="28"/>
        </w:rPr>
        <w:t>қаулысымен</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w:t>
      </w:r>
      <w:r>
        <w:rPr>
          <w:rFonts w:ascii="Times New Roman"/>
          <w:b w:val="false"/>
          <w:i w:val="false"/>
          <w:color w:val="000000"/>
          <w:sz w:val="28"/>
        </w:rPr>
        <w:t xml:space="preserve"> қаулысына</w:t>
      </w:r>
      <w:r>
        <w:rPr>
          <w:rFonts w:ascii="Times New Roman"/>
          <w:b w:val="false"/>
          <w:i w:val="false"/>
          <w:color w:val="000000"/>
          <w:sz w:val="28"/>
        </w:rPr>
        <w:t>,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237-қ </w:t>
      </w:r>
      <w:r>
        <w:rPr>
          <w:rFonts w:ascii="Times New Roman"/>
          <w:b w:val="false"/>
          <w:i w:val="false"/>
          <w:color w:val="000000"/>
          <w:sz w:val="28"/>
        </w:rPr>
        <w:t>бұйрығының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және қажетті құжаттар туралы толық ақпарат ro_kyzil@mail.online/kz интернет-ресурсында, уәкілетті органның, ауылдық округ әкімінің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нәтижесі тұтынушы алатын мемлекеттік атаулы әлеуметтік көмекті тағайындау туралы хабарлама не қызмет көрсетуден бас тарту туралы қағаз тасымалдағыштағы дәлелді жауап болып табылады.</w:t>
      </w:r>
    </w:p>
    <w:bookmarkEnd w:id="122"/>
    <w:bookmarkStart w:name="z275" w:id="123"/>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23"/>
    <w:bookmarkStart w:name="z276" w:id="124"/>
    <w:p>
      <w:pPr>
        <w:spacing w:after="0"/>
        <w:ind w:left="0"/>
        <w:jc w:val="both"/>
      </w:pPr>
      <w:r>
        <w:rPr>
          <w:rFonts w:ascii="Times New Roman"/>
          <w:b w:val="false"/>
          <w:i w:val="false"/>
          <w:color w:val="000000"/>
          <w:sz w:val="28"/>
        </w:rPr>
        <w:t>
      8. Мемлекеттік қызмет жеке тұлғаларға: жан басына шаққандағы орташа табысы кедейлік шегінен аспайтын Қазақстан Республикасының азаматтарына, оралмандарға, босқындарға, Қазақстан Республикасында тұрақты тұратын шетелдіктерге және азаматтығы жоқ адамдарға (бұдан әрі – тұтынушыларға)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органға - жеті жұмыс күні ішінде;</w:t>
      </w:r>
      <w:r>
        <w:br/>
      </w:r>
      <w:r>
        <w:rPr>
          <w:rFonts w:ascii="Times New Roman"/>
          <w:b w:val="false"/>
          <w:i w:val="false"/>
          <w:color w:val="000000"/>
          <w:sz w:val="28"/>
        </w:rPr>
        <w:t>
      тұрғылықты жері бойынша селолық округтің әкіміне - жиырма екі жұмыс күнінен кешіктірмей;</w:t>
      </w:r>
      <w:r>
        <w:br/>
      </w:r>
      <w:r>
        <w:rPr>
          <w:rFonts w:ascii="Times New Roman"/>
          <w:b w:val="false"/>
          <w:i w:val="false"/>
          <w:color w:val="000000"/>
          <w:sz w:val="28"/>
        </w:rPr>
        <w:t>
      2) тұтынушы өтініш берген күні сол жерде көрсетілетін мемлекеттік қызметті алғанға дейін кезекте күтудің ең жоғары шекті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ең ұзақ шекті уақыты – 15 минуттан аспайды.</w:t>
      </w:r>
      <w:r>
        <w:br/>
      </w:r>
      <w:r>
        <w:rPr>
          <w:rFonts w:ascii="Times New Roman"/>
          <w:b w:val="false"/>
          <w:i w:val="false"/>
          <w:color w:val="000000"/>
          <w:sz w:val="28"/>
        </w:rPr>
        <w:t>
</w:t>
      </w:r>
      <w:r>
        <w:rPr>
          <w:rFonts w:ascii="Times New Roman"/>
          <w:b w:val="false"/>
          <w:i w:val="false"/>
          <w:color w:val="000000"/>
          <w:sz w:val="28"/>
        </w:rPr>
        <w:t xml:space="preserve">
      10. Уәкілетті органның, ауылдық округ әкімінің жұмыс кестесі: </w:t>
      </w:r>
      <w:r>
        <w:br/>
      </w:r>
      <w:r>
        <w:rPr>
          <w:rFonts w:ascii="Times New Roman"/>
          <w:b w:val="false"/>
          <w:i w:val="false"/>
          <w:color w:val="000000"/>
          <w:sz w:val="28"/>
        </w:rPr>
        <w:t>
      демалыс (сенбі, жексенбі) және мереке күндерін қоспағанда, сағат 13.00-ден 14.00-ге дейін түскі үзіліспен сағат 9.00-ден 18.00-ге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тұтынушының тұрғылықты жері бойынша уәкілетті органның немесе ауылдық округ әкімінің үй-жайында көрсетіледі, онда орындықтар, үстелдер, толтырылған бланк үлгілері бар ақпараттық стенділер бар, мүмкіндіктері шектеулі тұтынушыларға қызмет көрсетуге жағдай жасалған.</w:t>
      </w:r>
      <w:r>
        <w:br/>
      </w:r>
      <w:r>
        <w:rPr>
          <w:rFonts w:ascii="Times New Roman"/>
          <w:b w:val="false"/>
          <w:i w:val="false"/>
          <w:color w:val="000000"/>
          <w:sz w:val="28"/>
        </w:rPr>
        <w:t>
      Уәкілетті органның және ауылдық округ әкімінің үй-жайы санитарлық-эпидемиологиялық нормаларға, ғимараттардың қауіпсіздік, оның ішінде өртке қарсы қауіпсіздік талаптарына сәйкес келеді, бөлме режимі – еркін.</w:t>
      </w:r>
      <w:r>
        <w:br/>
      </w:r>
      <w:r>
        <w:rPr>
          <w:rFonts w:ascii="Times New Roman"/>
          <w:b w:val="false"/>
          <w:i w:val="false"/>
          <w:color w:val="000000"/>
          <w:sz w:val="28"/>
        </w:rPr>
        <w:t>
</w:t>
      </w:r>
      <w:r>
        <w:rPr>
          <w:rFonts w:ascii="Times New Roman"/>
          <w:b w:val="false"/>
          <w:i w:val="false"/>
          <w:color w:val="000000"/>
          <w:sz w:val="28"/>
        </w:rPr>
        <w:t>
      12. Тұтынушы мемлекеттік қызмет алу үшін мынадай құжаттарды ұсынады:</w:t>
      </w:r>
      <w:r>
        <w:br/>
      </w:r>
      <w:r>
        <w:rPr>
          <w:rFonts w:ascii="Times New Roman"/>
          <w:b w:val="false"/>
          <w:i w:val="false"/>
          <w:color w:val="000000"/>
          <w:sz w:val="28"/>
        </w:rPr>
        <w:t>
      1) жеке басын куәландыратын құжаттың деректемелері көрсетілген белгіленген үлгідегі өтініш, әлеуметтік жеке кодтың нөмірі;</w:t>
      </w:r>
      <w:r>
        <w:br/>
      </w:r>
      <w:r>
        <w:rPr>
          <w:rFonts w:ascii="Times New Roman"/>
          <w:b w:val="false"/>
          <w:i w:val="false"/>
          <w:color w:val="000000"/>
          <w:sz w:val="28"/>
        </w:rPr>
        <w:t>
      2) белгіленген үлгідегі отбасы құрамы туралы мәліметтер;</w:t>
      </w:r>
      <w:r>
        <w:br/>
      </w:r>
      <w:r>
        <w:rPr>
          <w:rFonts w:ascii="Times New Roman"/>
          <w:b w:val="false"/>
          <w:i w:val="false"/>
          <w:color w:val="000000"/>
          <w:sz w:val="28"/>
        </w:rPr>
        <w:t>
      3) белгіленген үлгідегі отбасы мүшелері алған табыстары туралы мәліметтер;</w:t>
      </w:r>
      <w:r>
        <w:br/>
      </w:r>
      <w:r>
        <w:rPr>
          <w:rFonts w:ascii="Times New Roman"/>
          <w:b w:val="false"/>
          <w:i w:val="false"/>
          <w:color w:val="000000"/>
          <w:sz w:val="28"/>
        </w:rPr>
        <w:t>
      4) белгіленген үлгідегі жеке қосалқы шаруашылықтың болуы туралы мәліметтер;</w:t>
      </w:r>
      <w:r>
        <w:br/>
      </w:r>
      <w:r>
        <w:rPr>
          <w:rFonts w:ascii="Times New Roman"/>
          <w:b w:val="false"/>
          <w:i w:val="false"/>
          <w:color w:val="000000"/>
          <w:sz w:val="28"/>
        </w:rPr>
        <w:t>
      5) өтініш берушінің (отбасы мүшелерінің) тұрғылықты жері бойынша тіркелгенін растайтын құжаттың көшірмесі не мекенжай анықтамасы не селолық және/немесе ауылдық әкімдердің анықтамасы;</w:t>
      </w:r>
      <w:r>
        <w:br/>
      </w:r>
      <w:r>
        <w:rPr>
          <w:rFonts w:ascii="Times New Roman"/>
          <w:b w:val="false"/>
          <w:i w:val="false"/>
          <w:color w:val="000000"/>
          <w:sz w:val="28"/>
        </w:rPr>
        <w:t>
      6) жұмыспен қамтуға жәрдемдесудің белсенді шараларына қатысқан жағдайда әлеуметтік келісімшарттың көшірмесі.</w:t>
      </w:r>
      <w:r>
        <w:br/>
      </w:r>
      <w:r>
        <w:rPr>
          <w:rFonts w:ascii="Times New Roman"/>
          <w:b w:val="false"/>
          <w:i w:val="false"/>
          <w:color w:val="000000"/>
          <w:sz w:val="28"/>
        </w:rPr>
        <w:t>
      Атаулы әлеуметтік көмек алу құқығы тоқсан сайын табыс туралы құжаттарды берумен расталып отырады.</w:t>
      </w:r>
      <w:r>
        <w:br/>
      </w:r>
      <w:r>
        <w:rPr>
          <w:rFonts w:ascii="Times New Roman"/>
          <w:b w:val="false"/>
          <w:i w:val="false"/>
          <w:color w:val="000000"/>
          <w:sz w:val="28"/>
        </w:rPr>
        <w:t>
</w:t>
      </w:r>
      <w:r>
        <w:rPr>
          <w:rFonts w:ascii="Times New Roman"/>
          <w:b w:val="false"/>
          <w:i w:val="false"/>
          <w:color w:val="000000"/>
          <w:sz w:val="28"/>
        </w:rPr>
        <w:t>
      13. Уәкілетті органда өтініш нысандары күту залындағы арнайы тағанда орналастырылады не құжаттарды қабылдайтын қызметкерде болады. Ауылдық округтің әкімінде өтініш нысандары құжаттарды қабылдайтын қызметкерде болады.</w:t>
      </w:r>
      <w:r>
        <w:br/>
      </w:r>
      <w:r>
        <w:rPr>
          <w:rFonts w:ascii="Times New Roman"/>
          <w:b w:val="false"/>
          <w:i w:val="false"/>
          <w:color w:val="000000"/>
          <w:sz w:val="28"/>
        </w:rPr>
        <w:t>
      Мемлекеттік қызмет алу үшін қажетті өтініштің толтырылған нысаны мен басқа да құжаттар уәкілетті органның жауапты адамына немесе тұрғылықты жері бойынша ауылдық округ әкіміне тапсырылады.</w:t>
      </w:r>
      <w:r>
        <w:br/>
      </w:r>
      <w:r>
        <w:rPr>
          <w:rFonts w:ascii="Times New Roman"/>
          <w:b w:val="false"/>
          <w:i w:val="false"/>
          <w:color w:val="000000"/>
          <w:sz w:val="28"/>
        </w:rPr>
        <w:t>
      Жауапты адамдардың кабинет нөмірлері туралы мәліметтер уәкілетті органның мемлекеттік қызмет көрсету жөніндегі ақпараты орналастырылған стендісінде ілінген.</w:t>
      </w:r>
      <w:r>
        <w:br/>
      </w:r>
      <w:r>
        <w:rPr>
          <w:rFonts w:ascii="Times New Roman"/>
          <w:b w:val="false"/>
          <w:i w:val="false"/>
          <w:color w:val="000000"/>
          <w:sz w:val="28"/>
        </w:rPr>
        <w:t>
      Барлық қажетті құжаттарды тапсырғаннан кейін уәкілетті органда немесе ауылдық округ әкімінде тұтынушыға мемлекеттік қызметке тұтынушының тіркеу және алу күні, құжаттарды қабылдаған адамның тегі мен аты-жөні көрсетілген талон беріледі.</w:t>
      </w:r>
      <w:r>
        <w:br/>
      </w:r>
      <w:r>
        <w:rPr>
          <w:rFonts w:ascii="Times New Roman"/>
          <w:b w:val="false"/>
          <w:i w:val="false"/>
          <w:color w:val="000000"/>
          <w:sz w:val="28"/>
        </w:rPr>
        <w:t>
      Мемлекеттік атаулы әлеуметтік көмекті тағайындау (тағайындаудан бас тарту) туралы хабарламаны жеткізу тұрғылықты жері бойынша уәкілетті органға немесе ауылдық округ әкіміне тұтынушының өзі келгенде не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көрсетуден бас тартылады:</w:t>
      </w:r>
      <w:r>
        <w:br/>
      </w:r>
      <w:r>
        <w:rPr>
          <w:rFonts w:ascii="Times New Roman"/>
          <w:b w:val="false"/>
          <w:i w:val="false"/>
          <w:color w:val="000000"/>
          <w:sz w:val="28"/>
        </w:rPr>
        <w:t>
      1) отбасының жан басына шаққандағы орташа табысы белгіленген кедейлік шегінен асатын жағдайда;</w:t>
      </w:r>
      <w:r>
        <w:br/>
      </w:r>
      <w:r>
        <w:rPr>
          <w:rFonts w:ascii="Times New Roman"/>
          <w:b w:val="false"/>
          <w:i w:val="false"/>
          <w:color w:val="000000"/>
          <w:sz w:val="28"/>
        </w:rPr>
        <w:t>
      2)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топтардағы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3)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w:t>
      </w:r>
      <w:r>
        <w:br/>
      </w:r>
      <w:r>
        <w:rPr>
          <w:rFonts w:ascii="Times New Roman"/>
          <w:b w:val="false"/>
          <w:i w:val="false"/>
          <w:color w:val="000000"/>
          <w:sz w:val="28"/>
        </w:rPr>
        <w:t>
      Жұмыссыз адам жұмысқа, оның ішінде әлеуметтік жұмыс орнына немесе қоғамдық жұмысқа орналасқан, кәсіби даярлауға, қайта даярлауға, біліктілігін арттыруға жіберілген күннен бастап, ал Қазақстан Республикасының еңбекке жарамды азаматтары жұмыспен қамтуға жәрдемдесудің белсенді шараларына қатысқан күннен бастап атаулы әлеуметтік көмек қайта қалпына келтіріледі.</w:t>
      </w:r>
      <w:r>
        <w:br/>
      </w:r>
      <w:r>
        <w:rPr>
          <w:rFonts w:ascii="Times New Roman"/>
          <w:b w:val="false"/>
          <w:i w:val="false"/>
          <w:color w:val="000000"/>
          <w:sz w:val="28"/>
        </w:rPr>
        <w:t>
      Мемлекеттік қызмет көрсетуді тоқтата тұру үшін негіздемелер көзделмеген.</w:t>
      </w:r>
      <w:r>
        <w:br/>
      </w:r>
      <w:r>
        <w:rPr>
          <w:rFonts w:ascii="Times New Roman"/>
          <w:b w:val="false"/>
          <w:i w:val="false"/>
          <w:color w:val="000000"/>
          <w:sz w:val="28"/>
        </w:rPr>
        <w:t>
</w:t>
      </w:r>
      <w:r>
        <w:rPr>
          <w:rFonts w:ascii="Times New Roman"/>
          <w:b w:val="false"/>
          <w:i w:val="false"/>
          <w:color w:val="000000"/>
          <w:sz w:val="28"/>
        </w:rPr>
        <w:t>
      15.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уәкілеттік органда, селолық округтің әкімінде:</w:t>
      </w:r>
      <w:r>
        <w:br/>
      </w:r>
      <w:r>
        <w:rPr>
          <w:rFonts w:ascii="Times New Roman"/>
          <w:b w:val="false"/>
          <w:i w:val="false"/>
          <w:color w:val="000000"/>
          <w:sz w:val="28"/>
        </w:rPr>
        <w:t>
      1) тұтынушы уәкілетті органға немесе селолық округтің әкіміне өтініш береді;</w:t>
      </w:r>
      <w:r>
        <w:br/>
      </w:r>
      <w:r>
        <w:rPr>
          <w:rFonts w:ascii="Times New Roman"/>
          <w:b w:val="false"/>
          <w:i w:val="false"/>
          <w:color w:val="000000"/>
          <w:sz w:val="28"/>
        </w:rPr>
        <w:t>
      2) уәкілетті органның немесе ауылдық (селолық) округ әкімі аппаратының (әрі қарай - әкім аппараты) жауапты маманы селолық округтің әкімі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қажетті құжаттарды және өтінішті қабылдайды, тіркеу жүргізеді, тұтынушыға талон береді және басшының немесе селолық округ әкімінің қарауына жібереді;</w:t>
      </w:r>
      <w:r>
        <w:br/>
      </w:r>
      <w:r>
        <w:rPr>
          <w:rFonts w:ascii="Times New Roman"/>
          <w:b w:val="false"/>
          <w:i w:val="false"/>
          <w:color w:val="000000"/>
          <w:sz w:val="28"/>
        </w:rPr>
        <w:t xml:space="preserve">
      3) уәкілетті органның басшысы немесе селолық округтің әкімі құжаттарды қарайды, қарар белгілейді және жұмысты одан әрі ұйымдастыру үшін құжаттарды уәкілетті органның немесе әкім аппаратының жауапты маманына жібереді; </w:t>
      </w:r>
      <w:r>
        <w:br/>
      </w:r>
      <w:r>
        <w:rPr>
          <w:rFonts w:ascii="Times New Roman"/>
          <w:b w:val="false"/>
          <w:i w:val="false"/>
          <w:color w:val="000000"/>
          <w:sz w:val="28"/>
        </w:rPr>
        <w:t>
      4) уәкілетті органның немесе әкім аппаратының бас маманы істі қалыптастырады және құжаттарды учаскелік комиссияның қарауына жібереді;</w:t>
      </w:r>
      <w:r>
        <w:br/>
      </w:r>
      <w:r>
        <w:rPr>
          <w:rFonts w:ascii="Times New Roman"/>
          <w:b w:val="false"/>
          <w:i w:val="false"/>
          <w:color w:val="000000"/>
          <w:sz w:val="28"/>
        </w:rPr>
        <w:t xml:space="preserve">
      5) учаскелік комиссия тұтынушының материалдық жағдайын зерттеуді жүргізеді (оның отбасының), отбасының материалдық жағдайы туралы акт толтырады және отбасының қажеттілігі туралы қорытындыны (әрі қарай – қорытынды) уәкілетті органға немесе селолық округтің әкіміне ұсынады; </w:t>
      </w:r>
      <w:r>
        <w:br/>
      </w:r>
      <w:r>
        <w:rPr>
          <w:rFonts w:ascii="Times New Roman"/>
          <w:b w:val="false"/>
          <w:i w:val="false"/>
          <w:color w:val="000000"/>
          <w:sz w:val="28"/>
        </w:rPr>
        <w:t>
      6) селолық округтің әкімі құжаттарды тұтынушыға және қорытындыны уәкілетті органға тапсырады;</w:t>
      </w:r>
      <w:r>
        <w:br/>
      </w:r>
      <w:r>
        <w:rPr>
          <w:rFonts w:ascii="Times New Roman"/>
          <w:b w:val="false"/>
          <w:i w:val="false"/>
          <w:color w:val="000000"/>
          <w:sz w:val="28"/>
        </w:rPr>
        <w:t>
      7) уәкілетті органның жауапты маманы мемлекеттік атаулы әлеуметтік көмекті тағайындау туралы хабарламаны немесе тағайындаудан бас тарту туралы дәлелді жауапты ресімдейді және уәкілетті органның басшысына қол қоюға жібереді;</w:t>
      </w:r>
      <w:r>
        <w:br/>
      </w:r>
      <w:r>
        <w:rPr>
          <w:rFonts w:ascii="Times New Roman"/>
          <w:b w:val="false"/>
          <w:i w:val="false"/>
          <w:color w:val="000000"/>
          <w:sz w:val="28"/>
        </w:rPr>
        <w:t>
      8) уәкілетті органның басшысы хабарламаға немесе бас тарту туралы дәлелді жауапқа қол қояды және уәкілетті органның жауапты маманына тапсырады;</w:t>
      </w:r>
      <w:r>
        <w:br/>
      </w:r>
      <w:r>
        <w:rPr>
          <w:rFonts w:ascii="Times New Roman"/>
          <w:b w:val="false"/>
          <w:i w:val="false"/>
          <w:color w:val="000000"/>
          <w:sz w:val="28"/>
        </w:rPr>
        <w:t>
      9) уәкілетті органның жауапты маманы мемлекеттік қызмет көрсету нәтижесін журналға тіркейді және хабарлама немесе бас тарту туралы дәлелді жауапты селолық округ әкіміне жолдайды немесе уәкілетті органға жүгінген жағдайда тұтынушыға береді;</w:t>
      </w:r>
      <w:r>
        <w:br/>
      </w:r>
      <w:r>
        <w:rPr>
          <w:rFonts w:ascii="Times New Roman"/>
          <w:b w:val="false"/>
          <w:i w:val="false"/>
          <w:color w:val="000000"/>
          <w:sz w:val="28"/>
        </w:rPr>
        <w:t>
      10) селолық округ әкімі тұтынушыға хабарлама немесе бас тарту туралы дәлелді жауап береді.</w:t>
      </w:r>
    </w:p>
    <w:bookmarkEnd w:id="124"/>
    <w:bookmarkStart w:name="z284" w:id="125"/>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End w:id="125"/>
    <w:bookmarkStart w:name="z285" w:id="126"/>
    <w:p>
      <w:pPr>
        <w:spacing w:after="0"/>
        <w:ind w:left="0"/>
        <w:jc w:val="both"/>
      </w:pPr>
      <w:r>
        <w:rPr>
          <w:rFonts w:ascii="Times New Roman"/>
          <w:b w:val="false"/>
          <w:i w:val="false"/>
          <w:color w:val="000000"/>
          <w:sz w:val="28"/>
        </w:rPr>
        <w:t>
      16. Мемлекеттік қызмет көрсету процесіне келесі құрылымдық-функционалдық бірліктер қатысады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xml:space="preserve">
      2) селолық округтің әкімі; </w:t>
      </w:r>
      <w:r>
        <w:br/>
      </w:r>
      <w:r>
        <w:rPr>
          <w:rFonts w:ascii="Times New Roman"/>
          <w:b w:val="false"/>
          <w:i w:val="false"/>
          <w:color w:val="000000"/>
          <w:sz w:val="28"/>
        </w:rPr>
        <w:t>
      3) учаскелік комиссия;</w:t>
      </w:r>
      <w:r>
        <w:br/>
      </w:r>
      <w:r>
        <w:rPr>
          <w:rFonts w:ascii="Times New Roman"/>
          <w:b w:val="false"/>
          <w:i w:val="false"/>
          <w:color w:val="000000"/>
          <w:sz w:val="28"/>
        </w:rPr>
        <w:t xml:space="preserve">
      4) уәкілетті органның жауапты маманы; </w:t>
      </w:r>
      <w:r>
        <w:br/>
      </w:r>
      <w:r>
        <w:rPr>
          <w:rFonts w:ascii="Times New Roman"/>
          <w:b w:val="false"/>
          <w:i w:val="false"/>
          <w:color w:val="000000"/>
          <w:sz w:val="28"/>
        </w:rPr>
        <w:t>
      5) әкім аппаратының жауапты маманы;</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xml:space="preserve">
      7) әкім аппаратының жауапты орындаушысы. </w:t>
      </w:r>
      <w:r>
        <w:br/>
      </w:r>
      <w:r>
        <w:rPr>
          <w:rFonts w:ascii="Times New Roman"/>
          <w:b w:val="false"/>
          <w:i w:val="false"/>
          <w:color w:val="000000"/>
          <w:sz w:val="28"/>
        </w:rPr>
        <w:t>
</w:t>
      </w:r>
      <w:r>
        <w:rPr>
          <w:rFonts w:ascii="Times New Roman"/>
          <w:b w:val="false"/>
          <w:i w:val="false"/>
          <w:color w:val="000000"/>
          <w:sz w:val="28"/>
        </w:rPr>
        <w:t>
      17.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26"/>
    <w:bookmarkStart w:name="z288" w:id="127"/>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27"/>
    <w:bookmarkStart w:name="z289" w:id="128"/>
    <w:p>
      <w:pPr>
        <w:spacing w:after="0"/>
        <w:ind w:left="0"/>
        <w:jc w:val="both"/>
      </w:pPr>
      <w:r>
        <w:rPr>
          <w:rFonts w:ascii="Times New Roman"/>
          <w:b w:val="false"/>
          <w:i w:val="false"/>
          <w:color w:val="000000"/>
          <w:sz w:val="28"/>
        </w:rPr>
        <w:t>
      19. Мемлекеттік қызметтер көрсетуге жауапты тұлғалар мемлекеттік қызмет көрсетуге қатысатын уәкілетті органның басшысы, селолық округтің әкімі, уәкілетті органның жауапты лауазымды тұлғалары, учаскелік комиссия мүшелері (әрі қарай – лауазымды тұлғалар).</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r>
        <w:br/>
      </w:r>
      <w:r>
        <w:rPr>
          <w:rFonts w:ascii="Times New Roman"/>
          <w:b w:val="false"/>
          <w:i w:val="false"/>
          <w:color w:val="000000"/>
          <w:sz w:val="28"/>
        </w:rPr>
        <w:t>
</w:t>
      </w:r>
      <w:r>
        <w:rPr>
          <w:rFonts w:ascii="Times New Roman"/>
          <w:b w:val="false"/>
          <w:i w:val="false"/>
          <w:color w:val="000000"/>
          <w:sz w:val="28"/>
        </w:rPr>
        <w:t>
      20. Көрсетілген мемлекеттік қызмет нәтижелерімен келіспеген жағдайларда тұтынушы заңнамада белгіленген тәртіппен сотқа жүгінуге құқылы.</w:t>
      </w:r>
      <w:r>
        <w:br/>
      </w:r>
      <w:r>
        <w:rPr>
          <w:rFonts w:ascii="Times New Roman"/>
          <w:b w:val="false"/>
          <w:i w:val="false"/>
          <w:color w:val="000000"/>
          <w:sz w:val="28"/>
        </w:rPr>
        <w:t>
      Жазбаша шағым берген тұтынушыға берілген шағымға жауап алуға болатын күні және уақыты, шағымды қарау барысы туралы білуге болатын лауазымды адамның байланыс деректері көрсетілген талон беріледі.</w:t>
      </w:r>
    </w:p>
    <w:bookmarkEnd w:id="128"/>
    <w:bookmarkStart w:name="z291" w:id="129"/>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көмекті тағайындау»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129"/>
    <w:p>
      <w:pPr>
        <w:spacing w:after="0"/>
        <w:ind w:left="0"/>
        <w:jc w:val="left"/>
      </w:pPr>
      <w:r>
        <w:rPr>
          <w:rFonts w:ascii="Times New Roman"/>
          <w:b/>
          <w:i w:val="false"/>
          <w:color w:val="000000"/>
        </w:rPr>
        <w:t xml:space="preserve"> Әкімшілік әрекеттердің (үдерістердің) бір ізділігі мен өзара әрекетін сипаттау 1-кесте. ҚФБ 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2"/>
        <w:gridCol w:w="2564"/>
        <w:gridCol w:w="2395"/>
        <w:gridCol w:w="2859"/>
        <w:gridCol w:w="3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маманы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орындаушысы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585"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үрдіс, операция) және оны сипаттау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тіркеу және уәкілетті органның басшысына немесе селолық округтің әкіміне қарауға тапсыру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қарар белгілеу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топтамасын жинау және тексеру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тұтынушының (отбасының) материалдық жағдайын зерттеуді жүргізу. Қорытынды дайындау</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w:t>
            </w:r>
            <w:r>
              <w:br/>
            </w:r>
            <w:r>
              <w:rPr>
                <w:rFonts w:ascii="Times New Roman"/>
                <w:b w:val="false"/>
                <w:i w:val="false"/>
                <w:color w:val="000000"/>
                <w:sz w:val="20"/>
              </w:rPr>
              <w:t>
өкімдік шешім)</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кіріс нөмірін беру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әрі қарай ұйымдастыру үшін жауапты маманға жіберу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учаскелік комиссияға жіберу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уәкілетті органға немесе селолық округтің әкіміне жіберу</w:t>
            </w:r>
          </w:p>
        </w:tc>
      </w:tr>
      <w:tr>
        <w:trPr>
          <w:trHeight w:val="21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0"/>
        <w:gridCol w:w="1844"/>
        <w:gridCol w:w="2695"/>
        <w:gridCol w:w="1801"/>
        <w:gridCol w:w="2611"/>
        <w:gridCol w:w="273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округтің</w:t>
            </w:r>
            <w:r>
              <w:br/>
            </w:r>
            <w:r>
              <w:rPr>
                <w:rFonts w:ascii="Times New Roman"/>
                <w:b w:val="false"/>
                <w:i w:val="false"/>
                <w:color w:val="000000"/>
                <w:sz w:val="20"/>
              </w:rPr>
              <w:t>
әкімі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басшысы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үрдіс, операция) және оны сипаттау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w:t>
            </w:r>
            <w:r>
              <w:br/>
            </w:r>
            <w:r>
              <w:rPr>
                <w:rFonts w:ascii="Times New Roman"/>
                <w:b w:val="false"/>
                <w:i w:val="false"/>
                <w:color w:val="000000"/>
                <w:sz w:val="20"/>
              </w:rPr>
              <w:t>
дыны</w:t>
            </w:r>
            <w:r>
              <w:br/>
            </w:r>
            <w:r>
              <w:rPr>
                <w:rFonts w:ascii="Times New Roman"/>
                <w:b w:val="false"/>
                <w:i w:val="false"/>
                <w:color w:val="000000"/>
                <w:sz w:val="20"/>
              </w:rPr>
              <w:t>
қабылдау</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қорытындыңы қабылдау, тұтынушыға мемлекеттік атаулы әлеуметтік көмекті тағайындау туралы немесе та-</w:t>
            </w:r>
            <w:r>
              <w:br/>
            </w:r>
            <w:r>
              <w:rPr>
                <w:rFonts w:ascii="Times New Roman"/>
                <w:b w:val="false"/>
                <w:i w:val="false"/>
                <w:color w:val="000000"/>
                <w:sz w:val="20"/>
              </w:rPr>
              <w:t>
ғайындаудан бас тарту туралы шешім дайындау, хабарлама немесе бас тарту туралы дәлелді жауап ресімдеу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маға</w:t>
            </w:r>
            <w:r>
              <w:br/>
            </w:r>
            <w:r>
              <w:rPr>
                <w:rFonts w:ascii="Times New Roman"/>
                <w:b w:val="false"/>
                <w:i w:val="false"/>
                <w:color w:val="000000"/>
                <w:sz w:val="20"/>
              </w:rPr>
              <w:t>
немесе</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жауапқа</w:t>
            </w:r>
            <w:r>
              <w:br/>
            </w:r>
            <w:r>
              <w:rPr>
                <w:rFonts w:ascii="Times New Roman"/>
                <w:b w:val="false"/>
                <w:i w:val="false"/>
                <w:color w:val="000000"/>
                <w:sz w:val="20"/>
              </w:rPr>
              <w:t>
қол</w:t>
            </w:r>
            <w:r>
              <w:br/>
            </w:r>
            <w:r>
              <w:rPr>
                <w:rFonts w:ascii="Times New Roman"/>
                <w:b w:val="false"/>
                <w:i w:val="false"/>
                <w:color w:val="000000"/>
                <w:sz w:val="20"/>
              </w:rPr>
              <w:t>
қояды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журналға тіркеу, тұтынушыға хабарлама немесе бас тарту туралы дәлелді жауап беру не 1 жұмыс күні ішінде тұтынушыға беру үшін селолық округтің әкіміне жолдау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тұтынушыға беру</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ру-өкімдік</w:t>
            </w:r>
            <w:r>
              <w:br/>
            </w:r>
            <w:r>
              <w:rPr>
                <w:rFonts w:ascii="Times New Roman"/>
                <w:b w:val="false"/>
                <w:i w:val="false"/>
                <w:color w:val="000000"/>
                <w:sz w:val="20"/>
              </w:rPr>
              <w:t>
шешім)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ганға</w:t>
            </w:r>
            <w:r>
              <w:br/>
            </w:r>
            <w:r>
              <w:rPr>
                <w:rFonts w:ascii="Times New Roman"/>
                <w:b w:val="false"/>
                <w:i w:val="false"/>
                <w:color w:val="000000"/>
                <w:sz w:val="20"/>
              </w:rPr>
              <w:t>
жолдау</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 басшысына қол қоюға жіберу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жауапты</w:t>
            </w:r>
            <w:r>
              <w:br/>
            </w:r>
            <w:r>
              <w:rPr>
                <w:rFonts w:ascii="Times New Roman"/>
                <w:b w:val="false"/>
                <w:i w:val="false"/>
                <w:color w:val="000000"/>
                <w:sz w:val="20"/>
              </w:rPr>
              <w:t>
маманына</w:t>
            </w:r>
            <w:r>
              <w:br/>
            </w:r>
            <w:r>
              <w:rPr>
                <w:rFonts w:ascii="Times New Roman"/>
                <w:b w:val="false"/>
                <w:i w:val="false"/>
                <w:color w:val="000000"/>
                <w:sz w:val="20"/>
              </w:rPr>
              <w:t>
хабарла-</w:t>
            </w:r>
            <w:r>
              <w:br/>
            </w:r>
            <w:r>
              <w:rPr>
                <w:rFonts w:ascii="Times New Roman"/>
                <w:b w:val="false"/>
                <w:i w:val="false"/>
                <w:color w:val="000000"/>
                <w:sz w:val="20"/>
              </w:rPr>
              <w:t>
маны</w:t>
            </w:r>
            <w:r>
              <w:br/>
            </w:r>
            <w:r>
              <w:rPr>
                <w:rFonts w:ascii="Times New Roman"/>
                <w:b w:val="false"/>
                <w:i w:val="false"/>
                <w:color w:val="000000"/>
                <w:sz w:val="20"/>
              </w:rPr>
              <w:t>
немесе</w:t>
            </w:r>
            <w:r>
              <w:br/>
            </w:r>
            <w:r>
              <w:rPr>
                <w:rFonts w:ascii="Times New Roman"/>
                <w:b w:val="false"/>
                <w:i w:val="false"/>
                <w:color w:val="000000"/>
                <w:sz w:val="20"/>
              </w:rPr>
              <w:t>
бас</w:t>
            </w:r>
            <w:r>
              <w:br/>
            </w:r>
            <w:r>
              <w:rPr>
                <w:rFonts w:ascii="Times New Roman"/>
                <w:b w:val="false"/>
                <w:i w:val="false"/>
                <w:color w:val="000000"/>
                <w:sz w:val="20"/>
              </w:rPr>
              <w:t>
тарту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xml:space="preserve">
жіберу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шығыс нөмірін қою, нәтижесін тұтынушыға не 1 жұмыс күні ішінде селолық округтің әкіміне беру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жауапты беру туралы қолхат</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күні ішінде</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2" w:id="130"/>
    <w:p>
      <w:pPr>
        <w:spacing w:after="0"/>
        <w:ind w:left="0"/>
        <w:jc w:val="left"/>
      </w:pPr>
      <w:r>
        <w:rPr>
          <w:rFonts w:ascii="Times New Roman"/>
          <w:b/>
          <w:i w:val="false"/>
          <w:color w:val="000000"/>
        </w:rPr>
        <w:t xml:space="preserve"> 
2-кесте. Пайдалану нұсқалары. Негізгі процесс</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5"/>
        <w:gridCol w:w="2525"/>
        <w:gridCol w:w="2779"/>
        <w:gridCol w:w="2779"/>
        <w:gridCol w:w="3372"/>
      </w:tblGrid>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немесе ауылдық (селолық) округ әкімі аппаратының жауапты маманы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орындаушысы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талон беру, өтінішті тіркеу, құжаттарды басшының немесе селолық округ әкімінің қарауына жіберу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Құжаттарды қарау, қарар белгілеу және әрі қарай жұмысты ұйымдастыру үшін жауапты орындаушыға жіберу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Құжаттар пакетін жинау және тексеру және құжаттарды учаскелік комиссияға жіберу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 xml:space="preserve">Тұтынушының (отбасының) материалдық жағдайын зерттеуді жүргізу, отбасының материалдық жағдайы туралы акт жасау және қорытындыны уәкілетті органға немесе селолық округтің әкіміне жіберу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Қорытындыны алу және құжаттарды уәкілетті органға тапсыру</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Хабарламаны тіркеу және хабарламаны тұтынушыға немесе селолық округтің әкіміне жіберу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 xml:space="preserve">Хабарламаға қол қою және уәкілетті органның жауапты маманына жіберу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Құжаттар мен қорытындыны қабылдау, мемлекеттік атаулы әлеуметтік көмек тағайындау туралы шешім дайындау және хабарлама ресімдеу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 xml:space="preserve">Мемлекеттік қызмет көрсету нәтижесін тұтынушыға беру </w:t>
            </w:r>
          </w:p>
        </w:tc>
      </w:tr>
    </w:tbl>
    <w:bookmarkStart w:name="z293" w:id="131"/>
    <w:p>
      <w:pPr>
        <w:spacing w:after="0"/>
        <w:ind w:left="0"/>
        <w:jc w:val="left"/>
      </w:pPr>
      <w:r>
        <w:rPr>
          <w:rFonts w:ascii="Times New Roman"/>
          <w:b/>
          <w:i w:val="false"/>
          <w:color w:val="000000"/>
        </w:rPr>
        <w:t xml:space="preserve"> 
3-кесте. Пайдалану нұсқалары. Баламалы процесс</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2514"/>
        <w:gridCol w:w="2892"/>
        <w:gridCol w:w="2788"/>
        <w:gridCol w:w="3251"/>
      </w:tblGrid>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маманы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орындаушысы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талон беру, өтінішті тіркеу, құжаттарды басшының немесе селолық округ әкімінің қарауына жіберу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p>
          <w:p>
            <w:pPr>
              <w:spacing w:after="20"/>
              <w:ind w:left="20"/>
              <w:jc w:val="both"/>
            </w:pPr>
            <w:r>
              <w:rPr>
                <w:rFonts w:ascii="Times New Roman"/>
                <w:b w:val="false"/>
                <w:i w:val="false"/>
                <w:color w:val="000000"/>
                <w:sz w:val="20"/>
              </w:rPr>
              <w:t xml:space="preserve">Құжаттарды қарау, қарар белгілеу және әрі қарай жұмысты ұйымдастыру үшін жауапты маманға жіберу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Құжаттар пакетін жинау және тексеру және құжаттарды учаскелік комиссияға жіберу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Тұтынушының (отбасының) материалдық жағдайын зерттеуді жүргізу, отбасының материалдық жағдайы туралы акт жасау және қорытындыны уәкілетті органға немесе селолық округтің әкіміне жіберу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Қорытындыны алу және құжаттарды уәкілетті органға тапсыру</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 xml:space="preserve">Бас тарту туралы дәлелді жауапты тіркеу және тұтынушыға немесе селолық округтің әкіміне беру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 xml:space="preserve">Бас тарту туралы дәлелді жауапқа қол қою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Құжаттар мен қорытындыны қабылдау, бас тарту туралы дәлелді жауап дайындау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Мемлекеттік қызмет көрсету нәтижесін тұтынушыға беру</w:t>
            </w:r>
          </w:p>
        </w:tc>
      </w:tr>
    </w:tbl>
    <w:bookmarkStart w:name="z294" w:id="132"/>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көмекті тағайындау»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32"/>
    <w:p>
      <w:pPr>
        <w:spacing w:after="0"/>
        <w:ind w:left="0"/>
        <w:jc w:val="left"/>
      </w:pPr>
      <w:r>
        <w:rPr>
          <w:rFonts w:ascii="Times New Roman"/>
          <w:b/>
          <w:i w:val="false"/>
          <w:color w:val="000000"/>
        </w:rPr>
        <w:t xml:space="preserve"> Әкімшілік әрекеттердің логикалық бір ізділігі арасындағы өзара байланысты көрсететін сызба</w:t>
      </w:r>
    </w:p>
    <w:p>
      <w:pPr>
        <w:spacing w:after="0"/>
        <w:ind w:left="0"/>
        <w:jc w:val="both"/>
      </w:pPr>
      <w:r>
        <w:drawing>
          <wp:inline distT="0" distB="0" distL="0" distR="0">
            <wp:extent cx="88646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864600" cy="9220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