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8288" w14:textId="9968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аудандық мәслихаттың 2011 жылғы 22 желтоқсандағы N 43/1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2012 жылғы 16 сәуірдегі N 4/1 шешімі. Солтүстік Қазақстан облысының Әділет департаментінде 2012 жылғы 27 сәуірде N 13-8-167 тіркелді. Күші жойылды (Солтүстік Қазақстан облысы Қызылжар аудандық мәслихатының 2013 жылғы 12 сәуірдегі N 02-07-01-20/44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Қызылжар аудандық мәслихатының 12.04.2013 N 02-07-01-20/44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аудандық мәслихаттың 2011 жылғы 22 желтоқсандағы № 43/1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9 қаңтардағы 13-8-160 мемлекеттік тіркеу нормативтік құқықтық актілерінің Тіркелімінде тіркелген, «Қызылжар» газетінде 2012 жылғы 20 қаңтардағы № 3, 2012 жылғы 20 қаңтардағы № 3 «Маяк»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- 4 093 988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- 385 073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- 7 460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- 7 521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- 3 693 934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- 4 193 998,7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- 41 865,4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несиелер - 43 697,4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- 1 832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операциялары бойынша сальдо - 8 000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дефициті - - 149 876,1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дефицитін қаржыландыру - 149 876,1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«10. 2012 жылға арналған аудандық бюджетте республикалық бюджеттен келесі мөлшердегі нысаналы трансферттер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161 840 мың теңге - мектепке дейінгі білім ұйымдарында мемлекеттік білімдік тапсырысты іске асыруға;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22 285 мың теңге - 2011-2020 жылдарға арналған Қазақстан Республикасындағы білім беруді дамытудың мемлекеттік бағдарламасын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20 485 мың теңге - негізгі орта және жалпы орта білім беретін мемлекеттік мекемелердегі физика, химия, биология кабинеттерін оқу жабдығымен жарақтандыруға;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1 800 мың теңге - үйде оқитын мүгедек балаларды керек-жарақпен, бағдарламалық қамтумен қамтамасыз 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14 400 мың теңге - ата-аналарының қамқорысыз қалған баланы (балаларды) және жетім баланы (жетім-балаларды) ұстауға асыраушыларға (қамқоршыларға) ай сайынғы ақшалай қаражат төлеуге;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31 608 мың теңге - мектеп мұғалімдеріне және мектепке дейінгі білім ұйымдарының тәрбиешілеріне біліктілік санаты үшін үстемеақы мөлшерін ұлғайтуға;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1 876 мың теңге - «Назарбаев Зияткерлік мектептері» дербестік білім ұйымдары оқыту бағдарламалары бойынша біліктілікті арттырудан өткен мұғалімдерге еңбекақысын арттыруға;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2 680 мың теңге - үйдегі мұқтаж азаматтарға арнайы әлеуметтік қызмет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25 729 мың теңге - «Жұмыспен қамту - 2020» бағдарламасы аясындағы іс-шараларды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- 6 800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көшуге арналған субсидиялар беру - 445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орталығын құруға - 12 909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- 5 575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360 209 мың теңге - ауылдық елдімекендерде сумен жабдықтау жүйесін дамытуға,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Кондратовка селосындағы сумен қамтамасыз ету жүйесін реконструкциялауға - 69 152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Белое селосындағы сумен қамтамасыз ету жүйесін реконструкциялауға - 185 063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Боголюбово селосындағы сумен қамтамасыз ету жүйесін реконструкциялауға - 74 956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Тепличное және Прибрежное селоларында су құбырлар желілерінің құрылысы - 31 038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15 439 мың теңге - эпизоотияға қарсы іс 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11 413 мың теңге - мамандарды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5 885 мың теңге -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41 505 мың теңге - 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6 200 мың теңге – жұмыспен қамту 2020 бағдарламасының екінші бағыты шеңберінде жетіспейтін инженерлік-коммуникациялық инфрақұрылымдарды дамытуға және жайластыруға;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41 387 мың теңге – жұмыспен қамту 2020 бағдарламасы шеңберінде ауылдық елді мекендерді дамытуға;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591 325 мың теңге - «Өңірлерді дамыту» бағдарламасы шеңберінде инженерлік инфрақұрылымды дамытуға.»;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2012 жылға арналған аудандық бюджетте Республикалық бюджеттен жергілікті атқарушы органдарға мамандарды әлеуметтік қолдау шараларын іске асыруға бюджеттік кредиттер ескерілсін - 43 686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9 811 мың теңге - 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11),12)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8 000 мың теңге – ветеринарлық станциялардың жарғылық капиталын қалыптастыруға;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117 000 мың теңге - Қызылжар ауданы Бескөл ауылының Гагарин көшесін Астана-Петропавл тас жолынан Театральная көшесіне дейін абаттандыру.»;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2012 жылға ауданның атқарушы органның резерві - 445,5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Оралұлы         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бөлiмi»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бастығы            А. Фролова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Қызылжар ауданының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93"/>
        <w:gridCol w:w="713"/>
        <w:gridCol w:w="7693"/>
        <w:gridCol w:w="19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4 093 988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385 073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142 332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3 693 934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3 693 934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3 693 934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773"/>
        <w:gridCol w:w="7473"/>
        <w:gridCol w:w="23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4 193 998,7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269 421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178 865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177 581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14 384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2 188 592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127 816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127 205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2 057 912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1 951 114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31 415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173 380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173 380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33 895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12 909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681 999,0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26 387,0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26 387,0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88 839,9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10 018,8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17 551,4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инфрақұрылымдардың дамуы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3 753,7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инженерлік-коммуникациялық инфрақұрылымдарды дамыту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51 316,0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401 548,3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401 548,3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127 794,8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127 794,8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610 911,5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598 106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591 325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61 035,7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61 035,7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58 904,7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41 865,4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43 697,4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43 697,4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43 697,4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43 697,4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операциялары 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Бюджеттік дефициті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-149 876,1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Бюджеттік дефицитін (профициты қолдануы) қаржыландыру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149 876,1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4/1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43/1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Қызылжар ауданының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53"/>
        <w:gridCol w:w="8073"/>
        <w:gridCol w:w="16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161 567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89 781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89 781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89 039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41 158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41 158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26 387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11 142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21 296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953"/>
        <w:gridCol w:w="1193"/>
        <w:gridCol w:w="1393"/>
        <w:gridCol w:w="1073"/>
        <w:gridCol w:w="1353"/>
        <w:gridCol w:w="933"/>
        <w:gridCol w:w="1413"/>
        <w:gridCol w:w="1373"/>
        <w:gridCol w:w="1413"/>
      </w:tblGrid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</w:t>
            </w:r>
          </w:p>
        </w:tc>
      </w:tr>
      <w:tr>
        <w:trPr>
          <w:trHeight w:val="1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1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Қызылжар ауданының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93"/>
        <w:gridCol w:w="793"/>
        <w:gridCol w:w="7773"/>
        <w:gridCol w:w="15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125 030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89 084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89 084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27 671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27 671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173"/>
        <w:gridCol w:w="1333"/>
        <w:gridCol w:w="1093"/>
        <w:gridCol w:w="1293"/>
        <w:gridCol w:w="1173"/>
        <w:gridCol w:w="1093"/>
        <w:gridCol w:w="1253"/>
        <w:gridCol w:w="1313"/>
        <w:gridCol w:w="1313"/>
      </w:tblGrid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</w:t>
            </w:r>
          </w:p>
        </w:tc>
      </w:tr>
      <w:tr>
        <w:trPr>
          <w:trHeight w:val="1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</w:tr>
      <w:tr>
        <w:trPr>
          <w:trHeight w:val="3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</w:tr>
      <w:tr>
        <w:trPr>
          <w:trHeight w:val="5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5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1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4/1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43/1 шешіміне 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1 қаңтарына қалыптасқан бюджеттік қаражаттың бос қалдықтары және 2011 жылы пайдаланылмаған республикалық және облыстық бюджеттерден нысаналы трансферттерді қайтару есебінен аудандық бюджет шығыстары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53"/>
        <w:gridCol w:w="733"/>
        <w:gridCol w:w="713"/>
        <w:gridCol w:w="6693"/>
        <w:gridCol w:w="215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Шығыстар: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мың, теңге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40 043,0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10 018,8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10 018,8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17 551,4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17 551,4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инфрақұрылымдардың дамуы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1 221,7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1 221,7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456,3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456,3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10 794,8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10 794,8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58 904,7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58 904,7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