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029b8" w14:textId="fb029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арналған Қызылжар ауданында қажеттілікке сәйкес жастар тәжірибесін өту үшін жұмыс орындарын ұйымдастыратын жұмыс берушілердің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әкімдігінің 2012 жылғы 30 қаңтардағы N 43 қаулысы. Солтүстік Қазақстан облысының Әділет департаментінде 2012 жылғы 23 ақпанда N 13-8-163 тіркелді. Күші жойылды - Солтүстік Қазақстан облысы Қызылжар аудандық әкімдігінің 2012 жылғы 21 мамырдағы N 236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Қызылжар аудандық әкімдігінің 2012.05.21 N 236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№ 149 Заңының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18-2-баптарына</w:t>
      </w:r>
      <w:r>
        <w:rPr>
          <w:rFonts w:ascii="Times New Roman"/>
          <w:b w:val="false"/>
          <w:i w:val="false"/>
          <w:color w:val="000000"/>
          <w:sz w:val="28"/>
        </w:rPr>
        <w:t>, Жастар практикасын ұйымдастыру және қаржыландыру Қағидасына, «Халықты жұмыспен қамту туралы» Қазақстан Республикасының 2001 жылғы 23 қаңтардағы Заңын іске асыру жөніндегі шаралар туралы» Қазақстан Республикасы Үкіметінің 2001 жылғы 19 маусымдағы № 836 бекітілген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жылға арналған Қызылжар ауданында қажеттілікке сәйкес жастар тәжірибесін өту үшін жұмыс орындарын ұйымдастыратын жұмыс берушілердің тізбесі (қосымшаға сәйкес)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Р. Е. Рамазановқа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күннен он күнтізбелік күн өткеннен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В. Редин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Қызылжар ауданының прокуроры               У.М. Кәрімов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«Қызылжар аудандық мұрағат»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директоры          Ғ.Ж. Бектасова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«Қызылжар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Х.Ф. Байқадамов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«Қызылжар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С.Т. Қаскин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«Қызылжар ауданының Төтенше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жағдайлар жөніндегі бөлім»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Б.Т. Кәрімов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«Қызылжар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басқармасы»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А.К. Нұртазин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«Нұр Отан» ХДП ҚБ СҚФ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Қызылжар аудандық филиалы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Төрағасының бірінші орынбасары             А.С. Бердағұлов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«ҚР АШМ АӨК МИК Қызылжар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аймақтық инспекциясы»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Е.К. Сәрсекеев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Министірлігі сот актілерін орындау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бойынша Комитеті Солтүстік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 сот актілерін орындау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Қызылжар аумақтық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филиалының аға сот орындаушысы             Т.М. Баранова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«Қызылжар аудандық орталық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аурухана» шаруашылық жүргізу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құқығындағы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кәсіпорнының бас дәрігері      С.А. Алмолдин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30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 қаулысымен бекітілген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Қызылжар ауданында қажеттілікке сәйкес жастар тәжірибесін өткізуге жұмыс орындарын ұйымдастыратын жұмыс берушілердің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873"/>
        <w:gridCol w:w="1533"/>
        <w:gridCol w:w="2953"/>
        <w:gridCol w:w="1453"/>
        <w:gridCol w:w="1393"/>
      </w:tblGrid>
      <w:tr>
        <w:trPr>
          <w:trHeight w:val="11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тырыла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(мамандығы)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 ұзақ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</w:t>
            </w:r>
          </w:p>
        </w:tc>
      </w:tr>
      <w:tr>
        <w:trPr>
          <w:trHeight w:val="345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«Қызылжар аудандық жер қатынастары бөлімі» мемлекеттік мекемесі (келісім бойынша)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675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«Қызылжар аудандық мұрағат бөлімі» мемлекеттік мекемесі (келісім бойынша)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 және мұрағаттану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 істерін ұйымдастыру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45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 Отан» ХДП қоғамдық бірлестігінің Қызылжар аудандық филиалы (келісім бойынша)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 және мұрағаттану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10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«Қызылжар аудандық орталық аурухана» ШЖҚ МҚК (келісім бойынша)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 ісі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45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«Қызылжар аудандық мәдениет және тілдерді дамыту бөлімі» мемлекеттік мекемесі (келісім бойынша)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ісі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қамтамсыз ету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45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«Бугровой селолық округі әкімінің аппараты» ММ (келісім бойынша)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аударма ісі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795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«Прибрежный селолық округі әкімінің аппараты» мемлекеттік мекемесі (келісім бойынша)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 жұмыстарын ұйымдастыру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9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«Озерный орта мектебі» мемлекеттік мекемесі (келісім бойынша)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білім беру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және әдебиеті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45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Қызылжар ауданы Асанов селолық округі әкімінің аппараты» мемлекеттік мекемесі (келісім бойынша)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ісі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 және мұрағаттану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13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сот актілерін орындау бойынша Департаментінің Қызылжар аудандық филиалы" (келісім бойынша)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 және мұрағаттану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14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Қызылжар ауданы Қуйбышев селолық округі әкімінің аппараты» мемлекеттік мекемесі (келісім бойынша)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1095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«Асанов орта мектебі» мемлекеттік мекемесі (келісім бойынша)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білім беру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 жұмыстарын ұйымдастыру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14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Қызылжар ауданы Архангельск селолық округі әкімінің аппараты» " мемлекеттік мекемесі (келісім бойынша)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57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Қызылжар ауданы Соколов селолық округі әкімінің аппараты» мемлекеттік мекемесі (келісім бойынша)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12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7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«Кондратов орта мектебі» мемлекеттік мекемесі (келісім бойынша)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 тәрбиелеу және оқыту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45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Қызылжар ауданы «Бескөл ауылдық округі әкімінің аппараты» мемлекеттік мекемесі (келісім бойынша)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 және мұрағаттану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405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«Қызылжар аудандық тұрғын үй коммуналдық шаруашылық, жолаушылар көлігі және автомобиль жолдар» мемлекеттік мекемесі (келісім бойынша)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«Т.А. Якубовская» жеке кәсіпкер (келісім бойынша)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 беруді ұйымдастыру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45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Петерфельд селолық округі әкімінің аппараты» мемлекеттік мекемесі (келісім бойынша)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 және мұрағаттану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85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«Қызылжар аудандық құрылыс бөлімі» мемлекеттік мекемесі (келісім бойынша)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66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«Вагулино орта мектебі» мемлекеттік мекемесі (келісім бойынша)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 ісі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бастапқы білім беру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45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«Қызылжар аудандық ауыл шаруашылық және ветеринария бөлімі» мемлекеттік мекемесі (келісім бойынша)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13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1065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«Бескөл орта мектеп-гимназиясы» мемлекеттік мекемесі (келісім бойынша)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білім беру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 жұмыстарын ұйымдастыру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84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«Парасат» мектеп-лицейі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 және мұрағаттану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1185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 бота» бала бақшасының МКҚК мекемесі (келісім бойынша)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қызметкер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45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Қызылжар ауданының Әділет басқармасы мемлекеттік мекемесі (келісім бойынша)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 және мұрағаттану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11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Қызылжар ауданы Якорь селолық округі әкімдігінің аппараты» (келісім бойынша)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 және мұрағаттану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«Якорь орта мектебі» мемлекеттік мекемесі (келісім бойынша)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9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«Пеньков орта мектебі» мемлекеттік мекемесі (келісім бойынша)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білім беру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45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«Приишимка негізгі мектебі» мемлекеттік мекемесі (келісім бойынша)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білім беру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білім беру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45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«Қызылжар ауылдық округі әкімінің аппараты» мемлекеттік мекемесі (келісім бойынша)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12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«Виноградов селолық округі әкімінің аппараты» мемлекеттік мекемесі (келісім бойынша)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 және мұрағаттану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10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«Магамедова» жеке кәсіпкер (келісім бойынша)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10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«Большая Малышка орта мектебі» мемлекеттік мекемесі (келісім бойынша)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 жұмыстарын ұйымдастыру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11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«Қызылжар аудандық жұмыспен қамту және әлеуметтік бағдарламалар бөлімі» мемлекеттік мекемесі (келісім бойынша)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10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«Чапаев негізгі мектебі» мемлекеттік мекемесі (келісім бойынша)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 және мұрағаттану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14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«Қызылжар ауданының төтенше жағдайлар бойынша бөлімі» мемлекеттік мекемесі (келісім бойынша)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 қауіпсіздігі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45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«Қызылжар аудандық аймақтық инспекция» мемлекеттік мекемесі (келісім бойынша)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15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«Қызылжар аудандық дене шынықтыру және спорт» мемлекеттік мекемесі (келісім бойынша)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«Қызылжар аудандық қаржы бөлімі» мемлекеттік мекемесі (келісім бойынша)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13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"Қызылжар ауданының прокуратурасы" мемлекеттік мекемесі (келісім бойынша)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45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«Қызылжар ауданы бойынша салық басқармасы» мемлекеттік мекемесі (келісім бойынша)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«Қызылжар аудандық ішкі істер бөлімі» мемлекеттік мекемесі (келісім бойынша)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«Н.В. Бодрова» жеке кәсіпкер (келісім бойынша)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 беруді ұйымдастыру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8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«Балапан» балабақшасы мемлекеттік коммуналдық кәсіпорны (келісім бойынша)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8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 2 Бескөл орта мектебі» мемлекеттік мекемесі (келісім бойынша)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 жұмыстарын ұйымдастыру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