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5eb4" w14:textId="bde5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жұмыспен қамту және әлеуметтік бағдарламалар бөлімінің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15 тамыздағы N 228 қаулысы. Солтүстік Қазақстан облысының Әділет департаментінде 2012 жылғы 14 қыркүйекте N 1851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w:t>
      </w:r>
      <w:r>
        <w:rPr>
          <w:rFonts w:ascii="Times New Roman"/>
          <w:b w:val="false"/>
          <w:i w:val="false"/>
          <w:color w:val="000000"/>
          <w:sz w:val="28"/>
        </w:rPr>
        <w:t>қою</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w:t>
      </w:r>
      <w:r>
        <w:rPr>
          <w:rFonts w:ascii="Times New Roman"/>
          <w:b w:val="false"/>
          <w:i w:val="false"/>
          <w:color w:val="000000"/>
          <w:sz w:val="28"/>
        </w:rPr>
        <w:t>алу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«18 жасқа дейiнгі балалары бар отбасыларға мемлекеттік жәрдемақылар </w:t>
      </w:r>
      <w:r>
        <w:rPr>
          <w:rFonts w:ascii="Times New Roman"/>
          <w:b w:val="false"/>
          <w:i w:val="false"/>
          <w:color w:val="000000"/>
          <w:sz w:val="28"/>
        </w:rPr>
        <w:t>тағайындау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6)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7) «Мүгедектерге кресло-арбаларды беру үшiн оларға құжаттарды </w:t>
      </w:r>
      <w:r>
        <w:rPr>
          <w:rFonts w:ascii="Times New Roman"/>
          <w:b w:val="false"/>
          <w:i w:val="false"/>
          <w:color w:val="000000"/>
          <w:sz w:val="28"/>
        </w:rPr>
        <w:t>ресiмдеу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8) «Мүгедектерді санаторий-курорттық емдеумен қамтамасыз ету үшiн оларға құжаттарды </w:t>
      </w:r>
      <w:r>
        <w:rPr>
          <w:rFonts w:ascii="Times New Roman"/>
          <w:b w:val="false"/>
          <w:i w:val="false"/>
          <w:color w:val="000000"/>
          <w:sz w:val="28"/>
        </w:rPr>
        <w:t>ресiмдеу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9) «Тұрғын үй көмегін </w:t>
      </w:r>
      <w:r>
        <w:rPr>
          <w:rFonts w:ascii="Times New Roman"/>
          <w:b w:val="false"/>
          <w:i w:val="false"/>
          <w:color w:val="000000"/>
          <w:sz w:val="28"/>
        </w:rPr>
        <w:t>тағайындау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10)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w:t>
      </w:r>
      <w:r>
        <w:rPr>
          <w:rFonts w:ascii="Times New Roman"/>
          <w:b w:val="false"/>
          <w:i w:val="false"/>
          <w:color w:val="000000"/>
          <w:sz w:val="28"/>
        </w:rPr>
        <w:t>ресiмдеу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11)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w:t>
      </w:r>
      <w:r>
        <w:rPr>
          <w:rFonts w:ascii="Times New Roman"/>
          <w:b w:val="false"/>
          <w:i w:val="false"/>
          <w:color w:val="000000"/>
          <w:sz w:val="28"/>
        </w:rPr>
        <w:t>ресiмдеу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12) «Жергiлiктi өкiлді органдардың шешiмдерi бойынша мұқтаж азаматтардың жекелеген санаттарына әлеуметтiк көмек тағайындау және </w:t>
      </w:r>
      <w:r>
        <w:rPr>
          <w:rFonts w:ascii="Times New Roman"/>
          <w:b w:val="false"/>
          <w:i w:val="false"/>
          <w:color w:val="000000"/>
          <w:sz w:val="28"/>
        </w:rPr>
        <w:t>төлеу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13) «Ауылдық жерде тұратын әлеуметтік сала мамандарына отын сатып алу бойынша әлеуметтік көмек </w:t>
      </w:r>
      <w:r>
        <w:rPr>
          <w:rFonts w:ascii="Times New Roman"/>
          <w:b w:val="false"/>
          <w:i w:val="false"/>
          <w:color w:val="000000"/>
          <w:sz w:val="28"/>
        </w:rPr>
        <w:t>тағайындау</w:t>
      </w:r>
      <w:r>
        <w:rPr>
          <w:rFonts w:ascii="Times New Roman"/>
          <w:b w:val="false"/>
          <w:i w:val="false"/>
          <w:color w:val="000000"/>
          <w:sz w:val="28"/>
        </w:rPr>
        <w:t>» мемлекеттік қызмет регламенттері бекітілсін;</w:t>
      </w:r>
      <w:r>
        <w:br/>
      </w:r>
      <w:r>
        <w:rPr>
          <w:rFonts w:ascii="Times New Roman"/>
          <w:b w:val="false"/>
          <w:i w:val="false"/>
          <w:color w:val="000000"/>
          <w:sz w:val="28"/>
        </w:rPr>
        <w:t>
      14) «Мемлекеттік атаулы әлеуметтік көмекті </w:t>
      </w:r>
      <w:r>
        <w:rPr>
          <w:rFonts w:ascii="Times New Roman"/>
          <w:b w:val="false"/>
          <w:i w:val="false"/>
          <w:color w:val="000000"/>
          <w:sz w:val="28"/>
        </w:rPr>
        <w:t>тағайындау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15) «Өтініш берушінің (отбасының) атаулы әлеуметтік көмек алушыларға тиесілігін растайтын анықтама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16) «Жұмыспен қамтудың белсенді нысандарына қатысуға тұлғаларға бағыттар </w:t>
      </w:r>
      <w:r>
        <w:rPr>
          <w:rFonts w:ascii="Times New Roman"/>
          <w:b w:val="false"/>
          <w:i w:val="false"/>
          <w:color w:val="000000"/>
          <w:sz w:val="28"/>
        </w:rPr>
        <w:t>беру</w:t>
      </w:r>
      <w:r>
        <w:rPr>
          <w:rFonts w:ascii="Times New Roman"/>
          <w:b w:val="false"/>
          <w:i w:val="false"/>
          <w:color w:val="000000"/>
          <w:sz w:val="28"/>
        </w:rPr>
        <w:t>» мемлекеттік қызметтің регламенттері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Солтүстік Қазақстан облысы Жамбыл ауданының әкімдігінің 07.11.2012 </w:t>
      </w:r>
      <w:r>
        <w:rPr>
          <w:rFonts w:ascii="Times New Roman"/>
          <w:b w:val="false"/>
          <w:i w:val="false"/>
          <w:color w:val="000000"/>
          <w:sz w:val="28"/>
        </w:rPr>
        <w:t>N309</w:t>
      </w:r>
      <w:r>
        <w:rPr>
          <w:rFonts w:ascii="Times New Roman"/>
          <w:b w:val="false"/>
          <w:i w:val="false"/>
          <w:color w:val="ff0000"/>
          <w:sz w:val="28"/>
        </w:rPr>
        <w:t xml:space="preserve"> қаулысымен.</w:t>
      </w:r>
      <w:r>
        <w:br/>
      </w:r>
      <w:r>
        <w:rPr>
          <w:rFonts w:ascii="Times New Roman"/>
          <w:b w:val="false"/>
          <w:i w:val="false"/>
          <w:color w:val="000000"/>
          <w:sz w:val="28"/>
        </w:rPr>
        <w:t>
      2. Осы қаулының орындалуын бақылау «Жамбыл ауданының жұмыспен қамту және әлеуметтік бағдарламалар бөлімі» мемлекеттік мекемесінің бастығына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күнтізбелік күн өткеннен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міндеттерін атқарушы      С. Баумағанбетов</w:t>
      </w:r>
    </w:p>
    <w:bookmarkStart w:name="z18" w:id="2"/>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 бекітілген</w:t>
      </w:r>
    </w:p>
    <w:bookmarkEnd w:id="2"/>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регламенті</w:t>
      </w:r>
    </w:p>
    <w:bookmarkStart w:name="z19" w:id="3"/>
    <w:p>
      <w:pPr>
        <w:spacing w:after="0"/>
        <w:ind w:left="0"/>
        <w:jc w:val="left"/>
      </w:pPr>
      <w:r>
        <w:rPr>
          <w:rFonts w:ascii="Times New Roman"/>
          <w:b/>
          <w:i w:val="false"/>
          <w:color w:val="000000"/>
        </w:rPr>
        <w:t xml:space="preserve"> 
1. Негізгі ұғымдар</w:t>
      </w:r>
    </w:p>
    <w:bookmarkEnd w:id="3"/>
    <w:bookmarkStart w:name="z20" w:id="4"/>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уәкілетті орган – «Жамбыл ауданының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End w:id="4"/>
    <w:bookmarkStart w:name="z21" w:id="5"/>
    <w:p>
      <w:pPr>
        <w:spacing w:after="0"/>
        <w:ind w:left="0"/>
        <w:jc w:val="left"/>
      </w:pPr>
      <w:r>
        <w:rPr>
          <w:rFonts w:ascii="Times New Roman"/>
          <w:b/>
          <w:i w:val="false"/>
          <w:color w:val="000000"/>
        </w:rPr>
        <w:t xml:space="preserve"> 
2. Жалпы ережелер</w:t>
      </w:r>
    </w:p>
    <w:bookmarkEnd w:id="5"/>
    <w:bookmarkStart w:name="z22" w:id="6"/>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«Жамбыл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 Үкіметінің 2011 жылғы 7 сәуірдегі № 394 қаулысымен бекітілген «Жұмыссыздарды тіркеу және есепке қою» мемлекеттік </w:t>
      </w:r>
      <w:r>
        <w:rPr>
          <w:rFonts w:ascii="Times New Roman"/>
          <w:b w:val="false"/>
          <w:i w:val="false"/>
          <w:color w:val="000000"/>
          <w:sz w:val="28"/>
        </w:rPr>
        <w:t>стандартын</w:t>
      </w:r>
      <w:r>
        <w:rPr>
          <w:rFonts w:ascii="Times New Roman"/>
          <w:b w:val="false"/>
          <w:i w:val="false"/>
          <w:color w:val="000000"/>
          <w:sz w:val="28"/>
        </w:rPr>
        <w:t xml:space="preserve"> қамтамасыз ету мақсатында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www.ozsp-zhb.sko.kz интернет-ресурсында, уәкілетті органның стендтерде,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6"/>
    <w:bookmarkStart w:name="z2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9" w:id="8"/>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(ЖСК);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сипаттағы болады).</w:t>
      </w:r>
      <w:r>
        <w:br/>
      </w:r>
      <w:r>
        <w:rPr>
          <w:rFonts w:ascii="Times New Roman"/>
          <w:b w:val="false"/>
          <w:i w:val="false"/>
          <w:color w:val="000000"/>
          <w:sz w:val="28"/>
        </w:rPr>
        <w:t>
</w:t>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- 10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үлкен қызмет көрсету уақыты күнде 15 минуттан артық емес.</w:t>
      </w:r>
      <w:r>
        <w:br/>
      </w:r>
      <w:r>
        <w:rPr>
          <w:rFonts w:ascii="Times New Roman"/>
          <w:b w:val="false"/>
          <w:i w:val="false"/>
          <w:color w:val="000000"/>
          <w:sz w:val="28"/>
        </w:rPr>
        <w:t>
</w:t>
      </w:r>
      <w:r>
        <w:rPr>
          <w:rFonts w:ascii="Times New Roman"/>
          <w:b w:val="false"/>
          <w:i w:val="false"/>
          <w:color w:val="000000"/>
          <w:sz w:val="28"/>
        </w:rPr>
        <w:t>
      12. Барлық қажетті құжаттар тапсырылғаннан кейін уәкілетті органда қызметкерімен тіркеу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w:t>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 арқылы жүзеге асырылады.</w:t>
      </w:r>
      <w:r>
        <w:br/>
      </w:r>
      <w:r>
        <w:rPr>
          <w:rFonts w:ascii="Times New Roman"/>
          <w:b w:val="false"/>
          <w:i w:val="false"/>
          <w:color w:val="000000"/>
          <w:sz w:val="28"/>
        </w:rPr>
        <w:t>
</w:t>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жалған ақпарат пен құжаттар берген кезде, қажетті құжаттар болмаған жағдайда жүзеге асырылады.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тұтынушыға уәкілетті органға жүгінеді және қызмет көрсету үшін қажетті құжаттар тізбесін тапсырады;</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құжатпен танысады және жауапты орындаушыға жолдайды;</w:t>
      </w:r>
      <w:r>
        <w:br/>
      </w:r>
      <w:r>
        <w:rPr>
          <w:rFonts w:ascii="Times New Roman"/>
          <w:b w:val="false"/>
          <w:i w:val="false"/>
          <w:color w:val="000000"/>
          <w:sz w:val="28"/>
        </w:rPr>
        <w:t>
      4) уәкілетті органның жауапты орындаушысы қажетті құжаттарды қабылдайды және тіркеуден өткізеді, жеке есеп жүргізу кәртішкесіне (компьютерлік деректер базасы) ақпарат енгізу жолымен жұмыссыздарды есепке қою жүргізіледі, белгіленген талаптарға үйлесімсіздік анықталған жағдайда қызмет көрсетуден бас тарту туралы дәлелді жауап әзірленеді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w:t>
      </w:r>
      <w:r>
        <w:br/>
      </w:r>
      <w:r>
        <w:rPr>
          <w:rFonts w:ascii="Times New Roman"/>
          <w:b w:val="false"/>
          <w:i w:val="false"/>
          <w:color w:val="000000"/>
          <w:sz w:val="28"/>
        </w:rPr>
        <w:t>
</w:t>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8"/>
    <w:bookmarkStart w:name="z39" w:id="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
    <w:bookmarkStart w:name="z40" w:id="10"/>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
    <w:bookmarkStart w:name="z43"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44" w:id="12"/>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45" w:id="13"/>
    <w:p>
      <w:pPr>
        <w:spacing w:after="0"/>
        <w:ind w:left="0"/>
        <w:jc w:val="both"/>
      </w:pP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3260"/>
        <w:gridCol w:w="3425"/>
        <w:gridCol w:w="3093"/>
      </w:tblGrid>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w:t>
            </w:r>
            <w:r>
              <w:br/>
            </w:r>
            <w:r>
              <w:rPr>
                <w:rFonts w:ascii="Times New Roman"/>
                <w:b w:val="false"/>
                <w:i w:val="false"/>
                <w:color w:val="000000"/>
                <w:sz w:val="20"/>
              </w:rPr>
              <w:t>
№ 7 кабинет</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2-14-71</w:t>
            </w:r>
          </w:p>
        </w:tc>
      </w:tr>
    </w:tbl>
    <w:bookmarkStart w:name="z46" w:id="14"/>
    <w:p>
      <w:pPr>
        <w:spacing w:after="0"/>
        <w:ind w:left="0"/>
        <w:jc w:val="both"/>
      </w:pPr>
      <w:r>
        <w:rPr>
          <w:rFonts w:ascii="Times New Roman"/>
          <w:b w:val="false"/>
          <w:i w:val="false"/>
          <w:color w:val="000000"/>
          <w:sz w:val="28"/>
        </w:rPr>
        <w:t>
«Жұмыссыздарды тiркеу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155"/>
        <w:gridCol w:w="1917"/>
        <w:gridCol w:w="2112"/>
        <w:gridCol w:w="2069"/>
        <w:gridCol w:w="2242"/>
        <w:gridCol w:w="19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28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w:t>
            </w:r>
            <w:r>
              <w:br/>
            </w:r>
            <w:r>
              <w:rPr>
                <w:rFonts w:ascii="Times New Roman"/>
                <w:b w:val="false"/>
                <w:i w:val="false"/>
                <w:color w:val="000000"/>
                <w:sz w:val="20"/>
              </w:rPr>
              <w:t>
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өтініште</w:t>
            </w:r>
            <w:r>
              <w:br/>
            </w:r>
            <w:r>
              <w:rPr>
                <w:rFonts w:ascii="Times New Roman"/>
                <w:b w:val="false"/>
                <w:i w:val="false"/>
                <w:color w:val="000000"/>
                <w:sz w:val="20"/>
              </w:rPr>
              <w:t>
рін</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есеп</w:t>
            </w:r>
            <w:r>
              <w:br/>
            </w:r>
            <w:r>
              <w:rPr>
                <w:rFonts w:ascii="Times New Roman"/>
                <w:b w:val="false"/>
                <w:i w:val="false"/>
                <w:color w:val="000000"/>
                <w:sz w:val="20"/>
              </w:rPr>
              <w:t>
жүргізу</w:t>
            </w:r>
            <w:r>
              <w:br/>
            </w:r>
            <w:r>
              <w:rPr>
                <w:rFonts w:ascii="Times New Roman"/>
                <w:b w:val="false"/>
                <w:i w:val="false"/>
                <w:color w:val="000000"/>
                <w:sz w:val="20"/>
              </w:rPr>
              <w:t>
журналы</w:t>
            </w:r>
            <w:r>
              <w:br/>
            </w:r>
            <w:r>
              <w:rPr>
                <w:rFonts w:ascii="Times New Roman"/>
                <w:b w:val="false"/>
                <w:i w:val="false"/>
                <w:color w:val="000000"/>
                <w:sz w:val="20"/>
              </w:rPr>
              <w:t>
на</w:t>
            </w:r>
            <w:r>
              <w:br/>
            </w:r>
            <w:r>
              <w:rPr>
                <w:rFonts w:ascii="Times New Roman"/>
                <w:b w:val="false"/>
                <w:i w:val="false"/>
                <w:color w:val="000000"/>
                <w:sz w:val="20"/>
              </w:rPr>
              <w:t>
өтінішті</w:t>
            </w:r>
            <w:r>
              <w:br/>
            </w:r>
            <w:r>
              <w:rPr>
                <w:rFonts w:ascii="Times New Roman"/>
                <w:b w:val="false"/>
                <w:i w:val="false"/>
                <w:color w:val="000000"/>
                <w:sz w:val="20"/>
              </w:rPr>
              <w:t>
тіркейді</w:t>
            </w:r>
            <w:r>
              <w:br/>
            </w:r>
            <w:r>
              <w:rPr>
                <w:rFonts w:ascii="Times New Roman"/>
                <w:b w:val="false"/>
                <w:i w:val="false"/>
                <w:color w:val="000000"/>
                <w:sz w:val="20"/>
              </w:rPr>
              <w:t>
және уә</w:t>
            </w:r>
            <w:r>
              <w:br/>
            </w:r>
            <w:r>
              <w:rPr>
                <w:rFonts w:ascii="Times New Roman"/>
                <w:b w:val="false"/>
                <w:i w:val="false"/>
                <w:color w:val="000000"/>
                <w:sz w:val="20"/>
              </w:rPr>
              <w:t>
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r>
              <w:br/>
            </w:r>
            <w:r>
              <w:rPr>
                <w:rFonts w:ascii="Times New Roman"/>
                <w:b w:val="false"/>
                <w:i w:val="false"/>
                <w:color w:val="000000"/>
                <w:sz w:val="20"/>
              </w:rPr>
              <w:t>
на қа</w:t>
            </w:r>
            <w:r>
              <w:br/>
            </w:r>
            <w:r>
              <w:rPr>
                <w:rFonts w:ascii="Times New Roman"/>
                <w:b w:val="false"/>
                <w:i w:val="false"/>
                <w:color w:val="000000"/>
                <w:sz w:val="20"/>
              </w:rPr>
              <w:t>
растыру</w:t>
            </w:r>
            <w:r>
              <w:br/>
            </w:r>
            <w:r>
              <w:rPr>
                <w:rFonts w:ascii="Times New Roman"/>
                <w:b w:val="false"/>
                <w:i w:val="false"/>
                <w:color w:val="000000"/>
                <w:sz w:val="20"/>
              </w:rPr>
              <w:t>
үшін</w:t>
            </w:r>
            <w:r>
              <w:br/>
            </w:r>
            <w:r>
              <w:rPr>
                <w:rFonts w:ascii="Times New Roman"/>
                <w:b w:val="false"/>
                <w:i w:val="false"/>
                <w:color w:val="000000"/>
                <w:sz w:val="20"/>
              </w:rPr>
              <w:t>
қажетті</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жолдайды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және қарастыру үшін жауапты орындаушыға жолдау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растыра</w:t>
            </w:r>
            <w:r>
              <w:br/>
            </w:r>
            <w:r>
              <w:rPr>
                <w:rFonts w:ascii="Times New Roman"/>
                <w:b w:val="false"/>
                <w:i w:val="false"/>
                <w:color w:val="000000"/>
                <w:sz w:val="20"/>
              </w:rPr>
              <w:t>
ды, жеке</w:t>
            </w:r>
            <w:r>
              <w:br/>
            </w:r>
            <w:r>
              <w:rPr>
                <w:rFonts w:ascii="Times New Roman"/>
                <w:b w:val="false"/>
                <w:i w:val="false"/>
                <w:color w:val="000000"/>
                <w:sz w:val="20"/>
              </w:rPr>
              <w:t>
есеп</w:t>
            </w:r>
            <w:r>
              <w:br/>
            </w:r>
            <w:r>
              <w:rPr>
                <w:rFonts w:ascii="Times New Roman"/>
                <w:b w:val="false"/>
                <w:i w:val="false"/>
                <w:color w:val="000000"/>
                <w:sz w:val="20"/>
              </w:rPr>
              <w:t>
жүргізу</w:t>
            </w:r>
            <w:r>
              <w:br/>
            </w:r>
            <w:r>
              <w:rPr>
                <w:rFonts w:ascii="Times New Roman"/>
                <w:b w:val="false"/>
                <w:i w:val="false"/>
                <w:color w:val="000000"/>
                <w:sz w:val="20"/>
              </w:rPr>
              <w:t>
кәртішке</w:t>
            </w:r>
            <w:r>
              <w:br/>
            </w:r>
            <w:r>
              <w:rPr>
                <w:rFonts w:ascii="Times New Roman"/>
                <w:b w:val="false"/>
                <w:i w:val="false"/>
                <w:color w:val="000000"/>
                <w:sz w:val="20"/>
              </w:rPr>
              <w:t>
сіне (ком</w:t>
            </w:r>
            <w:r>
              <w:br/>
            </w:r>
            <w:r>
              <w:rPr>
                <w:rFonts w:ascii="Times New Roman"/>
                <w:b w:val="false"/>
                <w:i w:val="false"/>
                <w:color w:val="000000"/>
                <w:sz w:val="20"/>
              </w:rPr>
              <w:t>
пьютерлік</w:t>
            </w:r>
            <w:r>
              <w:br/>
            </w:r>
            <w:r>
              <w:rPr>
                <w:rFonts w:ascii="Times New Roman"/>
                <w:b w:val="false"/>
                <w:i w:val="false"/>
                <w:color w:val="000000"/>
                <w:sz w:val="20"/>
              </w:rPr>
              <w:t>
деректер</w:t>
            </w:r>
            <w:r>
              <w:br/>
            </w:r>
            <w:r>
              <w:rPr>
                <w:rFonts w:ascii="Times New Roman"/>
                <w:b w:val="false"/>
                <w:i w:val="false"/>
                <w:color w:val="000000"/>
                <w:sz w:val="20"/>
              </w:rPr>
              <w:t>
базасы)</w:t>
            </w:r>
            <w:r>
              <w:br/>
            </w:r>
            <w:r>
              <w:rPr>
                <w:rFonts w:ascii="Times New Roman"/>
                <w:b w:val="false"/>
                <w:i w:val="false"/>
                <w:color w:val="000000"/>
                <w:sz w:val="20"/>
              </w:rPr>
              <w:t>
ақпаратты</w:t>
            </w:r>
            <w:r>
              <w:br/>
            </w:r>
            <w:r>
              <w:rPr>
                <w:rFonts w:ascii="Times New Roman"/>
                <w:b w:val="false"/>
                <w:i w:val="false"/>
                <w:color w:val="000000"/>
                <w:sz w:val="20"/>
              </w:rPr>
              <w:t>
енгізу</w:t>
            </w:r>
            <w:r>
              <w:br/>
            </w:r>
            <w:r>
              <w:rPr>
                <w:rFonts w:ascii="Times New Roman"/>
                <w:b w:val="false"/>
                <w:i w:val="false"/>
                <w:color w:val="000000"/>
                <w:sz w:val="20"/>
              </w:rPr>
              <w:t>
жолымен</w:t>
            </w:r>
            <w:r>
              <w:br/>
            </w:r>
            <w:r>
              <w:rPr>
                <w:rFonts w:ascii="Times New Roman"/>
                <w:b w:val="false"/>
                <w:i w:val="false"/>
                <w:color w:val="000000"/>
                <w:sz w:val="20"/>
              </w:rPr>
              <w:t>
тіркеу</w:t>
            </w:r>
            <w:r>
              <w:br/>
            </w:r>
            <w:r>
              <w:rPr>
                <w:rFonts w:ascii="Times New Roman"/>
                <w:b w:val="false"/>
                <w:i w:val="false"/>
                <w:color w:val="000000"/>
                <w:sz w:val="20"/>
              </w:rPr>
              <w:t>
жүргізеді</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 және</w:t>
            </w:r>
            <w:r>
              <w:br/>
            </w:r>
            <w:r>
              <w:rPr>
                <w:rFonts w:ascii="Times New Roman"/>
                <w:b w:val="false"/>
                <w:i w:val="false"/>
                <w:color w:val="000000"/>
                <w:sz w:val="20"/>
              </w:rPr>
              <w:t>
басшыға</w:t>
            </w:r>
            <w:r>
              <w:br/>
            </w:r>
            <w:r>
              <w:rPr>
                <w:rFonts w:ascii="Times New Roman"/>
                <w:b w:val="false"/>
                <w:i w:val="false"/>
                <w:color w:val="000000"/>
                <w:sz w:val="20"/>
              </w:rPr>
              <w:t>
жолдайды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тұтынушыға</w:t>
            </w:r>
            <w:r>
              <w:br/>
            </w:r>
            <w:r>
              <w:rPr>
                <w:rFonts w:ascii="Times New Roman"/>
                <w:b w:val="false"/>
                <w:i w:val="false"/>
                <w:color w:val="000000"/>
                <w:sz w:val="20"/>
              </w:rPr>
              <w:t>
беру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w:t>
            </w:r>
            <w:r>
              <w:br/>
            </w:r>
            <w:r>
              <w:rPr>
                <w:rFonts w:ascii="Times New Roman"/>
                <w:b w:val="false"/>
                <w:i w:val="false"/>
                <w:color w:val="000000"/>
                <w:sz w:val="20"/>
              </w:rPr>
              <w:t>
тапсырады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r>
              <w:br/>
            </w:r>
            <w:r>
              <w:rPr>
                <w:rFonts w:ascii="Times New Roman"/>
                <w:b w:val="false"/>
                <w:i w:val="false"/>
                <w:color w:val="000000"/>
                <w:sz w:val="20"/>
              </w:rPr>
              <w:t>
тұрғылық</w:t>
            </w:r>
            <w:r>
              <w:br/>
            </w:r>
            <w:r>
              <w:rPr>
                <w:rFonts w:ascii="Times New Roman"/>
                <w:b w:val="false"/>
                <w:i w:val="false"/>
                <w:color w:val="000000"/>
                <w:sz w:val="20"/>
              </w:rPr>
              <w:t>
ты орны</w:t>
            </w:r>
            <w:r>
              <w:br/>
            </w:r>
            <w:r>
              <w:rPr>
                <w:rFonts w:ascii="Times New Roman"/>
                <w:b w:val="false"/>
                <w:i w:val="false"/>
                <w:color w:val="000000"/>
                <w:sz w:val="20"/>
              </w:rPr>
              <w:t>
уәкілет</w:t>
            </w:r>
            <w:r>
              <w:br/>
            </w:r>
            <w:r>
              <w:rPr>
                <w:rFonts w:ascii="Times New Roman"/>
                <w:b w:val="false"/>
                <w:i w:val="false"/>
                <w:color w:val="000000"/>
                <w:sz w:val="20"/>
              </w:rPr>
              <w:t>
ті</w:t>
            </w:r>
            <w:r>
              <w:br/>
            </w:r>
            <w:r>
              <w:rPr>
                <w:rFonts w:ascii="Times New Roman"/>
                <w:b w:val="false"/>
                <w:i w:val="false"/>
                <w:color w:val="000000"/>
                <w:sz w:val="20"/>
              </w:rPr>
              <w:t>
органға</w:t>
            </w:r>
            <w:r>
              <w:br/>
            </w:r>
            <w:r>
              <w:rPr>
                <w:rFonts w:ascii="Times New Roman"/>
                <w:b w:val="false"/>
                <w:i w:val="false"/>
                <w:color w:val="000000"/>
                <w:sz w:val="20"/>
              </w:rPr>
              <w:t>
өтініш</w:t>
            </w:r>
            <w:r>
              <w:br/>
            </w:r>
            <w:r>
              <w:rPr>
                <w:rFonts w:ascii="Times New Roman"/>
                <w:b w:val="false"/>
                <w:i w:val="false"/>
                <w:color w:val="000000"/>
                <w:sz w:val="20"/>
              </w:rPr>
              <w:t>
беруші</w:t>
            </w:r>
            <w:r>
              <w:br/>
            </w:r>
            <w:r>
              <w:rPr>
                <w:rFonts w:ascii="Times New Roman"/>
                <w:b w:val="false"/>
                <w:i w:val="false"/>
                <w:color w:val="000000"/>
                <w:sz w:val="20"/>
              </w:rPr>
              <w:t>
нің өзі</w:t>
            </w:r>
            <w:r>
              <w:br/>
            </w:r>
            <w:r>
              <w:rPr>
                <w:rFonts w:ascii="Times New Roman"/>
                <w:b w:val="false"/>
                <w:i w:val="false"/>
                <w:color w:val="000000"/>
                <w:sz w:val="20"/>
              </w:rPr>
              <w:t>
баруы</w:t>
            </w:r>
            <w:r>
              <w:br/>
            </w:r>
            <w:r>
              <w:rPr>
                <w:rFonts w:ascii="Times New Roman"/>
                <w:b w:val="false"/>
                <w:i w:val="false"/>
                <w:color w:val="000000"/>
                <w:sz w:val="20"/>
              </w:rPr>
              <w:t>
арқылы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w:t>
            </w:r>
            <w:r>
              <w:br/>
            </w:r>
            <w:r>
              <w:rPr>
                <w:rFonts w:ascii="Times New Roman"/>
                <w:b w:val="false"/>
                <w:i w:val="false"/>
                <w:color w:val="000000"/>
                <w:sz w:val="20"/>
              </w:rPr>
              <w:t>
туралы</w:t>
            </w:r>
            <w:r>
              <w:br/>
            </w:r>
            <w:r>
              <w:rPr>
                <w:rFonts w:ascii="Times New Roman"/>
                <w:b w:val="false"/>
                <w:i w:val="false"/>
                <w:color w:val="000000"/>
                <w:sz w:val="20"/>
              </w:rPr>
              <w:t>
тұтынушы</w:t>
            </w:r>
            <w:r>
              <w:br/>
            </w:r>
            <w:r>
              <w:rPr>
                <w:rFonts w:ascii="Times New Roman"/>
                <w:b w:val="false"/>
                <w:i w:val="false"/>
                <w:color w:val="000000"/>
                <w:sz w:val="20"/>
              </w:rPr>
              <w:t>
ны</w:t>
            </w:r>
            <w:r>
              <w:br/>
            </w:r>
            <w:r>
              <w:rPr>
                <w:rFonts w:ascii="Times New Roman"/>
                <w:b w:val="false"/>
                <w:i w:val="false"/>
                <w:color w:val="000000"/>
                <w:sz w:val="20"/>
              </w:rPr>
              <w:t>
ақпарат</w:t>
            </w:r>
            <w:r>
              <w:br/>
            </w:r>
            <w:r>
              <w:rPr>
                <w:rFonts w:ascii="Times New Roman"/>
                <w:b w:val="false"/>
                <w:i w:val="false"/>
                <w:color w:val="000000"/>
                <w:sz w:val="20"/>
              </w:rPr>
              <w:t>
тандыра</w:t>
            </w:r>
            <w:r>
              <w:br/>
            </w:r>
            <w:r>
              <w:rPr>
                <w:rFonts w:ascii="Times New Roman"/>
                <w:b w:val="false"/>
                <w:i w:val="false"/>
                <w:color w:val="000000"/>
                <w:sz w:val="20"/>
              </w:rPr>
              <w:t>
ды</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мерзімі</w:t>
            </w:r>
            <w:r>
              <w:br/>
            </w:r>
            <w:r>
              <w:rPr>
                <w:rFonts w:ascii="Times New Roman"/>
                <w:b w:val="false"/>
                <w:i w:val="false"/>
                <w:color w:val="000000"/>
                <w:sz w:val="20"/>
              </w:rPr>
              <w:t>
мен</w:t>
            </w:r>
            <w:r>
              <w:br/>
            </w:r>
            <w:r>
              <w:rPr>
                <w:rFonts w:ascii="Times New Roman"/>
                <w:b w:val="false"/>
                <w:i w:val="false"/>
                <w:color w:val="000000"/>
                <w:sz w:val="20"/>
              </w:rPr>
              <w:t>
орындалу</w:t>
            </w:r>
            <w:r>
              <w:br/>
            </w:r>
            <w:r>
              <w:rPr>
                <w:rFonts w:ascii="Times New Roman"/>
                <w:b w:val="false"/>
                <w:i w:val="false"/>
                <w:color w:val="000000"/>
                <w:sz w:val="20"/>
              </w:rPr>
              <w:t>
мерзімін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талон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w:t>
            </w:r>
            <w:r>
              <w:br/>
            </w:r>
            <w:r>
              <w:rPr>
                <w:rFonts w:ascii="Times New Roman"/>
                <w:b w:val="false"/>
                <w:i w:val="false"/>
                <w:color w:val="000000"/>
                <w:sz w:val="20"/>
              </w:rPr>
              <w:t>
жүргізу</w:t>
            </w:r>
            <w:r>
              <w:br/>
            </w:r>
            <w:r>
              <w:rPr>
                <w:rFonts w:ascii="Times New Roman"/>
                <w:b w:val="false"/>
                <w:i w:val="false"/>
                <w:color w:val="000000"/>
                <w:sz w:val="20"/>
              </w:rPr>
              <w:t>
кәртішке</w:t>
            </w:r>
            <w:r>
              <w:br/>
            </w:r>
            <w:r>
              <w:rPr>
                <w:rFonts w:ascii="Times New Roman"/>
                <w:b w:val="false"/>
                <w:i w:val="false"/>
                <w:color w:val="000000"/>
                <w:sz w:val="20"/>
              </w:rPr>
              <w:t>
сіне</w:t>
            </w:r>
            <w:r>
              <w:br/>
            </w:r>
            <w:r>
              <w:rPr>
                <w:rFonts w:ascii="Times New Roman"/>
                <w:b w:val="false"/>
                <w:i w:val="false"/>
                <w:color w:val="000000"/>
                <w:sz w:val="20"/>
              </w:rPr>
              <w:t>
(компью</w:t>
            </w:r>
            <w:r>
              <w:br/>
            </w:r>
            <w:r>
              <w:rPr>
                <w:rFonts w:ascii="Times New Roman"/>
                <w:b w:val="false"/>
                <w:i w:val="false"/>
                <w:color w:val="000000"/>
                <w:sz w:val="20"/>
              </w:rPr>
              <w:t>
терлік</w:t>
            </w:r>
            <w:r>
              <w:br/>
            </w:r>
            <w:r>
              <w:rPr>
                <w:rFonts w:ascii="Times New Roman"/>
                <w:b w:val="false"/>
                <w:i w:val="false"/>
                <w:color w:val="000000"/>
                <w:sz w:val="20"/>
              </w:rPr>
              <w:t>
деректер</w:t>
            </w:r>
            <w:r>
              <w:br/>
            </w:r>
            <w:r>
              <w:rPr>
                <w:rFonts w:ascii="Times New Roman"/>
                <w:b w:val="false"/>
                <w:i w:val="false"/>
                <w:color w:val="000000"/>
                <w:sz w:val="20"/>
              </w:rPr>
              <w:t>
базасы)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r>
              <w:br/>
            </w:r>
            <w:r>
              <w:rPr>
                <w:rFonts w:ascii="Times New Roman"/>
                <w:b w:val="false"/>
                <w:i w:val="false"/>
                <w:color w:val="000000"/>
                <w:sz w:val="20"/>
              </w:rPr>
              <w:t>
дарды</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есепке</w:t>
            </w:r>
            <w:r>
              <w:br/>
            </w:r>
            <w:r>
              <w:rPr>
                <w:rFonts w:ascii="Times New Roman"/>
                <w:b w:val="false"/>
                <w:i w:val="false"/>
                <w:color w:val="000000"/>
                <w:sz w:val="20"/>
              </w:rPr>
              <w:t>
қою</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артық емес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w:t>
            </w:r>
            <w:r>
              <w:br/>
            </w:r>
            <w:r>
              <w:rPr>
                <w:rFonts w:ascii="Times New Roman"/>
                <w:b w:val="false"/>
                <w:i w:val="false"/>
                <w:color w:val="000000"/>
                <w:sz w:val="20"/>
              </w:rPr>
              <w:t>
тізбелік күн ішінде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іс-қимыл</w:t>
            </w:r>
            <w:r>
              <w:br/>
            </w:r>
            <w:r>
              <w:rPr>
                <w:rFonts w:ascii="Times New Roman"/>
                <w:b w:val="false"/>
                <w:i w:val="false"/>
                <w:color w:val="000000"/>
                <w:sz w:val="20"/>
              </w:rPr>
              <w:t>
дың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5"/>
    <w:p>
      <w:pPr>
        <w:spacing w:after="0"/>
        <w:ind w:left="0"/>
        <w:jc w:val="both"/>
      </w:pP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90043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04300" cy="4876800"/>
                    </a:xfrm>
                    <a:prstGeom prst="rect">
                      <a:avLst/>
                    </a:prstGeom>
                  </pic:spPr>
                </pic:pic>
              </a:graphicData>
            </a:graphic>
          </wp:inline>
        </w:drawing>
      </w:r>
    </w:p>
    <w:bookmarkStart w:name="z48" w:id="16"/>
    <w:p>
      <w:pPr>
        <w:spacing w:after="0"/>
        <w:ind w:left="0"/>
        <w:jc w:val="both"/>
      </w:pPr>
      <w:r>
        <w:rPr>
          <w:rFonts w:ascii="Times New Roman"/>
          <w:b w:val="false"/>
          <w:i w:val="false"/>
          <w:color w:val="000000"/>
          <w:sz w:val="28"/>
        </w:rPr>
        <w:t>
«Жұмыссыз азаматтарды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6"/>
    <w:p>
      <w:pPr>
        <w:spacing w:after="0"/>
        <w:ind w:left="0"/>
        <w:jc w:val="both"/>
      </w:pPr>
      <w:r>
        <w:rPr>
          <w:rFonts w:ascii="Times New Roman"/>
          <w:b/>
          <w:i w:val="false"/>
          <w:color w:val="000000"/>
          <w:sz w:val="28"/>
        </w:rPr>
        <w:t>______________________________________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_______________________________________________ байланысты Сізге (себеп көрсету)</w:t>
      </w:r>
    </w:p>
    <w:p>
      <w:pPr>
        <w:spacing w:after="0"/>
        <w:ind w:left="0"/>
        <w:jc w:val="both"/>
      </w:pPr>
      <w:r>
        <w:rPr>
          <w:rFonts w:ascii="Times New Roman"/>
          <w:b w:val="false"/>
          <w:i w:val="false"/>
          <w:color w:val="000000"/>
          <w:sz w:val="28"/>
        </w:rPr>
        <w:t>жұмыссыз ретінде тіркеуден және есепке қоюдан бас тартылатыны жөнінде хабарлаймыз.</w:t>
      </w:r>
    </w:p>
    <w:p>
      <w:pPr>
        <w:spacing w:after="0"/>
        <w:ind w:left="0"/>
        <w:jc w:val="both"/>
      </w:pPr>
      <w:r>
        <w:rPr>
          <w:rFonts w:ascii="Times New Roman"/>
          <w:b w:val="false"/>
          <w:i w:val="false"/>
          <w:color w:val="000000"/>
          <w:sz w:val="28"/>
        </w:rPr>
        <w:t>      Бөлім бастығы</w:t>
      </w:r>
      <w:r>
        <w:rPr>
          <w:rFonts w:ascii="Times New Roman"/>
          <w:b/>
          <w:i w:val="false"/>
          <w:color w:val="000000"/>
          <w:sz w:val="28"/>
        </w:rPr>
        <w:t xml:space="preserve"> _________________________</w:t>
      </w:r>
    </w:p>
    <w:bookmarkStart w:name="z49" w:id="17"/>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17"/>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 мемлекеттік қызмет регламенті</w:t>
      </w:r>
    </w:p>
    <w:bookmarkStart w:name="z50" w:id="18"/>
    <w:p>
      <w:pPr>
        <w:spacing w:after="0"/>
        <w:ind w:left="0"/>
        <w:jc w:val="left"/>
      </w:pPr>
      <w:r>
        <w:rPr>
          <w:rFonts w:ascii="Times New Roman"/>
          <w:b/>
          <w:i w:val="false"/>
          <w:color w:val="000000"/>
        </w:rPr>
        <w:t xml:space="preserve"> 
1. Негізгі ұғымдар</w:t>
      </w:r>
    </w:p>
    <w:bookmarkEnd w:id="18"/>
    <w:bookmarkStart w:name="z51" w:id="19"/>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«Жамбыл ауданының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полигонындағы ядролық сынақтардың салдарынан зардап шеккен азаматтарды тіркеу және есепке алу және оларға куәлік беру үшін Жамбыл ауданы әкімдігінің қаулысымен құрылатын комиссия;</w:t>
      </w:r>
      <w:r>
        <w:br/>
      </w:r>
      <w:r>
        <w:rPr>
          <w:rFonts w:ascii="Times New Roman"/>
          <w:b w:val="false"/>
          <w:i w:val="false"/>
          <w:color w:val="000000"/>
          <w:sz w:val="28"/>
        </w:rPr>
        <w:t>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w:t>
      </w:r>
      <w:r>
        <w:br/>
      </w:r>
      <w:r>
        <w:rPr>
          <w:rFonts w:ascii="Times New Roman"/>
          <w:b w:val="false"/>
          <w:i w:val="false"/>
          <w:color w:val="000000"/>
          <w:sz w:val="28"/>
        </w:rPr>
        <w:t>
      4) құрылымдық–функционалдық бірліктер – уәкілетті органдардың, мемлекеттік орган құрылымдық бөлімшелерінің, мемлекеттік органдардың жауапты тұлғалары, ақпараттық жүйе немесе олардың жүйе бөлімшелері (бұдан әрі - ҚФБ).</w:t>
      </w:r>
    </w:p>
    <w:bookmarkEnd w:id="19"/>
    <w:bookmarkStart w:name="z52" w:id="20"/>
    <w:p>
      <w:pPr>
        <w:spacing w:after="0"/>
        <w:ind w:left="0"/>
        <w:jc w:val="left"/>
      </w:pPr>
      <w:r>
        <w:rPr>
          <w:rFonts w:ascii="Times New Roman"/>
          <w:b/>
          <w:i w:val="false"/>
          <w:color w:val="000000"/>
        </w:rPr>
        <w:t xml:space="preserve"> 
2. Жалпы ережелер</w:t>
      </w:r>
    </w:p>
    <w:bookmarkEnd w:id="20"/>
    <w:bookmarkStart w:name="z53" w:id="21"/>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тұратын орны бойынша Солтүстік Қазақстан облысы бойынша «Халыққа қызмет көрсету орталығы» республикалық мемлекеттік кәсіпорны филиалының Жамбыл ауданының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арнайы комиссияның жұмыс органында www.ozsp-zhb.sko.kz интернет-ресурсында, арнайы комиссияның жұмыс органында, Орталықтың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қабылдау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тұтынушы) көрсетіледі:</w:t>
      </w:r>
      <w:r>
        <w:br/>
      </w:r>
      <w:r>
        <w:rPr>
          <w:rFonts w:ascii="Times New Roman"/>
          <w:b w:val="false"/>
          <w:i w:val="false"/>
          <w:color w:val="000000"/>
          <w:sz w:val="28"/>
        </w:rPr>
        <w:t>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жедел) өткерген азаматтар;</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21"/>
    <w:bookmarkStart w:name="z59"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60" w:id="23"/>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сәйкестіндіру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жинақ кітапшасы немесе өтемақы беру бойынша уәкілетті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 мұрағаттық анықтамалар, халық депутаттардың селолық, поселкелік (ауылдық) кеңестердің, тұрғын үй пайдалану басқармалардың, үй басқармасының, поселке,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құқық растайтын куәлігі).</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w:t>
      </w:r>
      <w:r>
        <w:rPr>
          <w:rFonts w:ascii="Times New Roman"/>
          <w:b w:val="false"/>
          <w:i w:val="false"/>
          <w:color w:val="000000"/>
          <w:sz w:val="28"/>
        </w:rPr>
        <w:t>
      9. Арнайы комиссия жұмыс органында өтініш үлгілері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Арнайы комиссия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Семей полигонындағы ядролық сынақтарының салдарына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арнайы комиссияның жұмыс органына тұтынушының өзі бару арқылы арнайы комиссияның жұмыс органына жүгінген кезде;</w:t>
      </w:r>
      <w:r>
        <w:br/>
      </w:r>
      <w:r>
        <w:rPr>
          <w:rFonts w:ascii="Times New Roman"/>
          <w:b w:val="false"/>
          <w:i w:val="false"/>
          <w:color w:val="000000"/>
          <w:sz w:val="28"/>
        </w:rPr>
        <w:t>
      Орталыққа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w:t>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толық құжаттар топтамасы болмаған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Орталықта - жиырма күнтізбелік күннен артық емес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u w:val="single"/>
        </w:rPr>
        <w:t>      арнайы комиссияның жұмыс органы арқылы:</w:t>
      </w:r>
      <w:r>
        <w:br/>
      </w:r>
      <w:r>
        <w:rPr>
          <w:rFonts w:ascii="Times New Roman"/>
          <w:b w:val="false"/>
          <w:i w:val="false"/>
          <w:color w:val="000000"/>
          <w:sz w:val="28"/>
        </w:rPr>
        <w:t>
      1) тұтынушы арнайы комиссия жұмыс органының маманына қызмет көрсету үшін өтініш және қажетті құжаттар тізбесін тапсырады;</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тұтынушының жеке ісін қалыптастырады және арнайы комиссияға қарауға тапсырады;</w:t>
      </w:r>
      <w:r>
        <w:br/>
      </w:r>
      <w:r>
        <w:rPr>
          <w:rFonts w:ascii="Times New Roman"/>
          <w:b w:val="false"/>
          <w:i w:val="false"/>
          <w:color w:val="000000"/>
          <w:sz w:val="28"/>
        </w:rPr>
        <w:t>
      5) арнайы комиссия Семей полигонындағы ядролық сынақтарының салдарына зардап шеккен Қазақстан Республикасының азаматтарын тіркеу (тіркеуден бас тарту) жөніндегі шешім қабылдайды(бұдан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 жөніндегі шешім қабылдайды (бұдан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23"/>
    <w:bookmarkStart w:name="z71" w:id="24"/>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24"/>
    <w:bookmarkStart w:name="z72" w:id="25"/>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арнайы комиссия жұмыс органының маманы;</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6) арнайы комиссия;</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5"/>
    <w:bookmarkStart w:name="z75" w:id="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
    <w:bookmarkStart w:name="z76" w:id="27"/>
    <w:p>
      <w:pPr>
        <w:spacing w:after="0"/>
        <w:ind w:left="0"/>
        <w:jc w:val="both"/>
      </w:pPr>
      <w:r>
        <w:rPr>
          <w:rFonts w:ascii="Times New Roman"/>
          <w:b w:val="false"/>
          <w:i w:val="false"/>
          <w:color w:val="000000"/>
          <w:sz w:val="28"/>
        </w:rPr>
        <w:t>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7"/>
    <w:bookmarkStart w:name="z77" w:id="2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w:t>
      </w:r>
      <w:r>
        <w:br/>
      </w:r>
      <w:r>
        <w:rPr>
          <w:rFonts w:ascii="Times New Roman"/>
          <w:b w:val="false"/>
          <w:i w:val="false"/>
          <w:color w:val="000000"/>
          <w:sz w:val="28"/>
        </w:rPr>
        <w:t>
есепке алу» мемлекеттік қызмет Регламентіне</w:t>
      </w:r>
      <w:r>
        <w:br/>
      </w:r>
      <w:r>
        <w:rPr>
          <w:rFonts w:ascii="Times New Roman"/>
          <w:b w:val="false"/>
          <w:i w:val="false"/>
          <w:color w:val="000000"/>
          <w:sz w:val="28"/>
        </w:rPr>
        <w:t>
1-қосымша</w:t>
      </w:r>
    </w:p>
    <w:bookmarkEnd w:id="2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арнайы комиссиясының жұмыс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3269"/>
        <w:gridCol w:w="3397"/>
        <w:gridCol w:w="3123"/>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8 кабинет</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8(71544)-2-26-11</w:t>
            </w:r>
          </w:p>
        </w:tc>
      </w:tr>
    </w:tbl>
    <w:bookmarkStart w:name="z78" w:id="2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w:t>
      </w:r>
      <w:r>
        <w:br/>
      </w:r>
      <w:r>
        <w:rPr>
          <w:rFonts w:ascii="Times New Roman"/>
          <w:b w:val="false"/>
          <w:i w:val="false"/>
          <w:color w:val="000000"/>
          <w:sz w:val="28"/>
        </w:rPr>
        <w:t>
есепке алу» мемлекеттік қызмет Регламентіне</w:t>
      </w:r>
      <w:r>
        <w:br/>
      </w:r>
      <w:r>
        <w:rPr>
          <w:rFonts w:ascii="Times New Roman"/>
          <w:b w:val="false"/>
          <w:i w:val="false"/>
          <w:color w:val="000000"/>
          <w:sz w:val="28"/>
        </w:rPr>
        <w:t>
2-қосымша</w:t>
      </w:r>
    </w:p>
    <w:bookmarkEnd w:id="2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3637"/>
        <w:gridCol w:w="2888"/>
        <w:gridCol w:w="3034"/>
        <w:gridCol w:w="2743"/>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Жамбыл ауданының бөлімі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w:t>
            </w:r>
            <w:r>
              <w:br/>
            </w:r>
            <w:r>
              <w:rPr>
                <w:rFonts w:ascii="Times New Roman"/>
                <w:b w:val="false"/>
                <w:i w:val="false"/>
                <w:color w:val="000000"/>
                <w:sz w:val="20"/>
              </w:rPr>
              <w:t>
Пресновка селосы, Горький оралымы 10 «Г»</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79" w:id="3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w:t>
      </w:r>
      <w:r>
        <w:br/>
      </w:r>
      <w:r>
        <w:rPr>
          <w:rFonts w:ascii="Times New Roman"/>
          <w:b w:val="false"/>
          <w:i w:val="false"/>
          <w:color w:val="000000"/>
          <w:sz w:val="28"/>
        </w:rPr>
        <w:t>
есепке алу» мемлекеттік қызмет Регламентіне</w:t>
      </w:r>
      <w:r>
        <w:br/>
      </w:r>
      <w:r>
        <w:rPr>
          <w:rFonts w:ascii="Times New Roman"/>
          <w:b w:val="false"/>
          <w:i w:val="false"/>
          <w:color w:val="000000"/>
          <w:sz w:val="28"/>
        </w:rPr>
        <w:t>
3-қосымша</w:t>
      </w:r>
    </w:p>
    <w:bookmarkEnd w:id="3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2015"/>
        <w:gridCol w:w="1886"/>
        <w:gridCol w:w="1907"/>
        <w:gridCol w:w="1908"/>
        <w:gridCol w:w="1843"/>
        <w:gridCol w:w="21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w:t>
            </w:r>
            <w:r>
              <w:br/>
            </w:r>
            <w:r>
              <w:rPr>
                <w:rFonts w:ascii="Times New Roman"/>
                <w:b w:val="false"/>
                <w:i w:val="false"/>
                <w:color w:val="000000"/>
                <w:sz w:val="20"/>
              </w:rPr>
              <w:t>
тың</w:t>
            </w:r>
            <w:r>
              <w:br/>
            </w:r>
            <w:r>
              <w:rPr>
                <w:rFonts w:ascii="Times New Roman"/>
                <w:b w:val="false"/>
                <w:i w:val="false"/>
                <w:color w:val="000000"/>
                <w:sz w:val="20"/>
              </w:rPr>
              <w:t>
барысы)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w:t>
            </w:r>
            <w:r>
              <w:br/>
            </w:r>
            <w:r>
              <w:rPr>
                <w:rFonts w:ascii="Times New Roman"/>
                <w:b w:val="false"/>
                <w:i w:val="false"/>
                <w:color w:val="000000"/>
                <w:sz w:val="20"/>
              </w:rPr>
              <w:t>
нің ин</w:t>
            </w:r>
            <w:r>
              <w:br/>
            </w:r>
            <w:r>
              <w:rPr>
                <w:rFonts w:ascii="Times New Roman"/>
                <w:b w:val="false"/>
                <w:i w:val="false"/>
                <w:color w:val="000000"/>
                <w:sz w:val="20"/>
              </w:rPr>
              <w:t>
спекторы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маманы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басшысы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5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атауы</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w:t>
            </w:r>
            <w:r>
              <w:br/>
            </w:r>
            <w:r>
              <w:rPr>
                <w:rFonts w:ascii="Times New Roman"/>
                <w:b w:val="false"/>
                <w:i w:val="false"/>
                <w:color w:val="000000"/>
                <w:sz w:val="20"/>
              </w:rPr>
              <w:t>
яның)</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қабылдау,</w:t>
            </w:r>
            <w:r>
              <w:br/>
            </w:r>
            <w:r>
              <w:rPr>
                <w:rFonts w:ascii="Times New Roman"/>
                <w:b w:val="false"/>
                <w:i w:val="false"/>
                <w:color w:val="000000"/>
                <w:sz w:val="20"/>
              </w:rPr>
              <w:t>
тұтынушы</w:t>
            </w:r>
            <w:r>
              <w:br/>
            </w:r>
            <w:r>
              <w:rPr>
                <w:rFonts w:ascii="Times New Roman"/>
                <w:b w:val="false"/>
                <w:i w:val="false"/>
                <w:color w:val="000000"/>
                <w:sz w:val="20"/>
              </w:rPr>
              <w:t>
ға қолхат</w:t>
            </w:r>
            <w:r>
              <w:br/>
            </w:r>
            <w:r>
              <w:rPr>
                <w:rFonts w:ascii="Times New Roman"/>
                <w:b w:val="false"/>
                <w:i w:val="false"/>
                <w:color w:val="000000"/>
                <w:sz w:val="20"/>
              </w:rPr>
              <w:t>
беру, құ</w:t>
            </w:r>
            <w:r>
              <w:br/>
            </w:r>
            <w:r>
              <w:rPr>
                <w:rFonts w:ascii="Times New Roman"/>
                <w:b w:val="false"/>
                <w:i w:val="false"/>
                <w:color w:val="000000"/>
                <w:sz w:val="20"/>
              </w:rPr>
              <w:t>
жаттарды</w:t>
            </w:r>
            <w:r>
              <w:br/>
            </w:r>
            <w:r>
              <w:rPr>
                <w:rFonts w:ascii="Times New Roman"/>
                <w:b w:val="false"/>
                <w:i w:val="false"/>
                <w:color w:val="000000"/>
                <w:sz w:val="20"/>
              </w:rPr>
              <w:t>
Орталық</w:t>
            </w:r>
            <w:r>
              <w:br/>
            </w:r>
            <w:r>
              <w:rPr>
                <w:rFonts w:ascii="Times New Roman"/>
                <w:b w:val="false"/>
                <w:i w:val="false"/>
                <w:color w:val="000000"/>
                <w:sz w:val="20"/>
              </w:rPr>
              <w:t>
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рына</w:t>
            </w:r>
            <w:r>
              <w:br/>
            </w:r>
            <w:r>
              <w:rPr>
                <w:rFonts w:ascii="Times New Roman"/>
                <w:b w:val="false"/>
                <w:i w:val="false"/>
                <w:color w:val="000000"/>
                <w:sz w:val="20"/>
              </w:rPr>
              <w:t>
тапсыру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тіркеу,</w:t>
            </w:r>
            <w:r>
              <w:br/>
            </w:r>
            <w:r>
              <w:rPr>
                <w:rFonts w:ascii="Times New Roman"/>
                <w:b w:val="false"/>
                <w:i w:val="false"/>
                <w:color w:val="000000"/>
                <w:sz w:val="20"/>
              </w:rPr>
              <w:t>
тұтынушы</w:t>
            </w:r>
            <w:r>
              <w:br/>
            </w:r>
            <w:r>
              <w:rPr>
                <w:rFonts w:ascii="Times New Roman"/>
                <w:b w:val="false"/>
                <w:i w:val="false"/>
                <w:color w:val="000000"/>
                <w:sz w:val="20"/>
              </w:rPr>
              <w:t>
ға талон</w:t>
            </w:r>
            <w:r>
              <w:br/>
            </w:r>
            <w:r>
              <w:rPr>
                <w:rFonts w:ascii="Times New Roman"/>
                <w:b w:val="false"/>
                <w:i w:val="false"/>
                <w:color w:val="000000"/>
                <w:sz w:val="20"/>
              </w:rPr>
              <w:t>
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w:t>
            </w:r>
            <w:r>
              <w:br/>
            </w:r>
            <w:r>
              <w:rPr>
                <w:rFonts w:ascii="Times New Roman"/>
                <w:b w:val="false"/>
                <w:i w:val="false"/>
                <w:color w:val="000000"/>
                <w:sz w:val="20"/>
              </w:rPr>
              <w:t>
танысу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тұтынушы</w:t>
            </w:r>
            <w:r>
              <w:br/>
            </w:r>
            <w:r>
              <w:rPr>
                <w:rFonts w:ascii="Times New Roman"/>
                <w:b w:val="false"/>
                <w:i w:val="false"/>
                <w:color w:val="000000"/>
                <w:sz w:val="20"/>
              </w:rPr>
              <w:t>
ның жеке</w:t>
            </w:r>
            <w:r>
              <w:br/>
            </w:r>
            <w:r>
              <w:rPr>
                <w:rFonts w:ascii="Times New Roman"/>
                <w:b w:val="false"/>
                <w:i w:val="false"/>
                <w:color w:val="000000"/>
                <w:sz w:val="20"/>
              </w:rPr>
              <w:t>
ісі</w:t>
            </w:r>
            <w:r>
              <w:br/>
            </w:r>
            <w:r>
              <w:rPr>
                <w:rFonts w:ascii="Times New Roman"/>
                <w:b w:val="false"/>
                <w:i w:val="false"/>
                <w:color w:val="000000"/>
                <w:sz w:val="20"/>
              </w:rPr>
              <w:t>
макетін</w:t>
            </w:r>
            <w:r>
              <w:br/>
            </w:r>
            <w:r>
              <w:rPr>
                <w:rFonts w:ascii="Times New Roman"/>
                <w:b w:val="false"/>
                <w:i w:val="false"/>
                <w:color w:val="000000"/>
                <w:sz w:val="20"/>
              </w:rPr>
              <w:t>
қалыптас</w:t>
            </w:r>
            <w:r>
              <w:br/>
            </w:r>
            <w:r>
              <w:rPr>
                <w:rFonts w:ascii="Times New Roman"/>
                <w:b w:val="false"/>
                <w:i w:val="false"/>
                <w:color w:val="000000"/>
                <w:sz w:val="20"/>
              </w:rPr>
              <w:t>
тыру.</w:t>
            </w:r>
            <w:r>
              <w:br/>
            </w:r>
            <w:r>
              <w:rPr>
                <w:rFonts w:ascii="Times New Roman"/>
                <w:b w:val="false"/>
                <w:i w:val="false"/>
                <w:color w:val="000000"/>
                <w:sz w:val="20"/>
              </w:rPr>
              <w:t>
Құжаттар</w:t>
            </w:r>
            <w:r>
              <w:br/>
            </w:r>
            <w:r>
              <w:rPr>
                <w:rFonts w:ascii="Times New Roman"/>
                <w:b w:val="false"/>
                <w:i w:val="false"/>
                <w:color w:val="000000"/>
                <w:sz w:val="20"/>
              </w:rPr>
              <w:t>
ды рә</w:t>
            </w:r>
            <w:r>
              <w:br/>
            </w:r>
            <w:r>
              <w:rPr>
                <w:rFonts w:ascii="Times New Roman"/>
                <w:b w:val="false"/>
                <w:i w:val="false"/>
                <w:color w:val="000000"/>
                <w:sz w:val="20"/>
              </w:rPr>
              <w:t>
сімдеуде</w:t>
            </w:r>
            <w:r>
              <w:br/>
            </w:r>
            <w:r>
              <w:rPr>
                <w:rFonts w:ascii="Times New Roman"/>
                <w:b w:val="false"/>
                <w:i w:val="false"/>
                <w:color w:val="000000"/>
                <w:sz w:val="20"/>
              </w:rPr>
              <w:t>
қателік</w:t>
            </w:r>
            <w:r>
              <w:br/>
            </w:r>
            <w:r>
              <w:rPr>
                <w:rFonts w:ascii="Times New Roman"/>
                <w:b w:val="false"/>
                <w:i w:val="false"/>
                <w:color w:val="000000"/>
                <w:sz w:val="20"/>
              </w:rPr>
              <w:t>
тер анық</w:t>
            </w:r>
            <w:r>
              <w:br/>
            </w:r>
            <w:r>
              <w:rPr>
                <w:rFonts w:ascii="Times New Roman"/>
                <w:b w:val="false"/>
                <w:i w:val="false"/>
                <w:color w:val="000000"/>
                <w:sz w:val="20"/>
              </w:rPr>
              <w:t>
талған</w:t>
            </w:r>
            <w:r>
              <w:br/>
            </w:r>
            <w:r>
              <w:rPr>
                <w:rFonts w:ascii="Times New Roman"/>
                <w:b w:val="false"/>
                <w:i w:val="false"/>
                <w:color w:val="000000"/>
                <w:sz w:val="20"/>
              </w:rPr>
              <w:t>
жағдай</w:t>
            </w:r>
            <w:r>
              <w:br/>
            </w:r>
            <w:r>
              <w:rPr>
                <w:rFonts w:ascii="Times New Roman"/>
                <w:b w:val="false"/>
                <w:i w:val="false"/>
                <w:color w:val="000000"/>
                <w:sz w:val="20"/>
              </w:rPr>
              <w:t>
да,</w:t>
            </w:r>
            <w:r>
              <w:br/>
            </w:r>
            <w:r>
              <w:rPr>
                <w:rFonts w:ascii="Times New Roman"/>
                <w:b w:val="false"/>
                <w:i w:val="false"/>
                <w:color w:val="000000"/>
                <w:sz w:val="20"/>
              </w:rPr>
              <w:t>
толық</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 тап</w:t>
            </w:r>
            <w:r>
              <w:br/>
            </w:r>
            <w:r>
              <w:rPr>
                <w:rFonts w:ascii="Times New Roman"/>
                <w:b w:val="false"/>
                <w:i w:val="false"/>
                <w:color w:val="000000"/>
                <w:sz w:val="20"/>
              </w:rPr>
              <w:t>
сырма</w:t>
            </w:r>
            <w:r>
              <w:br/>
            </w:r>
            <w:r>
              <w:rPr>
                <w:rFonts w:ascii="Times New Roman"/>
                <w:b w:val="false"/>
                <w:i w:val="false"/>
                <w:color w:val="000000"/>
                <w:sz w:val="20"/>
              </w:rPr>
              <w:t>
ған</w:t>
            </w:r>
            <w:r>
              <w:br/>
            </w:r>
            <w:r>
              <w:rPr>
                <w:rFonts w:ascii="Times New Roman"/>
                <w:b w:val="false"/>
                <w:i w:val="false"/>
                <w:color w:val="000000"/>
                <w:sz w:val="20"/>
              </w:rPr>
              <w:t>
жағдайда</w:t>
            </w:r>
            <w:r>
              <w:br/>
            </w:r>
            <w:r>
              <w:rPr>
                <w:rFonts w:ascii="Times New Roman"/>
                <w:b w:val="false"/>
                <w:i w:val="false"/>
                <w:color w:val="000000"/>
                <w:sz w:val="20"/>
              </w:rPr>
              <w:t>
құжаттар</w:t>
            </w:r>
            <w:r>
              <w:br/>
            </w:r>
            <w:r>
              <w:rPr>
                <w:rFonts w:ascii="Times New Roman"/>
                <w:b w:val="false"/>
                <w:i w:val="false"/>
                <w:color w:val="000000"/>
                <w:sz w:val="20"/>
              </w:rPr>
              <w:t>
тапсырыл</w:t>
            </w:r>
            <w:r>
              <w:br/>
            </w:r>
            <w:r>
              <w:rPr>
                <w:rFonts w:ascii="Times New Roman"/>
                <w:b w:val="false"/>
                <w:i w:val="false"/>
                <w:color w:val="000000"/>
                <w:sz w:val="20"/>
              </w:rPr>
              <w:t>
ғаннан</w:t>
            </w:r>
            <w:r>
              <w:br/>
            </w:r>
            <w:r>
              <w:rPr>
                <w:rFonts w:ascii="Times New Roman"/>
                <w:b w:val="false"/>
                <w:i w:val="false"/>
                <w:color w:val="000000"/>
                <w:sz w:val="20"/>
              </w:rPr>
              <w:t>
кейін үш</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бұдан</w:t>
            </w:r>
            <w:r>
              <w:br/>
            </w:r>
            <w:r>
              <w:rPr>
                <w:rFonts w:ascii="Times New Roman"/>
                <w:b w:val="false"/>
                <w:i w:val="false"/>
                <w:color w:val="000000"/>
                <w:sz w:val="20"/>
              </w:rPr>
              <w:t>
әрі тұ</w:t>
            </w:r>
            <w:r>
              <w:br/>
            </w:r>
            <w:r>
              <w:rPr>
                <w:rFonts w:ascii="Times New Roman"/>
                <w:b w:val="false"/>
                <w:i w:val="false"/>
                <w:color w:val="000000"/>
                <w:sz w:val="20"/>
              </w:rPr>
              <w:t>
тынушыға</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қайтару</w:t>
            </w:r>
            <w:r>
              <w:br/>
            </w:r>
            <w:r>
              <w:rPr>
                <w:rFonts w:ascii="Times New Roman"/>
                <w:b w:val="false"/>
                <w:i w:val="false"/>
                <w:color w:val="000000"/>
                <w:sz w:val="20"/>
              </w:rPr>
              <w:t>
себепте</w:t>
            </w:r>
            <w:r>
              <w:br/>
            </w:r>
            <w:r>
              <w:rPr>
                <w:rFonts w:ascii="Times New Roman"/>
                <w:b w:val="false"/>
                <w:i w:val="false"/>
                <w:color w:val="000000"/>
                <w:sz w:val="20"/>
              </w:rPr>
              <w:t>
рін</w:t>
            </w:r>
            <w:r>
              <w:br/>
            </w:r>
            <w:r>
              <w:rPr>
                <w:rFonts w:ascii="Times New Roman"/>
                <w:b w:val="false"/>
                <w:i w:val="false"/>
                <w:color w:val="000000"/>
                <w:sz w:val="20"/>
              </w:rPr>
              <w:t>
жазбаша</w:t>
            </w:r>
            <w:r>
              <w:br/>
            </w:r>
            <w:r>
              <w:rPr>
                <w:rFonts w:ascii="Times New Roman"/>
                <w:b w:val="false"/>
                <w:i w:val="false"/>
                <w:color w:val="000000"/>
                <w:sz w:val="20"/>
              </w:rPr>
              <w:t>
негіздеу</w:t>
            </w:r>
            <w:r>
              <w:br/>
            </w:r>
            <w:r>
              <w:rPr>
                <w:rFonts w:ascii="Times New Roman"/>
                <w:b w:val="false"/>
                <w:i w:val="false"/>
                <w:color w:val="000000"/>
                <w:sz w:val="20"/>
              </w:rPr>
              <w:t>
мен ха</w:t>
            </w:r>
            <w:r>
              <w:br/>
            </w:r>
            <w:r>
              <w:rPr>
                <w:rFonts w:ascii="Times New Roman"/>
                <w:b w:val="false"/>
                <w:i w:val="false"/>
                <w:color w:val="000000"/>
                <w:sz w:val="20"/>
              </w:rPr>
              <w:t>
барлама</w:t>
            </w:r>
            <w:r>
              <w:br/>
            </w:r>
            <w:r>
              <w:rPr>
                <w:rFonts w:ascii="Times New Roman"/>
                <w:b w:val="false"/>
                <w:i w:val="false"/>
                <w:color w:val="000000"/>
                <w:sz w:val="20"/>
              </w:rPr>
              <w:t>
Орталық</w:t>
            </w:r>
            <w:r>
              <w:br/>
            </w:r>
            <w:r>
              <w:rPr>
                <w:rFonts w:ascii="Times New Roman"/>
                <w:b w:val="false"/>
                <w:i w:val="false"/>
                <w:color w:val="000000"/>
                <w:sz w:val="20"/>
              </w:rPr>
              <w:t>
қа қай</w:t>
            </w:r>
            <w:r>
              <w:br/>
            </w:r>
            <w:r>
              <w:rPr>
                <w:rFonts w:ascii="Times New Roman"/>
                <w:b w:val="false"/>
                <w:i w:val="false"/>
                <w:color w:val="000000"/>
                <w:sz w:val="20"/>
              </w:rPr>
              <w:t>
тарады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қарау</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ның</w:t>
            </w:r>
            <w:r>
              <w:br/>
            </w:r>
            <w:r>
              <w:rPr>
                <w:rFonts w:ascii="Times New Roman"/>
                <w:b w:val="false"/>
                <w:i w:val="false"/>
                <w:color w:val="000000"/>
                <w:sz w:val="20"/>
              </w:rPr>
              <w:t>
жұмыс</w:t>
            </w:r>
            <w:r>
              <w:br/>
            </w:r>
            <w:r>
              <w:rPr>
                <w:rFonts w:ascii="Times New Roman"/>
                <w:b w:val="false"/>
                <w:i w:val="false"/>
                <w:color w:val="000000"/>
                <w:sz w:val="20"/>
              </w:rPr>
              <w:t>
органына</w:t>
            </w:r>
            <w:r>
              <w:br/>
            </w:r>
            <w:r>
              <w:rPr>
                <w:rFonts w:ascii="Times New Roman"/>
                <w:b w:val="false"/>
                <w:i w:val="false"/>
                <w:color w:val="000000"/>
                <w:sz w:val="20"/>
              </w:rPr>
              <w:t>
жіберу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басшысы</w:t>
            </w:r>
            <w:r>
              <w:br/>
            </w:r>
            <w:r>
              <w:rPr>
                <w:rFonts w:ascii="Times New Roman"/>
                <w:b w:val="false"/>
                <w:i w:val="false"/>
                <w:color w:val="000000"/>
                <w:sz w:val="20"/>
              </w:rPr>
              <w:t>
на қарау</w:t>
            </w:r>
            <w:r>
              <w:br/>
            </w:r>
            <w:r>
              <w:rPr>
                <w:rFonts w:ascii="Times New Roman"/>
                <w:b w:val="false"/>
                <w:i w:val="false"/>
                <w:color w:val="000000"/>
                <w:sz w:val="20"/>
              </w:rPr>
              <w:t>
үшін</w:t>
            </w:r>
            <w:r>
              <w:br/>
            </w:r>
            <w:r>
              <w:rPr>
                <w:rFonts w:ascii="Times New Roman"/>
                <w:b w:val="false"/>
                <w:i w:val="false"/>
                <w:color w:val="000000"/>
                <w:sz w:val="20"/>
              </w:rPr>
              <w:t>
жіберу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жолдау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ға</w:t>
            </w:r>
            <w:r>
              <w:br/>
            </w:r>
            <w:r>
              <w:rPr>
                <w:rFonts w:ascii="Times New Roman"/>
                <w:b w:val="false"/>
                <w:i w:val="false"/>
                <w:color w:val="000000"/>
                <w:sz w:val="20"/>
              </w:rPr>
              <w:t>
қарауға</w:t>
            </w:r>
            <w:r>
              <w:br/>
            </w:r>
            <w:r>
              <w:rPr>
                <w:rFonts w:ascii="Times New Roman"/>
                <w:b w:val="false"/>
                <w:i w:val="false"/>
                <w:color w:val="000000"/>
                <w:sz w:val="20"/>
              </w:rPr>
              <w:t>
тапсыру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r>
      <w:tr>
        <w:trPr>
          <w:trHeight w:val="2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w:t>
            </w:r>
            <w:r>
              <w:br/>
            </w:r>
            <w:r>
              <w:rPr>
                <w:rFonts w:ascii="Times New Roman"/>
                <w:b w:val="false"/>
                <w:i w:val="false"/>
                <w:color w:val="000000"/>
                <w:sz w:val="20"/>
              </w:rPr>
              <w:t>
зімдері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 ішінде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2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502"/>
        <w:gridCol w:w="2586"/>
        <w:gridCol w:w="2207"/>
        <w:gridCol w:w="27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дайындау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1765"/>
        <w:gridCol w:w="1873"/>
        <w:gridCol w:w="1830"/>
        <w:gridCol w:w="1916"/>
        <w:gridCol w:w="2025"/>
        <w:gridCol w:w="2069"/>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лімінің</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маманы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басшысы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тір</w:t>
            </w:r>
            <w:r>
              <w:br/>
            </w:r>
            <w:r>
              <w:rPr>
                <w:rFonts w:ascii="Times New Roman"/>
                <w:b w:val="false"/>
                <w:i w:val="false"/>
                <w:color w:val="000000"/>
                <w:sz w:val="20"/>
              </w:rPr>
              <w:t>
кейді,</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қолхат</w:t>
            </w:r>
            <w:r>
              <w:br/>
            </w:r>
            <w:r>
              <w:rPr>
                <w:rFonts w:ascii="Times New Roman"/>
                <w:b w:val="false"/>
                <w:i w:val="false"/>
                <w:color w:val="000000"/>
                <w:sz w:val="20"/>
              </w:rPr>
              <w:t>
береді</w:t>
            </w:r>
            <w:r>
              <w:br/>
            </w:r>
            <w:r>
              <w:rPr>
                <w:rFonts w:ascii="Times New Roman"/>
                <w:b w:val="false"/>
                <w:i w:val="false"/>
                <w:color w:val="000000"/>
                <w:sz w:val="20"/>
              </w:rPr>
              <w:t>
және</w:t>
            </w:r>
            <w:r>
              <w:br/>
            </w:r>
            <w:r>
              <w:rPr>
                <w:rFonts w:ascii="Times New Roman"/>
                <w:b w:val="false"/>
                <w:i w:val="false"/>
                <w:color w:val="000000"/>
                <w:sz w:val="20"/>
              </w:rPr>
              <w:t>
Орта</w:t>
            </w:r>
            <w:r>
              <w:br/>
            </w:r>
            <w:r>
              <w:rPr>
                <w:rFonts w:ascii="Times New Roman"/>
                <w:b w:val="false"/>
                <w:i w:val="false"/>
                <w:color w:val="000000"/>
                <w:sz w:val="20"/>
              </w:rPr>
              <w:t>
лықтың</w:t>
            </w:r>
            <w:r>
              <w:br/>
            </w:r>
            <w:r>
              <w:rPr>
                <w:rFonts w:ascii="Times New Roman"/>
                <w:b w:val="false"/>
                <w:i w:val="false"/>
                <w:color w:val="000000"/>
                <w:sz w:val="20"/>
              </w:rPr>
              <w:t>
жинақ</w:t>
            </w:r>
            <w:r>
              <w:br/>
            </w:r>
            <w:r>
              <w:rPr>
                <w:rFonts w:ascii="Times New Roman"/>
                <w:b w:val="false"/>
                <w:i w:val="false"/>
                <w:color w:val="000000"/>
                <w:sz w:val="20"/>
              </w:rPr>
              <w:t>
таушы</w:t>
            </w:r>
            <w:r>
              <w:br/>
            </w:r>
            <w:r>
              <w:rPr>
                <w:rFonts w:ascii="Times New Roman"/>
                <w:b w:val="false"/>
                <w:i w:val="false"/>
                <w:color w:val="000000"/>
                <w:sz w:val="20"/>
              </w:rPr>
              <w:t>
бөлімі</w:t>
            </w:r>
            <w:r>
              <w:br/>
            </w:r>
            <w:r>
              <w:rPr>
                <w:rFonts w:ascii="Times New Roman"/>
                <w:b w:val="false"/>
                <w:i w:val="false"/>
                <w:color w:val="000000"/>
                <w:sz w:val="20"/>
              </w:rPr>
              <w:t>
нің ин</w:t>
            </w:r>
            <w:r>
              <w:br/>
            </w:r>
            <w:r>
              <w:rPr>
                <w:rFonts w:ascii="Times New Roman"/>
                <w:b w:val="false"/>
                <w:i w:val="false"/>
                <w:color w:val="000000"/>
                <w:sz w:val="20"/>
              </w:rPr>
              <w:t>
спекто</w:t>
            </w:r>
            <w:r>
              <w:br/>
            </w:r>
            <w:r>
              <w:rPr>
                <w:rFonts w:ascii="Times New Roman"/>
                <w:b w:val="false"/>
                <w:i w:val="false"/>
                <w:color w:val="000000"/>
                <w:sz w:val="20"/>
              </w:rPr>
              <w:t>
рына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тапсы</w:t>
            </w:r>
            <w:r>
              <w:br/>
            </w:r>
            <w:r>
              <w:rPr>
                <w:rFonts w:ascii="Times New Roman"/>
                <w:b w:val="false"/>
                <w:i w:val="false"/>
                <w:color w:val="000000"/>
                <w:sz w:val="20"/>
              </w:rPr>
              <w:t>
рады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жинай</w:t>
            </w:r>
            <w:r>
              <w:br/>
            </w:r>
            <w:r>
              <w:rPr>
                <w:rFonts w:ascii="Times New Roman"/>
                <w:b w:val="false"/>
                <w:i w:val="false"/>
                <w:color w:val="000000"/>
                <w:sz w:val="20"/>
              </w:rPr>
              <w:t>
ды,</w:t>
            </w:r>
            <w:r>
              <w:br/>
            </w:r>
            <w:r>
              <w:rPr>
                <w:rFonts w:ascii="Times New Roman"/>
                <w:b w:val="false"/>
                <w:i w:val="false"/>
                <w:color w:val="000000"/>
                <w:sz w:val="20"/>
              </w:rPr>
              <w:t>
тізім</w:t>
            </w:r>
            <w:r>
              <w:br/>
            </w:r>
            <w:r>
              <w:rPr>
                <w:rFonts w:ascii="Times New Roman"/>
                <w:b w:val="false"/>
                <w:i w:val="false"/>
                <w:color w:val="000000"/>
                <w:sz w:val="20"/>
              </w:rPr>
              <w:t>
құрасты</w:t>
            </w:r>
            <w:r>
              <w:br/>
            </w:r>
            <w:r>
              <w:rPr>
                <w:rFonts w:ascii="Times New Roman"/>
                <w:b w:val="false"/>
                <w:i w:val="false"/>
                <w:color w:val="000000"/>
                <w:sz w:val="20"/>
              </w:rPr>
              <w:t>
рады,</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на тап</w:t>
            </w:r>
            <w:r>
              <w:br/>
            </w:r>
            <w:r>
              <w:rPr>
                <w:rFonts w:ascii="Times New Roman"/>
                <w:b w:val="false"/>
                <w:i w:val="false"/>
                <w:color w:val="000000"/>
                <w:sz w:val="20"/>
              </w:rPr>
              <w:t>
сырады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w:t>
            </w:r>
            <w:r>
              <w:br/>
            </w:r>
            <w:r>
              <w:rPr>
                <w:rFonts w:ascii="Times New Roman"/>
                <w:b w:val="false"/>
                <w:i w:val="false"/>
                <w:color w:val="000000"/>
                <w:sz w:val="20"/>
              </w:rPr>
              <w:t>
терді</w:t>
            </w:r>
            <w:r>
              <w:br/>
            </w:r>
            <w:r>
              <w:rPr>
                <w:rFonts w:ascii="Times New Roman"/>
                <w:b w:val="false"/>
                <w:i w:val="false"/>
                <w:color w:val="000000"/>
                <w:sz w:val="20"/>
              </w:rPr>
              <w:t>
журналға</w:t>
            </w:r>
            <w:r>
              <w:br/>
            </w:r>
            <w:r>
              <w:rPr>
                <w:rFonts w:ascii="Times New Roman"/>
                <w:b w:val="false"/>
                <w:i w:val="false"/>
                <w:color w:val="000000"/>
                <w:sz w:val="20"/>
              </w:rPr>
              <w:t>
тіркей</w:t>
            </w:r>
            <w:r>
              <w:br/>
            </w:r>
            <w:r>
              <w:rPr>
                <w:rFonts w:ascii="Times New Roman"/>
                <w:b w:val="false"/>
                <w:i w:val="false"/>
                <w:color w:val="000000"/>
                <w:sz w:val="20"/>
              </w:rPr>
              <w:t>
ді,</w:t>
            </w:r>
            <w:r>
              <w:br/>
            </w:r>
            <w:r>
              <w:rPr>
                <w:rFonts w:ascii="Times New Roman"/>
                <w:b w:val="false"/>
                <w:i w:val="false"/>
                <w:color w:val="000000"/>
                <w:sz w:val="20"/>
              </w:rPr>
              <w:t>
өтінішке</w:t>
            </w:r>
            <w:r>
              <w:br/>
            </w:r>
            <w:r>
              <w:rPr>
                <w:rFonts w:ascii="Times New Roman"/>
                <w:b w:val="false"/>
                <w:i w:val="false"/>
                <w:color w:val="000000"/>
                <w:sz w:val="20"/>
              </w:rPr>
              <w:t>
кіріс</w:t>
            </w:r>
            <w:r>
              <w:br/>
            </w:r>
            <w:r>
              <w:rPr>
                <w:rFonts w:ascii="Times New Roman"/>
                <w:b w:val="false"/>
                <w:i w:val="false"/>
                <w:color w:val="000000"/>
                <w:sz w:val="20"/>
              </w:rPr>
              <w:t>
нөмірін</w:t>
            </w:r>
            <w:r>
              <w:br/>
            </w:r>
            <w:r>
              <w:rPr>
                <w:rFonts w:ascii="Times New Roman"/>
                <w:b w:val="false"/>
                <w:i w:val="false"/>
                <w:color w:val="000000"/>
                <w:sz w:val="20"/>
              </w:rPr>
              <w:t>
қояды,</w:t>
            </w:r>
            <w:r>
              <w:br/>
            </w:r>
            <w:r>
              <w:rPr>
                <w:rFonts w:ascii="Times New Roman"/>
                <w:b w:val="false"/>
                <w:i w:val="false"/>
                <w:color w:val="000000"/>
                <w:sz w:val="20"/>
              </w:rPr>
              <w:t>
тұтынушы</w:t>
            </w:r>
            <w:r>
              <w:br/>
            </w:r>
            <w:r>
              <w:rPr>
                <w:rFonts w:ascii="Times New Roman"/>
                <w:b w:val="false"/>
                <w:i w:val="false"/>
                <w:color w:val="000000"/>
                <w:sz w:val="20"/>
              </w:rPr>
              <w:t>
ға талон</w:t>
            </w:r>
            <w:r>
              <w:br/>
            </w:r>
            <w:r>
              <w:rPr>
                <w:rFonts w:ascii="Times New Roman"/>
                <w:b w:val="false"/>
                <w:i w:val="false"/>
                <w:color w:val="000000"/>
                <w:sz w:val="20"/>
              </w:rPr>
              <w:t>
береді</w:t>
            </w:r>
            <w:r>
              <w:br/>
            </w:r>
            <w:r>
              <w:rPr>
                <w:rFonts w:ascii="Times New Roman"/>
                <w:b w:val="false"/>
                <w:i w:val="false"/>
                <w:color w:val="000000"/>
                <w:sz w:val="20"/>
              </w:rPr>
              <w:t>
және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басшысы</w:t>
            </w:r>
            <w:r>
              <w:br/>
            </w:r>
            <w:r>
              <w:rPr>
                <w:rFonts w:ascii="Times New Roman"/>
                <w:b w:val="false"/>
                <w:i w:val="false"/>
                <w:color w:val="000000"/>
                <w:sz w:val="20"/>
              </w:rPr>
              <w:t>
на тап</w:t>
            </w:r>
            <w:r>
              <w:br/>
            </w:r>
            <w:r>
              <w:rPr>
                <w:rFonts w:ascii="Times New Roman"/>
                <w:b w:val="false"/>
                <w:i w:val="false"/>
                <w:color w:val="000000"/>
                <w:sz w:val="20"/>
              </w:rPr>
              <w:t>
сырады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 та</w:t>
            </w:r>
            <w:r>
              <w:br/>
            </w:r>
            <w:r>
              <w:rPr>
                <w:rFonts w:ascii="Times New Roman"/>
                <w:b w:val="false"/>
                <w:i w:val="false"/>
                <w:color w:val="000000"/>
                <w:sz w:val="20"/>
              </w:rPr>
              <w:t>
нысады,</w:t>
            </w:r>
            <w:r>
              <w:br/>
            </w:r>
            <w:r>
              <w:rPr>
                <w:rFonts w:ascii="Times New Roman"/>
                <w:b w:val="false"/>
                <w:i w:val="false"/>
                <w:color w:val="000000"/>
                <w:sz w:val="20"/>
              </w:rPr>
              <w:t>
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тексере</w:t>
            </w:r>
            <w:r>
              <w:br/>
            </w:r>
            <w:r>
              <w:rPr>
                <w:rFonts w:ascii="Times New Roman"/>
                <w:b w:val="false"/>
                <w:i w:val="false"/>
                <w:color w:val="000000"/>
                <w:sz w:val="20"/>
              </w:rPr>
              <w:t>
ді,</w:t>
            </w:r>
            <w:r>
              <w:br/>
            </w:r>
            <w:r>
              <w:rPr>
                <w:rFonts w:ascii="Times New Roman"/>
                <w:b w:val="false"/>
                <w:i w:val="false"/>
                <w:color w:val="000000"/>
                <w:sz w:val="20"/>
              </w:rPr>
              <w:t>
тұтынушы</w:t>
            </w:r>
            <w:r>
              <w:br/>
            </w:r>
            <w:r>
              <w:rPr>
                <w:rFonts w:ascii="Times New Roman"/>
                <w:b w:val="false"/>
                <w:i w:val="false"/>
                <w:color w:val="000000"/>
                <w:sz w:val="20"/>
              </w:rPr>
              <w:t>
ның жеке</w:t>
            </w:r>
            <w:r>
              <w:br/>
            </w:r>
            <w:r>
              <w:rPr>
                <w:rFonts w:ascii="Times New Roman"/>
                <w:b w:val="false"/>
                <w:i w:val="false"/>
                <w:color w:val="000000"/>
                <w:sz w:val="20"/>
              </w:rPr>
              <w:t>
ісінің</w:t>
            </w:r>
            <w:r>
              <w:br/>
            </w:r>
            <w:r>
              <w:rPr>
                <w:rFonts w:ascii="Times New Roman"/>
                <w:b w:val="false"/>
                <w:i w:val="false"/>
                <w:color w:val="000000"/>
                <w:sz w:val="20"/>
              </w:rPr>
              <w:t>
макетін</w:t>
            </w:r>
            <w:r>
              <w:br/>
            </w:r>
            <w:r>
              <w:rPr>
                <w:rFonts w:ascii="Times New Roman"/>
                <w:b w:val="false"/>
                <w:i w:val="false"/>
                <w:color w:val="000000"/>
                <w:sz w:val="20"/>
              </w:rPr>
              <w:t>
қалыптас</w:t>
            </w:r>
            <w:r>
              <w:br/>
            </w:r>
            <w:r>
              <w:rPr>
                <w:rFonts w:ascii="Times New Roman"/>
                <w:b w:val="false"/>
                <w:i w:val="false"/>
                <w:color w:val="000000"/>
                <w:sz w:val="20"/>
              </w:rPr>
              <w:t>
тырады</w:t>
            </w:r>
            <w:r>
              <w:br/>
            </w:r>
            <w:r>
              <w:rPr>
                <w:rFonts w:ascii="Times New Roman"/>
                <w:b w:val="false"/>
                <w:i w:val="false"/>
                <w:color w:val="000000"/>
                <w:sz w:val="20"/>
              </w:rPr>
              <w:t>
және</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ға</w:t>
            </w:r>
            <w:r>
              <w:br/>
            </w:r>
            <w:r>
              <w:rPr>
                <w:rFonts w:ascii="Times New Roman"/>
                <w:b w:val="false"/>
                <w:i w:val="false"/>
                <w:color w:val="000000"/>
                <w:sz w:val="20"/>
              </w:rPr>
              <w:t>
қарауға</w:t>
            </w:r>
            <w:r>
              <w:br/>
            </w:r>
            <w:r>
              <w:rPr>
                <w:rFonts w:ascii="Times New Roman"/>
                <w:b w:val="false"/>
                <w:i w:val="false"/>
                <w:color w:val="000000"/>
                <w:sz w:val="20"/>
              </w:rPr>
              <w:t>
тапсыра</w:t>
            </w:r>
            <w:r>
              <w:br/>
            </w:r>
            <w:r>
              <w:rPr>
                <w:rFonts w:ascii="Times New Roman"/>
                <w:b w:val="false"/>
                <w:i w:val="false"/>
                <w:color w:val="000000"/>
                <w:sz w:val="20"/>
              </w:rPr>
              <w:t>
ды.</w:t>
            </w:r>
            <w:r>
              <w:br/>
            </w:r>
            <w:r>
              <w:rPr>
                <w:rFonts w:ascii="Times New Roman"/>
                <w:b w:val="false"/>
                <w:i w:val="false"/>
                <w:color w:val="000000"/>
                <w:sz w:val="20"/>
              </w:rPr>
              <w:t>
Құжаттар</w:t>
            </w:r>
            <w:r>
              <w:br/>
            </w:r>
            <w:r>
              <w:rPr>
                <w:rFonts w:ascii="Times New Roman"/>
                <w:b w:val="false"/>
                <w:i w:val="false"/>
                <w:color w:val="000000"/>
                <w:sz w:val="20"/>
              </w:rPr>
              <w:t>
ды рә</w:t>
            </w:r>
            <w:r>
              <w:br/>
            </w:r>
            <w:r>
              <w:rPr>
                <w:rFonts w:ascii="Times New Roman"/>
                <w:b w:val="false"/>
                <w:i w:val="false"/>
                <w:color w:val="000000"/>
                <w:sz w:val="20"/>
              </w:rPr>
              <w:t>
сімдеуде</w:t>
            </w:r>
            <w:r>
              <w:br/>
            </w:r>
            <w:r>
              <w:rPr>
                <w:rFonts w:ascii="Times New Roman"/>
                <w:b w:val="false"/>
                <w:i w:val="false"/>
                <w:color w:val="000000"/>
                <w:sz w:val="20"/>
              </w:rPr>
              <w:t>
қателік</w:t>
            </w:r>
            <w:r>
              <w:br/>
            </w:r>
            <w:r>
              <w:rPr>
                <w:rFonts w:ascii="Times New Roman"/>
                <w:b w:val="false"/>
                <w:i w:val="false"/>
                <w:color w:val="000000"/>
                <w:sz w:val="20"/>
              </w:rPr>
              <w:t>
тер анық</w:t>
            </w:r>
            <w:r>
              <w:br/>
            </w:r>
            <w:r>
              <w:rPr>
                <w:rFonts w:ascii="Times New Roman"/>
                <w:b w:val="false"/>
                <w:i w:val="false"/>
                <w:color w:val="000000"/>
                <w:sz w:val="20"/>
              </w:rPr>
              <w:t>
талған</w:t>
            </w:r>
            <w:r>
              <w:br/>
            </w:r>
            <w:r>
              <w:rPr>
                <w:rFonts w:ascii="Times New Roman"/>
                <w:b w:val="false"/>
                <w:i w:val="false"/>
                <w:color w:val="000000"/>
                <w:sz w:val="20"/>
              </w:rPr>
              <w:t>
жағдай</w:t>
            </w:r>
            <w:r>
              <w:br/>
            </w:r>
            <w:r>
              <w:rPr>
                <w:rFonts w:ascii="Times New Roman"/>
                <w:b w:val="false"/>
                <w:i w:val="false"/>
                <w:color w:val="000000"/>
                <w:sz w:val="20"/>
              </w:rPr>
              <w:t>
да,</w:t>
            </w:r>
            <w:r>
              <w:br/>
            </w:r>
            <w:r>
              <w:rPr>
                <w:rFonts w:ascii="Times New Roman"/>
                <w:b w:val="false"/>
                <w:i w:val="false"/>
                <w:color w:val="000000"/>
                <w:sz w:val="20"/>
              </w:rPr>
              <w:t>
толық</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 тап</w:t>
            </w:r>
            <w:r>
              <w:br/>
            </w:r>
            <w:r>
              <w:rPr>
                <w:rFonts w:ascii="Times New Roman"/>
                <w:b w:val="false"/>
                <w:i w:val="false"/>
                <w:color w:val="000000"/>
                <w:sz w:val="20"/>
              </w:rPr>
              <w:t>
сырмаған</w:t>
            </w:r>
            <w:r>
              <w:br/>
            </w:r>
            <w:r>
              <w:rPr>
                <w:rFonts w:ascii="Times New Roman"/>
                <w:b w:val="false"/>
                <w:i w:val="false"/>
                <w:color w:val="000000"/>
                <w:sz w:val="20"/>
              </w:rPr>
              <w:t>
жағдайда</w:t>
            </w:r>
            <w:r>
              <w:br/>
            </w:r>
            <w:r>
              <w:rPr>
                <w:rFonts w:ascii="Times New Roman"/>
                <w:b w:val="false"/>
                <w:i w:val="false"/>
                <w:color w:val="000000"/>
                <w:sz w:val="20"/>
              </w:rPr>
              <w:t>
құжаттар</w:t>
            </w:r>
            <w:r>
              <w:br/>
            </w:r>
            <w:r>
              <w:rPr>
                <w:rFonts w:ascii="Times New Roman"/>
                <w:b w:val="false"/>
                <w:i w:val="false"/>
                <w:color w:val="000000"/>
                <w:sz w:val="20"/>
              </w:rPr>
              <w:t>
тапсырыл</w:t>
            </w:r>
            <w:r>
              <w:br/>
            </w:r>
            <w:r>
              <w:rPr>
                <w:rFonts w:ascii="Times New Roman"/>
                <w:b w:val="false"/>
                <w:i w:val="false"/>
                <w:color w:val="000000"/>
                <w:sz w:val="20"/>
              </w:rPr>
              <w:t>
ғаннан</w:t>
            </w:r>
            <w:r>
              <w:br/>
            </w:r>
            <w:r>
              <w:rPr>
                <w:rFonts w:ascii="Times New Roman"/>
                <w:b w:val="false"/>
                <w:i w:val="false"/>
                <w:color w:val="000000"/>
                <w:sz w:val="20"/>
              </w:rPr>
              <w:t>
кейін үш</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бұдан</w:t>
            </w:r>
            <w:r>
              <w:br/>
            </w:r>
            <w:r>
              <w:rPr>
                <w:rFonts w:ascii="Times New Roman"/>
                <w:b w:val="false"/>
                <w:i w:val="false"/>
                <w:color w:val="000000"/>
                <w:sz w:val="20"/>
              </w:rPr>
              <w:t>
әрі тұ</w:t>
            </w:r>
            <w:r>
              <w:br/>
            </w:r>
            <w:r>
              <w:rPr>
                <w:rFonts w:ascii="Times New Roman"/>
                <w:b w:val="false"/>
                <w:i w:val="false"/>
                <w:color w:val="000000"/>
                <w:sz w:val="20"/>
              </w:rPr>
              <w:t>
тынушыға</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қайтару</w:t>
            </w:r>
            <w:r>
              <w:br/>
            </w:r>
            <w:r>
              <w:rPr>
                <w:rFonts w:ascii="Times New Roman"/>
                <w:b w:val="false"/>
                <w:i w:val="false"/>
                <w:color w:val="000000"/>
                <w:sz w:val="20"/>
              </w:rPr>
              <w:t>
себепте</w:t>
            </w:r>
            <w:r>
              <w:br/>
            </w:r>
            <w:r>
              <w:rPr>
                <w:rFonts w:ascii="Times New Roman"/>
                <w:b w:val="false"/>
                <w:i w:val="false"/>
                <w:color w:val="000000"/>
                <w:sz w:val="20"/>
              </w:rPr>
              <w:t>
рін</w:t>
            </w:r>
            <w:r>
              <w:br/>
            </w:r>
            <w:r>
              <w:rPr>
                <w:rFonts w:ascii="Times New Roman"/>
                <w:b w:val="false"/>
                <w:i w:val="false"/>
                <w:color w:val="000000"/>
                <w:sz w:val="20"/>
              </w:rPr>
              <w:t>
жазбаша</w:t>
            </w:r>
            <w:r>
              <w:br/>
            </w:r>
            <w:r>
              <w:rPr>
                <w:rFonts w:ascii="Times New Roman"/>
                <w:b w:val="false"/>
                <w:i w:val="false"/>
                <w:color w:val="000000"/>
                <w:sz w:val="20"/>
              </w:rPr>
              <w:t>
негіздеу</w:t>
            </w:r>
            <w:r>
              <w:br/>
            </w:r>
            <w:r>
              <w:rPr>
                <w:rFonts w:ascii="Times New Roman"/>
                <w:b w:val="false"/>
                <w:i w:val="false"/>
                <w:color w:val="000000"/>
                <w:sz w:val="20"/>
              </w:rPr>
              <w:t>
мен ха</w:t>
            </w:r>
            <w:r>
              <w:br/>
            </w:r>
            <w:r>
              <w:rPr>
                <w:rFonts w:ascii="Times New Roman"/>
                <w:b w:val="false"/>
                <w:i w:val="false"/>
                <w:color w:val="000000"/>
                <w:sz w:val="20"/>
              </w:rPr>
              <w:t>
барлама</w:t>
            </w:r>
            <w:r>
              <w:br/>
            </w:r>
            <w:r>
              <w:rPr>
                <w:rFonts w:ascii="Times New Roman"/>
                <w:b w:val="false"/>
                <w:i w:val="false"/>
                <w:color w:val="000000"/>
                <w:sz w:val="20"/>
              </w:rPr>
              <w:t>
Орталық</w:t>
            </w:r>
            <w:r>
              <w:br/>
            </w:r>
            <w:r>
              <w:rPr>
                <w:rFonts w:ascii="Times New Roman"/>
                <w:b w:val="false"/>
                <w:i w:val="false"/>
                <w:color w:val="000000"/>
                <w:sz w:val="20"/>
              </w:rPr>
              <w:t>
қа қай</w:t>
            </w:r>
            <w:r>
              <w:br/>
            </w:r>
            <w:r>
              <w:rPr>
                <w:rFonts w:ascii="Times New Roman"/>
                <w:b w:val="false"/>
                <w:i w:val="false"/>
                <w:color w:val="000000"/>
                <w:sz w:val="20"/>
              </w:rPr>
              <w:t>
тарады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Семей</w:t>
            </w:r>
            <w:r>
              <w:br/>
            </w:r>
            <w:r>
              <w:rPr>
                <w:rFonts w:ascii="Times New Roman"/>
                <w:b w:val="false"/>
                <w:i w:val="false"/>
                <w:color w:val="000000"/>
                <w:sz w:val="20"/>
              </w:rPr>
              <w:t>
полигонын</w:t>
            </w:r>
            <w:r>
              <w:br/>
            </w:r>
            <w:r>
              <w:rPr>
                <w:rFonts w:ascii="Times New Roman"/>
                <w:b w:val="false"/>
                <w:i w:val="false"/>
                <w:color w:val="000000"/>
                <w:sz w:val="20"/>
              </w:rPr>
              <w:t>
дағы</w:t>
            </w:r>
            <w:r>
              <w:br/>
            </w:r>
            <w:r>
              <w:rPr>
                <w:rFonts w:ascii="Times New Roman"/>
                <w:b w:val="false"/>
                <w:i w:val="false"/>
                <w:color w:val="000000"/>
                <w:sz w:val="20"/>
              </w:rPr>
              <w:t>
ядролық</w:t>
            </w:r>
            <w:r>
              <w:br/>
            </w:r>
            <w:r>
              <w:rPr>
                <w:rFonts w:ascii="Times New Roman"/>
                <w:b w:val="false"/>
                <w:i w:val="false"/>
                <w:color w:val="000000"/>
                <w:sz w:val="20"/>
              </w:rPr>
              <w:t>
сынақтары</w:t>
            </w:r>
            <w:r>
              <w:br/>
            </w:r>
            <w:r>
              <w:rPr>
                <w:rFonts w:ascii="Times New Roman"/>
                <w:b w:val="false"/>
                <w:i w:val="false"/>
                <w:color w:val="000000"/>
                <w:sz w:val="20"/>
              </w:rPr>
              <w:t>
ның</w:t>
            </w:r>
            <w:r>
              <w:br/>
            </w:r>
            <w:r>
              <w:rPr>
                <w:rFonts w:ascii="Times New Roman"/>
                <w:b w:val="false"/>
                <w:i w:val="false"/>
                <w:color w:val="000000"/>
                <w:sz w:val="20"/>
              </w:rPr>
              <w:t>
салдарына</w:t>
            </w:r>
            <w:r>
              <w:br/>
            </w:r>
            <w:r>
              <w:rPr>
                <w:rFonts w:ascii="Times New Roman"/>
                <w:b w:val="false"/>
                <w:i w:val="false"/>
                <w:color w:val="000000"/>
                <w:sz w:val="20"/>
              </w:rPr>
              <w:t>
зардап</w:t>
            </w:r>
            <w:r>
              <w:br/>
            </w:r>
            <w:r>
              <w:rPr>
                <w:rFonts w:ascii="Times New Roman"/>
                <w:b w:val="false"/>
                <w:i w:val="false"/>
                <w:color w:val="000000"/>
                <w:sz w:val="20"/>
              </w:rPr>
              <w:t>
шеккен</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азаматта</w:t>
            </w:r>
            <w:r>
              <w:br/>
            </w:r>
            <w:r>
              <w:rPr>
                <w:rFonts w:ascii="Times New Roman"/>
                <w:b w:val="false"/>
                <w:i w:val="false"/>
                <w:color w:val="000000"/>
                <w:sz w:val="20"/>
              </w:rPr>
              <w:t>
рын</w:t>
            </w:r>
            <w:r>
              <w:br/>
            </w:r>
            <w:r>
              <w:rPr>
                <w:rFonts w:ascii="Times New Roman"/>
                <w:b w:val="false"/>
                <w:i w:val="false"/>
                <w:color w:val="000000"/>
                <w:sz w:val="20"/>
              </w:rPr>
              <w:t>
тіркеу</w:t>
            </w:r>
            <w:r>
              <w:br/>
            </w:r>
            <w:r>
              <w:rPr>
                <w:rFonts w:ascii="Times New Roman"/>
                <w:b w:val="false"/>
                <w:i w:val="false"/>
                <w:color w:val="000000"/>
                <w:sz w:val="20"/>
              </w:rPr>
              <w:t>
(тіркеу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жөніндегі</w:t>
            </w:r>
            <w:r>
              <w:br/>
            </w:r>
            <w:r>
              <w:rPr>
                <w:rFonts w:ascii="Times New Roman"/>
                <w:b w:val="false"/>
                <w:i w:val="false"/>
                <w:color w:val="000000"/>
                <w:sz w:val="20"/>
              </w:rPr>
              <w:t>
шешім қа</w:t>
            </w:r>
            <w:r>
              <w:br/>
            </w:r>
            <w:r>
              <w:rPr>
                <w:rFonts w:ascii="Times New Roman"/>
                <w:b w:val="false"/>
                <w:i w:val="false"/>
                <w:color w:val="000000"/>
                <w:sz w:val="20"/>
              </w:rPr>
              <w:t>
былдайды</w:t>
            </w:r>
            <w:r>
              <w:br/>
            </w:r>
            <w:r>
              <w:rPr>
                <w:rFonts w:ascii="Times New Roman"/>
                <w:b w:val="false"/>
                <w:i w:val="false"/>
                <w:color w:val="000000"/>
                <w:sz w:val="20"/>
              </w:rPr>
              <w:t>
(бұдан</w:t>
            </w:r>
            <w:r>
              <w:br/>
            </w:r>
            <w:r>
              <w:rPr>
                <w:rFonts w:ascii="Times New Roman"/>
                <w:b w:val="false"/>
                <w:i w:val="false"/>
                <w:color w:val="000000"/>
                <w:sz w:val="20"/>
              </w:rPr>
              <w:t>
әрі -</w:t>
            </w:r>
            <w:r>
              <w:br/>
            </w:r>
            <w:r>
              <w:rPr>
                <w:rFonts w:ascii="Times New Roman"/>
                <w:b w:val="false"/>
                <w:i w:val="false"/>
                <w:color w:val="000000"/>
                <w:sz w:val="20"/>
              </w:rPr>
              <w:t>
шешім)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Семей</w:t>
            </w:r>
            <w:r>
              <w:br/>
            </w:r>
            <w:r>
              <w:rPr>
                <w:rFonts w:ascii="Times New Roman"/>
                <w:b w:val="false"/>
                <w:i w:val="false"/>
                <w:color w:val="000000"/>
                <w:sz w:val="20"/>
              </w:rPr>
              <w:t>
полигонын</w:t>
            </w:r>
            <w:r>
              <w:br/>
            </w:r>
            <w:r>
              <w:rPr>
                <w:rFonts w:ascii="Times New Roman"/>
                <w:b w:val="false"/>
                <w:i w:val="false"/>
                <w:color w:val="000000"/>
                <w:sz w:val="20"/>
              </w:rPr>
              <w:t>
дағы</w:t>
            </w:r>
            <w:r>
              <w:br/>
            </w:r>
            <w:r>
              <w:rPr>
                <w:rFonts w:ascii="Times New Roman"/>
                <w:b w:val="false"/>
                <w:i w:val="false"/>
                <w:color w:val="000000"/>
                <w:sz w:val="20"/>
              </w:rPr>
              <w:t>
ядролық</w:t>
            </w:r>
            <w:r>
              <w:br/>
            </w:r>
            <w:r>
              <w:rPr>
                <w:rFonts w:ascii="Times New Roman"/>
                <w:b w:val="false"/>
                <w:i w:val="false"/>
                <w:color w:val="000000"/>
                <w:sz w:val="20"/>
              </w:rPr>
              <w:t>
сынақтары</w:t>
            </w:r>
            <w:r>
              <w:br/>
            </w:r>
            <w:r>
              <w:rPr>
                <w:rFonts w:ascii="Times New Roman"/>
                <w:b w:val="false"/>
                <w:i w:val="false"/>
                <w:color w:val="000000"/>
                <w:sz w:val="20"/>
              </w:rPr>
              <w:t>
ның</w:t>
            </w:r>
            <w:r>
              <w:br/>
            </w:r>
            <w:r>
              <w:rPr>
                <w:rFonts w:ascii="Times New Roman"/>
                <w:b w:val="false"/>
                <w:i w:val="false"/>
                <w:color w:val="000000"/>
                <w:sz w:val="20"/>
              </w:rPr>
              <w:t>
салдарына</w:t>
            </w:r>
            <w:r>
              <w:br/>
            </w:r>
            <w:r>
              <w:rPr>
                <w:rFonts w:ascii="Times New Roman"/>
                <w:b w:val="false"/>
                <w:i w:val="false"/>
                <w:color w:val="000000"/>
                <w:sz w:val="20"/>
              </w:rPr>
              <w:t>
зардап</w:t>
            </w:r>
            <w:r>
              <w:br/>
            </w:r>
            <w:r>
              <w:rPr>
                <w:rFonts w:ascii="Times New Roman"/>
                <w:b w:val="false"/>
                <w:i w:val="false"/>
                <w:color w:val="000000"/>
                <w:sz w:val="20"/>
              </w:rPr>
              <w:t>
шеккен</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азаматта</w:t>
            </w:r>
            <w:r>
              <w:br/>
            </w:r>
            <w:r>
              <w:rPr>
                <w:rFonts w:ascii="Times New Roman"/>
                <w:b w:val="false"/>
                <w:i w:val="false"/>
                <w:color w:val="000000"/>
                <w:sz w:val="20"/>
              </w:rPr>
              <w:t>
рын</w:t>
            </w:r>
            <w:r>
              <w:br/>
            </w:r>
            <w:r>
              <w:rPr>
                <w:rFonts w:ascii="Times New Roman"/>
                <w:b w:val="false"/>
                <w:i w:val="false"/>
                <w:color w:val="000000"/>
                <w:sz w:val="20"/>
              </w:rPr>
              <w:t>
тіркеу</w:t>
            </w:r>
            <w:r>
              <w:br/>
            </w:r>
            <w:r>
              <w:rPr>
                <w:rFonts w:ascii="Times New Roman"/>
                <w:b w:val="false"/>
                <w:i w:val="false"/>
                <w:color w:val="000000"/>
                <w:sz w:val="20"/>
              </w:rPr>
              <w:t>
(тіркеу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жөніндегі</w:t>
            </w:r>
            <w:r>
              <w:br/>
            </w:r>
            <w:r>
              <w:rPr>
                <w:rFonts w:ascii="Times New Roman"/>
                <w:b w:val="false"/>
                <w:i w:val="false"/>
                <w:color w:val="000000"/>
                <w:sz w:val="20"/>
              </w:rPr>
              <w:t>
шешім</w:t>
            </w:r>
            <w:r>
              <w:br/>
            </w:r>
            <w:r>
              <w:rPr>
                <w:rFonts w:ascii="Times New Roman"/>
                <w:b w:val="false"/>
                <w:i w:val="false"/>
                <w:color w:val="000000"/>
                <w:sz w:val="20"/>
              </w:rPr>
              <w:t>
қабылдау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дайындай</w:t>
            </w:r>
            <w:r>
              <w:br/>
            </w:r>
            <w:r>
              <w:rPr>
                <w:rFonts w:ascii="Times New Roman"/>
                <w:b w:val="false"/>
                <w:i w:val="false"/>
                <w:color w:val="000000"/>
                <w:sz w:val="20"/>
              </w:rPr>
              <w:t>
ды және</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және қол</w:t>
            </w:r>
            <w:r>
              <w:br/>
            </w:r>
            <w:r>
              <w:rPr>
                <w:rFonts w:ascii="Times New Roman"/>
                <w:b w:val="false"/>
                <w:i w:val="false"/>
                <w:color w:val="000000"/>
                <w:sz w:val="20"/>
              </w:rPr>
              <w:t>
қоюға</w:t>
            </w:r>
            <w:r>
              <w:br/>
            </w:r>
            <w:r>
              <w:rPr>
                <w:rFonts w:ascii="Times New Roman"/>
                <w:b w:val="false"/>
                <w:i w:val="false"/>
                <w:color w:val="000000"/>
                <w:sz w:val="20"/>
              </w:rPr>
              <w:t>
тапсырады</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w:t>
            </w:r>
            <w:r>
              <w:br/>
            </w:r>
            <w:r>
              <w:rPr>
                <w:rFonts w:ascii="Times New Roman"/>
                <w:b w:val="false"/>
                <w:i w:val="false"/>
                <w:color w:val="000000"/>
                <w:sz w:val="20"/>
              </w:rPr>
              <w:t>
береді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тіркей</w:t>
            </w:r>
            <w:r>
              <w:br/>
            </w:r>
            <w:r>
              <w:rPr>
                <w:rFonts w:ascii="Times New Roman"/>
                <w:b w:val="false"/>
                <w:i w:val="false"/>
                <w:color w:val="000000"/>
                <w:sz w:val="20"/>
              </w:rPr>
              <w:t>
ді, ха</w:t>
            </w:r>
            <w:r>
              <w:br/>
            </w:r>
            <w:r>
              <w:rPr>
                <w:rFonts w:ascii="Times New Roman"/>
                <w:b w:val="false"/>
                <w:i w:val="false"/>
                <w:color w:val="000000"/>
                <w:sz w:val="20"/>
              </w:rPr>
              <w:t>
барлама</w:t>
            </w:r>
            <w:r>
              <w:br/>
            </w:r>
            <w:r>
              <w:rPr>
                <w:rFonts w:ascii="Times New Roman"/>
                <w:b w:val="false"/>
                <w:i w:val="false"/>
                <w:color w:val="000000"/>
                <w:sz w:val="20"/>
              </w:rPr>
              <w:t>
ны Ор</w:t>
            </w:r>
            <w:r>
              <w:br/>
            </w:r>
            <w:r>
              <w:rPr>
                <w:rFonts w:ascii="Times New Roman"/>
                <w:b w:val="false"/>
                <w:i w:val="false"/>
                <w:color w:val="000000"/>
                <w:sz w:val="20"/>
              </w:rPr>
              <w:t>
талыққа</w:t>
            </w:r>
            <w:r>
              <w:br/>
            </w:r>
            <w:r>
              <w:rPr>
                <w:rFonts w:ascii="Times New Roman"/>
                <w:b w:val="false"/>
                <w:i w:val="false"/>
                <w:color w:val="000000"/>
                <w:sz w:val="20"/>
              </w:rPr>
              <w:t>
жібереді</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w:t>
            </w:r>
            <w:r>
              <w:br/>
            </w:r>
            <w:r>
              <w:rPr>
                <w:rFonts w:ascii="Times New Roman"/>
                <w:b w:val="false"/>
                <w:i w:val="false"/>
                <w:color w:val="000000"/>
                <w:sz w:val="20"/>
              </w:rPr>
              <w:t>
береді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 қол</w:t>
            </w:r>
            <w:r>
              <w:br/>
            </w:r>
            <w:r>
              <w:rPr>
                <w:rFonts w:ascii="Times New Roman"/>
                <w:b w:val="false"/>
                <w:i w:val="false"/>
                <w:color w:val="000000"/>
                <w:sz w:val="20"/>
              </w:rPr>
              <w:t>
қояды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796"/>
        <w:gridCol w:w="1861"/>
        <w:gridCol w:w="1926"/>
        <w:gridCol w:w="2098"/>
        <w:gridCol w:w="1797"/>
        <w:gridCol w:w="1884"/>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w:t>
            </w:r>
            <w:r>
              <w:br/>
            </w:r>
            <w:r>
              <w:rPr>
                <w:rFonts w:ascii="Times New Roman"/>
                <w:b w:val="false"/>
                <w:i w:val="false"/>
                <w:color w:val="000000"/>
                <w:sz w:val="20"/>
              </w:rPr>
              <w:t>
ры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w:t>
            </w:r>
            <w:r>
              <w:br/>
            </w:r>
            <w:r>
              <w:rPr>
                <w:rFonts w:ascii="Times New Roman"/>
                <w:b w:val="false"/>
                <w:i w:val="false"/>
                <w:color w:val="000000"/>
                <w:sz w:val="20"/>
              </w:rPr>
              <w:t>
спекторы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маманы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басшысы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p>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тір</w:t>
            </w:r>
            <w:r>
              <w:br/>
            </w:r>
            <w:r>
              <w:rPr>
                <w:rFonts w:ascii="Times New Roman"/>
                <w:b w:val="false"/>
                <w:i w:val="false"/>
                <w:color w:val="000000"/>
                <w:sz w:val="20"/>
              </w:rPr>
              <w:t>
кейді,</w:t>
            </w:r>
            <w:r>
              <w:br/>
            </w:r>
            <w:r>
              <w:rPr>
                <w:rFonts w:ascii="Times New Roman"/>
                <w:b w:val="false"/>
                <w:i w:val="false"/>
                <w:color w:val="000000"/>
                <w:sz w:val="20"/>
              </w:rPr>
              <w:t>
тұтынушы</w:t>
            </w:r>
            <w:r>
              <w:br/>
            </w:r>
            <w:r>
              <w:rPr>
                <w:rFonts w:ascii="Times New Roman"/>
                <w:b w:val="false"/>
                <w:i w:val="false"/>
                <w:color w:val="000000"/>
                <w:sz w:val="20"/>
              </w:rPr>
              <w:t>
ға</w:t>
            </w:r>
            <w:r>
              <w:br/>
            </w:r>
            <w:r>
              <w:rPr>
                <w:rFonts w:ascii="Times New Roman"/>
                <w:b w:val="false"/>
                <w:i w:val="false"/>
                <w:color w:val="000000"/>
                <w:sz w:val="20"/>
              </w:rPr>
              <w:t>
қолхат</w:t>
            </w:r>
            <w:r>
              <w:br/>
            </w:r>
            <w:r>
              <w:rPr>
                <w:rFonts w:ascii="Times New Roman"/>
                <w:b w:val="false"/>
                <w:i w:val="false"/>
                <w:color w:val="000000"/>
                <w:sz w:val="20"/>
              </w:rPr>
              <w:t>
береді</w:t>
            </w:r>
            <w:r>
              <w:br/>
            </w:r>
            <w:r>
              <w:rPr>
                <w:rFonts w:ascii="Times New Roman"/>
                <w:b w:val="false"/>
                <w:i w:val="false"/>
                <w:color w:val="000000"/>
                <w:sz w:val="20"/>
              </w:rPr>
              <w:t>
және Ор</w:t>
            </w:r>
            <w:r>
              <w:br/>
            </w:r>
            <w:r>
              <w:rPr>
                <w:rFonts w:ascii="Times New Roman"/>
                <w:b w:val="false"/>
                <w:i w:val="false"/>
                <w:color w:val="000000"/>
                <w:sz w:val="20"/>
              </w:rPr>
              <w:t>
талықтың</w:t>
            </w:r>
            <w:r>
              <w:br/>
            </w:r>
            <w:r>
              <w:rPr>
                <w:rFonts w:ascii="Times New Roman"/>
                <w:b w:val="false"/>
                <w:i w:val="false"/>
                <w:color w:val="000000"/>
                <w:sz w:val="20"/>
              </w:rPr>
              <w:t>
жинақтау</w:t>
            </w:r>
            <w:r>
              <w:br/>
            </w:r>
            <w:r>
              <w:rPr>
                <w:rFonts w:ascii="Times New Roman"/>
                <w:b w:val="false"/>
                <w:i w:val="false"/>
                <w:color w:val="000000"/>
                <w:sz w:val="20"/>
              </w:rPr>
              <w:t>
шы бө</w:t>
            </w:r>
            <w:r>
              <w:br/>
            </w:r>
            <w:r>
              <w:rPr>
                <w:rFonts w:ascii="Times New Roman"/>
                <w:b w:val="false"/>
                <w:i w:val="false"/>
                <w:color w:val="000000"/>
                <w:sz w:val="20"/>
              </w:rPr>
              <w:t>
лімінің</w:t>
            </w:r>
            <w:r>
              <w:br/>
            </w:r>
            <w:r>
              <w:rPr>
                <w:rFonts w:ascii="Times New Roman"/>
                <w:b w:val="false"/>
                <w:i w:val="false"/>
                <w:color w:val="000000"/>
                <w:sz w:val="20"/>
              </w:rPr>
              <w:t>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жинайды,</w:t>
            </w:r>
            <w:r>
              <w:br/>
            </w:r>
            <w:r>
              <w:rPr>
                <w:rFonts w:ascii="Times New Roman"/>
                <w:b w:val="false"/>
                <w:i w:val="false"/>
                <w:color w:val="000000"/>
                <w:sz w:val="20"/>
              </w:rPr>
              <w:t>
тізім</w:t>
            </w:r>
            <w:r>
              <w:br/>
            </w:r>
            <w:r>
              <w:rPr>
                <w:rFonts w:ascii="Times New Roman"/>
                <w:b w:val="false"/>
                <w:i w:val="false"/>
                <w:color w:val="000000"/>
                <w:sz w:val="20"/>
              </w:rPr>
              <w:t>
құрасты</w:t>
            </w:r>
            <w:r>
              <w:br/>
            </w:r>
            <w:r>
              <w:rPr>
                <w:rFonts w:ascii="Times New Roman"/>
                <w:b w:val="false"/>
                <w:i w:val="false"/>
                <w:color w:val="000000"/>
                <w:sz w:val="20"/>
              </w:rPr>
              <w:t>
рады,</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органына</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w:t>
            </w:r>
            <w:r>
              <w:br/>
            </w:r>
            <w:r>
              <w:rPr>
                <w:rFonts w:ascii="Times New Roman"/>
                <w:b w:val="false"/>
                <w:i w:val="false"/>
                <w:color w:val="000000"/>
                <w:sz w:val="20"/>
              </w:rPr>
              <w:t>
терді</w:t>
            </w:r>
            <w:r>
              <w:br/>
            </w:r>
            <w:r>
              <w:rPr>
                <w:rFonts w:ascii="Times New Roman"/>
                <w:b w:val="false"/>
                <w:i w:val="false"/>
                <w:color w:val="000000"/>
                <w:sz w:val="20"/>
              </w:rPr>
              <w:t>
журналға</w:t>
            </w:r>
            <w:r>
              <w:br/>
            </w:r>
            <w:r>
              <w:rPr>
                <w:rFonts w:ascii="Times New Roman"/>
                <w:b w:val="false"/>
                <w:i w:val="false"/>
                <w:color w:val="000000"/>
                <w:sz w:val="20"/>
              </w:rPr>
              <w:t>
тіркей</w:t>
            </w:r>
            <w:r>
              <w:br/>
            </w:r>
            <w:r>
              <w:rPr>
                <w:rFonts w:ascii="Times New Roman"/>
                <w:b w:val="false"/>
                <w:i w:val="false"/>
                <w:color w:val="000000"/>
                <w:sz w:val="20"/>
              </w:rPr>
              <w:t>
ді,</w:t>
            </w:r>
            <w:r>
              <w:br/>
            </w:r>
            <w:r>
              <w:rPr>
                <w:rFonts w:ascii="Times New Roman"/>
                <w:b w:val="false"/>
                <w:i w:val="false"/>
                <w:color w:val="000000"/>
                <w:sz w:val="20"/>
              </w:rPr>
              <w:t>
өтінішке</w:t>
            </w:r>
            <w:r>
              <w:br/>
            </w:r>
            <w:r>
              <w:rPr>
                <w:rFonts w:ascii="Times New Roman"/>
                <w:b w:val="false"/>
                <w:i w:val="false"/>
                <w:color w:val="000000"/>
                <w:sz w:val="20"/>
              </w:rPr>
              <w:t>
кіріс</w:t>
            </w:r>
            <w:r>
              <w:br/>
            </w:r>
            <w:r>
              <w:rPr>
                <w:rFonts w:ascii="Times New Roman"/>
                <w:b w:val="false"/>
                <w:i w:val="false"/>
                <w:color w:val="000000"/>
                <w:sz w:val="20"/>
              </w:rPr>
              <w:t>
нөмірін</w:t>
            </w:r>
            <w:r>
              <w:br/>
            </w:r>
            <w:r>
              <w:rPr>
                <w:rFonts w:ascii="Times New Roman"/>
                <w:b w:val="false"/>
                <w:i w:val="false"/>
                <w:color w:val="000000"/>
                <w:sz w:val="20"/>
              </w:rPr>
              <w:t>
қояды,</w:t>
            </w:r>
            <w:r>
              <w:br/>
            </w:r>
            <w:r>
              <w:rPr>
                <w:rFonts w:ascii="Times New Roman"/>
                <w:b w:val="false"/>
                <w:i w:val="false"/>
                <w:color w:val="000000"/>
                <w:sz w:val="20"/>
              </w:rPr>
              <w:t>
тұтынушы</w:t>
            </w:r>
            <w:r>
              <w:br/>
            </w:r>
            <w:r>
              <w:rPr>
                <w:rFonts w:ascii="Times New Roman"/>
                <w:b w:val="false"/>
                <w:i w:val="false"/>
                <w:color w:val="000000"/>
                <w:sz w:val="20"/>
              </w:rPr>
              <w:t>
ға талон</w:t>
            </w:r>
            <w:r>
              <w:br/>
            </w:r>
            <w:r>
              <w:rPr>
                <w:rFonts w:ascii="Times New Roman"/>
                <w:b w:val="false"/>
                <w:i w:val="false"/>
                <w:color w:val="000000"/>
                <w:sz w:val="20"/>
              </w:rPr>
              <w:t>
береді</w:t>
            </w:r>
            <w:r>
              <w:br/>
            </w:r>
            <w:r>
              <w:rPr>
                <w:rFonts w:ascii="Times New Roman"/>
                <w:b w:val="false"/>
                <w:i w:val="false"/>
                <w:color w:val="000000"/>
                <w:sz w:val="20"/>
              </w:rPr>
              <w:t>
және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басшысы</w:t>
            </w:r>
            <w:r>
              <w:br/>
            </w:r>
            <w:r>
              <w:rPr>
                <w:rFonts w:ascii="Times New Roman"/>
                <w:b w:val="false"/>
                <w:i w:val="false"/>
                <w:color w:val="000000"/>
                <w:sz w:val="20"/>
              </w:rPr>
              <w:t>
на тап</w:t>
            </w:r>
            <w:r>
              <w:br/>
            </w:r>
            <w:r>
              <w:rPr>
                <w:rFonts w:ascii="Times New Roman"/>
                <w:b w:val="false"/>
                <w:i w:val="false"/>
                <w:color w:val="000000"/>
                <w:sz w:val="20"/>
              </w:rPr>
              <w:t>
сырады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w:t>
            </w:r>
            <w:r>
              <w:br/>
            </w:r>
            <w:r>
              <w:rPr>
                <w:rFonts w:ascii="Times New Roman"/>
                <w:b w:val="false"/>
                <w:i w:val="false"/>
                <w:color w:val="000000"/>
                <w:sz w:val="20"/>
              </w:rPr>
              <w:t>
танысады,</w:t>
            </w:r>
            <w:r>
              <w:br/>
            </w:r>
            <w:r>
              <w:rPr>
                <w:rFonts w:ascii="Times New Roman"/>
                <w:b w:val="false"/>
                <w:i w:val="false"/>
                <w:color w:val="000000"/>
                <w:sz w:val="20"/>
              </w:rPr>
              <w:t>
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тексере</w:t>
            </w:r>
            <w:r>
              <w:br/>
            </w:r>
            <w:r>
              <w:rPr>
                <w:rFonts w:ascii="Times New Roman"/>
                <w:b w:val="false"/>
                <w:i w:val="false"/>
                <w:color w:val="000000"/>
                <w:sz w:val="20"/>
              </w:rPr>
              <w:t>
ді, тұ</w:t>
            </w:r>
            <w:r>
              <w:br/>
            </w:r>
            <w:r>
              <w:rPr>
                <w:rFonts w:ascii="Times New Roman"/>
                <w:b w:val="false"/>
                <w:i w:val="false"/>
                <w:color w:val="000000"/>
                <w:sz w:val="20"/>
              </w:rPr>
              <w:t>
тынушының</w:t>
            </w:r>
            <w:r>
              <w:br/>
            </w:r>
            <w:r>
              <w:rPr>
                <w:rFonts w:ascii="Times New Roman"/>
                <w:b w:val="false"/>
                <w:i w:val="false"/>
                <w:color w:val="000000"/>
                <w:sz w:val="20"/>
              </w:rPr>
              <w:t>
жеке</w:t>
            </w:r>
            <w:r>
              <w:br/>
            </w:r>
            <w:r>
              <w:rPr>
                <w:rFonts w:ascii="Times New Roman"/>
                <w:b w:val="false"/>
                <w:i w:val="false"/>
                <w:color w:val="000000"/>
                <w:sz w:val="20"/>
              </w:rPr>
              <w:t>
ісінің</w:t>
            </w:r>
            <w:r>
              <w:br/>
            </w:r>
            <w:r>
              <w:rPr>
                <w:rFonts w:ascii="Times New Roman"/>
                <w:b w:val="false"/>
                <w:i w:val="false"/>
                <w:color w:val="000000"/>
                <w:sz w:val="20"/>
              </w:rPr>
              <w:t>
макетін</w:t>
            </w:r>
            <w:r>
              <w:br/>
            </w:r>
            <w:r>
              <w:rPr>
                <w:rFonts w:ascii="Times New Roman"/>
                <w:b w:val="false"/>
                <w:i w:val="false"/>
                <w:color w:val="000000"/>
                <w:sz w:val="20"/>
              </w:rPr>
              <w:t>
қалыптас</w:t>
            </w:r>
            <w:r>
              <w:br/>
            </w:r>
            <w:r>
              <w:rPr>
                <w:rFonts w:ascii="Times New Roman"/>
                <w:b w:val="false"/>
                <w:i w:val="false"/>
                <w:color w:val="000000"/>
                <w:sz w:val="20"/>
              </w:rPr>
              <w:t>
тырады</w:t>
            </w:r>
            <w:r>
              <w:br/>
            </w:r>
            <w:r>
              <w:rPr>
                <w:rFonts w:ascii="Times New Roman"/>
                <w:b w:val="false"/>
                <w:i w:val="false"/>
                <w:color w:val="000000"/>
                <w:sz w:val="20"/>
              </w:rPr>
              <w:t>
және</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ға</w:t>
            </w:r>
            <w:r>
              <w:br/>
            </w:r>
            <w:r>
              <w:rPr>
                <w:rFonts w:ascii="Times New Roman"/>
                <w:b w:val="false"/>
                <w:i w:val="false"/>
                <w:color w:val="000000"/>
                <w:sz w:val="20"/>
              </w:rPr>
              <w:t>
қарауға</w:t>
            </w:r>
            <w:r>
              <w:br/>
            </w:r>
            <w:r>
              <w:rPr>
                <w:rFonts w:ascii="Times New Roman"/>
                <w:b w:val="false"/>
                <w:i w:val="false"/>
                <w:color w:val="000000"/>
                <w:sz w:val="20"/>
              </w:rPr>
              <w:t>
тапсыра</w:t>
            </w:r>
            <w:r>
              <w:br/>
            </w:r>
            <w:r>
              <w:rPr>
                <w:rFonts w:ascii="Times New Roman"/>
                <w:b w:val="false"/>
                <w:i w:val="false"/>
                <w:color w:val="000000"/>
                <w:sz w:val="20"/>
              </w:rPr>
              <w:t>
ды. Құ</w:t>
            </w:r>
            <w:r>
              <w:br/>
            </w:r>
            <w:r>
              <w:rPr>
                <w:rFonts w:ascii="Times New Roman"/>
                <w:b w:val="false"/>
                <w:i w:val="false"/>
                <w:color w:val="000000"/>
                <w:sz w:val="20"/>
              </w:rPr>
              <w:t>
жаттарды</w:t>
            </w:r>
            <w:r>
              <w:br/>
            </w:r>
            <w:r>
              <w:rPr>
                <w:rFonts w:ascii="Times New Roman"/>
                <w:b w:val="false"/>
                <w:i w:val="false"/>
                <w:color w:val="000000"/>
                <w:sz w:val="20"/>
              </w:rPr>
              <w:t>
рәсімдеу</w:t>
            </w:r>
            <w:r>
              <w:br/>
            </w:r>
            <w:r>
              <w:rPr>
                <w:rFonts w:ascii="Times New Roman"/>
                <w:b w:val="false"/>
                <w:i w:val="false"/>
                <w:color w:val="000000"/>
                <w:sz w:val="20"/>
              </w:rPr>
              <w:t>
де қа</w:t>
            </w:r>
            <w:r>
              <w:br/>
            </w:r>
            <w:r>
              <w:rPr>
                <w:rFonts w:ascii="Times New Roman"/>
                <w:b w:val="false"/>
                <w:i w:val="false"/>
                <w:color w:val="000000"/>
                <w:sz w:val="20"/>
              </w:rPr>
              <w:t>
теліктер</w:t>
            </w:r>
            <w:r>
              <w:br/>
            </w:r>
            <w:r>
              <w:rPr>
                <w:rFonts w:ascii="Times New Roman"/>
                <w:b w:val="false"/>
                <w:i w:val="false"/>
                <w:color w:val="000000"/>
                <w:sz w:val="20"/>
              </w:rPr>
              <w:t>
анықтал</w:t>
            </w:r>
            <w:r>
              <w:br/>
            </w:r>
            <w:r>
              <w:rPr>
                <w:rFonts w:ascii="Times New Roman"/>
                <w:b w:val="false"/>
                <w:i w:val="false"/>
                <w:color w:val="000000"/>
                <w:sz w:val="20"/>
              </w:rPr>
              <w:t>
ған</w:t>
            </w:r>
            <w:r>
              <w:br/>
            </w:r>
            <w:r>
              <w:rPr>
                <w:rFonts w:ascii="Times New Roman"/>
                <w:b w:val="false"/>
                <w:i w:val="false"/>
                <w:color w:val="000000"/>
                <w:sz w:val="20"/>
              </w:rPr>
              <w:t>
жағдайда,</w:t>
            </w:r>
            <w:r>
              <w:br/>
            </w:r>
            <w:r>
              <w:rPr>
                <w:rFonts w:ascii="Times New Roman"/>
                <w:b w:val="false"/>
                <w:i w:val="false"/>
                <w:color w:val="000000"/>
                <w:sz w:val="20"/>
              </w:rPr>
              <w:t>
толық</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 тап</w:t>
            </w:r>
            <w:r>
              <w:br/>
            </w:r>
            <w:r>
              <w:rPr>
                <w:rFonts w:ascii="Times New Roman"/>
                <w:b w:val="false"/>
                <w:i w:val="false"/>
                <w:color w:val="000000"/>
                <w:sz w:val="20"/>
              </w:rPr>
              <w:t>
сырмаған</w:t>
            </w:r>
            <w:r>
              <w:br/>
            </w:r>
            <w:r>
              <w:rPr>
                <w:rFonts w:ascii="Times New Roman"/>
                <w:b w:val="false"/>
                <w:i w:val="false"/>
                <w:color w:val="000000"/>
                <w:sz w:val="20"/>
              </w:rPr>
              <w:t>
жағдайда</w:t>
            </w:r>
            <w:r>
              <w:br/>
            </w:r>
            <w:r>
              <w:rPr>
                <w:rFonts w:ascii="Times New Roman"/>
                <w:b w:val="false"/>
                <w:i w:val="false"/>
                <w:color w:val="000000"/>
                <w:sz w:val="20"/>
              </w:rPr>
              <w:t>
құжаттар</w:t>
            </w:r>
            <w:r>
              <w:br/>
            </w:r>
            <w:r>
              <w:rPr>
                <w:rFonts w:ascii="Times New Roman"/>
                <w:b w:val="false"/>
                <w:i w:val="false"/>
                <w:color w:val="000000"/>
                <w:sz w:val="20"/>
              </w:rPr>
              <w:t>
тапсырыл</w:t>
            </w:r>
            <w:r>
              <w:br/>
            </w:r>
            <w:r>
              <w:rPr>
                <w:rFonts w:ascii="Times New Roman"/>
                <w:b w:val="false"/>
                <w:i w:val="false"/>
                <w:color w:val="000000"/>
                <w:sz w:val="20"/>
              </w:rPr>
              <w:t>
ғаннан</w:t>
            </w:r>
            <w:r>
              <w:br/>
            </w:r>
            <w:r>
              <w:rPr>
                <w:rFonts w:ascii="Times New Roman"/>
                <w:b w:val="false"/>
                <w:i w:val="false"/>
                <w:color w:val="000000"/>
                <w:sz w:val="20"/>
              </w:rPr>
              <w:t>
кейін үш</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бұдан әрі</w:t>
            </w:r>
            <w:r>
              <w:br/>
            </w:r>
            <w:r>
              <w:rPr>
                <w:rFonts w:ascii="Times New Roman"/>
                <w:b w:val="false"/>
                <w:i w:val="false"/>
                <w:color w:val="000000"/>
                <w:sz w:val="20"/>
              </w:rPr>
              <w:t>
тұтынушы</w:t>
            </w:r>
            <w:r>
              <w:br/>
            </w:r>
            <w:r>
              <w:rPr>
                <w:rFonts w:ascii="Times New Roman"/>
                <w:b w:val="false"/>
                <w:i w:val="false"/>
                <w:color w:val="000000"/>
                <w:sz w:val="20"/>
              </w:rPr>
              <w:t>
ға беру</w:t>
            </w:r>
            <w:r>
              <w:br/>
            </w:r>
            <w:r>
              <w:rPr>
                <w:rFonts w:ascii="Times New Roman"/>
                <w:b w:val="false"/>
                <w:i w:val="false"/>
                <w:color w:val="000000"/>
                <w:sz w:val="20"/>
              </w:rPr>
              <w:t>
үшін</w:t>
            </w:r>
            <w:r>
              <w:br/>
            </w:r>
            <w:r>
              <w:rPr>
                <w:rFonts w:ascii="Times New Roman"/>
                <w:b w:val="false"/>
                <w:i w:val="false"/>
                <w:color w:val="000000"/>
                <w:sz w:val="20"/>
              </w:rPr>
              <w:t>
қайтару</w:t>
            </w:r>
            <w:r>
              <w:br/>
            </w:r>
            <w:r>
              <w:rPr>
                <w:rFonts w:ascii="Times New Roman"/>
                <w:b w:val="false"/>
                <w:i w:val="false"/>
                <w:color w:val="000000"/>
                <w:sz w:val="20"/>
              </w:rPr>
              <w:t>
себепте</w:t>
            </w:r>
            <w:r>
              <w:br/>
            </w:r>
            <w:r>
              <w:rPr>
                <w:rFonts w:ascii="Times New Roman"/>
                <w:b w:val="false"/>
                <w:i w:val="false"/>
                <w:color w:val="000000"/>
                <w:sz w:val="20"/>
              </w:rPr>
              <w:t>
рін</w:t>
            </w:r>
            <w:r>
              <w:br/>
            </w:r>
            <w:r>
              <w:rPr>
                <w:rFonts w:ascii="Times New Roman"/>
                <w:b w:val="false"/>
                <w:i w:val="false"/>
                <w:color w:val="000000"/>
                <w:sz w:val="20"/>
              </w:rPr>
              <w:t>
жазбаша</w:t>
            </w:r>
            <w:r>
              <w:br/>
            </w:r>
            <w:r>
              <w:rPr>
                <w:rFonts w:ascii="Times New Roman"/>
                <w:b w:val="false"/>
                <w:i w:val="false"/>
                <w:color w:val="000000"/>
                <w:sz w:val="20"/>
              </w:rPr>
              <w:t>
негіздеу</w:t>
            </w:r>
            <w:r>
              <w:br/>
            </w:r>
            <w:r>
              <w:rPr>
                <w:rFonts w:ascii="Times New Roman"/>
                <w:b w:val="false"/>
                <w:i w:val="false"/>
                <w:color w:val="000000"/>
                <w:sz w:val="20"/>
              </w:rPr>
              <w:t>
мен</w:t>
            </w:r>
            <w:r>
              <w:br/>
            </w:r>
            <w:r>
              <w:rPr>
                <w:rFonts w:ascii="Times New Roman"/>
                <w:b w:val="false"/>
                <w:i w:val="false"/>
                <w:color w:val="000000"/>
                <w:sz w:val="20"/>
              </w:rPr>
              <w:t>
хабарлама</w:t>
            </w:r>
            <w:r>
              <w:br/>
            </w:r>
            <w:r>
              <w:rPr>
                <w:rFonts w:ascii="Times New Roman"/>
                <w:b w:val="false"/>
                <w:i w:val="false"/>
                <w:color w:val="000000"/>
                <w:sz w:val="20"/>
              </w:rPr>
              <w:t>
Орталыққа</w:t>
            </w:r>
            <w:r>
              <w:br/>
            </w:r>
            <w:r>
              <w:rPr>
                <w:rFonts w:ascii="Times New Roman"/>
                <w:b w:val="false"/>
                <w:i w:val="false"/>
                <w:color w:val="000000"/>
                <w:sz w:val="20"/>
              </w:rPr>
              <w:t>
қайтарады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Семей</w:t>
            </w:r>
            <w:r>
              <w:br/>
            </w:r>
            <w:r>
              <w:rPr>
                <w:rFonts w:ascii="Times New Roman"/>
                <w:b w:val="false"/>
                <w:i w:val="false"/>
                <w:color w:val="000000"/>
                <w:sz w:val="20"/>
              </w:rPr>
              <w:t>
полиго</w:t>
            </w:r>
            <w:r>
              <w:br/>
            </w:r>
            <w:r>
              <w:rPr>
                <w:rFonts w:ascii="Times New Roman"/>
                <w:b w:val="false"/>
                <w:i w:val="false"/>
                <w:color w:val="000000"/>
                <w:sz w:val="20"/>
              </w:rPr>
              <w:t>
нындағы</w:t>
            </w:r>
            <w:r>
              <w:br/>
            </w:r>
            <w:r>
              <w:rPr>
                <w:rFonts w:ascii="Times New Roman"/>
                <w:b w:val="false"/>
                <w:i w:val="false"/>
                <w:color w:val="000000"/>
                <w:sz w:val="20"/>
              </w:rPr>
              <w:t>
ядролық</w:t>
            </w:r>
            <w:r>
              <w:br/>
            </w:r>
            <w:r>
              <w:rPr>
                <w:rFonts w:ascii="Times New Roman"/>
                <w:b w:val="false"/>
                <w:i w:val="false"/>
                <w:color w:val="000000"/>
                <w:sz w:val="20"/>
              </w:rPr>
              <w:t>
сынақта</w:t>
            </w:r>
            <w:r>
              <w:br/>
            </w:r>
            <w:r>
              <w:rPr>
                <w:rFonts w:ascii="Times New Roman"/>
                <w:b w:val="false"/>
                <w:i w:val="false"/>
                <w:color w:val="000000"/>
                <w:sz w:val="20"/>
              </w:rPr>
              <w:t>
рының</w:t>
            </w:r>
            <w:r>
              <w:br/>
            </w:r>
            <w:r>
              <w:rPr>
                <w:rFonts w:ascii="Times New Roman"/>
                <w:b w:val="false"/>
                <w:i w:val="false"/>
                <w:color w:val="000000"/>
                <w:sz w:val="20"/>
              </w:rPr>
              <w:t>
салдары</w:t>
            </w:r>
            <w:r>
              <w:br/>
            </w:r>
            <w:r>
              <w:rPr>
                <w:rFonts w:ascii="Times New Roman"/>
                <w:b w:val="false"/>
                <w:i w:val="false"/>
                <w:color w:val="000000"/>
                <w:sz w:val="20"/>
              </w:rPr>
              <w:t>
на</w:t>
            </w:r>
            <w:r>
              <w:br/>
            </w:r>
            <w:r>
              <w:rPr>
                <w:rFonts w:ascii="Times New Roman"/>
                <w:b w:val="false"/>
                <w:i w:val="false"/>
                <w:color w:val="000000"/>
                <w:sz w:val="20"/>
              </w:rPr>
              <w:t>
зардап</w:t>
            </w:r>
            <w:r>
              <w:br/>
            </w:r>
            <w:r>
              <w:rPr>
                <w:rFonts w:ascii="Times New Roman"/>
                <w:b w:val="false"/>
                <w:i w:val="false"/>
                <w:color w:val="000000"/>
                <w:sz w:val="20"/>
              </w:rPr>
              <w:t>
шеккен</w:t>
            </w:r>
            <w:r>
              <w:br/>
            </w:r>
            <w:r>
              <w:rPr>
                <w:rFonts w:ascii="Times New Roman"/>
                <w:b w:val="false"/>
                <w:i w:val="false"/>
                <w:color w:val="000000"/>
                <w:sz w:val="20"/>
              </w:rPr>
              <w:t>
Қазақ</w:t>
            </w:r>
            <w:r>
              <w:br/>
            </w:r>
            <w:r>
              <w:rPr>
                <w:rFonts w:ascii="Times New Roman"/>
                <w:b w:val="false"/>
                <w:i w:val="false"/>
                <w:color w:val="000000"/>
                <w:sz w:val="20"/>
              </w:rPr>
              <w:t>
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азаматта</w:t>
            </w:r>
            <w:r>
              <w:br/>
            </w:r>
            <w:r>
              <w:rPr>
                <w:rFonts w:ascii="Times New Roman"/>
                <w:b w:val="false"/>
                <w:i w:val="false"/>
                <w:color w:val="000000"/>
                <w:sz w:val="20"/>
              </w:rPr>
              <w:t>
рын тір</w:t>
            </w:r>
            <w:r>
              <w:br/>
            </w:r>
            <w:r>
              <w:rPr>
                <w:rFonts w:ascii="Times New Roman"/>
                <w:b w:val="false"/>
                <w:i w:val="false"/>
                <w:color w:val="000000"/>
                <w:sz w:val="20"/>
              </w:rPr>
              <w:t>
кеуден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қабылдай</w:t>
            </w:r>
            <w:r>
              <w:br/>
            </w:r>
            <w:r>
              <w:rPr>
                <w:rFonts w:ascii="Times New Roman"/>
                <w:b w:val="false"/>
                <w:i w:val="false"/>
                <w:color w:val="000000"/>
                <w:sz w:val="20"/>
              </w:rPr>
              <w:t>
ды</w:t>
            </w:r>
            <w:r>
              <w:br/>
            </w:r>
            <w:r>
              <w:rPr>
                <w:rFonts w:ascii="Times New Roman"/>
                <w:b w:val="false"/>
                <w:i w:val="false"/>
                <w:color w:val="000000"/>
                <w:sz w:val="20"/>
              </w:rPr>
              <w:t>
(бұдан</w:t>
            </w:r>
            <w:r>
              <w:br/>
            </w:r>
            <w:r>
              <w:rPr>
                <w:rFonts w:ascii="Times New Roman"/>
                <w:b w:val="false"/>
                <w:i w:val="false"/>
                <w:color w:val="000000"/>
                <w:sz w:val="20"/>
              </w:rPr>
              <w:t>
әрі -</w:t>
            </w:r>
            <w:r>
              <w:br/>
            </w:r>
            <w:r>
              <w:rPr>
                <w:rFonts w:ascii="Times New Roman"/>
                <w:b w:val="false"/>
                <w:i w:val="false"/>
                <w:color w:val="000000"/>
                <w:sz w:val="20"/>
              </w:rPr>
              <w:t>
шешім)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 және</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басшысы</w:t>
            </w:r>
            <w:r>
              <w:br/>
            </w:r>
            <w:r>
              <w:rPr>
                <w:rFonts w:ascii="Times New Roman"/>
                <w:b w:val="false"/>
                <w:i w:val="false"/>
                <w:color w:val="000000"/>
                <w:sz w:val="20"/>
              </w:rPr>
              <w:t>
қарауға</w:t>
            </w:r>
            <w:r>
              <w:br/>
            </w:r>
            <w:r>
              <w:rPr>
                <w:rFonts w:ascii="Times New Roman"/>
                <w:b w:val="false"/>
                <w:i w:val="false"/>
                <w:color w:val="000000"/>
                <w:sz w:val="20"/>
              </w:rPr>
              <w:t>
және қол</w:t>
            </w:r>
            <w:r>
              <w:br/>
            </w:r>
            <w:r>
              <w:rPr>
                <w:rFonts w:ascii="Times New Roman"/>
                <w:b w:val="false"/>
                <w:i w:val="false"/>
                <w:color w:val="000000"/>
                <w:sz w:val="20"/>
              </w:rPr>
              <w:t>
қоюға</w:t>
            </w:r>
            <w:r>
              <w:br/>
            </w:r>
            <w:r>
              <w:rPr>
                <w:rFonts w:ascii="Times New Roman"/>
                <w:b w:val="false"/>
                <w:i w:val="false"/>
                <w:color w:val="000000"/>
                <w:sz w:val="20"/>
              </w:rPr>
              <w:t>
тапсыра</w:t>
            </w:r>
            <w:r>
              <w:br/>
            </w:r>
            <w:r>
              <w:rPr>
                <w:rFonts w:ascii="Times New Roman"/>
                <w:b w:val="false"/>
                <w:i w:val="false"/>
                <w:color w:val="000000"/>
                <w:sz w:val="20"/>
              </w:rPr>
              <w:t>
ды</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бас тарту туралы дәлелді жауап береді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тіркей</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Ор</w:t>
            </w:r>
            <w:r>
              <w:br/>
            </w:r>
            <w:r>
              <w:rPr>
                <w:rFonts w:ascii="Times New Roman"/>
                <w:b w:val="false"/>
                <w:i w:val="false"/>
                <w:color w:val="000000"/>
                <w:sz w:val="20"/>
              </w:rPr>
              <w:t>
талыққа</w:t>
            </w:r>
            <w:r>
              <w:br/>
            </w:r>
            <w:r>
              <w:rPr>
                <w:rFonts w:ascii="Times New Roman"/>
                <w:b w:val="false"/>
                <w:i w:val="false"/>
                <w:color w:val="000000"/>
                <w:sz w:val="20"/>
              </w:rPr>
              <w:t>
жібереді</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w:t>
            </w:r>
            <w:r>
              <w:br/>
            </w:r>
            <w:r>
              <w:rPr>
                <w:rFonts w:ascii="Times New Roman"/>
                <w:b w:val="false"/>
                <w:i w:val="false"/>
                <w:color w:val="000000"/>
                <w:sz w:val="20"/>
              </w:rPr>
              <w:t>
береді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 қол қояды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w:t>
      </w:r>
      <w:r>
        <w:br/>
      </w:r>
      <w:r>
        <w:rPr>
          <w:rFonts w:ascii="Times New Roman"/>
          <w:b w:val="false"/>
          <w:i w:val="false"/>
          <w:color w:val="000000"/>
          <w:sz w:val="28"/>
        </w:rPr>
        <w:t>
есепке алу» мемлекеттік қызмет Регламентіне</w:t>
      </w:r>
      <w:r>
        <w:br/>
      </w:r>
      <w:r>
        <w:rPr>
          <w:rFonts w:ascii="Times New Roman"/>
          <w:b w:val="false"/>
          <w:i w:val="false"/>
          <w:color w:val="000000"/>
          <w:sz w:val="28"/>
        </w:rPr>
        <w:t>
4-қосымша</w:t>
      </w:r>
    </w:p>
    <w:bookmarkEnd w:id="3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 сызба. Тұтынушының уәкілетті органға жүгінген кезіндегі ҚФБ әрекетін сипаттау</w:t>
      </w:r>
    </w:p>
    <w:p>
      <w:pPr>
        <w:spacing w:after="0"/>
        <w:ind w:left="0"/>
        <w:jc w:val="both"/>
      </w:pPr>
      <w:r>
        <w:drawing>
          <wp:inline distT="0" distB="0" distL="0" distR="0">
            <wp:extent cx="10185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85400" cy="4876800"/>
                    </a:xfrm>
                    <a:prstGeom prst="rect">
                      <a:avLst/>
                    </a:prstGeom>
                  </pic:spPr>
                </pic:pic>
              </a:graphicData>
            </a:graphic>
          </wp:inline>
        </w:drawing>
      </w:r>
    </w:p>
    <w:p>
      <w:pPr>
        <w:spacing w:after="0"/>
        <w:ind w:left="0"/>
        <w:jc w:val="left"/>
      </w:pPr>
      <w:r>
        <w:rPr>
          <w:rFonts w:ascii="Times New Roman"/>
          <w:b/>
          <w:i w:val="false"/>
          <w:color w:val="000000"/>
        </w:rPr>
        <w:t xml:space="preserve"> 2 сызба. Тұтынушының уәкілетті органға жүгінген кезіндегі ҚФБ әрекетін сипаттау</w:t>
      </w:r>
    </w:p>
    <w:p>
      <w:pPr>
        <w:spacing w:after="0"/>
        <w:ind w:left="0"/>
        <w:jc w:val="both"/>
      </w:pPr>
      <w:r>
        <w:drawing>
          <wp:inline distT="0" distB="0" distL="0" distR="0">
            <wp:extent cx="104521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52100" cy="4876800"/>
                    </a:xfrm>
                    <a:prstGeom prst="rect">
                      <a:avLst/>
                    </a:prstGeom>
                  </pic:spPr>
                </pic:pic>
              </a:graphicData>
            </a:graphic>
          </wp:inline>
        </w:drawing>
      </w:r>
    </w:p>
    <w:bookmarkStart w:name="z81" w:id="32"/>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32"/>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w:t>
      </w:r>
      <w:r>
        <w:br/>
      </w:r>
      <w:r>
        <w:rPr>
          <w:rFonts w:ascii="Times New Roman"/>
          <w:b/>
          <w:i w:val="false"/>
          <w:color w:val="000000"/>
        </w:rPr>
        <w:t>
мемлекеттік қызмет регламенті</w:t>
      </w:r>
    </w:p>
    <w:bookmarkStart w:name="z82" w:id="33"/>
    <w:p>
      <w:pPr>
        <w:spacing w:after="0"/>
        <w:ind w:left="0"/>
        <w:jc w:val="left"/>
      </w:pPr>
      <w:r>
        <w:rPr>
          <w:rFonts w:ascii="Times New Roman"/>
          <w:b/>
          <w:i w:val="false"/>
          <w:color w:val="000000"/>
        </w:rPr>
        <w:t xml:space="preserve"> 
1. Негізгі ұғымдар</w:t>
      </w:r>
    </w:p>
    <w:bookmarkEnd w:id="33"/>
    <w:bookmarkStart w:name="z83" w:id="34"/>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«Жамбыл ауданының жұмыспен қамту және әлеуметтік бағдарламалар бөлімі» мемлекеттік мекемесі.</w:t>
      </w:r>
    </w:p>
    <w:bookmarkEnd w:id="34"/>
    <w:bookmarkStart w:name="z84" w:id="35"/>
    <w:p>
      <w:pPr>
        <w:spacing w:after="0"/>
        <w:ind w:left="0"/>
        <w:jc w:val="left"/>
      </w:pPr>
      <w:r>
        <w:rPr>
          <w:rFonts w:ascii="Times New Roman"/>
          <w:b/>
          <w:i w:val="false"/>
          <w:color w:val="000000"/>
        </w:rPr>
        <w:t xml:space="preserve"> 
2. Жалпы ережелер</w:t>
      </w:r>
    </w:p>
    <w:bookmarkEnd w:id="35"/>
    <w:bookmarkStart w:name="z85" w:id="36"/>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тұрақты орны бойынша баламалы негізде Солтүстік Қазақстан облысы бойынша «Халыққа қызмет көрсету орталығы» республикалық мемлекеттік кәсіпорны филиалының Жамбыл ауданының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www.ozsp-zhb.sko.kz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басшысы және қатардағы құрамының тұлғалары;</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36"/>
    <w:bookmarkStart w:name="z91"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92" w:id="38"/>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Салыстыра тексеру үшін құжаттар түпнұсқасы және көшірмесі ұсынылады, тексерістен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9. Өтініш үлгілері уәкілетті органның, Орталықтың күту залында немесе құжаттар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Протездік-ортопедиялық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протездік-ортопедиялық көмек көрсетуге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15.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жүзеге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p>
    <w:bookmarkEnd w:id="38"/>
    <w:bookmarkStart w:name="z103" w:id="3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39"/>
    <w:bookmarkStart w:name="z104" w:id="40"/>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0"/>
    <w:bookmarkStart w:name="z107" w:id="4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41"/>
    <w:bookmarkStart w:name="z108" w:id="42"/>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тұлғасы,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2"/>
    <w:bookmarkStart w:name="z109" w:id="43"/>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142"/>
        <w:gridCol w:w="3776"/>
        <w:gridCol w:w="2697"/>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8 кабинет</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(71544)- 2-26-11</w:t>
            </w:r>
          </w:p>
        </w:tc>
      </w:tr>
    </w:tbl>
    <w:bookmarkStart w:name="z110" w:id="44"/>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991"/>
        <w:gridCol w:w="3007"/>
        <w:gridCol w:w="3050"/>
        <w:gridCol w:w="2569"/>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Жамбыл ауданының бөлімі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w:t>
            </w:r>
            <w:r>
              <w:br/>
            </w:r>
            <w:r>
              <w:rPr>
                <w:rFonts w:ascii="Times New Roman"/>
                <w:b w:val="false"/>
                <w:i w:val="false"/>
                <w:color w:val="000000"/>
                <w:sz w:val="20"/>
              </w:rPr>
              <w:t>
Пресновка</w:t>
            </w:r>
            <w:r>
              <w:br/>
            </w:r>
            <w:r>
              <w:rPr>
                <w:rFonts w:ascii="Times New Roman"/>
                <w:b w:val="false"/>
                <w:i w:val="false"/>
                <w:color w:val="000000"/>
                <w:sz w:val="20"/>
              </w:rPr>
              <w:t>
селосы,</w:t>
            </w:r>
            <w:r>
              <w:br/>
            </w:r>
            <w:r>
              <w:rPr>
                <w:rFonts w:ascii="Times New Roman"/>
                <w:b w:val="false"/>
                <w:i w:val="false"/>
                <w:color w:val="000000"/>
                <w:sz w:val="20"/>
              </w:rPr>
              <w:t>
Горький</w:t>
            </w:r>
            <w:r>
              <w:br/>
            </w:r>
            <w:r>
              <w:rPr>
                <w:rFonts w:ascii="Times New Roman"/>
                <w:b w:val="false"/>
                <w:i w:val="false"/>
                <w:color w:val="000000"/>
                <w:sz w:val="20"/>
              </w:rPr>
              <w:t>
оралымы 10 «Г»</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111" w:id="45"/>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2205"/>
        <w:gridCol w:w="2163"/>
        <w:gridCol w:w="2141"/>
        <w:gridCol w:w="2184"/>
        <w:gridCol w:w="26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w:t>
            </w:r>
            <w:r>
              <w:br/>
            </w:r>
            <w:r>
              <w:rPr>
                <w:rFonts w:ascii="Times New Roman"/>
                <w:b w:val="false"/>
                <w:i w:val="false"/>
                <w:color w:val="000000"/>
                <w:sz w:val="20"/>
              </w:rPr>
              <w:t>
дың,</w:t>
            </w:r>
            <w:r>
              <w:br/>
            </w:r>
            <w:r>
              <w:rPr>
                <w:rFonts w:ascii="Times New Roman"/>
                <w:b w:val="false"/>
                <w:i w:val="false"/>
                <w:color w:val="000000"/>
                <w:sz w:val="20"/>
              </w:rPr>
              <w:t>
жұмыс</w:t>
            </w:r>
            <w:r>
              <w:br/>
            </w:r>
            <w:r>
              <w:rPr>
                <w:rFonts w:ascii="Times New Roman"/>
                <w:b w:val="false"/>
                <w:i w:val="false"/>
                <w:color w:val="000000"/>
                <w:sz w:val="20"/>
              </w:rPr>
              <w:t>
ағымының)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w:t>
            </w:r>
            <w:r>
              <w:br/>
            </w:r>
            <w:r>
              <w:rPr>
                <w:rFonts w:ascii="Times New Roman"/>
                <w:b w:val="false"/>
                <w:i w:val="false"/>
                <w:color w:val="000000"/>
                <w:sz w:val="20"/>
              </w:rPr>
              <w:t>
тің,</w:t>
            </w:r>
            <w:r>
              <w:br/>
            </w:r>
            <w:r>
              <w:rPr>
                <w:rFonts w:ascii="Times New Roman"/>
                <w:b w:val="false"/>
                <w:i w:val="false"/>
                <w:color w:val="000000"/>
                <w:sz w:val="20"/>
              </w:rPr>
              <w:t>
процедура</w:t>
            </w:r>
            <w:r>
              <w:br/>
            </w:r>
            <w:r>
              <w:rPr>
                <w:rFonts w:ascii="Times New Roman"/>
                <w:b w:val="false"/>
                <w:i w:val="false"/>
                <w:color w:val="000000"/>
                <w:sz w:val="20"/>
              </w:rPr>
              <w:t>
ның, опе</w:t>
            </w:r>
            <w:r>
              <w:br/>
            </w:r>
            <w:r>
              <w:rPr>
                <w:rFonts w:ascii="Times New Roman"/>
                <w:b w:val="false"/>
                <w:i w:val="false"/>
                <w:color w:val="000000"/>
                <w:sz w:val="20"/>
              </w:rPr>
              <w:t>
рацияның)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9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құжатты жіберу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w:t>
            </w:r>
            <w:r>
              <w:br/>
            </w:r>
            <w:r>
              <w:rPr>
                <w:rFonts w:ascii="Times New Roman"/>
                <w:b w:val="false"/>
                <w:i w:val="false"/>
                <w:color w:val="000000"/>
                <w:sz w:val="20"/>
              </w:rPr>
              <w:t>
үшін жолдау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жіберу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2328"/>
        <w:gridCol w:w="2222"/>
        <w:gridCol w:w="2392"/>
        <w:gridCol w:w="2392"/>
        <w:gridCol w:w="17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w:t>
            </w:r>
            <w:r>
              <w:br/>
            </w:r>
            <w:r>
              <w:rPr>
                <w:rFonts w:ascii="Times New Roman"/>
                <w:b w:val="false"/>
                <w:i w:val="false"/>
                <w:color w:val="000000"/>
                <w:sz w:val="20"/>
              </w:rPr>
              <w:t>
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w:t>
            </w:r>
            <w:r>
              <w:br/>
            </w:r>
            <w:r>
              <w:rPr>
                <w:rFonts w:ascii="Times New Roman"/>
                <w:b w:val="false"/>
                <w:i w:val="false"/>
                <w:color w:val="000000"/>
                <w:sz w:val="20"/>
              </w:rPr>
              <w:t>
олардың си</w:t>
            </w:r>
            <w:r>
              <w:br/>
            </w:r>
            <w:r>
              <w:rPr>
                <w:rFonts w:ascii="Times New Roman"/>
                <w:b w:val="false"/>
                <w:i w:val="false"/>
                <w:color w:val="000000"/>
                <w:sz w:val="20"/>
              </w:rPr>
              <w:t>
паттамасы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немесе</w:t>
            </w:r>
            <w:r>
              <w:br/>
            </w:r>
            <w:r>
              <w:rPr>
                <w:rFonts w:ascii="Times New Roman"/>
                <w:b w:val="false"/>
                <w:i w:val="false"/>
                <w:color w:val="000000"/>
                <w:sz w:val="20"/>
              </w:rPr>
              <w:t>
Орталықтан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өтінішті</w:t>
            </w:r>
            <w:r>
              <w:br/>
            </w:r>
            <w:r>
              <w:rPr>
                <w:rFonts w:ascii="Times New Roman"/>
                <w:b w:val="false"/>
                <w:i w:val="false"/>
                <w:color w:val="000000"/>
                <w:sz w:val="20"/>
              </w:rPr>
              <w:t>
қарайды,</w:t>
            </w:r>
            <w:r>
              <w:br/>
            </w:r>
            <w:r>
              <w:rPr>
                <w:rFonts w:ascii="Times New Roman"/>
                <w:b w:val="false"/>
                <w:i w:val="false"/>
                <w:color w:val="000000"/>
                <w:sz w:val="20"/>
              </w:rPr>
              <w:t>
хабарлама</w:t>
            </w:r>
            <w:r>
              <w:br/>
            </w:r>
            <w:r>
              <w:rPr>
                <w:rFonts w:ascii="Times New Roman"/>
                <w:b w:val="false"/>
                <w:i w:val="false"/>
                <w:color w:val="000000"/>
                <w:sz w:val="20"/>
              </w:rPr>
              <w:t>
рәсімдейді</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ындайды,</w:t>
            </w:r>
            <w:r>
              <w:br/>
            </w:r>
            <w:r>
              <w:rPr>
                <w:rFonts w:ascii="Times New Roman"/>
                <w:b w:val="false"/>
                <w:i w:val="false"/>
                <w:color w:val="000000"/>
                <w:sz w:val="20"/>
              </w:rPr>
              <w:t>
кейін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тапсырады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 хабар</w:t>
            </w:r>
            <w:r>
              <w:br/>
            </w:r>
            <w:r>
              <w:rPr>
                <w:rFonts w:ascii="Times New Roman"/>
                <w:b w:val="false"/>
                <w:i w:val="false"/>
                <w:color w:val="000000"/>
                <w:sz w:val="20"/>
              </w:rPr>
              <w:t>
ламаны</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басшыға</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тапсырады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 жібереді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немесе тұтынушыға береді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 шешім)</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тапсыру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беру</w:t>
            </w:r>
          </w:p>
        </w:tc>
      </w:tr>
      <w:tr>
        <w:trPr>
          <w:trHeight w:val="82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14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2097"/>
        <w:gridCol w:w="2097"/>
        <w:gridCol w:w="2203"/>
        <w:gridCol w:w="2225"/>
        <w:gridCol w:w="2396"/>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w:t>
            </w:r>
            <w:r>
              <w:br/>
            </w:r>
            <w:r>
              <w:rPr>
                <w:rFonts w:ascii="Times New Roman"/>
                <w:b w:val="false"/>
                <w:i w:val="false"/>
                <w:color w:val="000000"/>
                <w:sz w:val="20"/>
              </w:rPr>
              <w:t>
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жинайды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құжаттар</w:t>
            </w:r>
            <w:r>
              <w:br/>
            </w:r>
            <w:r>
              <w:rPr>
                <w:rFonts w:ascii="Times New Roman"/>
                <w:b w:val="false"/>
                <w:i w:val="false"/>
                <w:color w:val="000000"/>
                <w:sz w:val="20"/>
              </w:rPr>
              <w:t>
ға тіркеу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тапсырады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қарағаннан</w:t>
            </w:r>
            <w:r>
              <w:br/>
            </w:r>
            <w:r>
              <w:rPr>
                <w:rFonts w:ascii="Times New Roman"/>
                <w:b w:val="false"/>
                <w:i w:val="false"/>
                <w:color w:val="000000"/>
                <w:sz w:val="20"/>
              </w:rPr>
              <w:t>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жолдайды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w:t>
            </w:r>
            <w:r>
              <w:br/>
            </w:r>
            <w:r>
              <w:rPr>
                <w:rFonts w:ascii="Times New Roman"/>
                <w:b w:val="false"/>
                <w:i w:val="false"/>
                <w:color w:val="000000"/>
                <w:sz w:val="20"/>
              </w:rPr>
              <w:t>
жолдайды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хабарлама дайындайды, бақылай тексеру үшін сектор меңгерушісіне тапсырады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Тұтынушыға хабарлама береді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 тұ</w:t>
            </w:r>
            <w:r>
              <w:br/>
            </w:r>
            <w:r>
              <w:rPr>
                <w:rFonts w:ascii="Times New Roman"/>
                <w:b w:val="false"/>
                <w:i w:val="false"/>
                <w:color w:val="000000"/>
                <w:sz w:val="20"/>
              </w:rPr>
              <w:t>
тынушыға</w:t>
            </w:r>
            <w:r>
              <w:br/>
            </w:r>
            <w:r>
              <w:rPr>
                <w:rFonts w:ascii="Times New Roman"/>
                <w:b w:val="false"/>
                <w:i w:val="false"/>
                <w:color w:val="000000"/>
                <w:sz w:val="20"/>
              </w:rPr>
              <w:t>
береді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w:t>
            </w:r>
            <w:r>
              <w:br/>
            </w:r>
            <w:r>
              <w:rPr>
                <w:rFonts w:ascii="Times New Roman"/>
                <w:b w:val="false"/>
                <w:i w:val="false"/>
                <w:color w:val="000000"/>
                <w:sz w:val="20"/>
              </w:rPr>
              <w:t>
қояды және</w:t>
            </w:r>
            <w:r>
              <w:br/>
            </w:r>
            <w:r>
              <w:rPr>
                <w:rFonts w:ascii="Times New Roman"/>
                <w:b w:val="false"/>
                <w:i w:val="false"/>
                <w:color w:val="000000"/>
                <w:sz w:val="20"/>
              </w:rPr>
              <w:t>
кеңсеге</w:t>
            </w:r>
            <w:r>
              <w:br/>
            </w:r>
            <w:r>
              <w:rPr>
                <w:rFonts w:ascii="Times New Roman"/>
                <w:b w:val="false"/>
                <w:i w:val="false"/>
                <w:color w:val="000000"/>
                <w:sz w:val="20"/>
              </w:rPr>
              <w:t>
жолдайды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 жүргізеді және басшылыққа қол қою үшін хабарлама жолдайды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2118"/>
        <w:gridCol w:w="2097"/>
        <w:gridCol w:w="2225"/>
        <w:gridCol w:w="2161"/>
        <w:gridCol w:w="2438"/>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тіркейді</w:t>
            </w:r>
            <w:r>
              <w:br/>
            </w:r>
            <w:r>
              <w:rPr>
                <w:rFonts w:ascii="Times New Roman"/>
                <w:b w:val="false"/>
                <w:i w:val="false"/>
                <w:color w:val="000000"/>
                <w:sz w:val="20"/>
              </w:rPr>
              <w:t>
және жи</w:t>
            </w:r>
            <w:r>
              <w:br/>
            </w:r>
            <w:r>
              <w:rPr>
                <w:rFonts w:ascii="Times New Roman"/>
                <w:b w:val="false"/>
                <w:i w:val="false"/>
                <w:color w:val="000000"/>
                <w:sz w:val="20"/>
              </w:rPr>
              <w:t>
нақтаушы</w:t>
            </w:r>
            <w:r>
              <w:br/>
            </w:r>
            <w:r>
              <w:rPr>
                <w:rFonts w:ascii="Times New Roman"/>
                <w:b w:val="false"/>
                <w:i w:val="false"/>
                <w:color w:val="000000"/>
                <w:sz w:val="20"/>
              </w:rPr>
              <w:t>
бөлімге</w:t>
            </w:r>
            <w:r>
              <w:br/>
            </w:r>
            <w:r>
              <w:rPr>
                <w:rFonts w:ascii="Times New Roman"/>
                <w:b w:val="false"/>
                <w:i w:val="false"/>
                <w:color w:val="000000"/>
                <w:sz w:val="20"/>
              </w:rPr>
              <w:t>
тапсырады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жинайды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құжаттар</w:t>
            </w:r>
            <w:r>
              <w:br/>
            </w:r>
            <w:r>
              <w:rPr>
                <w:rFonts w:ascii="Times New Roman"/>
                <w:b w:val="false"/>
                <w:i w:val="false"/>
                <w:color w:val="000000"/>
                <w:sz w:val="20"/>
              </w:rPr>
              <w:t>
ға тіркеу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тапсырады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қарағаннан</w:t>
            </w:r>
            <w:r>
              <w:br/>
            </w:r>
            <w:r>
              <w:rPr>
                <w:rFonts w:ascii="Times New Roman"/>
                <w:b w:val="false"/>
                <w:i w:val="false"/>
                <w:color w:val="000000"/>
                <w:sz w:val="20"/>
              </w:rPr>
              <w:t>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жолдайды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 үшін жауапты орындаушыға жолдайды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Тұтынушыдан</w:t>
            </w:r>
            <w:r>
              <w:br/>
            </w:r>
            <w:r>
              <w:rPr>
                <w:rFonts w:ascii="Times New Roman"/>
                <w:b w:val="false"/>
                <w:i w:val="false"/>
                <w:color w:val="000000"/>
                <w:sz w:val="20"/>
              </w:rPr>
              <w:t>
немесе</w:t>
            </w:r>
            <w:r>
              <w:br/>
            </w:r>
            <w:r>
              <w:rPr>
                <w:rFonts w:ascii="Times New Roman"/>
                <w:b w:val="false"/>
                <w:i w:val="false"/>
                <w:color w:val="000000"/>
                <w:sz w:val="20"/>
              </w:rPr>
              <w:t>
Орталықтан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өтініштерді</w:t>
            </w:r>
            <w:r>
              <w:br/>
            </w:r>
            <w:r>
              <w:rPr>
                <w:rFonts w:ascii="Times New Roman"/>
                <w:b w:val="false"/>
                <w:i w:val="false"/>
                <w:color w:val="000000"/>
                <w:sz w:val="20"/>
              </w:rPr>
              <w:t>
қарайды,</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 сектор</w:t>
            </w:r>
            <w:r>
              <w:br/>
            </w:r>
            <w:r>
              <w:rPr>
                <w:rFonts w:ascii="Times New Roman"/>
                <w:b w:val="false"/>
                <w:i w:val="false"/>
                <w:color w:val="000000"/>
                <w:sz w:val="20"/>
              </w:rPr>
              <w:t>
меңгерушісі</w:t>
            </w:r>
            <w:r>
              <w:br/>
            </w:r>
            <w:r>
              <w:rPr>
                <w:rFonts w:ascii="Times New Roman"/>
                <w:b w:val="false"/>
                <w:i w:val="false"/>
                <w:color w:val="000000"/>
                <w:sz w:val="20"/>
              </w:rPr>
              <w:t>
не</w:t>
            </w:r>
            <w:r>
              <w:br/>
            </w:r>
            <w:r>
              <w:rPr>
                <w:rFonts w:ascii="Times New Roman"/>
                <w:b w:val="false"/>
                <w:i w:val="false"/>
                <w:color w:val="000000"/>
                <w:sz w:val="20"/>
              </w:rPr>
              <w:t>
тапсырады</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ға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береді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жауапқа қол қояды және кеңсеге жолдайды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 бас</w:t>
            </w:r>
            <w:r>
              <w:br/>
            </w:r>
            <w:r>
              <w:rPr>
                <w:rFonts w:ascii="Times New Roman"/>
                <w:b w:val="false"/>
                <w:i w:val="false"/>
                <w:color w:val="000000"/>
                <w:sz w:val="20"/>
              </w:rPr>
              <w:t>
шылыққа</w:t>
            </w:r>
            <w:r>
              <w:br/>
            </w:r>
            <w:r>
              <w:rPr>
                <w:rFonts w:ascii="Times New Roman"/>
                <w:b w:val="false"/>
                <w:i w:val="false"/>
                <w:color w:val="000000"/>
                <w:sz w:val="20"/>
              </w:rPr>
              <w:t>
қол қою</w:t>
            </w:r>
            <w:r>
              <w:br/>
            </w:r>
            <w:r>
              <w:rPr>
                <w:rFonts w:ascii="Times New Roman"/>
                <w:b w:val="false"/>
                <w:i w:val="false"/>
                <w:color w:val="000000"/>
                <w:sz w:val="20"/>
              </w:rPr>
              <w:t>
үшін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жолдайды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46"/>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6921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7213600"/>
                    </a:xfrm>
                    <a:prstGeom prst="rect">
                      <a:avLst/>
                    </a:prstGeom>
                  </pic:spPr>
                </pic:pic>
              </a:graphicData>
            </a:graphic>
          </wp:inline>
        </w:drawing>
      </w:r>
    </w:p>
    <w:bookmarkStart w:name="z113" w:id="47"/>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47"/>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w:t>
      </w:r>
    </w:p>
    <w:bookmarkStart w:name="z114" w:id="48"/>
    <w:p>
      <w:pPr>
        <w:spacing w:after="0"/>
        <w:ind w:left="0"/>
        <w:jc w:val="left"/>
      </w:pPr>
      <w:r>
        <w:rPr>
          <w:rFonts w:ascii="Times New Roman"/>
          <w:b/>
          <w:i w:val="false"/>
          <w:color w:val="000000"/>
        </w:rPr>
        <w:t xml:space="preserve"> 
1. Негізгі ұғымдар</w:t>
      </w:r>
    </w:p>
    <w:bookmarkEnd w:id="48"/>
    <w:bookmarkStart w:name="z115" w:id="49"/>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«Жамбыл ауданының жұмыспен қамту және әлеуметтік бағдарламалар бөлімі» мемлекеттік мекемесі.</w:t>
      </w:r>
    </w:p>
    <w:bookmarkEnd w:id="49"/>
    <w:bookmarkStart w:name="z116" w:id="50"/>
    <w:p>
      <w:pPr>
        <w:spacing w:after="0"/>
        <w:ind w:left="0"/>
        <w:jc w:val="left"/>
      </w:pPr>
      <w:r>
        <w:rPr>
          <w:rFonts w:ascii="Times New Roman"/>
          <w:b/>
          <w:i w:val="false"/>
          <w:color w:val="000000"/>
        </w:rPr>
        <w:t xml:space="preserve"> 
2. Жалпы ережелер</w:t>
      </w:r>
    </w:p>
    <w:bookmarkEnd w:id="50"/>
    <w:bookmarkStart w:name="z117" w:id="51"/>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тұратын орны бойынша баламалы негізде Солтүстік Қазақстан облысы бойынша «Халыққа қызмет көрсету орталығы» республикалық мемлекеттік кәсіпорны филиалының Жамбыл ауданының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www.ozsp-zhb.sko.kz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гигиеналық құралдармен қамту бойынша:</w:t>
      </w:r>
      <w:r>
        <w:br/>
      </w:r>
      <w:r>
        <w:rPr>
          <w:rFonts w:ascii="Times New Roman"/>
          <w:b w:val="false"/>
          <w:i w:val="false"/>
          <w:color w:val="000000"/>
          <w:sz w:val="28"/>
        </w:rPr>
        <w:t>
      мүгедекті оңалту жеке бағдарламасына сәйкес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51"/>
    <w:bookmarkStart w:name="z123" w:id="5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2"/>
    <w:bookmarkStart w:name="z124" w:id="53"/>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 зейнеткер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Құжаттарды салыстыра тексеру үшін түпнұсқасы және көшірмелері ұсынылады,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9. Уәкілетті органда өтініш үлгілері күту залында арнайы тіреуде орналастырылады немесе құжаттар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Сурдо-тифлотехникалық құралдармен және міндетті гигиеналық құралдармен қамту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Орталықта тұтынушыға дайын құжаттарды беру мерзімі көрсетілген қолхатта негізінде күн сайын «терезелер» арқылы орталық инспекторымен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жүзеге асырып, хабарлама дайындайды немесе бас тарту туралы дәлелді жауап ресімдейді,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53"/>
    <w:bookmarkStart w:name="z135" w:id="5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54"/>
    <w:bookmarkStart w:name="z136" w:id="55"/>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5"/>
    <w:bookmarkStart w:name="z139" w:id="5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6"/>
    <w:bookmarkStart w:name="z140" w:id="57"/>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7"/>
    <w:bookmarkStart w:name="z141" w:id="58"/>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5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3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8 кабинет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8(71544)-2-26-11</w:t>
            </w:r>
          </w:p>
        </w:tc>
      </w:tr>
    </w:tbl>
    <w:bookmarkStart w:name="z142" w:id="59"/>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971"/>
        <w:gridCol w:w="2992"/>
        <w:gridCol w:w="3033"/>
        <w:gridCol w:w="2264"/>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Жамбыл ауданының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w:t>
            </w:r>
            <w:r>
              <w:br/>
            </w:r>
            <w:r>
              <w:rPr>
                <w:rFonts w:ascii="Times New Roman"/>
                <w:b w:val="false"/>
                <w:i w:val="false"/>
                <w:color w:val="000000"/>
                <w:sz w:val="20"/>
              </w:rPr>
              <w:t>
Пресновка селосы, Горький оралымы 10 «Г»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143" w:id="60"/>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6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096"/>
        <w:gridCol w:w="2414"/>
        <w:gridCol w:w="2351"/>
        <w:gridCol w:w="2245"/>
        <w:gridCol w:w="19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w:t>
            </w:r>
            <w:r>
              <w:br/>
            </w:r>
            <w:r>
              <w:rPr>
                <w:rFonts w:ascii="Times New Roman"/>
                <w:b w:val="false"/>
                <w:i w:val="false"/>
                <w:color w:val="000000"/>
                <w:sz w:val="20"/>
              </w:rPr>
              <w:t>
тің, про</w:t>
            </w:r>
            <w:r>
              <w:br/>
            </w:r>
            <w:r>
              <w:rPr>
                <w:rFonts w:ascii="Times New Roman"/>
                <w:b w:val="false"/>
                <w:i w:val="false"/>
                <w:color w:val="000000"/>
                <w:sz w:val="20"/>
              </w:rPr>
              <w:t>
цедураның,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қабылдау,</w:t>
            </w:r>
            <w:r>
              <w:br/>
            </w:r>
            <w:r>
              <w:rPr>
                <w:rFonts w:ascii="Times New Roman"/>
                <w:b w:val="false"/>
                <w:i w:val="false"/>
                <w:color w:val="000000"/>
                <w:sz w:val="20"/>
              </w:rPr>
              <w:t>
тұтынушы</w:t>
            </w:r>
            <w:r>
              <w:br/>
            </w:r>
            <w:r>
              <w:rPr>
                <w:rFonts w:ascii="Times New Roman"/>
                <w:b w:val="false"/>
                <w:i w:val="false"/>
                <w:color w:val="000000"/>
                <w:sz w:val="20"/>
              </w:rPr>
              <w:t>
ға қолхат</w:t>
            </w:r>
            <w:r>
              <w:br/>
            </w:r>
            <w:r>
              <w:rPr>
                <w:rFonts w:ascii="Times New Roman"/>
                <w:b w:val="false"/>
                <w:i w:val="false"/>
                <w:color w:val="000000"/>
                <w:sz w:val="20"/>
              </w:rPr>
              <w:t>
беру,</w:t>
            </w:r>
            <w:r>
              <w:br/>
            </w:r>
            <w:r>
              <w:rPr>
                <w:rFonts w:ascii="Times New Roman"/>
                <w:b w:val="false"/>
                <w:i w:val="false"/>
                <w:color w:val="000000"/>
                <w:sz w:val="20"/>
              </w:rPr>
              <w:t>
және Ор</w:t>
            </w:r>
            <w:r>
              <w:br/>
            </w:r>
            <w:r>
              <w:rPr>
                <w:rFonts w:ascii="Times New Roman"/>
                <w:b w:val="false"/>
                <w:i w:val="false"/>
                <w:color w:val="000000"/>
                <w:sz w:val="20"/>
              </w:rPr>
              <w:t>
талықтың</w:t>
            </w:r>
            <w:r>
              <w:br/>
            </w:r>
            <w:r>
              <w:rPr>
                <w:rFonts w:ascii="Times New Roman"/>
                <w:b w:val="false"/>
                <w:i w:val="false"/>
                <w:color w:val="000000"/>
                <w:sz w:val="20"/>
              </w:rPr>
              <w:t>
жинақтау</w:t>
            </w:r>
            <w:r>
              <w:br/>
            </w:r>
            <w:r>
              <w:rPr>
                <w:rFonts w:ascii="Times New Roman"/>
                <w:b w:val="false"/>
                <w:i w:val="false"/>
                <w:color w:val="000000"/>
                <w:sz w:val="20"/>
              </w:rPr>
              <w:t>
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w:t>
            </w:r>
            <w:r>
              <w:br/>
            </w:r>
            <w:r>
              <w:rPr>
                <w:rFonts w:ascii="Times New Roman"/>
                <w:b w:val="false"/>
                <w:i w:val="false"/>
                <w:color w:val="000000"/>
                <w:sz w:val="20"/>
              </w:rPr>
              <w:t>
тапсыру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p>
        </w:tc>
      </w:tr>
      <w:tr>
        <w:trPr>
          <w:trHeight w:val="76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жіберу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2013"/>
        <w:gridCol w:w="2140"/>
        <w:gridCol w:w="2140"/>
        <w:gridCol w:w="2332"/>
        <w:gridCol w:w="23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w:t>
            </w:r>
            <w:r>
              <w:br/>
            </w:r>
            <w:r>
              <w:rPr>
                <w:rFonts w:ascii="Times New Roman"/>
                <w:b w:val="false"/>
                <w:i w:val="false"/>
                <w:color w:val="000000"/>
                <w:sz w:val="20"/>
              </w:rPr>
              <w:t>
дың,</w:t>
            </w:r>
            <w:r>
              <w:br/>
            </w:r>
            <w:r>
              <w:rPr>
                <w:rFonts w:ascii="Times New Roman"/>
                <w:b w:val="false"/>
                <w:i w:val="false"/>
                <w:color w:val="000000"/>
                <w:sz w:val="20"/>
              </w:rPr>
              <w:t>
жұмыс</w:t>
            </w:r>
            <w:r>
              <w:br/>
            </w:r>
            <w:r>
              <w:rPr>
                <w:rFonts w:ascii="Times New Roman"/>
                <w:b w:val="false"/>
                <w:i w:val="false"/>
                <w:color w:val="000000"/>
                <w:sz w:val="20"/>
              </w:rPr>
              <w:t>
ағымының)</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w:t>
            </w:r>
            <w:r>
              <w:br/>
            </w:r>
            <w:r>
              <w:rPr>
                <w:rFonts w:ascii="Times New Roman"/>
                <w:b w:val="false"/>
                <w:i w:val="false"/>
                <w:color w:val="000000"/>
                <w:sz w:val="20"/>
              </w:rPr>
              <w:t>
тің, про</w:t>
            </w:r>
            <w:r>
              <w:br/>
            </w:r>
            <w:r>
              <w:rPr>
                <w:rFonts w:ascii="Times New Roman"/>
                <w:b w:val="false"/>
                <w:i w:val="false"/>
                <w:color w:val="000000"/>
                <w:sz w:val="20"/>
              </w:rPr>
              <w:t>
цедура</w:t>
            </w:r>
            <w:r>
              <w:br/>
            </w:r>
            <w:r>
              <w:rPr>
                <w:rFonts w:ascii="Times New Roman"/>
                <w:b w:val="false"/>
                <w:i w:val="false"/>
                <w:color w:val="000000"/>
                <w:sz w:val="20"/>
              </w:rPr>
              <w:t>
ның, опе</w:t>
            </w:r>
            <w:r>
              <w:br/>
            </w:r>
            <w:r>
              <w:rPr>
                <w:rFonts w:ascii="Times New Roman"/>
                <w:b w:val="false"/>
                <w:i w:val="false"/>
                <w:color w:val="000000"/>
                <w:sz w:val="20"/>
              </w:rPr>
              <w:t>
рацияның)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тан</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дан</w:t>
            </w:r>
            <w:r>
              <w:br/>
            </w:r>
            <w:r>
              <w:rPr>
                <w:rFonts w:ascii="Times New Roman"/>
                <w:b w:val="false"/>
                <w:i w:val="false"/>
                <w:color w:val="000000"/>
                <w:sz w:val="20"/>
              </w:rPr>
              <w:t>
ұсынылған</w:t>
            </w:r>
            <w:r>
              <w:br/>
            </w:r>
            <w:r>
              <w:rPr>
                <w:rFonts w:ascii="Times New Roman"/>
                <w:b w:val="false"/>
                <w:i w:val="false"/>
                <w:color w:val="000000"/>
                <w:sz w:val="20"/>
              </w:rPr>
              <w:t>
өтінішті</w:t>
            </w:r>
            <w:r>
              <w:br/>
            </w:r>
            <w:r>
              <w:rPr>
                <w:rFonts w:ascii="Times New Roman"/>
                <w:b w:val="false"/>
                <w:i w:val="false"/>
                <w:color w:val="000000"/>
                <w:sz w:val="20"/>
              </w:rPr>
              <w:t>
қарау,</w:t>
            </w:r>
            <w:r>
              <w:br/>
            </w:r>
            <w:r>
              <w:rPr>
                <w:rFonts w:ascii="Times New Roman"/>
                <w:b w:val="false"/>
                <w:i w:val="false"/>
                <w:color w:val="000000"/>
                <w:sz w:val="20"/>
              </w:rPr>
              <w:t>
хабарлама</w:t>
            </w:r>
            <w:r>
              <w:br/>
            </w:r>
            <w:r>
              <w:rPr>
                <w:rFonts w:ascii="Times New Roman"/>
                <w:b w:val="false"/>
                <w:i w:val="false"/>
                <w:color w:val="000000"/>
                <w:sz w:val="20"/>
              </w:rPr>
              <w:t>
рәсімдей</w:t>
            </w:r>
            <w:r>
              <w:br/>
            </w:r>
            <w:r>
              <w:rPr>
                <w:rFonts w:ascii="Times New Roman"/>
                <w:b w:val="false"/>
                <w:i w:val="false"/>
                <w:color w:val="000000"/>
                <w:sz w:val="20"/>
              </w:rPr>
              <w:t>
ді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 кейін</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тапсырады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 немесе бас тарту туралы дәлелді жауапты басшыға қол қоюға тапсырады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маманына жолдайды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жолдайды немесе тұтынушыға тапсырады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14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 тексеру үшін сектор меңгерушісіне тапсыру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2037"/>
        <w:gridCol w:w="2165"/>
        <w:gridCol w:w="2165"/>
        <w:gridCol w:w="2314"/>
        <w:gridCol w:w="2358"/>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тіркейді</w:t>
            </w:r>
            <w:r>
              <w:br/>
            </w:r>
            <w:r>
              <w:rPr>
                <w:rFonts w:ascii="Times New Roman"/>
                <w:b w:val="false"/>
                <w:i w:val="false"/>
                <w:color w:val="000000"/>
                <w:sz w:val="20"/>
              </w:rPr>
              <w:t>
және жи</w:t>
            </w:r>
            <w:r>
              <w:br/>
            </w:r>
            <w:r>
              <w:rPr>
                <w:rFonts w:ascii="Times New Roman"/>
                <w:b w:val="false"/>
                <w:i w:val="false"/>
                <w:color w:val="000000"/>
                <w:sz w:val="20"/>
              </w:rPr>
              <w:t>
нақтаушы</w:t>
            </w:r>
            <w:r>
              <w:br/>
            </w:r>
            <w:r>
              <w:rPr>
                <w:rFonts w:ascii="Times New Roman"/>
                <w:b w:val="false"/>
                <w:i w:val="false"/>
                <w:color w:val="000000"/>
                <w:sz w:val="20"/>
              </w:rPr>
              <w:t>
бөлімге</w:t>
            </w:r>
            <w:r>
              <w:br/>
            </w:r>
            <w:r>
              <w:rPr>
                <w:rFonts w:ascii="Times New Roman"/>
                <w:b w:val="false"/>
                <w:i w:val="false"/>
                <w:color w:val="000000"/>
                <w:sz w:val="20"/>
              </w:rPr>
              <w:t>
тапсырады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жинайды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құжаттар</w:t>
            </w:r>
            <w:r>
              <w:br/>
            </w:r>
            <w:r>
              <w:rPr>
                <w:rFonts w:ascii="Times New Roman"/>
                <w:b w:val="false"/>
                <w:i w:val="false"/>
                <w:color w:val="000000"/>
                <w:sz w:val="20"/>
              </w:rPr>
              <w:t>
ға тіркеу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тапсырады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рағаннан</w:t>
            </w:r>
            <w:r>
              <w:br/>
            </w:r>
            <w:r>
              <w:rPr>
                <w:rFonts w:ascii="Times New Roman"/>
                <w:b w:val="false"/>
                <w:i w:val="false"/>
                <w:color w:val="000000"/>
                <w:sz w:val="20"/>
              </w:rPr>
              <w:t>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жолдайды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w:t>
            </w:r>
            <w:r>
              <w:br/>
            </w:r>
            <w:r>
              <w:rPr>
                <w:rFonts w:ascii="Times New Roman"/>
                <w:b w:val="false"/>
                <w:i w:val="false"/>
                <w:color w:val="000000"/>
                <w:sz w:val="20"/>
              </w:rPr>
              <w:t>
жолдайды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немесе</w:t>
            </w:r>
            <w:r>
              <w:br/>
            </w:r>
            <w:r>
              <w:rPr>
                <w:rFonts w:ascii="Times New Roman"/>
                <w:b w:val="false"/>
                <w:i w:val="false"/>
                <w:color w:val="000000"/>
                <w:sz w:val="20"/>
              </w:rPr>
              <w:t>
Орталықтан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w:t>
            </w:r>
            <w:r>
              <w:br/>
            </w:r>
            <w:r>
              <w:rPr>
                <w:rFonts w:ascii="Times New Roman"/>
                <w:b w:val="false"/>
                <w:i w:val="false"/>
                <w:color w:val="000000"/>
                <w:sz w:val="20"/>
              </w:rPr>
              <w:t>
ді</w:t>
            </w:r>
            <w:r>
              <w:br/>
            </w:r>
            <w:r>
              <w:rPr>
                <w:rFonts w:ascii="Times New Roman"/>
                <w:b w:val="false"/>
                <w:i w:val="false"/>
                <w:color w:val="000000"/>
                <w:sz w:val="20"/>
              </w:rPr>
              <w:t>
қарайды,</w:t>
            </w:r>
            <w:r>
              <w:br/>
            </w:r>
            <w:r>
              <w:rPr>
                <w:rFonts w:ascii="Times New Roman"/>
                <w:b w:val="false"/>
                <w:i w:val="false"/>
                <w:color w:val="000000"/>
                <w:sz w:val="20"/>
              </w:rPr>
              <w:t>
хабарлама</w:t>
            </w:r>
            <w:r>
              <w:br/>
            </w:r>
            <w:r>
              <w:rPr>
                <w:rFonts w:ascii="Times New Roman"/>
                <w:b w:val="false"/>
                <w:i w:val="false"/>
                <w:color w:val="000000"/>
                <w:sz w:val="20"/>
              </w:rPr>
              <w:t>
рәсімдей</w:t>
            </w:r>
            <w:r>
              <w:br/>
            </w:r>
            <w:r>
              <w:rPr>
                <w:rFonts w:ascii="Times New Roman"/>
                <w:b w:val="false"/>
                <w:i w:val="false"/>
                <w:color w:val="000000"/>
                <w:sz w:val="20"/>
              </w:rPr>
              <w:t>
ді,</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тапсырады</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ға</w:t>
            </w:r>
            <w:r>
              <w:br/>
            </w:r>
            <w:r>
              <w:rPr>
                <w:rFonts w:ascii="Times New Roman"/>
                <w:b w:val="false"/>
                <w:i w:val="false"/>
                <w:color w:val="000000"/>
                <w:sz w:val="20"/>
              </w:rPr>
              <w:t>
хабарлама</w:t>
            </w:r>
            <w:r>
              <w:br/>
            </w:r>
            <w:r>
              <w:rPr>
                <w:rFonts w:ascii="Times New Roman"/>
                <w:b w:val="false"/>
                <w:i w:val="false"/>
                <w:color w:val="000000"/>
                <w:sz w:val="20"/>
              </w:rPr>
              <w:t>
береді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 тұ</w:t>
            </w:r>
            <w:r>
              <w:br/>
            </w:r>
            <w:r>
              <w:rPr>
                <w:rFonts w:ascii="Times New Roman"/>
                <w:b w:val="false"/>
                <w:i w:val="false"/>
                <w:color w:val="000000"/>
                <w:sz w:val="20"/>
              </w:rPr>
              <w:t>
тынушыға</w:t>
            </w:r>
            <w:r>
              <w:br/>
            </w:r>
            <w:r>
              <w:rPr>
                <w:rFonts w:ascii="Times New Roman"/>
                <w:b w:val="false"/>
                <w:i w:val="false"/>
                <w:color w:val="000000"/>
                <w:sz w:val="20"/>
              </w:rPr>
              <w:t>
береді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Хабарламаға қол қояды және жауапты орындаушыға жолдайды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 ха</w:t>
            </w:r>
            <w:r>
              <w:br/>
            </w:r>
            <w:r>
              <w:rPr>
                <w:rFonts w:ascii="Times New Roman"/>
                <w:b w:val="false"/>
                <w:i w:val="false"/>
                <w:color w:val="000000"/>
                <w:sz w:val="20"/>
              </w:rPr>
              <w:t>
барламаны</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басшылыққа</w:t>
            </w:r>
            <w:r>
              <w:br/>
            </w:r>
            <w:r>
              <w:rPr>
                <w:rFonts w:ascii="Times New Roman"/>
                <w:b w:val="false"/>
                <w:i w:val="false"/>
                <w:color w:val="000000"/>
                <w:sz w:val="20"/>
              </w:rPr>
              <w:t>
жолдайды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2055"/>
        <w:gridCol w:w="2183"/>
        <w:gridCol w:w="2140"/>
        <w:gridCol w:w="2311"/>
        <w:gridCol w:w="2375"/>
      </w:tblGrid>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 мең</w:t>
            </w:r>
            <w:r>
              <w:br/>
            </w:r>
            <w:r>
              <w:rPr>
                <w:rFonts w:ascii="Times New Roman"/>
                <w:b w:val="false"/>
                <w:i w:val="false"/>
                <w:color w:val="000000"/>
                <w:sz w:val="20"/>
              </w:rPr>
              <w:t>
герушісі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тіркейді</w:t>
            </w:r>
            <w:r>
              <w:br/>
            </w:r>
            <w:r>
              <w:rPr>
                <w:rFonts w:ascii="Times New Roman"/>
                <w:b w:val="false"/>
                <w:i w:val="false"/>
                <w:color w:val="000000"/>
                <w:sz w:val="20"/>
              </w:rPr>
              <w:t>
және жи</w:t>
            </w:r>
            <w:r>
              <w:br/>
            </w:r>
            <w:r>
              <w:rPr>
                <w:rFonts w:ascii="Times New Roman"/>
                <w:b w:val="false"/>
                <w:i w:val="false"/>
                <w:color w:val="000000"/>
                <w:sz w:val="20"/>
              </w:rPr>
              <w:t>
нақтаушы</w:t>
            </w:r>
            <w:r>
              <w:br/>
            </w:r>
            <w:r>
              <w:rPr>
                <w:rFonts w:ascii="Times New Roman"/>
                <w:b w:val="false"/>
                <w:i w:val="false"/>
                <w:color w:val="000000"/>
                <w:sz w:val="20"/>
              </w:rPr>
              <w:t>
бөлімге</w:t>
            </w:r>
            <w:r>
              <w:br/>
            </w:r>
            <w:r>
              <w:rPr>
                <w:rFonts w:ascii="Times New Roman"/>
                <w:b w:val="false"/>
                <w:i w:val="false"/>
                <w:color w:val="000000"/>
                <w:sz w:val="20"/>
              </w:rPr>
              <w:t>
тапсырады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жинайды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рағаннан</w:t>
            </w:r>
            <w:r>
              <w:br/>
            </w:r>
            <w:r>
              <w:rPr>
                <w:rFonts w:ascii="Times New Roman"/>
                <w:b w:val="false"/>
                <w:i w:val="false"/>
                <w:color w:val="000000"/>
                <w:sz w:val="20"/>
              </w:rPr>
              <w:t>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жолдайды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w:t>
            </w:r>
            <w:r>
              <w:br/>
            </w:r>
            <w:r>
              <w:rPr>
                <w:rFonts w:ascii="Times New Roman"/>
                <w:b w:val="false"/>
                <w:i w:val="false"/>
                <w:color w:val="000000"/>
                <w:sz w:val="20"/>
              </w:rPr>
              <w:t>
жолдайды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немесе</w:t>
            </w:r>
            <w:r>
              <w:br/>
            </w:r>
            <w:r>
              <w:rPr>
                <w:rFonts w:ascii="Times New Roman"/>
                <w:b w:val="false"/>
                <w:i w:val="false"/>
                <w:color w:val="000000"/>
                <w:sz w:val="20"/>
              </w:rPr>
              <w:t>
Орталықтан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w:t>
            </w:r>
            <w:r>
              <w:br/>
            </w:r>
            <w:r>
              <w:rPr>
                <w:rFonts w:ascii="Times New Roman"/>
                <w:b w:val="false"/>
                <w:i w:val="false"/>
                <w:color w:val="000000"/>
                <w:sz w:val="20"/>
              </w:rPr>
              <w:t>
ді</w:t>
            </w:r>
            <w:r>
              <w:br/>
            </w:r>
            <w:r>
              <w:rPr>
                <w:rFonts w:ascii="Times New Roman"/>
                <w:b w:val="false"/>
                <w:i w:val="false"/>
                <w:color w:val="000000"/>
                <w:sz w:val="20"/>
              </w:rPr>
              <w:t>
қарайды,</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ындайды,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тапсырады</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ға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Бас тарту туралы дәлелді жауапты журналға тіркейді, бас тарту туралы дәлелді жауапты Орталыққа жолдайды немесе тұтынушыға береді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орындаушыға жолдайды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 жүргізеді және басшылыққа қол қою үшін бас тарту туралы дәлелді жауапты тапсырады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61"/>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6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65278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27800" cy="6642100"/>
                    </a:xfrm>
                    <a:prstGeom prst="rect">
                      <a:avLst/>
                    </a:prstGeom>
                  </pic:spPr>
                </pic:pic>
              </a:graphicData>
            </a:graphic>
          </wp:inline>
        </w:drawing>
      </w:r>
    </w:p>
    <w:bookmarkStart w:name="z145" w:id="62"/>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62"/>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p>
    <w:bookmarkStart w:name="z146" w:id="63"/>
    <w:p>
      <w:pPr>
        <w:spacing w:after="0"/>
        <w:ind w:left="0"/>
        <w:jc w:val="left"/>
      </w:pPr>
      <w:r>
        <w:rPr>
          <w:rFonts w:ascii="Times New Roman"/>
          <w:b/>
          <w:i w:val="false"/>
          <w:color w:val="000000"/>
        </w:rPr>
        <w:t xml:space="preserve"> 
1. Негізгі ұғымдар</w:t>
      </w:r>
    </w:p>
    <w:bookmarkEnd w:id="63"/>
    <w:bookmarkStart w:name="z147" w:id="64"/>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 тағайындау» Регламентінде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«Жамбыл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 – 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End w:id="64"/>
    <w:bookmarkStart w:name="z148" w:id="65"/>
    <w:p>
      <w:pPr>
        <w:spacing w:after="0"/>
        <w:ind w:left="0"/>
        <w:jc w:val="left"/>
      </w:pPr>
      <w:r>
        <w:rPr>
          <w:rFonts w:ascii="Times New Roman"/>
          <w:b/>
          <w:i w:val="false"/>
          <w:color w:val="000000"/>
        </w:rPr>
        <w:t xml:space="preserve"> 
2. Жалпы ережелер</w:t>
      </w:r>
    </w:p>
    <w:bookmarkEnd w:id="65"/>
    <w:bookmarkStart w:name="z149" w:id="66"/>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тұратын орны бойынша баламалы негізде Солтүстік Қазақстан облысы бойынша «Халыққа қызмет көрсету орталығы» республикалық мемлекеттік кәсіпорны филиалының Жамбыл ауданының бөлімі (бұдан әрі - Орталық) арқылы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селолық (ауылдық) округтің әкіміне (бұдан әрі – селолық округінің әкімі) жүгінеді.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көрсетілетін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Солтүстік Қазақстан облысы Жамбыл ауданының әкімдігінің 07.11.2012 </w:t>
      </w:r>
      <w:r>
        <w:rPr>
          <w:rFonts w:ascii="Times New Roman"/>
          <w:b w:val="false"/>
          <w:i w:val="false"/>
          <w:color w:val="000000"/>
          <w:sz w:val="28"/>
        </w:rPr>
        <w:t>N309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 «Балалы отбасыларға берілетін мемлекеттік жәдемақылар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www.ozsp-zhb.sko.kz интернет-ресурстарында, уәкілетті органның, Орталықтың, селолық округі әкімінің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End w:id="66"/>
    <w:bookmarkStart w:name="z155" w:id="67"/>
    <w:p>
      <w:pPr>
        <w:spacing w:after="0"/>
        <w:ind w:left="0"/>
        <w:jc w:val="left"/>
      </w:pPr>
      <w:r>
        <w:rPr>
          <w:rFonts w:ascii="Times New Roman"/>
          <w:b/>
          <w:i w:val="false"/>
          <w:color w:val="000000"/>
        </w:rPr>
        <w:t xml:space="preserve"> 
3. Мемлекеттік қызмет көрсетудің тәртібі</w:t>
      </w:r>
    </w:p>
    <w:bookmarkEnd w:id="67"/>
    <w:bookmarkStart w:name="z156" w:id="68"/>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9. ХҚКО-да құжаттарды қабылдау «терезелер» арқылы жүзеге асырылады, онда «терезелердiң» мақсаттары мен орындайтын функциялары туралы ақпарат орналастырылады,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ХҚКО-на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ХҚКО-да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 ХҚКО-да – 30 минут.</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тағайындауға бекітілген үлгідегі өтініш;</w:t>
      </w:r>
      <w:r>
        <w:br/>
      </w:r>
      <w:r>
        <w:rPr>
          <w:rFonts w:ascii="Times New Roman"/>
          <w:b w:val="false"/>
          <w:i w:val="false"/>
          <w:color w:val="000000"/>
          <w:sz w:val="28"/>
        </w:rPr>
        <w:t>
      2) бала (балалар) үшін – баланың туу туралы куәлігінің (куәліктерінің) көшірмесі (көшірмелері);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6) белгіленген үлгідегі отбасының мүшелерімен алынған табыс жөніндегі анықтама;</w:t>
      </w:r>
      <w:r>
        <w:br/>
      </w:r>
      <w:r>
        <w:rPr>
          <w:rFonts w:ascii="Times New Roman"/>
          <w:b w:val="false"/>
          <w:i w:val="false"/>
          <w:color w:val="000000"/>
          <w:sz w:val="28"/>
        </w:rPr>
        <w:t>
      7) асырап алушылар, қамқоршылар (қорғаншылар) асырап алу немесе балаға қамқорлық (қорғаншылық) орнату туралы тиісті органның шешімінен үзіндісін.</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ХҚКО-да бланкiлер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13. Жәрдемақы тағайындауда уәкілетті орган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ХҚКО-на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ХҚКО-на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14.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ХҚКО-ның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органда, селолық округі әкіміне:</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округі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округі әкімі танысып, жұмысты бұдан әрі жалғастыру үшін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5)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6) уәкілетті орган басшысы хабарлама немесе бас тарту туралы негізделген жауапқа қол қоюға уәкілетті органның басшысына жолдайды;</w:t>
      </w:r>
      <w:r>
        <w:br/>
      </w:r>
      <w:r>
        <w:rPr>
          <w:rFonts w:ascii="Times New Roman"/>
          <w:b w:val="false"/>
          <w:i w:val="false"/>
          <w:color w:val="000000"/>
          <w:sz w:val="28"/>
        </w:rPr>
        <w:t>
      7)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ХҚКО өтініш білдіреді;</w:t>
      </w:r>
      <w:r>
        <w:br/>
      </w:r>
      <w:r>
        <w:rPr>
          <w:rFonts w:ascii="Times New Roman"/>
          <w:b w:val="false"/>
          <w:i w:val="false"/>
          <w:color w:val="000000"/>
          <w:sz w:val="28"/>
        </w:rPr>
        <w:t>
      2) ХҚКО инспекторы өтініш және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қажетті құжаттар қабылдайды,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ХҚКО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7)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хабарлама немесе бас тарту туралы негізделген жауапты кітапқа тіркейді және ХҚКО жолдайды;</w:t>
      </w:r>
      <w:r>
        <w:br/>
      </w:r>
      <w:r>
        <w:rPr>
          <w:rFonts w:ascii="Times New Roman"/>
          <w:b w:val="false"/>
          <w:i w:val="false"/>
          <w:color w:val="000000"/>
          <w:sz w:val="28"/>
        </w:rPr>
        <w:t>
      11) ХҚКО инспекторы тұтынушыға хабарлама немесе бас тарту туралы негізделген жауапты береді.</w:t>
      </w:r>
    </w:p>
    <w:bookmarkEnd w:id="68"/>
    <w:bookmarkStart w:name="z164" w:id="6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69"/>
    <w:bookmarkStart w:name="z165" w:id="70"/>
    <w:p>
      <w:pPr>
        <w:spacing w:after="0"/>
        <w:ind w:left="0"/>
        <w:jc w:val="both"/>
      </w:pP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селолық округі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0"/>
    <w:bookmarkStart w:name="z168" w:id="7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71"/>
    <w:bookmarkStart w:name="z169" w:id="72"/>
    <w:p>
      <w:pPr>
        <w:spacing w:after="0"/>
        <w:ind w:left="0"/>
        <w:jc w:val="both"/>
      </w:pPr>
      <w:r>
        <w:rPr>
          <w:rFonts w:ascii="Times New Roman"/>
          <w:b w:val="false"/>
          <w:i w:val="false"/>
          <w:color w:val="000000"/>
          <w:sz w:val="28"/>
        </w:rPr>
        <w:t>
      19. Мемлекеттік қызмет көрсетуге жауапты тұлға уәкілетті орган, ХҚКО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заңды мекен-жайы, телефон арқылы, уәкілетті орган стендiсiнде көрсетiлген облыс әкімінің аппаратына, уәкілетті органның кабинет нөмірлері арқылы уәкілетті орган басшысының атына, ХҚКО-на жүгіне алады.</w:t>
      </w:r>
      <w:r>
        <w:br/>
      </w:r>
      <w:r>
        <w:rPr>
          <w:rFonts w:ascii="Times New Roman"/>
          <w:b w:val="false"/>
          <w:i w:val="false"/>
          <w:color w:val="000000"/>
          <w:sz w:val="28"/>
        </w:rPr>
        <w:t>
</w:t>
      </w:r>
      <w:r>
        <w:rPr>
          <w:rFonts w:ascii="Times New Roman"/>
          <w:b w:val="false"/>
          <w:i w:val="false"/>
          <w:color w:val="000000"/>
          <w:sz w:val="28"/>
        </w:rPr>
        <w:t>
      20.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Жазбаша шағым берген тұтынушыға жауап алу күнi және уақыты, шағымды қарау барысы туралы бiлуге болатын лауазымды адамның байланыс деректерi көрсетiлген талон берiледi.</w:t>
      </w:r>
    </w:p>
    <w:bookmarkEnd w:id="72"/>
    <w:bookmarkStart w:name="z171" w:id="73"/>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033"/>
        <w:gridCol w:w="4133"/>
        <w:gridCol w:w="233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6 кабинет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8(71544)-2-12-35</w:t>
            </w:r>
          </w:p>
        </w:tc>
      </w:tr>
    </w:tbl>
    <w:bookmarkStart w:name="z172" w:id="74"/>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971"/>
        <w:gridCol w:w="2992"/>
        <w:gridCol w:w="2658"/>
        <w:gridCol w:w="263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Жамбыл ауданының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w:t>
            </w:r>
            <w:r>
              <w:br/>
            </w:r>
            <w:r>
              <w:rPr>
                <w:rFonts w:ascii="Times New Roman"/>
                <w:b w:val="false"/>
                <w:i w:val="false"/>
                <w:color w:val="000000"/>
                <w:sz w:val="20"/>
              </w:rPr>
              <w:t>
Пресновка селосы, Горький оралымы 10 «Г»</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173" w:id="75"/>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5"/>
    <w:p>
      <w:pPr>
        <w:spacing w:after="0"/>
        <w:ind w:left="0"/>
        <w:jc w:val="left"/>
      </w:pPr>
      <w:r>
        <w:rPr>
          <w:rFonts w:ascii="Times New Roman"/>
          <w:b/>
          <w:i w:val="false"/>
          <w:color w:val="000000"/>
        </w:rPr>
        <w:t xml:space="preserve"> Әкімшілік іс-әрекеттердің (рәсімдердің) реттілігі мен өзара іс-қимылының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
        <w:gridCol w:w="1"/>
        <w:gridCol w:w="1019"/>
        <w:gridCol w:w="1021"/>
        <w:gridCol w:w="2133"/>
        <w:gridCol w:w="712"/>
        <w:gridCol w:w="951"/>
        <w:gridCol w:w="237"/>
        <w:gridCol w:w="239"/>
        <w:gridCol w:w="287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инспекто</w:t>
            </w:r>
            <w:r>
              <w:br/>
            </w:r>
            <w:r>
              <w:rPr>
                <w:rFonts w:ascii="Times New Roman"/>
                <w:b w:val="false"/>
                <w:i w:val="false"/>
                <w:color w:val="000000"/>
                <w:sz w:val="20"/>
              </w:rPr>
              <w:t>
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қабылдау,</w:t>
            </w:r>
            <w:r>
              <w:br/>
            </w:r>
            <w:r>
              <w:rPr>
                <w:rFonts w:ascii="Times New Roman"/>
                <w:b w:val="false"/>
                <w:i w:val="false"/>
                <w:color w:val="000000"/>
                <w:sz w:val="20"/>
              </w:rPr>
              <w:t>
журналда</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қолхат</w:t>
            </w:r>
            <w:r>
              <w:br/>
            </w:r>
            <w:r>
              <w:rPr>
                <w:rFonts w:ascii="Times New Roman"/>
                <w:b w:val="false"/>
                <w:i w:val="false"/>
                <w:color w:val="000000"/>
                <w:sz w:val="20"/>
              </w:rPr>
              <w:t>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 жіберу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қарастыру үшін құжаттарды жіберу</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резолюция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r>
              <w:br/>
            </w:r>
            <w:r>
              <w:rPr>
                <w:rFonts w:ascii="Times New Roman"/>
                <w:b w:val="false"/>
                <w:i w:val="false"/>
                <w:color w:val="000000"/>
                <w:sz w:val="20"/>
              </w:rPr>
              <w:t>
және</w:t>
            </w:r>
            <w:r>
              <w:br/>
            </w:r>
            <w:r>
              <w:rPr>
                <w:rFonts w:ascii="Times New Roman"/>
                <w:b w:val="false"/>
                <w:i w:val="false"/>
                <w:color w:val="000000"/>
                <w:sz w:val="20"/>
              </w:rPr>
              <w:t>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тұру жағдайына тексеру жүргізу. Қорытынды дайындау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жалғастыру үшін жауапты маманға жібереді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учаскелік</w:t>
            </w:r>
            <w:r>
              <w:br/>
            </w:r>
            <w:r>
              <w:rPr>
                <w:rFonts w:ascii="Times New Roman"/>
                <w:b w:val="false"/>
                <w:i w:val="false"/>
                <w:color w:val="000000"/>
                <w:sz w:val="20"/>
              </w:rPr>
              <w:t>
комиссия</w:t>
            </w:r>
            <w:r>
              <w:br/>
            </w:r>
            <w:r>
              <w:rPr>
                <w:rFonts w:ascii="Times New Roman"/>
                <w:b w:val="false"/>
                <w:i w:val="false"/>
                <w:color w:val="000000"/>
                <w:sz w:val="20"/>
              </w:rPr>
              <w:t>
ға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қорытындыны жолдау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басшысы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балаларға арналған мемлекеттік жәрдемақыны тағайындау немесе негізделген бас тарту туралы шешім даярлау және хабарлама немесе негізделген бас тартуды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ресімдеуге қол қояды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уәкілетті органның жауапты маманына жібереді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журналда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жолдау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ХҚКО мемлекеттік қызмет көрсету нәтижесін жолдау, хабарлама немесе негізделген бас тартуды беру туралы қолхат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беру туралы қолхат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2938"/>
        <w:gridCol w:w="3524"/>
        <w:gridCol w:w="3838"/>
      </w:tblGrid>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уәкілетті органға жолдау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Тұтынушылардан немесе ХҚКО өтініштерін қабылдау, тіркеу талонын беру, құжаттарды уәкілетті орган басшысына жолдау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Құжаттарды қарастыру, резолюция қою, жұмысты бұдан әрі жалғастыру үшін жауапты маманға жіберу</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r>
              <w:br/>
            </w:r>
            <w:r>
              <w:rPr>
                <w:rFonts w:ascii="Times New Roman"/>
                <w:b w:val="false"/>
                <w:i w:val="false"/>
                <w:color w:val="000000"/>
                <w:sz w:val="20"/>
              </w:rPr>
              <w:t>
Құжаттар мен қорытындыларды қабылдау, құжаттарды учаскелік комиссияға жолдау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Құжаттар мен қорытындыны қабылдау, балаларға арналған мемлекеттік жәрдемақыны тағайындау туралы қорытындыны және хабарламаны ресімдеу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r>
              <w:br/>
            </w:r>
            <w:r>
              <w:rPr>
                <w:rFonts w:ascii="Times New Roman"/>
                <w:b w:val="false"/>
                <w:i w:val="false"/>
                <w:color w:val="000000"/>
                <w:sz w:val="20"/>
              </w:rPr>
              <w:t>
Хабарламаға қол қою</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 тіркеу және хабарламаны тұтынушыға, ХҚКО жолдау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Тұтынушыға хабарлама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252"/>
        <w:gridCol w:w="2548"/>
        <w:gridCol w:w="2612"/>
        <w:gridCol w:w="2825"/>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жинақтаушы бөлімі инспекторы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комиссия</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журналда</w:t>
            </w:r>
            <w:r>
              <w:br/>
            </w:r>
            <w:r>
              <w:rPr>
                <w:rFonts w:ascii="Times New Roman"/>
                <w:b w:val="false"/>
                <w:i w:val="false"/>
                <w:color w:val="000000"/>
                <w:sz w:val="20"/>
              </w:rPr>
              <w:t>
тіркеу,</w:t>
            </w:r>
            <w:r>
              <w:br/>
            </w:r>
            <w:r>
              <w:rPr>
                <w:rFonts w:ascii="Times New Roman"/>
                <w:b w:val="false"/>
                <w:i w:val="false"/>
                <w:color w:val="000000"/>
                <w:sz w:val="20"/>
              </w:rPr>
              <w:t>
жинақтаушы</w:t>
            </w:r>
            <w:r>
              <w:br/>
            </w:r>
            <w:r>
              <w:rPr>
                <w:rFonts w:ascii="Times New Roman"/>
                <w:b w:val="false"/>
                <w:i w:val="false"/>
                <w:color w:val="000000"/>
                <w:sz w:val="20"/>
              </w:rPr>
              <w:t>
бөлімге</w:t>
            </w:r>
            <w:r>
              <w:br/>
            </w:r>
            <w:r>
              <w:rPr>
                <w:rFonts w:ascii="Times New Roman"/>
                <w:b w:val="false"/>
                <w:i w:val="false"/>
                <w:color w:val="000000"/>
                <w:sz w:val="20"/>
              </w:rPr>
              <w:t>
беру және</w:t>
            </w:r>
            <w:r>
              <w:br/>
            </w:r>
            <w:r>
              <w:rPr>
                <w:rFonts w:ascii="Times New Roman"/>
                <w:b w:val="false"/>
                <w:i w:val="false"/>
                <w:color w:val="000000"/>
                <w:sz w:val="20"/>
              </w:rPr>
              <w:t>
қазмет</w:t>
            </w:r>
            <w:r>
              <w:br/>
            </w:r>
            <w:r>
              <w:rPr>
                <w:rFonts w:ascii="Times New Roman"/>
                <w:b w:val="false"/>
                <w:i w:val="false"/>
                <w:color w:val="000000"/>
                <w:sz w:val="20"/>
              </w:rPr>
              <w:t>
алушыға</w:t>
            </w:r>
            <w:r>
              <w:br/>
            </w:r>
            <w:r>
              <w:rPr>
                <w:rFonts w:ascii="Times New Roman"/>
                <w:b w:val="false"/>
                <w:i w:val="false"/>
                <w:color w:val="000000"/>
                <w:sz w:val="20"/>
              </w:rPr>
              <w:t>
қолхат беру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w:t>
            </w:r>
            <w:r>
              <w:br/>
            </w:r>
            <w:r>
              <w:rPr>
                <w:rFonts w:ascii="Times New Roman"/>
                <w:b w:val="false"/>
                <w:i w:val="false"/>
                <w:color w:val="000000"/>
                <w:sz w:val="20"/>
              </w:rPr>
              <w:t>
жинайды,</w:t>
            </w:r>
            <w:r>
              <w:br/>
            </w:r>
            <w:r>
              <w:rPr>
                <w:rFonts w:ascii="Times New Roman"/>
                <w:b w:val="false"/>
                <w:i w:val="false"/>
                <w:color w:val="000000"/>
                <w:sz w:val="20"/>
              </w:rPr>
              <w:t>
тізім</w:t>
            </w:r>
            <w:r>
              <w:br/>
            </w:r>
            <w:r>
              <w:rPr>
                <w:rFonts w:ascii="Times New Roman"/>
                <w:b w:val="false"/>
                <w:i w:val="false"/>
                <w:color w:val="000000"/>
                <w:sz w:val="20"/>
              </w:rPr>
              <w:t>
құрайды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жолдайды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Қабылданған</w:t>
            </w:r>
            <w:r>
              <w:br/>
            </w:r>
            <w:r>
              <w:rPr>
                <w:rFonts w:ascii="Times New Roman"/>
                <w:b w:val="false"/>
                <w:i w:val="false"/>
                <w:color w:val="000000"/>
                <w:sz w:val="20"/>
              </w:rPr>
              <w:t>
құжаттардың</w:t>
            </w:r>
            <w:r>
              <w:br/>
            </w:r>
            <w:r>
              <w:rPr>
                <w:rFonts w:ascii="Times New Roman"/>
                <w:b w:val="false"/>
                <w:i w:val="false"/>
                <w:color w:val="000000"/>
                <w:sz w:val="20"/>
              </w:rPr>
              <w:t>
тіркеуін</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қарастыру</w:t>
            </w:r>
            <w:r>
              <w:br/>
            </w:r>
            <w:r>
              <w:rPr>
                <w:rFonts w:ascii="Times New Roman"/>
                <w:b w:val="false"/>
                <w:i w:val="false"/>
                <w:color w:val="000000"/>
                <w:sz w:val="20"/>
              </w:rPr>
              <w:t>
үшін</w:t>
            </w:r>
            <w:r>
              <w:br/>
            </w:r>
            <w:r>
              <w:rPr>
                <w:rFonts w:ascii="Times New Roman"/>
                <w:b w:val="false"/>
                <w:i w:val="false"/>
                <w:color w:val="000000"/>
                <w:sz w:val="20"/>
              </w:rPr>
              <w:t>
жібереді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қарастыру,</w:t>
            </w:r>
            <w:r>
              <w:br/>
            </w:r>
            <w:r>
              <w:rPr>
                <w:rFonts w:ascii="Times New Roman"/>
                <w:b w:val="false"/>
                <w:i w:val="false"/>
                <w:color w:val="000000"/>
                <w:sz w:val="20"/>
              </w:rPr>
              <w:t>
резолюция</w:t>
            </w:r>
            <w:r>
              <w:br/>
            </w:r>
            <w:r>
              <w:rPr>
                <w:rFonts w:ascii="Times New Roman"/>
                <w:b w:val="false"/>
                <w:i w:val="false"/>
                <w:color w:val="000000"/>
                <w:sz w:val="20"/>
              </w:rPr>
              <w:t>
қою, жұмысты</w:t>
            </w:r>
            <w:r>
              <w:br/>
            </w:r>
            <w:r>
              <w:rPr>
                <w:rFonts w:ascii="Times New Roman"/>
                <w:b w:val="false"/>
                <w:i w:val="false"/>
                <w:color w:val="000000"/>
                <w:sz w:val="20"/>
              </w:rPr>
              <w:t>
бұдан әрі</w:t>
            </w:r>
            <w:r>
              <w:br/>
            </w:r>
            <w:r>
              <w:rPr>
                <w:rFonts w:ascii="Times New Roman"/>
                <w:b w:val="false"/>
                <w:i w:val="false"/>
                <w:color w:val="000000"/>
                <w:sz w:val="20"/>
              </w:rPr>
              <w:t>
жалғастыру</w:t>
            </w:r>
            <w:r>
              <w:br/>
            </w:r>
            <w:r>
              <w:rPr>
                <w:rFonts w:ascii="Times New Roman"/>
                <w:b w:val="false"/>
                <w:i w:val="false"/>
                <w:color w:val="000000"/>
                <w:sz w:val="20"/>
              </w:rPr>
              <w:t>
үшін жауапты</w:t>
            </w:r>
            <w:r>
              <w:br/>
            </w:r>
            <w:r>
              <w:rPr>
                <w:rFonts w:ascii="Times New Roman"/>
                <w:b w:val="false"/>
                <w:i w:val="false"/>
                <w:color w:val="000000"/>
                <w:sz w:val="20"/>
              </w:rPr>
              <w:t>
маманға</w:t>
            </w:r>
            <w:r>
              <w:br/>
            </w:r>
            <w:r>
              <w:rPr>
                <w:rFonts w:ascii="Times New Roman"/>
                <w:b w:val="false"/>
                <w:i w:val="false"/>
                <w:color w:val="000000"/>
                <w:sz w:val="20"/>
              </w:rPr>
              <w:t>
жіберу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тексеру</w:t>
            </w:r>
            <w:r>
              <w:br/>
            </w:r>
            <w:r>
              <w:rPr>
                <w:rFonts w:ascii="Times New Roman"/>
                <w:b w:val="false"/>
                <w:i w:val="false"/>
                <w:color w:val="000000"/>
                <w:sz w:val="20"/>
              </w:rPr>
              <w:t>
және</w:t>
            </w:r>
            <w:r>
              <w:br/>
            </w:r>
            <w:r>
              <w:rPr>
                <w:rFonts w:ascii="Times New Roman"/>
                <w:b w:val="false"/>
                <w:i w:val="false"/>
                <w:color w:val="000000"/>
                <w:sz w:val="20"/>
              </w:rPr>
              <w:t>
учаскелік</w:t>
            </w:r>
            <w:r>
              <w:br/>
            </w:r>
            <w:r>
              <w:rPr>
                <w:rFonts w:ascii="Times New Roman"/>
                <w:b w:val="false"/>
                <w:i w:val="false"/>
                <w:color w:val="000000"/>
                <w:sz w:val="20"/>
              </w:rPr>
              <w:t>
комиссияға</w:t>
            </w:r>
            <w:r>
              <w:br/>
            </w:r>
            <w:r>
              <w:rPr>
                <w:rFonts w:ascii="Times New Roman"/>
                <w:b w:val="false"/>
                <w:i w:val="false"/>
                <w:color w:val="000000"/>
                <w:sz w:val="20"/>
              </w:rPr>
              <w:t>
жіберу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Тұтынушының</w:t>
            </w:r>
            <w:r>
              <w:br/>
            </w:r>
            <w:r>
              <w:rPr>
                <w:rFonts w:ascii="Times New Roman"/>
                <w:b w:val="false"/>
                <w:i w:val="false"/>
                <w:color w:val="000000"/>
                <w:sz w:val="20"/>
              </w:rPr>
              <w:t>
(отбасының)</w:t>
            </w:r>
            <w:r>
              <w:br/>
            </w:r>
            <w:r>
              <w:rPr>
                <w:rFonts w:ascii="Times New Roman"/>
                <w:b w:val="false"/>
                <w:i w:val="false"/>
                <w:color w:val="000000"/>
                <w:sz w:val="20"/>
              </w:rPr>
              <w:t>
материалдық</w:t>
            </w:r>
            <w:r>
              <w:br/>
            </w:r>
            <w:r>
              <w:rPr>
                <w:rFonts w:ascii="Times New Roman"/>
                <w:b w:val="false"/>
                <w:i w:val="false"/>
                <w:color w:val="000000"/>
                <w:sz w:val="20"/>
              </w:rPr>
              <w:t>
жағдайын</w:t>
            </w:r>
            <w:r>
              <w:br/>
            </w:r>
            <w:r>
              <w:rPr>
                <w:rFonts w:ascii="Times New Roman"/>
                <w:b w:val="false"/>
                <w:i w:val="false"/>
                <w:color w:val="000000"/>
                <w:sz w:val="20"/>
              </w:rPr>
              <w:t>
тексеру</w:t>
            </w:r>
            <w:r>
              <w:br/>
            </w:r>
            <w:r>
              <w:rPr>
                <w:rFonts w:ascii="Times New Roman"/>
                <w:b w:val="false"/>
                <w:i w:val="false"/>
                <w:color w:val="000000"/>
                <w:sz w:val="20"/>
              </w:rPr>
              <w:t>
жүргізу,</w:t>
            </w:r>
            <w:r>
              <w:br/>
            </w:r>
            <w:r>
              <w:rPr>
                <w:rFonts w:ascii="Times New Roman"/>
                <w:b w:val="false"/>
                <w:i w:val="false"/>
                <w:color w:val="000000"/>
                <w:sz w:val="20"/>
              </w:rPr>
              <w:t>
отбасының</w:t>
            </w:r>
            <w:r>
              <w:br/>
            </w:r>
            <w:r>
              <w:rPr>
                <w:rFonts w:ascii="Times New Roman"/>
                <w:b w:val="false"/>
                <w:i w:val="false"/>
                <w:color w:val="000000"/>
                <w:sz w:val="20"/>
              </w:rPr>
              <w:t>
материалдық</w:t>
            </w:r>
            <w:r>
              <w:br/>
            </w:r>
            <w:r>
              <w:rPr>
                <w:rFonts w:ascii="Times New Roman"/>
                <w:b w:val="false"/>
                <w:i w:val="false"/>
                <w:color w:val="000000"/>
                <w:sz w:val="20"/>
              </w:rPr>
              <w:t>
жағдайы</w:t>
            </w:r>
            <w:r>
              <w:br/>
            </w:r>
            <w:r>
              <w:rPr>
                <w:rFonts w:ascii="Times New Roman"/>
                <w:b w:val="false"/>
                <w:i w:val="false"/>
                <w:color w:val="000000"/>
                <w:sz w:val="20"/>
              </w:rPr>
              <w:t>
туралы акт</w:t>
            </w:r>
            <w:r>
              <w:br/>
            </w:r>
            <w:r>
              <w:rPr>
                <w:rFonts w:ascii="Times New Roman"/>
                <w:b w:val="false"/>
                <w:i w:val="false"/>
                <w:color w:val="000000"/>
                <w:sz w:val="20"/>
              </w:rPr>
              <w:t>
жасау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қорытындыны</w:t>
            </w:r>
            <w:r>
              <w:br/>
            </w:r>
            <w:r>
              <w:rPr>
                <w:rFonts w:ascii="Times New Roman"/>
                <w:b w:val="false"/>
                <w:i w:val="false"/>
                <w:color w:val="000000"/>
                <w:sz w:val="20"/>
              </w:rPr>
              <w:t>
жолдау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Құжаттар</w:t>
            </w:r>
            <w:r>
              <w:br/>
            </w:r>
            <w:r>
              <w:rPr>
                <w:rFonts w:ascii="Times New Roman"/>
                <w:b w:val="false"/>
                <w:i w:val="false"/>
                <w:color w:val="000000"/>
                <w:sz w:val="20"/>
              </w:rPr>
              <w:t>
мен</w:t>
            </w:r>
            <w:r>
              <w:br/>
            </w:r>
            <w:r>
              <w:rPr>
                <w:rFonts w:ascii="Times New Roman"/>
                <w:b w:val="false"/>
                <w:i w:val="false"/>
                <w:color w:val="000000"/>
                <w:sz w:val="20"/>
              </w:rPr>
              <w:t>
қорытындыны</w:t>
            </w:r>
            <w:r>
              <w:br/>
            </w:r>
            <w:r>
              <w:rPr>
                <w:rFonts w:ascii="Times New Roman"/>
                <w:b w:val="false"/>
                <w:i w:val="false"/>
                <w:color w:val="000000"/>
                <w:sz w:val="20"/>
              </w:rPr>
              <w:t>
қабылдау,</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негізделген</w:t>
            </w:r>
            <w:r>
              <w:br/>
            </w:r>
            <w:r>
              <w:rPr>
                <w:rFonts w:ascii="Times New Roman"/>
                <w:b w:val="false"/>
                <w:i w:val="false"/>
                <w:color w:val="000000"/>
                <w:sz w:val="20"/>
              </w:rPr>
              <w:t>
жауап</w:t>
            </w:r>
            <w:r>
              <w:br/>
            </w:r>
            <w:r>
              <w:rPr>
                <w:rFonts w:ascii="Times New Roman"/>
                <w:b w:val="false"/>
                <w:i w:val="false"/>
                <w:color w:val="000000"/>
                <w:sz w:val="20"/>
              </w:rPr>
              <w:t>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негізделген</w:t>
            </w:r>
            <w:r>
              <w:br/>
            </w:r>
            <w:r>
              <w:rPr>
                <w:rFonts w:ascii="Times New Roman"/>
                <w:b w:val="false"/>
                <w:i w:val="false"/>
                <w:color w:val="000000"/>
                <w:sz w:val="20"/>
              </w:rPr>
              <w:t>
жауапқа қол</w:t>
            </w:r>
            <w:r>
              <w:br/>
            </w:r>
            <w:r>
              <w:rPr>
                <w:rFonts w:ascii="Times New Roman"/>
                <w:b w:val="false"/>
                <w:i w:val="false"/>
                <w:color w:val="000000"/>
                <w:sz w:val="20"/>
              </w:rPr>
              <w:t>
қояды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Тұтынушыға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негізделген</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негізделген</w:t>
            </w:r>
            <w:r>
              <w:br/>
            </w:r>
            <w:r>
              <w:rPr>
                <w:rFonts w:ascii="Times New Roman"/>
                <w:b w:val="false"/>
                <w:i w:val="false"/>
                <w:color w:val="000000"/>
                <w:sz w:val="20"/>
              </w:rPr>
              <w:t>
жауапты</w:t>
            </w:r>
            <w:r>
              <w:br/>
            </w:r>
            <w:r>
              <w:rPr>
                <w:rFonts w:ascii="Times New Roman"/>
                <w:b w:val="false"/>
                <w:i w:val="false"/>
                <w:color w:val="000000"/>
                <w:sz w:val="20"/>
              </w:rPr>
              <w:t>
тіркейді</w:t>
            </w:r>
            <w:r>
              <w:br/>
            </w:r>
            <w:r>
              <w:rPr>
                <w:rFonts w:ascii="Times New Roman"/>
                <w:b w:val="false"/>
                <w:i w:val="false"/>
                <w:color w:val="000000"/>
                <w:sz w:val="20"/>
              </w:rPr>
              <w:t>
және ХҚКО</w:t>
            </w:r>
            <w:r>
              <w:br/>
            </w:r>
            <w:r>
              <w:rPr>
                <w:rFonts w:ascii="Times New Roman"/>
                <w:b w:val="false"/>
                <w:i w:val="false"/>
                <w:color w:val="000000"/>
                <w:sz w:val="20"/>
              </w:rPr>
              <w:t>
жолдайды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76"/>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6"/>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66802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80200" cy="6286500"/>
                    </a:xfrm>
                    <a:prstGeom prst="rect">
                      <a:avLst/>
                    </a:prstGeom>
                  </pic:spPr>
                </pic:pic>
              </a:graphicData>
            </a:graphic>
          </wp:inline>
        </w:drawing>
      </w:r>
    </w:p>
    <w:bookmarkStart w:name="z175" w:id="77"/>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77"/>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w:t>
      </w:r>
    </w:p>
    <w:bookmarkStart w:name="z176" w:id="78"/>
    <w:p>
      <w:pPr>
        <w:spacing w:after="0"/>
        <w:ind w:left="0"/>
        <w:jc w:val="left"/>
      </w:pPr>
      <w:r>
        <w:rPr>
          <w:rFonts w:ascii="Times New Roman"/>
          <w:b/>
          <w:i w:val="false"/>
          <w:color w:val="000000"/>
        </w:rPr>
        <w:t xml:space="preserve"> 
1. Негізгі ұғымдар</w:t>
      </w:r>
    </w:p>
    <w:bookmarkEnd w:id="78"/>
    <w:bookmarkStart w:name="z177" w:id="79"/>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 - 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 (бұдан әрі - тұтынушылар);</w:t>
      </w:r>
      <w:r>
        <w:br/>
      </w:r>
      <w:r>
        <w:rPr>
          <w:rFonts w:ascii="Times New Roman"/>
          <w:b w:val="false"/>
          <w:i w:val="false"/>
          <w:color w:val="000000"/>
          <w:sz w:val="28"/>
        </w:rPr>
        <w:t>
      2) уәкілетті орган – «Жамбыл ауданының жұмыспен қамту және әлеуметтік бағдарламалар бөлімі» мемлекеттік мекемесі.</w:t>
      </w:r>
    </w:p>
    <w:bookmarkEnd w:id="79"/>
    <w:bookmarkStart w:name="z178" w:id="80"/>
    <w:p>
      <w:pPr>
        <w:spacing w:after="0"/>
        <w:ind w:left="0"/>
        <w:jc w:val="left"/>
      </w:pPr>
      <w:r>
        <w:rPr>
          <w:rFonts w:ascii="Times New Roman"/>
          <w:b/>
          <w:i w:val="false"/>
          <w:color w:val="000000"/>
        </w:rPr>
        <w:t xml:space="preserve"> 
2. Жалпы ережелер</w:t>
      </w:r>
    </w:p>
    <w:bookmarkEnd w:id="80"/>
    <w:bookmarkStart w:name="z179" w:id="81"/>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өзгерістер енгізілді - Солтүстік Қазақстан облысы Жамбыл ауданының әкімдігінің 07.11.2012 </w:t>
      </w:r>
      <w:r>
        <w:rPr>
          <w:rFonts w:ascii="Times New Roman"/>
          <w:b w:val="false"/>
          <w:i w:val="false"/>
          <w:color w:val="000000"/>
          <w:sz w:val="28"/>
        </w:rPr>
        <w:t>N309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қаулысымен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www.ozsp-zhb.sko.kz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негізделген бас тарту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2) ымдау тілінің маманының әлеуметтік қызметтерін көрсетуге медициналық қорытындысы негізінде ымдау тіліне дағдылары бар есту бойынша мүгедектерге.</w:t>
      </w:r>
    </w:p>
    <w:bookmarkEnd w:id="81"/>
    <w:bookmarkStart w:name="z185" w:id="8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2"/>
    <w:bookmarkStart w:name="z186" w:id="83"/>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органның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83"/>
    <w:bookmarkStart w:name="z190" w:id="84"/>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84"/>
    <w:bookmarkStart w:name="z191" w:id="85"/>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3) тұтынушының жеке басын куәландыратын құжат көшiрмесiн;</w:t>
      </w:r>
      <w:r>
        <w:br/>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w:t>
      </w:r>
      <w:r>
        <w:rPr>
          <w:rFonts w:ascii="Times New Roman"/>
          <w:b w:val="false"/>
          <w:i w:val="false"/>
          <w:color w:val="000000"/>
          <w:sz w:val="28"/>
        </w:rPr>
        <w:t>
      13. Өтініштер нысандары уәкілетті органның күту залында орналастырылады немесе мекенжайы бойынша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толтырылған өтініш үлгілері және басқа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15.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16. Қызмет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5"/>
    <w:bookmarkStart w:name="z200" w:id="86"/>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86"/>
    <w:bookmarkStart w:name="z201" w:id="87"/>
    <w:p>
      <w:pPr>
        <w:spacing w:after="0"/>
        <w:ind w:left="0"/>
        <w:jc w:val="both"/>
      </w:pPr>
      <w:r>
        <w:rPr>
          <w:rFonts w:ascii="Times New Roman"/>
          <w:b w:val="false"/>
          <w:i w:val="false"/>
          <w:color w:val="000000"/>
          <w:sz w:val="28"/>
        </w:rPr>
        <w:t>
      21. Мемлекеттік қызмет көрсетуге қатысатын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87"/>
    <w:bookmarkStart w:name="z204" w:id="88"/>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 көмекшiнiң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көрсететiн тiл маманының қызметтерiн</w:t>
      </w:r>
      <w:r>
        <w:br/>
      </w:r>
      <w:r>
        <w:rPr>
          <w:rFonts w:ascii="Times New Roman"/>
          <w:b w:val="false"/>
          <w:i w:val="false"/>
          <w:color w:val="000000"/>
          <w:sz w:val="28"/>
        </w:rPr>
        <w:t>
ұсыну үшiн мүгедектерге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1-қосымша</w:t>
      </w:r>
    </w:p>
    <w:bookmarkEnd w:id="8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3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8 кабинет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8(71544)-2-26-11</w:t>
            </w:r>
          </w:p>
        </w:tc>
      </w:tr>
    </w:tbl>
    <w:bookmarkStart w:name="z205" w:id="89"/>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 көмекшiнiң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көрсететiн тiл маманының қызметтерiн</w:t>
      </w:r>
      <w:r>
        <w:br/>
      </w:r>
      <w:r>
        <w:rPr>
          <w:rFonts w:ascii="Times New Roman"/>
          <w:b w:val="false"/>
          <w:i w:val="false"/>
          <w:color w:val="000000"/>
          <w:sz w:val="28"/>
        </w:rPr>
        <w:t>
ұсыну үшiн мүгедектерге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2-қосымша</w:t>
      </w:r>
    </w:p>
    <w:bookmarkEnd w:id="89"/>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3210"/>
        <w:gridCol w:w="2964"/>
        <w:gridCol w:w="273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w:t>
            </w:r>
            <w:r>
              <w:br/>
            </w:r>
            <w:r>
              <w:rPr>
                <w:rFonts w:ascii="Times New Roman"/>
                <w:b w:val="false"/>
                <w:i w:val="false"/>
                <w:color w:val="000000"/>
                <w:sz w:val="20"/>
              </w:rPr>
              <w:t>
тұтынушыға талон 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183"/>
        <w:gridCol w:w="5945"/>
      </w:tblGrid>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өтінішті журналда тіркейді, кіріс нөмірін иелендіреді, тұтынушыға талон береді және уәкілетті органның басшысына қарауға жібереді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 жауапты маманға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3762"/>
        <w:gridCol w:w="4992"/>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өтінішті журналда тіркейді, кіріс нөмірін иелендіреді, тұтынушыға талон береді және уәкілетті органның басшысына қарауға жібереді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жауапты маманға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90"/>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 көмекшiнiң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көрсететiн тiл маманының қызметтерiн</w:t>
      </w:r>
      <w:r>
        <w:br/>
      </w:r>
      <w:r>
        <w:rPr>
          <w:rFonts w:ascii="Times New Roman"/>
          <w:b w:val="false"/>
          <w:i w:val="false"/>
          <w:color w:val="000000"/>
          <w:sz w:val="28"/>
        </w:rPr>
        <w:t>
ұсыну үшiн мүгедектерге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3-қосымша</w:t>
      </w:r>
    </w:p>
    <w:bookmarkEnd w:id="90"/>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88900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0" cy="7797800"/>
                    </a:xfrm>
                    <a:prstGeom prst="rect">
                      <a:avLst/>
                    </a:prstGeom>
                  </pic:spPr>
                </pic:pic>
              </a:graphicData>
            </a:graphic>
          </wp:inline>
        </w:drawing>
      </w:r>
    </w:p>
    <w:bookmarkStart w:name="z207" w:id="9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91"/>
    <w:p>
      <w:pPr>
        <w:spacing w:after="0"/>
        <w:ind w:left="0"/>
        <w:jc w:val="left"/>
      </w:pPr>
      <w:r>
        <w:rPr>
          <w:rFonts w:ascii="Times New Roman"/>
          <w:b/>
          <w:i w:val="false"/>
          <w:color w:val="000000"/>
        </w:rPr>
        <w:t xml:space="preserve"> «Мүгедектерге кресло-арбаларды беру үшін оларға құжаттарды ресімдеу» мемлекеттік қызмет регламенті</w:t>
      </w:r>
    </w:p>
    <w:bookmarkStart w:name="z208" w:id="92"/>
    <w:p>
      <w:pPr>
        <w:spacing w:after="0"/>
        <w:ind w:left="0"/>
        <w:jc w:val="left"/>
      </w:pPr>
      <w:r>
        <w:rPr>
          <w:rFonts w:ascii="Times New Roman"/>
          <w:b/>
          <w:i w:val="false"/>
          <w:color w:val="000000"/>
        </w:rPr>
        <w:t xml:space="preserve"> 
1. Негізгі ұғымдар</w:t>
      </w:r>
    </w:p>
    <w:bookmarkEnd w:id="92"/>
    <w:bookmarkStart w:name="z209" w:id="93"/>
    <w:p>
      <w:pPr>
        <w:spacing w:after="0"/>
        <w:ind w:left="0"/>
        <w:jc w:val="both"/>
      </w:pPr>
      <w:r>
        <w:rPr>
          <w:rFonts w:ascii="Times New Roman"/>
          <w:b w:val="false"/>
          <w:i w:val="false"/>
          <w:color w:val="000000"/>
          <w:sz w:val="28"/>
        </w:rPr>
        <w:t>
      1. Осы «Мүгедектерге кресло-арбаларды беру үшiн оларға құжаттарды ресiмдеу» (бұдан әрі - 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«Жамбыл ауданының жұмыспен қамту және әлеуметтік бағдарламалар бөлімі» мемлекеттік мекемесі.</w:t>
      </w:r>
    </w:p>
    <w:bookmarkEnd w:id="93"/>
    <w:bookmarkStart w:name="z210" w:id="94"/>
    <w:p>
      <w:pPr>
        <w:spacing w:after="0"/>
        <w:ind w:left="0"/>
        <w:jc w:val="left"/>
      </w:pPr>
      <w:r>
        <w:rPr>
          <w:rFonts w:ascii="Times New Roman"/>
          <w:b/>
          <w:i w:val="false"/>
          <w:color w:val="000000"/>
        </w:rPr>
        <w:t xml:space="preserve"> 
2. Жалпы ережелер</w:t>
      </w:r>
    </w:p>
    <w:bookmarkEnd w:id="94"/>
    <w:bookmarkStart w:name="z211" w:id="95"/>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өзгерістер енгізілді - Солтүстік Қазақстан облысы Жамбыл ауданының әкімдігінің 07.11.2012 </w:t>
      </w:r>
      <w:r>
        <w:rPr>
          <w:rFonts w:ascii="Times New Roman"/>
          <w:b w:val="false"/>
          <w:i w:val="false"/>
          <w:color w:val="000000"/>
          <w:sz w:val="28"/>
        </w:rPr>
        <w:t>N309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www.ozsp-zhb.sko.kz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мүгедектерді кресло-арбалармен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Кресло тізім бойынша тегі, аты-жөнін, алу датасын, алу жөніндегі белгісін, мүгедектің зейнетақы куәлігінің нөмірін, туылған жылын, тұрғылықты мекенжайын, колясканың атауын уәкілетті органмен көрсетіліп 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берушінің кінәсімен еңбек жарақатынан немесе кәсіби науқастан болған мүгедектерге көрсетіледі.</w:t>
      </w:r>
    </w:p>
    <w:bookmarkEnd w:id="95"/>
    <w:bookmarkStart w:name="z217" w:id="9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6"/>
    <w:bookmarkStart w:name="z218" w:id="97"/>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күнгi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97"/>
    <w:bookmarkStart w:name="z221" w:id="9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8"/>
    <w:bookmarkStart w:name="z222" w:id="99"/>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9"/>
    <w:bookmarkStart w:name="z226" w:id="10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00"/>
    <w:bookmarkStart w:name="z227" w:id="101"/>
    <w:p>
      <w:pPr>
        <w:spacing w:after="0"/>
        <w:ind w:left="0"/>
        <w:jc w:val="both"/>
      </w:pPr>
      <w:r>
        <w:rPr>
          <w:rFonts w:ascii="Times New Roman"/>
          <w:b w:val="false"/>
          <w:i w:val="false"/>
          <w:color w:val="000000"/>
          <w:sz w:val="28"/>
        </w:rPr>
        <w:t>
      15. Мемлекеттік қызмет көрсетуге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101"/>
    <w:bookmarkStart w:name="z230" w:id="102"/>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2"/>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8 кабинет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8(71544)2-26-11</w:t>
            </w:r>
          </w:p>
        </w:tc>
      </w:tr>
    </w:tbl>
    <w:bookmarkStart w:name="z231" w:id="103"/>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3"/>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210"/>
        <w:gridCol w:w="2965"/>
        <w:gridCol w:w="267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тіркеу, тұтынушыға талон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қызмет көрсетуден бас тарту туралы дәлелдi жауабын дайындау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183"/>
        <w:gridCol w:w="5945"/>
      </w:tblGrid>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Өтінішті журналда тіркейді, кіріс нөмірін иелендіреді, тұтынушыға талон береді және уәкілетті органның басшысына қарауға жібереді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органның жауапты маманына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3762"/>
        <w:gridCol w:w="4992"/>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өтінішті журналда тіркейді, кіріс нөмірін иелендіреді, тұтынушыға талон береді және уәкілетті органның басшысына қарауға жібереді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органның жауапты маманына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104"/>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4"/>
    <w:p>
      <w:pPr>
        <w:spacing w:after="0"/>
        <w:ind w:left="0"/>
        <w:jc w:val="left"/>
      </w:pPr>
      <w:r>
        <w:rPr>
          <w:rFonts w:ascii="Times New Roman"/>
          <w:b/>
          <w:i w:val="false"/>
          <w:color w:val="000000"/>
        </w:rPr>
        <w:t xml:space="preserve"> Әкімшілік іс-әрекеттің логикалық реттілігі арасындағы</w:t>
      </w:r>
      <w:r>
        <w:br/>
      </w:r>
      <w:r>
        <w:rPr>
          <w:rFonts w:ascii="Times New Roman"/>
          <w:b/>
          <w:i w:val="false"/>
          <w:color w:val="000000"/>
        </w:rPr>
        <w:t>
өзара байланысын сипаттаушы сызба</w:t>
      </w:r>
    </w:p>
    <w:p>
      <w:pPr>
        <w:spacing w:after="0"/>
        <w:ind w:left="0"/>
        <w:jc w:val="both"/>
      </w:pPr>
      <w:r>
        <w:drawing>
          <wp:inline distT="0" distB="0" distL="0" distR="0">
            <wp:extent cx="82296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29600" cy="8737600"/>
                    </a:xfrm>
                    <a:prstGeom prst="rect">
                      <a:avLst/>
                    </a:prstGeom>
                  </pic:spPr>
                </pic:pic>
              </a:graphicData>
            </a:graphic>
          </wp:inline>
        </w:drawing>
      </w:r>
    </w:p>
    <w:bookmarkStart w:name="z233" w:id="105"/>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105"/>
    <w:p>
      <w:pPr>
        <w:spacing w:after="0"/>
        <w:ind w:left="0"/>
        <w:jc w:val="left"/>
      </w:pPr>
      <w:r>
        <w:rPr>
          <w:rFonts w:ascii="Times New Roman"/>
          <w:b/>
          <w:i w:val="false"/>
          <w:color w:val="000000"/>
        </w:rPr>
        <w:t xml:space="preserve"> «Мүгедектерді санаторий-курорттық емдеумен қамтамасыз</w:t>
      </w:r>
      <w:r>
        <w:br/>
      </w:r>
      <w:r>
        <w:rPr>
          <w:rFonts w:ascii="Times New Roman"/>
          <w:b/>
          <w:i w:val="false"/>
          <w:color w:val="000000"/>
        </w:rPr>
        <w:t>
ету үшін оларға құжаттарды ресімдеу»</w:t>
      </w:r>
      <w:r>
        <w:br/>
      </w:r>
      <w:r>
        <w:rPr>
          <w:rFonts w:ascii="Times New Roman"/>
          <w:b/>
          <w:i w:val="false"/>
          <w:color w:val="000000"/>
        </w:rPr>
        <w:t>
мемлекеттік қызмет регламенті</w:t>
      </w:r>
    </w:p>
    <w:bookmarkStart w:name="z234" w:id="106"/>
    <w:p>
      <w:pPr>
        <w:spacing w:after="0"/>
        <w:ind w:left="0"/>
        <w:jc w:val="left"/>
      </w:pPr>
      <w:r>
        <w:rPr>
          <w:rFonts w:ascii="Times New Roman"/>
          <w:b/>
          <w:i w:val="false"/>
          <w:color w:val="000000"/>
        </w:rPr>
        <w:t xml:space="preserve"> 
1. Негізгі ұғымдар</w:t>
      </w:r>
    </w:p>
    <w:bookmarkEnd w:id="106"/>
    <w:bookmarkStart w:name="z235" w:id="107"/>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«Жамбыл ауданының жұмыспен қамту және әлеуметтік бағдарламалар бөлімі» мемлекеттік мекемесі.</w:t>
      </w:r>
    </w:p>
    <w:bookmarkEnd w:id="107"/>
    <w:bookmarkStart w:name="z236" w:id="108"/>
    <w:p>
      <w:pPr>
        <w:spacing w:after="0"/>
        <w:ind w:left="0"/>
        <w:jc w:val="left"/>
      </w:pPr>
      <w:r>
        <w:rPr>
          <w:rFonts w:ascii="Times New Roman"/>
          <w:b/>
          <w:i w:val="false"/>
          <w:color w:val="000000"/>
        </w:rPr>
        <w:t xml:space="preserve"> 
2. Жалпы ережелер</w:t>
      </w:r>
    </w:p>
    <w:bookmarkEnd w:id="108"/>
    <w:bookmarkStart w:name="z237" w:id="109"/>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өзгерістер енгізілді - Солтүстік Қазақстан облысы Жамбыл ауданының әкімдігінің 07.11.2012 </w:t>
      </w:r>
      <w:r>
        <w:rPr>
          <w:rFonts w:ascii="Times New Roman"/>
          <w:b w:val="false"/>
          <w:i w:val="false"/>
          <w:color w:val="000000"/>
          <w:sz w:val="28"/>
        </w:rPr>
        <w:t>N309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www.ozsp-zhb.sko.kz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109"/>
    <w:bookmarkStart w:name="z243" w:id="11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0"/>
    <w:bookmarkStart w:name="z244" w:id="11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мынадай:</w:t>
      </w:r>
      <w:r>
        <w:br/>
      </w:r>
      <w:r>
        <w:rPr>
          <w:rFonts w:ascii="Times New Roman"/>
          <w:b w:val="false"/>
          <w:i w:val="false"/>
          <w:color w:val="000000"/>
          <w:sz w:val="28"/>
        </w:rPr>
        <w:t>
      1) тұтынушыны санаторийлік-курорттық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 маманына ұсынады;</w:t>
      </w:r>
      <w:r>
        <w:br/>
      </w:r>
      <w:r>
        <w:rPr>
          <w:rFonts w:ascii="Times New Roman"/>
          <w:b w:val="false"/>
          <w:i w:val="false"/>
          <w:color w:val="000000"/>
          <w:sz w:val="28"/>
        </w:rPr>
        <w:t>
      2) уәкілетті органның жауап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органның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111"/>
    <w:bookmarkStart w:name="z247" w:id="112"/>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12"/>
    <w:bookmarkStart w:name="z248" w:id="113"/>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орындау мерзімі көрсетілген әр ҚФБ дәйектілігі және әкімшілік іс-әрекеттердің қарым-қатынастарының (рәсімдер, функциялар, операциялар)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3"/>
    <w:bookmarkStart w:name="z252" w:id="114"/>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4"/>
    <w:bookmarkStart w:name="z253" w:id="115"/>
    <w:p>
      <w:pPr>
        <w:spacing w:after="0"/>
        <w:ind w:left="0"/>
        <w:jc w:val="both"/>
      </w:pPr>
      <w:r>
        <w:rPr>
          <w:rFonts w:ascii="Times New Roman"/>
          <w:b w:val="false"/>
          <w:i w:val="false"/>
          <w:color w:val="000000"/>
          <w:sz w:val="28"/>
        </w:rPr>
        <w:t>
      15.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берiледі.</w:t>
      </w:r>
    </w:p>
    <w:bookmarkEnd w:id="115"/>
    <w:bookmarkStart w:name="z256" w:id="116"/>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6"/>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8 кабинет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8(71544)-2-26-11</w:t>
            </w:r>
          </w:p>
        </w:tc>
      </w:tr>
    </w:tbl>
    <w:bookmarkStart w:name="z257" w:id="117"/>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7"/>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208"/>
        <w:gridCol w:w="2963"/>
        <w:gridCol w:w="292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3182"/>
        <w:gridCol w:w="5944"/>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өтінішті журналда тіркейді, кіріс нөмірін иелендіреді, тұтынушыға талон береді және уәкілетті органның басшысына қарауға жібереді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органның жауапты маманына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3755"/>
        <w:gridCol w:w="4982"/>
      </w:tblGrid>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өтінішті журналда тіркейді, кіріс нөмірін иелендіреді, тұтынушыға талон береді және уәкілетті органның басшысына қарауға жібереді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органның жауапты маманына жолдайды</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118"/>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8"/>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7366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0" cy="8039100"/>
                    </a:xfrm>
                    <a:prstGeom prst="rect">
                      <a:avLst/>
                    </a:prstGeom>
                  </pic:spPr>
                </pic:pic>
              </a:graphicData>
            </a:graphic>
          </wp:inline>
        </w:drawing>
      </w:r>
    </w:p>
    <w:bookmarkStart w:name="z259" w:id="119"/>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119"/>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Жамбыл аудандық әкімдігінің 04.01.2013 </w:t>
      </w:r>
      <w:r>
        <w:rPr>
          <w:rFonts w:ascii="Times New Roman"/>
          <w:b w:val="false"/>
          <w:i w:val="false"/>
          <w:color w:val="ff0000"/>
          <w:sz w:val="28"/>
        </w:rPr>
        <w:t>N 3</w:t>
      </w:r>
      <w:r>
        <w:rPr>
          <w:rFonts w:ascii="Times New Roman"/>
          <w:b w:val="false"/>
          <w:i w:val="false"/>
          <w:color w:val="ff0000"/>
          <w:sz w:val="28"/>
        </w:rPr>
        <w:t xml:space="preserve"> қаулысымен (алғашқы ресми жарияланған күнінен он күнтізбелік күн өткеннен кейін қолданысқа енгізіледі)</w:t>
      </w:r>
    </w:p>
    <w:p>
      <w:pPr>
        <w:spacing w:after="0"/>
        <w:ind w:left="0"/>
        <w:jc w:val="left"/>
      </w:pPr>
      <w:r>
        <w:rPr>
          <w:rFonts w:ascii="Times New Roman"/>
          <w:b/>
          <w:i w:val="false"/>
          <w:color w:val="000000"/>
        </w:rPr>
        <w:t xml:space="preserve"> 1. Негізгі ұғымдар</w:t>
      </w:r>
    </w:p>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«Жамбыл ауданының жұмыспен қамту және әлеуметтік бағдарламалар бөлімі» мемлекеттік мекемесі.</w:t>
      </w:r>
    </w:p>
    <w:bookmarkStart w:name="z260" w:id="120"/>
    <w:p>
      <w:pPr>
        <w:spacing w:after="0"/>
        <w:ind w:left="0"/>
        <w:jc w:val="left"/>
      </w:pPr>
      <w:r>
        <w:rPr>
          <w:rFonts w:ascii="Times New Roman"/>
          <w:b/>
          <w:i w:val="false"/>
          <w:color w:val="000000"/>
        </w:rPr>
        <w:t xml:space="preserve"> 
2. Жалпы ережелер</w:t>
      </w:r>
    </w:p>
    <w:bookmarkEnd w:id="120"/>
    <w:bookmarkStart w:name="z261" w:id="121"/>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Жамбыл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www.ozsp-zhb.sko.kz,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121"/>
    <w:bookmarkStart w:name="z270" w:id="1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2"/>
    <w:bookmarkStart w:name="z271" w:id="123"/>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123"/>
    <w:bookmarkStart w:name="z278" w:id="124"/>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124"/>
    <w:bookmarkStart w:name="z279" w:id="125"/>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25"/>
    <w:bookmarkStart w:name="z282" w:id="1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6"/>
    <w:bookmarkStart w:name="z283" w:id="127"/>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7"/>
    <w:bookmarkStart w:name="z284" w:id="12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Дружба көшесі, 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2-12-35</w:t>
            </w:r>
          </w:p>
        </w:tc>
      </w:tr>
    </w:tbl>
    <w:bookmarkStart w:name="z285" w:id="12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2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28"/>
        <w:gridCol w:w="3155"/>
        <w:gridCol w:w="3091"/>
        <w:gridCol w:w="31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Жамбыл ауданы бойынша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Горький оралымы, 10 «Г»</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2-29-16</w:t>
            </w:r>
          </w:p>
        </w:tc>
      </w:tr>
    </w:tbl>
    <w:bookmarkStart w:name="z286" w:id="130"/>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0"/>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131"/>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132"/>
    <w:p>
      <w:pPr>
        <w:spacing w:after="0"/>
        <w:ind w:left="0"/>
        <w:jc w:val="left"/>
      </w:pPr>
      <w:r>
        <w:rPr>
          <w:rFonts w:ascii="Times New Roman"/>
          <w:b/>
          <w:i w:val="false"/>
          <w:color w:val="000000"/>
        </w:rPr>
        <w:t xml:space="preserve"> 
3-кесте. Пайдалану нұсқалары. Негізгі процесс</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133"/>
    <w:p>
      <w:pPr>
        <w:spacing w:after="0"/>
        <w:ind w:left="0"/>
        <w:jc w:val="left"/>
      </w:pPr>
      <w:r>
        <w:rPr>
          <w:rFonts w:ascii="Times New Roman"/>
          <w:b/>
          <w:i w:val="false"/>
          <w:color w:val="000000"/>
        </w:rPr>
        <w:t xml:space="preserve"> 
4-кесте. Пайдалану нұсқалары. Баламалы процесс.</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13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34"/>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829800" cy="5105400"/>
                    </a:xfrm>
                    <a:prstGeom prst="rect">
                      <a:avLst/>
                    </a:prstGeom>
                  </pic:spPr>
                </pic:pic>
              </a:graphicData>
            </a:graphic>
          </wp:inline>
        </w:drawing>
      </w:r>
    </w:p>
    <w:bookmarkStart w:name="z291" w:id="135"/>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135"/>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26700" cy="5753100"/>
                    </a:xfrm>
                    <a:prstGeom prst="rect">
                      <a:avLst/>
                    </a:prstGeom>
                  </pic:spPr>
                </pic:pic>
              </a:graphicData>
            </a:graphic>
          </wp:inline>
        </w:drawing>
      </w:r>
    </w:p>
    <w:bookmarkStart w:name="z292" w:id="136"/>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136"/>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p>
    <w:bookmarkStart w:name="z293" w:id="137"/>
    <w:p>
      <w:pPr>
        <w:spacing w:after="0"/>
        <w:ind w:left="0"/>
        <w:jc w:val="left"/>
      </w:pPr>
      <w:r>
        <w:rPr>
          <w:rFonts w:ascii="Times New Roman"/>
          <w:b/>
          <w:i w:val="false"/>
          <w:color w:val="000000"/>
        </w:rPr>
        <w:t xml:space="preserve"> 
1. Негізгі ұғымдар</w:t>
      </w:r>
    </w:p>
    <w:bookmarkEnd w:id="137"/>
    <w:bookmarkStart w:name="z294" w:id="138"/>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«Жамбыл ауданының жұмыспен қамту және әлеуметтік бағдарламалар бөлімі» мемлекеттік мекемесі.</w:t>
      </w:r>
    </w:p>
    <w:bookmarkEnd w:id="138"/>
    <w:bookmarkStart w:name="z295" w:id="139"/>
    <w:p>
      <w:pPr>
        <w:spacing w:after="0"/>
        <w:ind w:left="0"/>
        <w:jc w:val="left"/>
      </w:pPr>
      <w:r>
        <w:rPr>
          <w:rFonts w:ascii="Times New Roman"/>
          <w:b/>
          <w:i w:val="false"/>
          <w:color w:val="000000"/>
        </w:rPr>
        <w:t xml:space="preserve"> 
2. Жалпы ережелер</w:t>
      </w:r>
    </w:p>
    <w:bookmarkEnd w:id="139"/>
    <w:bookmarkStart w:name="z296" w:id="140"/>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тұратын орны бойынша баламалы негізде Солтүстік Қазақстан облысы бойынша «Халыққа қызмет көрсету орталығы» республикалық мемлекеттік кәсіпорны филиалының Жамбыл ауданының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1-тармағының,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394-ө </w:t>
      </w:r>
      <w:r>
        <w:rPr>
          <w:rFonts w:ascii="Times New Roman"/>
          <w:b w:val="false"/>
          <w:i w:val="false"/>
          <w:color w:val="000000"/>
          <w:sz w:val="28"/>
        </w:rPr>
        <w:t>бұйрығы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www.ozsp-zhb.sko.kz интернет-ресурсында, уәкілетті органның, Орталықтың стендтерде,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(бұдан әрі – тұтынушылар) Қазақстан Республикасында тұрақты тұратын азаматтығы жоқ тұлғалар: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басты мүгедектерге және қарттарға.</w:t>
      </w:r>
    </w:p>
    <w:bookmarkEnd w:id="140"/>
    <w:bookmarkStart w:name="z302" w:id="14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41"/>
    <w:bookmarkStart w:name="z303" w:id="142"/>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сәйкестендіру кодымен тұтынушының жеке куәлігінің көшірмесі (ЖСК);</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он сегізден асқан тұлғаларға – еңбекке қабілетсіз деп тану туралы соттың шешімі (болған жағдайда);</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9. Өтініштер және медициналық карта үлгілері уәкілетті органның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медициналық-әлеуметтік мекемелерде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өтірік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 – кең.</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42"/>
    <w:bookmarkStart w:name="z314" w:id="143"/>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43"/>
    <w:bookmarkStart w:name="z315" w:id="144"/>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44"/>
    <w:bookmarkStart w:name="z318" w:id="145"/>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45"/>
    <w:bookmarkStart w:name="z319" w:id="146"/>
    <w:p>
      <w:pPr>
        <w:spacing w:after="0"/>
        <w:ind w:left="0"/>
        <w:jc w:val="both"/>
      </w:pPr>
      <w:r>
        <w:rPr>
          <w:rFonts w:ascii="Times New Roman"/>
          <w:b w:val="false"/>
          <w:i w:val="false"/>
          <w:color w:val="000000"/>
          <w:sz w:val="28"/>
        </w:rPr>
        <w:t>
      22. Мемлекеттік қызмет көрсетуге уәкілетті органның, Орталықтың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46"/>
    <w:bookmarkStart w:name="z320" w:id="147"/>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қызмет көрсетуге арналған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1-қосымша</w:t>
      </w:r>
    </w:p>
    <w:bookmarkEnd w:id="147"/>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3197"/>
        <w:gridCol w:w="4376"/>
        <w:gridCol w:w="2351"/>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4 кабинет</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321" w:id="148"/>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қызмет көрсетуге арналған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2-қосымша</w:t>
      </w:r>
    </w:p>
    <w:bookmarkEnd w:id="14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Жамбыл ауданының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w:t>
            </w:r>
            <w:r>
              <w:br/>
            </w:r>
            <w:r>
              <w:rPr>
                <w:rFonts w:ascii="Times New Roman"/>
                <w:b w:val="false"/>
                <w:i w:val="false"/>
                <w:color w:val="000000"/>
                <w:sz w:val="20"/>
              </w:rPr>
              <w:t>
Пресновка селосы, Горький оралымы 10 «Г»</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322" w:id="149"/>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қызмет көрсетуге арналған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3-қосымша</w:t>
      </w:r>
    </w:p>
    <w:bookmarkEnd w:id="149"/>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2364"/>
        <w:gridCol w:w="2107"/>
        <w:gridCol w:w="1894"/>
        <w:gridCol w:w="2364"/>
        <w:gridCol w:w="2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қолхат беру, құжаттарды Орталықтың жинақтау бөлімінің инспекторына тапсыру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w:t>
            </w:r>
            <w:r>
              <w:br/>
            </w:r>
            <w:r>
              <w:rPr>
                <w:rFonts w:ascii="Times New Roman"/>
                <w:b w:val="false"/>
                <w:i w:val="false"/>
                <w:color w:val="000000"/>
                <w:sz w:val="20"/>
              </w:rPr>
              <w:t>
толығын</w:t>
            </w:r>
            <w:r>
              <w:br/>
            </w:r>
            <w:r>
              <w:rPr>
                <w:rFonts w:ascii="Times New Roman"/>
                <w:b w:val="false"/>
                <w:i w:val="false"/>
                <w:color w:val="000000"/>
                <w:sz w:val="20"/>
              </w:rPr>
              <w:t>
тексеру,</w:t>
            </w:r>
            <w:r>
              <w:br/>
            </w:r>
            <w:r>
              <w:rPr>
                <w:rFonts w:ascii="Times New Roman"/>
                <w:b w:val="false"/>
                <w:i w:val="false"/>
                <w:color w:val="000000"/>
                <w:sz w:val="20"/>
              </w:rPr>
              <w:t>
хабарлама</w:t>
            </w:r>
            <w:r>
              <w:br/>
            </w:r>
            <w:r>
              <w:rPr>
                <w:rFonts w:ascii="Times New Roman"/>
                <w:b w:val="false"/>
                <w:i w:val="false"/>
                <w:color w:val="000000"/>
                <w:sz w:val="20"/>
              </w:rPr>
              <w:t>
ресімдеу</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үшін басшыға жіберу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жолдау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басшылық</w:t>
            </w:r>
            <w:r>
              <w:br/>
            </w:r>
            <w:r>
              <w:rPr>
                <w:rFonts w:ascii="Times New Roman"/>
                <w:b w:val="false"/>
                <w:i w:val="false"/>
                <w:color w:val="000000"/>
                <w:sz w:val="20"/>
              </w:rPr>
              <w:t>
қа қол</w:t>
            </w:r>
            <w:r>
              <w:br/>
            </w:r>
            <w:r>
              <w:rPr>
                <w:rFonts w:ascii="Times New Roman"/>
                <w:b w:val="false"/>
                <w:i w:val="false"/>
                <w:color w:val="000000"/>
                <w:sz w:val="20"/>
              </w:rPr>
              <w:t>
қоюға</w:t>
            </w:r>
            <w:r>
              <w:br/>
            </w:r>
            <w:r>
              <w:rPr>
                <w:rFonts w:ascii="Times New Roman"/>
                <w:b w:val="false"/>
                <w:i w:val="false"/>
                <w:color w:val="000000"/>
                <w:sz w:val="20"/>
              </w:rPr>
              <w:t>
жолдау</w:t>
            </w:r>
          </w:p>
        </w:tc>
      </w:tr>
      <w:tr>
        <w:trPr>
          <w:trHeight w:val="21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 күні ішінде</w:t>
            </w:r>
          </w:p>
        </w:tc>
      </w:tr>
      <w:tr>
        <w:trPr>
          <w:trHeight w:val="21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3209"/>
        <w:gridCol w:w="3313"/>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дәлелді жауап береді</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басқарушы шешім)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2688"/>
        <w:gridCol w:w="2688"/>
        <w:gridCol w:w="3109"/>
        <w:gridCol w:w="2457"/>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Қарағаннан кейін жауапты маманға жолдайды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 құжаттарды қарайды, хабарлама дайындайды және қол қоюға басшыға жолдайды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Орталық тұтынушыға хабарлама береді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Журналға тіркейді және хабарламаны Орталыққа жібереді немесе тұтынушыға береді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қояды және жауапты маманға жолдайды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478"/>
        <w:gridCol w:w="2289"/>
        <w:gridCol w:w="2710"/>
        <w:gridCol w:w="2859"/>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Қарағаннан кейін жауапты маманға жолдайды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 құжаттарды қарайды, бас тарту туралы дәлелді жауап дайындайды және қол қоюға басшыға жолдайды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Орталық тұтынушыға бас тарту туралы дәлелді жауап береді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жібереді немесе тұтынушыға береді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 қол қояды және жауапты маманға жолдайды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150"/>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қызмет көрсетуге арналған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4-қосымша</w:t>
      </w:r>
    </w:p>
    <w:bookmarkEnd w:id="150"/>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6934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34200" cy="6083300"/>
                    </a:xfrm>
                    <a:prstGeom prst="rect">
                      <a:avLst/>
                    </a:prstGeom>
                  </pic:spPr>
                </pic:pic>
              </a:graphicData>
            </a:graphic>
          </wp:inline>
        </w:drawing>
      </w:r>
    </w:p>
    <w:bookmarkStart w:name="z324" w:id="15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151"/>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i w:val="false"/>
          <w:color w:val="000000"/>
        </w:rPr>
        <w:t>
мемлекеттік қызмет регламенті</w:t>
      </w:r>
    </w:p>
    <w:bookmarkStart w:name="z325" w:id="152"/>
    <w:p>
      <w:pPr>
        <w:spacing w:after="0"/>
        <w:ind w:left="0"/>
        <w:jc w:val="left"/>
      </w:pPr>
      <w:r>
        <w:rPr>
          <w:rFonts w:ascii="Times New Roman"/>
          <w:b/>
          <w:i w:val="false"/>
          <w:color w:val="000000"/>
        </w:rPr>
        <w:t xml:space="preserve"> 
1. Негізгі ұғымдар</w:t>
      </w:r>
    </w:p>
    <w:bookmarkEnd w:id="152"/>
    <w:bookmarkStart w:name="z326" w:id="153"/>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«Жамбыл ауданының жұмыспен қамту және әлеуметтік бағдарламалар бөлімі» мемлекеттік мекемесі.</w:t>
      </w:r>
    </w:p>
    <w:bookmarkEnd w:id="153"/>
    <w:bookmarkStart w:name="z327" w:id="154"/>
    <w:p>
      <w:pPr>
        <w:spacing w:after="0"/>
        <w:ind w:left="0"/>
        <w:jc w:val="left"/>
      </w:pPr>
      <w:r>
        <w:rPr>
          <w:rFonts w:ascii="Times New Roman"/>
          <w:b/>
          <w:i w:val="false"/>
          <w:color w:val="000000"/>
        </w:rPr>
        <w:t xml:space="preserve"> 
2. Жалпы ережелер</w:t>
      </w:r>
    </w:p>
    <w:bookmarkEnd w:id="154"/>
    <w:bookmarkStart w:name="z328" w:id="155"/>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тұратын орны бойынша баламалы негізде Солтүстік Қазақстан облысы бойынша «Халыққа қызмет көрсету орталығы» республикалық мемлекеттік кәсіпорны филиалының Жамбыл ауданының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«Жергілікті атқарушы органдармен көрсетілетін әлеуметтік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394-ө </w:t>
      </w:r>
      <w:r>
        <w:rPr>
          <w:rFonts w:ascii="Times New Roman"/>
          <w:b w:val="false"/>
          <w:i w:val="false"/>
          <w:color w:val="000000"/>
          <w:sz w:val="28"/>
        </w:rPr>
        <w:t>бұйрығы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www.ozsp-zhb.sko.kz интернет-ресурсында, уәкілетті органның, Орталықтың стендтерде,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анықтама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1) бірінші, екінші топтағы жалғыз тұратын мүгедектерге және қарттарға;</w:t>
      </w:r>
      <w:r>
        <w:br/>
      </w:r>
      <w:r>
        <w:rPr>
          <w:rFonts w:ascii="Times New Roman"/>
          <w:b w:val="false"/>
          <w:i w:val="false"/>
          <w:color w:val="000000"/>
          <w:sz w:val="28"/>
        </w:rPr>
        <w:t>
      2) отбасында тұратын тірек қимыл аппаратының бұзушылықтары бар мүгедек балаларға;</w:t>
      </w:r>
      <w:r>
        <w:br/>
      </w:r>
      <w:r>
        <w:rPr>
          <w:rFonts w:ascii="Times New Roman"/>
          <w:b w:val="false"/>
          <w:i w:val="false"/>
          <w:color w:val="000000"/>
          <w:sz w:val="28"/>
        </w:rPr>
        <w:t>
      3) отбасында тұратын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он сегіз жастан асқан мүгедектерге.</w:t>
      </w:r>
    </w:p>
    <w:bookmarkEnd w:id="155"/>
    <w:bookmarkStart w:name="z334" w:id="15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56"/>
    <w:bookmarkStart w:name="z335" w:id="157"/>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орны бойынша тіркеуді растайтын құжат (мекендік анықтама немесе ауылдық және/немесе селолық әкімнің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өтірік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w:t>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тұтынушынан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57"/>
    <w:bookmarkStart w:name="z344" w:id="158"/>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58"/>
    <w:bookmarkStart w:name="z345" w:id="159"/>
    <w:p>
      <w:pPr>
        <w:spacing w:after="0"/>
        <w:ind w:left="0"/>
        <w:jc w:val="both"/>
      </w:pPr>
      <w:r>
        <w:rPr>
          <w:rFonts w:ascii="Times New Roman"/>
          <w:b w:val="false"/>
          <w:i w:val="false"/>
          <w:color w:val="000000"/>
          <w:sz w:val="28"/>
        </w:rPr>
        <w:t>
      17.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59"/>
    <w:bookmarkStart w:name="z348" w:id="16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60"/>
    <w:bookmarkStart w:name="z349" w:id="161"/>
    <w:p>
      <w:pPr>
        <w:spacing w:after="0"/>
        <w:ind w:left="0"/>
        <w:jc w:val="both"/>
      </w:pPr>
      <w:r>
        <w:rPr>
          <w:rFonts w:ascii="Times New Roman"/>
          <w:b w:val="false"/>
          <w:i w:val="false"/>
          <w:color w:val="000000"/>
          <w:sz w:val="28"/>
        </w:rPr>
        <w:t>
      20. Мемлекеттік қызмет көрсетуге уәкілетті органның, Орталықтың басшысы мен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61"/>
    <w:bookmarkStart w:name="z350" w:id="162"/>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62"/>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6 кабинет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8(71544)-2-26-09</w:t>
            </w:r>
          </w:p>
        </w:tc>
      </w:tr>
    </w:tbl>
    <w:bookmarkStart w:name="z351" w:id="163"/>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3"/>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971"/>
        <w:gridCol w:w="2992"/>
        <w:gridCol w:w="2908"/>
        <w:gridCol w:w="238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Жамбыл ауданының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w:t>
            </w:r>
            <w:r>
              <w:br/>
            </w:r>
            <w:r>
              <w:rPr>
                <w:rFonts w:ascii="Times New Roman"/>
                <w:b w:val="false"/>
                <w:i w:val="false"/>
                <w:color w:val="000000"/>
                <w:sz w:val="20"/>
              </w:rPr>
              <w:t>
Пресновка селосы, Горький оралымы 10 «Г»</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352" w:id="164"/>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64"/>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2615"/>
        <w:gridCol w:w="2776"/>
        <w:gridCol w:w="3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2609"/>
        <w:gridCol w:w="2771"/>
        <w:gridCol w:w="3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047"/>
        <w:gridCol w:w="2030"/>
        <w:gridCol w:w="1565"/>
        <w:gridCol w:w="2029"/>
        <w:gridCol w:w="3"/>
        <w:gridCol w:w="209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журналға тіркеу, хабарламаны немесе бас тарту туралы дәлелді жауапты тұтынушыға беру немесе Орталыққа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тұтынушыға беру</w:t>
            </w:r>
          </w:p>
        </w:tc>
      </w:tr>
      <w:tr>
        <w:trPr>
          <w:trHeight w:val="21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Орталықтың жинақтаушы бөлімнің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тұтынушыдан өтініш қабылдау, тіркеу, өтінішті уәкілетті органның басшысына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w:t>
            </w:r>
            <w:r>
              <w:br/>
            </w:r>
            <w:r>
              <w:rPr>
                <w:rFonts w:ascii="Times New Roman"/>
                <w:b w:val="false"/>
                <w:i w:val="false"/>
                <w:color w:val="000000"/>
                <w:sz w:val="20"/>
              </w:rPr>
              <w:t>
белгілеу,</w:t>
            </w:r>
            <w:r>
              <w:br/>
            </w:r>
            <w:r>
              <w:rPr>
                <w:rFonts w:ascii="Times New Roman"/>
                <w:b w:val="false"/>
                <w:i w:val="false"/>
                <w:color w:val="000000"/>
                <w:sz w:val="20"/>
              </w:rPr>
              <w:t>
бұрыштама</w:t>
            </w:r>
            <w:r>
              <w:br/>
            </w:r>
            <w:r>
              <w:rPr>
                <w:rFonts w:ascii="Times New Roman"/>
                <w:b w:val="false"/>
                <w:i w:val="false"/>
                <w:color w:val="000000"/>
                <w:sz w:val="20"/>
              </w:rPr>
              <w:t>
жазу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журналға тіркеу. Хабарламаны Орталыққа тапсыру немесе тұтынушыға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 қою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165"/>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6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7480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80300" cy="8115300"/>
                    </a:xfrm>
                    <a:prstGeom prst="rect">
                      <a:avLst/>
                    </a:prstGeom>
                  </pic:spPr>
                </pic:pic>
              </a:graphicData>
            </a:graphic>
          </wp:inline>
        </w:drawing>
      </w:r>
    </w:p>
    <w:bookmarkStart w:name="z354" w:id="166"/>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166"/>
    <w:p>
      <w:pPr>
        <w:spacing w:after="0"/>
        <w:ind w:left="0"/>
        <w:jc w:val="left"/>
      </w:pPr>
      <w:r>
        <w:rPr>
          <w:rFonts w:ascii="Times New Roman"/>
          <w:b/>
          <w:i w:val="false"/>
          <w:color w:val="000000"/>
        </w:rPr>
        <w:t xml:space="preserve"> «Жергiлiктi өкiлді органдардың шешiмдерi бойынша</w:t>
      </w:r>
      <w:r>
        <w:br/>
      </w:r>
      <w:r>
        <w:rPr>
          <w:rFonts w:ascii="Times New Roman"/>
          <w:b/>
          <w:i w:val="false"/>
          <w:color w:val="000000"/>
        </w:rPr>
        <w:t>
мұқтаж азаматтардың жекелеген санаттарына әлеуметтiк көмек тағайындау және төлеу» мемлекеттік қызмет регламенті</w:t>
      </w:r>
    </w:p>
    <w:bookmarkStart w:name="z355" w:id="167"/>
    <w:p>
      <w:pPr>
        <w:spacing w:after="0"/>
        <w:ind w:left="0"/>
        <w:jc w:val="left"/>
      </w:pPr>
      <w:r>
        <w:rPr>
          <w:rFonts w:ascii="Times New Roman"/>
          <w:b/>
          <w:i w:val="false"/>
          <w:color w:val="000000"/>
        </w:rPr>
        <w:t xml:space="preserve"> 
1. Негізгі ұғымдар</w:t>
      </w:r>
    </w:p>
    <w:bookmarkEnd w:id="167"/>
    <w:bookmarkStart w:name="z356" w:id="168"/>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 - Регламент) Регламентінде мынадай ұғымдар пайдаланылады:</w:t>
      </w:r>
      <w:r>
        <w:br/>
      </w:r>
      <w:r>
        <w:rPr>
          <w:rFonts w:ascii="Times New Roman"/>
          <w:b w:val="false"/>
          <w:i w:val="false"/>
          <w:color w:val="000000"/>
          <w:sz w:val="28"/>
        </w:rPr>
        <w:t>
      1) тұтынушы - жеке тұлғалар:</w:t>
      </w:r>
      <w:r>
        <w:br/>
      </w:r>
      <w:r>
        <w:rPr>
          <w:rFonts w:ascii="Times New Roman"/>
          <w:b w:val="false"/>
          <w:i w:val="false"/>
          <w:color w:val="000000"/>
          <w:sz w:val="28"/>
        </w:rPr>
        <w:t>
      мемлекеттiк қызмет көрсету үшiн жеке тұлғалардың санаттары Жамбыл аудандық мәслихаттың шешiмi бойынша айқындалады;</w:t>
      </w:r>
      <w:r>
        <w:br/>
      </w:r>
      <w:r>
        <w:rPr>
          <w:rFonts w:ascii="Times New Roman"/>
          <w:b w:val="false"/>
          <w:i w:val="false"/>
          <w:color w:val="000000"/>
          <w:sz w:val="28"/>
        </w:rPr>
        <w:t>
      2) уәкілетті орган – «Жамбыл ауданының жұмыспен қамту және әлеуметтік бағдарламалар бөлімі» мемлекеттік мекемесі.</w:t>
      </w:r>
    </w:p>
    <w:bookmarkEnd w:id="168"/>
    <w:bookmarkStart w:name="z357" w:id="169"/>
    <w:p>
      <w:pPr>
        <w:spacing w:after="0"/>
        <w:ind w:left="0"/>
        <w:jc w:val="left"/>
      </w:pPr>
      <w:r>
        <w:rPr>
          <w:rFonts w:ascii="Times New Roman"/>
          <w:b/>
          <w:i w:val="false"/>
          <w:color w:val="000000"/>
        </w:rPr>
        <w:t xml:space="preserve"> 
2. Жалпы ережелер</w:t>
      </w:r>
    </w:p>
    <w:bookmarkEnd w:id="169"/>
    <w:bookmarkStart w:name="z358" w:id="170"/>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өзгерістер енгізілді - Солтүстік Қазақстан облысы Жамбыл ауданының әкімдігінің 07.11.2012 </w:t>
      </w:r>
      <w:r>
        <w:rPr>
          <w:rFonts w:ascii="Times New Roman"/>
          <w:b w:val="false"/>
          <w:i w:val="false"/>
          <w:color w:val="000000"/>
          <w:sz w:val="28"/>
        </w:rPr>
        <w:t>N309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www.ozsp-zhb.sko.kz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әлеуметтік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170"/>
    <w:bookmarkStart w:name="z364" w:id="1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71"/>
    <w:bookmarkStart w:name="z365" w:id="172"/>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қызметтi көрсетуден мынадай негiздер бойынша бас тартылады: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172"/>
    <w:bookmarkStart w:name="z368" w:id="173"/>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73"/>
    <w:bookmarkStart w:name="z369" w:id="174"/>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өкiлдi органдардың (мәслихаттардың) шешiмдерiнде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іс-әрекетінде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74"/>
    <w:bookmarkStart w:name="z375" w:id="175"/>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75"/>
    <w:bookmarkStart w:name="z376" w:id="176"/>
    <w:p>
      <w:pPr>
        <w:spacing w:after="0"/>
        <w:ind w:left="0"/>
        <w:jc w:val="both"/>
      </w:pPr>
      <w:r>
        <w:rPr>
          <w:rFonts w:ascii="Times New Roman"/>
          <w:b w:val="false"/>
          <w:i w:val="false"/>
          <w:color w:val="000000"/>
          <w:sz w:val="28"/>
        </w:rPr>
        <w:t>
      17.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19.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176"/>
    <w:bookmarkStart w:name="z379" w:id="177"/>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77"/>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8 кабинет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8(71544)-2-26-11</w:t>
            </w:r>
          </w:p>
        </w:tc>
      </w:tr>
    </w:tbl>
    <w:bookmarkStart w:name="z380" w:id="178"/>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78"/>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113"/>
        <w:gridCol w:w="1888"/>
        <w:gridCol w:w="1373"/>
        <w:gridCol w:w="307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құжаттарды</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3943"/>
        <w:gridCol w:w="5418"/>
      </w:tblGrid>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өтінішті журналда тіркейді, кіріс нөмірін иелендіреді, тұтынушыға талон береді және уәкілетті органның басшысына қарауға жібереді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органның жауапты маманына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3753"/>
        <w:gridCol w:w="5226"/>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кеңсесіне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179"/>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9"/>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84201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420100" cy="8559800"/>
                    </a:xfrm>
                    <a:prstGeom prst="rect">
                      <a:avLst/>
                    </a:prstGeom>
                  </pic:spPr>
                </pic:pic>
              </a:graphicData>
            </a:graphic>
          </wp:inline>
        </w:drawing>
      </w:r>
    </w:p>
    <w:bookmarkStart w:name="z382" w:id="180"/>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бекітілген</w:t>
      </w:r>
    </w:p>
    <w:bookmarkEnd w:id="180"/>
    <w:p>
      <w:pPr>
        <w:spacing w:after="0"/>
        <w:ind w:left="0"/>
        <w:jc w:val="left"/>
      </w:pPr>
      <w:r>
        <w:rPr>
          <w:rFonts w:ascii="Times New Roman"/>
          <w:b/>
          <w:i w:val="false"/>
          <w:color w:val="000000"/>
        </w:rPr>
        <w:t xml:space="preserve"> «Ауылдық жерде тұратын әлеуметтік сала мамандарына отын сатып</w:t>
      </w:r>
      <w:r>
        <w:br/>
      </w:r>
      <w:r>
        <w:rPr>
          <w:rFonts w:ascii="Times New Roman"/>
          <w:b/>
          <w:i w:val="false"/>
          <w:color w:val="000000"/>
        </w:rPr>
        <w:t>
алу бойынша әлеуметтік көмек тағайындау»</w:t>
      </w:r>
      <w:r>
        <w:br/>
      </w:r>
      <w:r>
        <w:rPr>
          <w:rFonts w:ascii="Times New Roman"/>
          <w:b/>
          <w:i w:val="false"/>
          <w:color w:val="000000"/>
        </w:rPr>
        <w:t>
мемлекеттік қызмет регламенті</w:t>
      </w:r>
    </w:p>
    <w:bookmarkStart w:name="z383" w:id="181"/>
    <w:p>
      <w:pPr>
        <w:spacing w:after="0"/>
        <w:ind w:left="0"/>
        <w:jc w:val="left"/>
      </w:pPr>
      <w:r>
        <w:rPr>
          <w:rFonts w:ascii="Times New Roman"/>
          <w:b/>
          <w:i w:val="false"/>
          <w:color w:val="000000"/>
        </w:rPr>
        <w:t xml:space="preserve"> 
1. Негізгі ұғымдар</w:t>
      </w:r>
    </w:p>
    <w:bookmarkEnd w:id="181"/>
    <w:bookmarkStart w:name="z384" w:id="182"/>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«Жамбыл ауданының жұмыспен қамту және әлеуметтік бағдарламалар бөлімі» мемлекеттік мекемесі.</w:t>
      </w:r>
    </w:p>
    <w:bookmarkEnd w:id="182"/>
    <w:bookmarkStart w:name="z385" w:id="183"/>
    <w:p>
      <w:pPr>
        <w:spacing w:after="0"/>
        <w:ind w:left="0"/>
        <w:jc w:val="left"/>
      </w:pPr>
      <w:r>
        <w:rPr>
          <w:rFonts w:ascii="Times New Roman"/>
          <w:b/>
          <w:i w:val="false"/>
          <w:color w:val="000000"/>
        </w:rPr>
        <w:t xml:space="preserve"> 
2. Жалпы ережелер</w:t>
      </w:r>
    </w:p>
    <w:bookmarkEnd w:id="183"/>
    <w:bookmarkStart w:name="z386" w:id="184"/>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орналасқан «Жамбыл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Жамбыл ауданының бөлімі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«Селолық аймақтың және агроөндіріс кешенінің дамуын мемлекеттік реттеу туралы» Қазақстан Республикасының 2005 жылғы 8 шілдедегі Заңының 18-бабы </w:t>
      </w:r>
      <w:r>
        <w:rPr>
          <w:rFonts w:ascii="Times New Roman"/>
          <w:b w:val="false"/>
          <w:i w:val="false"/>
          <w:color w:val="000000"/>
          <w:sz w:val="28"/>
        </w:rPr>
        <w:t>5-тармағы</w:t>
      </w:r>
      <w:r>
        <w:rPr>
          <w:rFonts w:ascii="Times New Roman"/>
          <w:b w:val="false"/>
          <w:i w:val="false"/>
          <w:color w:val="000000"/>
          <w:sz w:val="28"/>
        </w:rPr>
        <w:t xml:space="preserve"> және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шешімдері (мәслихаттар)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www.ozsp-zhb.sko.kz интернет-ресурсында,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әлеуметтік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184"/>
    <w:bookmarkStart w:name="z392" w:id="18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85"/>
    <w:bookmarkStart w:name="z393" w:id="186"/>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w:t>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w:t>
      </w:r>
      <w:r>
        <w:br/>
      </w:r>
      <w:r>
        <w:rPr>
          <w:rFonts w:ascii="Times New Roman"/>
          <w:b w:val="false"/>
          <w:i w:val="false"/>
          <w:color w:val="000000"/>
          <w:sz w:val="28"/>
        </w:rPr>
        <w:t>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(құжаттарды(нәтижені)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w:t>
      </w:r>
      <w:r>
        <w:rPr>
          <w:rFonts w:ascii="Times New Roman"/>
          <w:b w:val="false"/>
          <w:i w:val="false"/>
          <w:color w:val="000000"/>
          <w:sz w:val="28"/>
          <w:u w:val="single"/>
        </w:rPr>
        <w:t>ә</w:t>
      </w:r>
      <w:r>
        <w:rPr>
          <w:rFonts w:ascii="Times New Roman"/>
          <w:b w:val="false"/>
          <w:i w:val="false"/>
          <w:color w:val="000000"/>
          <w:sz w:val="28"/>
          <w:u w:val="single"/>
        </w:rPr>
        <w:t>кілетті орган ар</w:t>
      </w:r>
      <w:r>
        <w:rPr>
          <w:rFonts w:ascii="Times New Roman"/>
          <w:b w:val="false"/>
          <w:i w:val="false"/>
          <w:color w:val="000000"/>
          <w:sz w:val="28"/>
          <w:u w:val="single"/>
        </w:rPr>
        <w:t>қ</w:t>
      </w:r>
      <w:r>
        <w:rPr>
          <w:rFonts w:ascii="Times New Roman"/>
          <w:b w:val="false"/>
          <w:i w:val="false"/>
          <w:color w:val="000000"/>
          <w:sz w:val="28"/>
          <w:u w:val="single"/>
        </w:rPr>
        <w:t>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Орталы</w:t>
      </w:r>
      <w:r>
        <w:rPr>
          <w:rFonts w:ascii="Times New Roman"/>
          <w:b w:val="false"/>
          <w:i w:val="false"/>
          <w:color w:val="000000"/>
          <w:sz w:val="28"/>
          <w:u w:val="single"/>
        </w:rPr>
        <w:t>қ</w:t>
      </w:r>
      <w:r>
        <w:rPr>
          <w:rFonts w:ascii="Times New Roman"/>
          <w:b w:val="false"/>
          <w:i w:val="false"/>
          <w:color w:val="000000"/>
          <w:sz w:val="28"/>
          <w:u w:val="single"/>
        </w:rPr>
        <w:t xml:space="preserve"> ар</w:t>
      </w:r>
      <w:r>
        <w:rPr>
          <w:rFonts w:ascii="Times New Roman"/>
          <w:b w:val="false"/>
          <w:i w:val="false"/>
          <w:color w:val="000000"/>
          <w:sz w:val="28"/>
          <w:u w:val="single"/>
        </w:rPr>
        <w:t>қ</w:t>
      </w:r>
      <w:r>
        <w:rPr>
          <w:rFonts w:ascii="Times New Roman"/>
          <w:b w:val="false"/>
          <w:i w:val="false"/>
          <w:color w:val="000000"/>
          <w:sz w:val="28"/>
          <w:u w:val="single"/>
        </w:rPr>
        <w:t>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186"/>
    <w:bookmarkStart w:name="z403" w:id="187"/>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87"/>
    <w:bookmarkStart w:name="z404" w:id="188"/>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88"/>
    <w:bookmarkStart w:name="z407" w:id="18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89"/>
    <w:bookmarkStart w:name="z408" w:id="190"/>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л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90"/>
    <w:bookmarkStart w:name="z409" w:id="191"/>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91"/>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1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 № 5 кабинет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8(71544)-2-26-09</w:t>
            </w:r>
          </w:p>
        </w:tc>
      </w:tr>
    </w:tbl>
    <w:bookmarkStart w:name="z410" w:id="192"/>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9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970"/>
        <w:gridCol w:w="2992"/>
        <w:gridCol w:w="2742"/>
        <w:gridCol w:w="2597"/>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Жамбыл ауданының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w:t>
            </w:r>
            <w:r>
              <w:br/>
            </w:r>
            <w:r>
              <w:rPr>
                <w:rFonts w:ascii="Times New Roman"/>
                <w:b w:val="false"/>
                <w:i w:val="false"/>
                <w:color w:val="000000"/>
                <w:sz w:val="20"/>
              </w:rPr>
              <w:t>
Пресновка селосы, Горький оралымы 10 «Г»</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411" w:id="193"/>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3"/>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2019"/>
        <w:gridCol w:w="2510"/>
        <w:gridCol w:w="2404"/>
        <w:gridCol w:w="2404"/>
        <w:gridCol w:w="19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w:t>
            </w:r>
            <w:r>
              <w:br/>
            </w:r>
            <w:r>
              <w:rPr>
                <w:rFonts w:ascii="Times New Roman"/>
                <w:b w:val="false"/>
                <w:i w:val="false"/>
                <w:color w:val="000000"/>
                <w:sz w:val="20"/>
              </w:rPr>
              <w:t>
дың,</w:t>
            </w:r>
            <w:r>
              <w:br/>
            </w:r>
            <w:r>
              <w:rPr>
                <w:rFonts w:ascii="Times New Roman"/>
                <w:b w:val="false"/>
                <w:i w:val="false"/>
                <w:color w:val="000000"/>
                <w:sz w:val="20"/>
              </w:rPr>
              <w:t>
жұмыс</w:t>
            </w:r>
            <w:r>
              <w:br/>
            </w:r>
            <w:r>
              <w:rPr>
                <w:rFonts w:ascii="Times New Roman"/>
                <w:b w:val="false"/>
                <w:i w:val="false"/>
                <w:color w:val="000000"/>
                <w:sz w:val="20"/>
              </w:rPr>
              <w:t>
ағымының)</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w:t>
            </w:r>
            <w:r>
              <w:br/>
            </w:r>
            <w:r>
              <w:rPr>
                <w:rFonts w:ascii="Times New Roman"/>
                <w:b w:val="false"/>
                <w:i w:val="false"/>
                <w:color w:val="000000"/>
                <w:sz w:val="20"/>
              </w:rPr>
              <w:t>
тің, про</w:t>
            </w:r>
            <w:r>
              <w:br/>
            </w:r>
            <w:r>
              <w:rPr>
                <w:rFonts w:ascii="Times New Roman"/>
                <w:b w:val="false"/>
                <w:i w:val="false"/>
                <w:color w:val="000000"/>
                <w:sz w:val="20"/>
              </w:rPr>
              <w:t>
цедура</w:t>
            </w:r>
            <w:r>
              <w:br/>
            </w:r>
            <w:r>
              <w:rPr>
                <w:rFonts w:ascii="Times New Roman"/>
                <w:b w:val="false"/>
                <w:i w:val="false"/>
                <w:color w:val="000000"/>
                <w:sz w:val="20"/>
              </w:rPr>
              <w:t>
ның,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қабылдау,</w:t>
            </w:r>
            <w:r>
              <w:br/>
            </w:r>
            <w:r>
              <w:rPr>
                <w:rFonts w:ascii="Times New Roman"/>
                <w:b w:val="false"/>
                <w:i w:val="false"/>
                <w:color w:val="000000"/>
                <w:sz w:val="20"/>
              </w:rPr>
              <w:t>
тұтынушы</w:t>
            </w:r>
            <w:r>
              <w:br/>
            </w:r>
            <w:r>
              <w:rPr>
                <w:rFonts w:ascii="Times New Roman"/>
                <w:b w:val="false"/>
                <w:i w:val="false"/>
                <w:color w:val="000000"/>
                <w:sz w:val="20"/>
              </w:rPr>
              <w:t>
ға қолхат</w:t>
            </w:r>
            <w:r>
              <w:br/>
            </w:r>
            <w:r>
              <w:rPr>
                <w:rFonts w:ascii="Times New Roman"/>
                <w:b w:val="false"/>
                <w:i w:val="false"/>
                <w:color w:val="000000"/>
                <w:sz w:val="20"/>
              </w:rPr>
              <w:t>
беру, Ор</w:t>
            </w:r>
            <w:r>
              <w:br/>
            </w:r>
            <w:r>
              <w:rPr>
                <w:rFonts w:ascii="Times New Roman"/>
                <w:b w:val="false"/>
                <w:i w:val="false"/>
                <w:color w:val="000000"/>
                <w:sz w:val="20"/>
              </w:rPr>
              <w:t>
талықтың</w:t>
            </w:r>
            <w:r>
              <w:br/>
            </w:r>
            <w:r>
              <w:rPr>
                <w:rFonts w:ascii="Times New Roman"/>
                <w:b w:val="false"/>
                <w:i w:val="false"/>
                <w:color w:val="000000"/>
                <w:sz w:val="20"/>
              </w:rPr>
              <w:t>
жинақтау</w:t>
            </w:r>
            <w:r>
              <w:br/>
            </w:r>
            <w:r>
              <w:rPr>
                <w:rFonts w:ascii="Times New Roman"/>
                <w:b w:val="false"/>
                <w:i w:val="false"/>
                <w:color w:val="000000"/>
                <w:sz w:val="20"/>
              </w:rPr>
              <w:t>
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w:t>
            </w:r>
            <w:r>
              <w:br/>
            </w:r>
            <w:r>
              <w:rPr>
                <w:rFonts w:ascii="Times New Roman"/>
                <w:b w:val="false"/>
                <w:i w:val="false"/>
                <w:color w:val="000000"/>
                <w:sz w:val="20"/>
              </w:rPr>
              <w:t>
тапсыру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ресімдеу</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r>
      <w:tr>
        <w:trPr>
          <w:trHeight w:val="145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қарау үшін жолдау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w:t>
            </w:r>
            <w:r>
              <w:br/>
            </w:r>
            <w:r>
              <w:rPr>
                <w:rFonts w:ascii="Times New Roman"/>
                <w:b w:val="false"/>
                <w:i w:val="false"/>
                <w:color w:val="000000"/>
                <w:sz w:val="20"/>
              </w:rPr>
              <w:t>
ресімдеу</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басшыға</w:t>
            </w:r>
            <w:r>
              <w:br/>
            </w:r>
            <w:r>
              <w:rPr>
                <w:rFonts w:ascii="Times New Roman"/>
                <w:b w:val="false"/>
                <w:i w:val="false"/>
                <w:color w:val="000000"/>
                <w:sz w:val="20"/>
              </w:rPr>
              <w:t>
қол</w:t>
            </w:r>
            <w:r>
              <w:br/>
            </w:r>
            <w:r>
              <w:rPr>
                <w:rFonts w:ascii="Times New Roman"/>
                <w:b w:val="false"/>
                <w:i w:val="false"/>
                <w:color w:val="000000"/>
                <w:sz w:val="20"/>
              </w:rPr>
              <w:t>
қоюға</w:t>
            </w:r>
            <w:r>
              <w:br/>
            </w:r>
            <w:r>
              <w:rPr>
                <w:rFonts w:ascii="Times New Roman"/>
                <w:b w:val="false"/>
                <w:i w:val="false"/>
                <w:color w:val="000000"/>
                <w:sz w:val="20"/>
              </w:rPr>
              <w:t>
жіберу</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3315"/>
        <w:gridCol w:w="3085"/>
        <w:gridCol w:w="3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w:t>
            </w:r>
            <w:r>
              <w:br/>
            </w:r>
            <w:r>
              <w:rPr>
                <w:rFonts w:ascii="Times New Roman"/>
                <w:b w:val="false"/>
                <w:i w:val="false"/>
                <w:color w:val="000000"/>
                <w:sz w:val="20"/>
              </w:rPr>
              <w:t>
ның) атауы және олардың сипаттамасы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18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2631"/>
        <w:gridCol w:w="2843"/>
        <w:gridCol w:w="2653"/>
        <w:gridCol w:w="2232"/>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оларды Орталықтың жинақтаушы бөліміне тапсырады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оларды уәкілетті органға тапсырады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құжаттарды тіркейді және оларды басшыға қарауға тапсырады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жауапты орындаушыға жолдайды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 құжаттарды қарайды, хабарлама дайындайды және басшылыққа қол қоюға жолдайды</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Орталық тұтынушыға хабарлама береді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Журналға тіркейді және хабарламаны Орталыққа жолдайды немесе тұтынушыға береді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қояды және жауапты маманға жолдайды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695"/>
        <w:gridCol w:w="2800"/>
        <w:gridCol w:w="2590"/>
        <w:gridCol w:w="2295"/>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қабылдайды және оларды Орталықтың жинақтаушы бөліміне тапсырады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оларды уәкілетті органға тапсырады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жауапты орындаушыға жолдайды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құжаттарды</w:t>
            </w:r>
            <w:r>
              <w:br/>
            </w:r>
            <w:r>
              <w:rPr>
                <w:rFonts w:ascii="Times New Roman"/>
                <w:b w:val="false"/>
                <w:i w:val="false"/>
                <w:color w:val="000000"/>
                <w:sz w:val="20"/>
              </w:rPr>
              <w:t>
қарайды,</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ындайды,</w:t>
            </w:r>
            <w:r>
              <w:br/>
            </w:r>
            <w:r>
              <w:rPr>
                <w:rFonts w:ascii="Times New Roman"/>
                <w:b w:val="false"/>
                <w:i w:val="false"/>
                <w:color w:val="000000"/>
                <w:sz w:val="20"/>
              </w:rPr>
              <w:t>
басшыға</w:t>
            </w:r>
            <w:r>
              <w:br/>
            </w:r>
            <w:r>
              <w:rPr>
                <w:rFonts w:ascii="Times New Roman"/>
                <w:b w:val="false"/>
                <w:i w:val="false"/>
                <w:color w:val="000000"/>
                <w:sz w:val="20"/>
              </w:rPr>
              <w:t>
қол қоюға</w:t>
            </w:r>
            <w:r>
              <w:br/>
            </w:r>
            <w:r>
              <w:rPr>
                <w:rFonts w:ascii="Times New Roman"/>
                <w:b w:val="false"/>
                <w:i w:val="false"/>
                <w:color w:val="000000"/>
                <w:sz w:val="20"/>
              </w:rPr>
              <w:t>
жолдайды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жолдайды немесе тұтынушыға береді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маманға жолдайды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194"/>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4"/>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69469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46900" cy="6553200"/>
                    </a:xfrm>
                    <a:prstGeom prst="rect">
                      <a:avLst/>
                    </a:prstGeom>
                  </pic:spPr>
                </pic:pic>
              </a:graphicData>
            </a:graphic>
          </wp:inline>
        </w:drawing>
      </w:r>
    </w:p>
    <w:bookmarkStart w:name="z414" w:id="19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Бекітілді</w:t>
      </w:r>
    </w:p>
    <w:bookmarkEnd w:id="195"/>
    <w:bookmarkStart w:name="z415" w:id="196"/>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96"/>
    <w:p>
      <w:pPr>
        <w:spacing w:after="0"/>
        <w:ind w:left="0"/>
        <w:jc w:val="both"/>
      </w:pPr>
      <w:r>
        <w:rPr>
          <w:rFonts w:ascii="Times New Roman"/>
          <w:b w:val="false"/>
          <w:i w:val="false"/>
          <w:color w:val="ff0000"/>
          <w:sz w:val="28"/>
        </w:rPr>
        <w:t xml:space="preserve">Ескерту. </w:t>
      </w:r>
      <w:r>
        <w:rPr>
          <w:rFonts w:ascii="Times New Roman"/>
          <w:b w:val="false"/>
          <w:i w:val="false"/>
          <w:color w:val="ff0000"/>
          <w:sz w:val="28"/>
        </w:rPr>
        <w:t>Қ</w:t>
      </w:r>
      <w:r>
        <w:rPr>
          <w:rFonts w:ascii="Times New Roman"/>
          <w:b w:val="false"/>
          <w:i w:val="false"/>
          <w:color w:val="ff0000"/>
          <w:sz w:val="28"/>
        </w:rPr>
        <w:t>аулысы осы регламентпен толы</w:t>
      </w:r>
      <w:r>
        <w:rPr>
          <w:rFonts w:ascii="Times New Roman"/>
          <w:b w:val="false"/>
          <w:i w:val="false"/>
          <w:color w:val="ff0000"/>
          <w:sz w:val="28"/>
        </w:rPr>
        <w:t>қ</w:t>
      </w:r>
      <w:r>
        <w:rPr>
          <w:rFonts w:ascii="Times New Roman"/>
          <w:b w:val="false"/>
          <w:i w:val="false"/>
          <w:color w:val="ff0000"/>
          <w:sz w:val="28"/>
        </w:rPr>
        <w:t>тырылды – Солт</w:t>
      </w:r>
      <w:r>
        <w:rPr>
          <w:rFonts w:ascii="Times New Roman"/>
          <w:b w:val="false"/>
          <w:i w:val="false"/>
          <w:color w:val="ff0000"/>
          <w:sz w:val="28"/>
        </w:rPr>
        <w:t>ү</w:t>
      </w:r>
      <w:r>
        <w:rPr>
          <w:rFonts w:ascii="Times New Roman"/>
          <w:b w:val="false"/>
          <w:i w:val="false"/>
          <w:color w:val="ff0000"/>
          <w:sz w:val="28"/>
        </w:rPr>
        <w:t xml:space="preserve">стік </w:t>
      </w:r>
      <w:r>
        <w:rPr>
          <w:rFonts w:ascii="Times New Roman"/>
          <w:b w:val="false"/>
          <w:i w:val="false"/>
          <w:color w:val="ff0000"/>
          <w:sz w:val="28"/>
        </w:rPr>
        <w:t>Қ</w:t>
      </w:r>
      <w:r>
        <w:rPr>
          <w:rFonts w:ascii="Times New Roman"/>
          <w:b w:val="false"/>
          <w:i w:val="false"/>
          <w:color w:val="ff0000"/>
          <w:sz w:val="28"/>
        </w:rPr>
        <w:t>аза</w:t>
      </w:r>
      <w:r>
        <w:rPr>
          <w:rFonts w:ascii="Times New Roman"/>
          <w:b w:val="false"/>
          <w:i w:val="false"/>
          <w:color w:val="ff0000"/>
          <w:sz w:val="28"/>
        </w:rPr>
        <w:t>қ</w:t>
      </w:r>
      <w:r>
        <w:rPr>
          <w:rFonts w:ascii="Times New Roman"/>
          <w:b w:val="false"/>
          <w:i w:val="false"/>
          <w:color w:val="ff0000"/>
          <w:sz w:val="28"/>
        </w:rPr>
        <w:t>стан облысы Жамбыл ауданыны</w:t>
      </w:r>
      <w:r>
        <w:rPr>
          <w:rFonts w:ascii="Times New Roman"/>
          <w:b w:val="false"/>
          <w:i w:val="false"/>
          <w:color w:val="ff0000"/>
          <w:sz w:val="28"/>
        </w:rPr>
        <w:t>ң</w:t>
      </w:r>
      <w:r>
        <w:rPr>
          <w:rFonts w:ascii="Times New Roman"/>
          <w:b w:val="false"/>
          <w:i w:val="false"/>
          <w:color w:val="ff0000"/>
          <w:sz w:val="28"/>
        </w:rPr>
        <w:t> </w:t>
      </w:r>
      <w:r>
        <w:rPr>
          <w:rFonts w:ascii="Times New Roman"/>
          <w:b w:val="false"/>
          <w:i w:val="false"/>
          <w:color w:val="ff0000"/>
          <w:sz w:val="28"/>
        </w:rPr>
        <w:t>ә</w:t>
      </w:r>
      <w:r>
        <w:rPr>
          <w:rFonts w:ascii="Times New Roman"/>
          <w:b w:val="false"/>
          <w:i w:val="false"/>
          <w:color w:val="ff0000"/>
          <w:sz w:val="28"/>
        </w:rPr>
        <w:t>кімдігіні</w:t>
      </w:r>
      <w:r>
        <w:rPr>
          <w:rFonts w:ascii="Times New Roman"/>
          <w:b w:val="false"/>
          <w:i w:val="false"/>
          <w:color w:val="ff0000"/>
          <w:sz w:val="28"/>
        </w:rPr>
        <w:t>ң</w:t>
      </w:r>
      <w:r>
        <w:rPr>
          <w:rFonts w:ascii="Times New Roman"/>
          <w:b w:val="false"/>
          <w:i w:val="false"/>
          <w:color w:val="ff0000"/>
          <w:sz w:val="28"/>
        </w:rPr>
        <w:t xml:space="preserve"> 07.11.2012  №309 </w:t>
      </w:r>
      <w:r>
        <w:rPr>
          <w:rFonts w:ascii="Times New Roman"/>
          <w:b w:val="false"/>
          <w:i w:val="false"/>
          <w:color w:val="ff0000"/>
          <w:sz w:val="28"/>
        </w:rPr>
        <w:t>қ</w:t>
      </w:r>
      <w:r>
        <w:rPr>
          <w:rFonts w:ascii="Times New Roman"/>
          <w:b w:val="false"/>
          <w:i w:val="false"/>
          <w:color w:val="ff0000"/>
          <w:sz w:val="28"/>
        </w:rPr>
        <w:t>аулысымен</w:t>
      </w:r>
      <w:r>
        <w:br/>
      </w:r>
      <w:r>
        <w:rPr>
          <w:rFonts w:ascii="Times New Roman"/>
          <w:b w:val="false"/>
          <w:i w:val="false"/>
          <w:color w:val="000000"/>
          <w:sz w:val="28"/>
        </w:rPr>
        <w:t>
      1. Осы «Мемлекеттік атаулы әлеуметтік көмек тағайындау» Регламентінде (әрі қарай - Регламент) келесі ұғымдар пайдаланылады:</w:t>
      </w:r>
      <w:r>
        <w:br/>
      </w:r>
      <w:r>
        <w:rPr>
          <w:rFonts w:ascii="Times New Roman"/>
          <w:b w:val="false"/>
          <w:i w:val="false"/>
          <w:color w:val="000000"/>
          <w:sz w:val="28"/>
        </w:rPr>
        <w:t>
      1) уәкілетті орган – «Жамбыл ауданының жұмыспен қамту және әлеуметтік бағдарламалар бөлімі» мемлекеттік мекемесі;</w:t>
      </w:r>
      <w:r>
        <w:br/>
      </w:r>
      <w:r>
        <w:rPr>
          <w:rFonts w:ascii="Times New Roman"/>
          <w:b w:val="false"/>
          <w:i w:val="false"/>
          <w:color w:val="000000"/>
          <w:sz w:val="28"/>
        </w:rPr>
        <w:t>
      2) учаскелік комиссия – атаулы әлеуметтік көмек алуға жүгінген тұлғалардың (отбасылардың) материалдық жағдайын зерттеуді жүргізу үшін тиісті әкімшілік-аумақтық бірлік әкімдерінің шешімімен құрылған арнайы комиссия.</w:t>
      </w:r>
    </w:p>
    <w:bookmarkStart w:name="z417" w:id="197"/>
    <w:p>
      <w:pPr>
        <w:spacing w:after="0"/>
        <w:ind w:left="0"/>
        <w:jc w:val="left"/>
      </w:pPr>
      <w:r>
        <w:rPr>
          <w:rFonts w:ascii="Times New Roman"/>
          <w:b/>
          <w:i w:val="false"/>
          <w:color w:val="000000"/>
        </w:rPr>
        <w:t xml:space="preserve"> 
2. Жалпы ережелер</w:t>
      </w:r>
    </w:p>
    <w:bookmarkEnd w:id="197"/>
    <w:bookmarkStart w:name="z418" w:id="198"/>
    <w:p>
      <w:pPr>
        <w:spacing w:after="0"/>
        <w:ind w:left="0"/>
        <w:jc w:val="both"/>
      </w:pPr>
      <w:r>
        <w:rPr>
          <w:rFonts w:ascii="Times New Roman"/>
          <w:b w:val="false"/>
          <w:i w:val="false"/>
          <w:color w:val="000000"/>
          <w:sz w:val="28"/>
        </w:rPr>
        <w:t>
      2. Мемлекеттік қызмет 150600, Солтүстік Қазақстан облысы, Жамбыл ауданы, Пресновка селосы, Дружба көшесі, № 6, № 6 кабинет, электрондық пошта мекенжайы zham-zhambyl@sko.kz, телефон 8-715-44-2-12-35 мекенжайында орналасқан «Жамбыл ауданның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Тұрғылықты жері бойынша уәкілетті орган болмағанда, өтініш беруші мемлекеттік қызметті алуға кент, ауыл (село), селолық округтың әкіміне жүгінеді (бұдан әрі – селолық округтің әкімі).</w:t>
      </w:r>
      <w:r>
        <w:br/>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w:t>
      </w:r>
      <w:r>
        <w:rPr>
          <w:rFonts w:ascii="Times New Roman"/>
          <w:b w:val="false"/>
          <w:i w:val="false"/>
          <w:color w:val="000000"/>
          <w:sz w:val="28"/>
        </w:rPr>
        <w:t>қаулысының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www.ozsp-zhb.sko.kz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7. Өтініш беруші алатын көрсетілетін мемлекеттік қызметтің нәтижесі мемлекеттік атаулы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End w:id="198"/>
    <w:bookmarkStart w:name="z419" w:id="199"/>
    <w:p>
      <w:pPr>
        <w:spacing w:after="0"/>
        <w:ind w:left="0"/>
        <w:jc w:val="left"/>
      </w:pPr>
      <w:r>
        <w:rPr>
          <w:rFonts w:ascii="Times New Roman"/>
          <w:b/>
          <w:i w:val="false"/>
          <w:color w:val="000000"/>
        </w:rPr>
        <w:t xml:space="preserve"> 
3. Мемлекеттік қызмет көрсету тәртібіне талаптар</w:t>
      </w:r>
    </w:p>
    <w:bookmarkEnd w:id="199"/>
    <w:bookmarkStart w:name="z420" w:id="200"/>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10. Уәкілетті органның, селолық округ әкімінің жұмыс кестесі:</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Селолық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селолық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14.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барлық қажетті құжаттарды, өтінішті қабылдайды, өтінішті тіркеуді жүргізеді, тұтынушыға талон береді және уәкілетті органның басшысының қарауына жібереді;</w:t>
      </w:r>
      <w:r>
        <w:br/>
      </w:r>
      <w:r>
        <w:rPr>
          <w:rFonts w:ascii="Times New Roman"/>
          <w:b w:val="false"/>
          <w:i w:val="false"/>
          <w:color w:val="000000"/>
          <w:sz w:val="28"/>
        </w:rPr>
        <w:t>
      3) уәкілетті органның басшысы келіп түскен құжаттармен танысады, қарар белгілейді және құжаттарды жұмысты одан әрі ұйымдастыру үшін уәкілетті органның бас маманына құжаттарды жібереді;</w:t>
      </w:r>
      <w:r>
        <w:br/>
      </w:r>
      <w:r>
        <w:rPr>
          <w:rFonts w:ascii="Times New Roman"/>
          <w:b w:val="false"/>
          <w:i w:val="false"/>
          <w:color w:val="000000"/>
          <w:sz w:val="28"/>
        </w:rPr>
        <w:t>
      4) уәкілетті органның бас маманы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5) учаскелік комиссия уәкілетті органнан құжаттарды алған күннен бастап белгіленген мерзімде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r>
        <w:br/>
      </w:r>
      <w:r>
        <w:rPr>
          <w:rFonts w:ascii="Times New Roman"/>
          <w:b w:val="false"/>
          <w:i w:val="false"/>
          <w:color w:val="000000"/>
          <w:sz w:val="28"/>
        </w:rPr>
        <w:t>
      6) уәкілетті органның басшысы қабылданған құжаттар мен учаскелік комиссияның қорытындысын қарайды және олардың негізінде атаулы әлеуметтік көмек тағайындау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бас маманы мемлекеттік атаулы әлеуметтік көмек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тіркейді және тұтынушыға хабарлама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тұтынушы селолық округтің әкіміне өтініш береді;</w:t>
      </w:r>
      <w:r>
        <w:br/>
      </w:r>
      <w:r>
        <w:rPr>
          <w:rFonts w:ascii="Times New Roman"/>
          <w:b w:val="false"/>
          <w:i w:val="false"/>
          <w:color w:val="000000"/>
          <w:sz w:val="28"/>
        </w:rPr>
        <w:t>
      2) селолық округ әкімі аппаратының жауапты маманы өтінішті және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құжаттарды қабылдайды, өтінішті тіркеуді жүргізеді, тұтынушыға талон береді және селолық округтің әкімінің қарауына жібереді;</w:t>
      </w:r>
      <w:r>
        <w:br/>
      </w:r>
      <w:r>
        <w:rPr>
          <w:rFonts w:ascii="Times New Roman"/>
          <w:b w:val="false"/>
          <w:i w:val="false"/>
          <w:color w:val="000000"/>
          <w:sz w:val="28"/>
        </w:rPr>
        <w:t>
      3) селолық округтің әкімі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4) учаскелік комиссия селолық округтің әкімінен құжаттарды алған күннен бастап бес жұмыс күні ішінде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ауылдық (селолық) округтің әкіміне ұсынады;</w:t>
      </w:r>
      <w:r>
        <w:br/>
      </w:r>
      <w:r>
        <w:rPr>
          <w:rFonts w:ascii="Times New Roman"/>
          <w:b w:val="false"/>
          <w:i w:val="false"/>
          <w:color w:val="000000"/>
          <w:sz w:val="28"/>
        </w:rPr>
        <w:t>
      5) селолық округ әкімі уәкілетті органға құжаттарды және учаскелік комиссияның қорытындысын жолдайды;</w:t>
      </w:r>
      <w:r>
        <w:br/>
      </w:r>
      <w:r>
        <w:rPr>
          <w:rFonts w:ascii="Times New Roman"/>
          <w:b w:val="false"/>
          <w:i w:val="false"/>
          <w:color w:val="000000"/>
          <w:sz w:val="28"/>
        </w:rPr>
        <w:t>
      6) уәкілетті орган селолық округтің әкімінен құжаттарды алған күннен бастап Қаулысымен белгіленген мерзімде қабылданған құжаттарды және учаскелік комиссияның қорытындысын қарайды және олардың негізінде атаулы әлеуметтік көмек тағайындау туралы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жауапты маманы мемлекеттік атаулы әлеуметтік көмек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тіркейді және селолық округтің әкіміне хабарлама немесе бас тарту туралы дәлелді жауап жібереді;</w:t>
      </w:r>
      <w:r>
        <w:br/>
      </w:r>
      <w:r>
        <w:rPr>
          <w:rFonts w:ascii="Times New Roman"/>
          <w:b w:val="false"/>
          <w:i w:val="false"/>
          <w:color w:val="000000"/>
          <w:sz w:val="28"/>
        </w:rPr>
        <w:t>
      10) селолық округ әкімі аппаратының жауапты маманы мемлекеттік қызмет көрсету нәтижесін тіркейді және тұтынушыға хабарлама немесе бас тарту туралы дәлелді жауап жібереді.</w:t>
      </w:r>
    </w:p>
    <w:bookmarkEnd w:id="200"/>
    <w:bookmarkStart w:name="z422" w:id="201"/>
    <w:p>
      <w:pPr>
        <w:spacing w:after="0"/>
        <w:ind w:left="0"/>
        <w:jc w:val="left"/>
      </w:pPr>
      <w:r>
        <w:rPr>
          <w:rFonts w:ascii="Times New Roman"/>
          <w:b/>
          <w:i w:val="false"/>
          <w:color w:val="000000"/>
        </w:rPr>
        <w:t xml:space="preserve"> 
4. Мемлекеттік қызмет көрсету процесіндегі </w:t>
      </w:r>
      <w:r>
        <w:br/>
      </w:r>
      <w:r>
        <w:rPr>
          <w:rFonts w:ascii="Times New Roman"/>
          <w:b/>
          <w:i w:val="false"/>
          <w:color w:val="000000"/>
        </w:rPr>
        <w:t>
әрекет (өзара іс-әрекет) тәртібін сипаттау</w:t>
      </w:r>
    </w:p>
    <w:bookmarkEnd w:id="201"/>
    <w:bookmarkStart w:name="z423" w:id="202"/>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селолық округ әкімі аппаратының жауапты маманы.</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ҚФБ мен мемлекеттік қызмет көрсету үдерісіндегі әкімшілік әрекеттердің логикалық бірізділігі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02"/>
    <w:bookmarkStart w:name="z424" w:id="203"/>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03"/>
    <w:bookmarkStart w:name="z425" w:id="20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учаскелік комиссия мүшелері, уәкілетті органның жауапты маманы, уәкілетті органның бас маманы, селолық округ әкімі аппаратының жауапты маманы болып табылады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көзделген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204"/>
    <w:bookmarkStart w:name="z426" w:id="205"/>
    <w:p>
      <w:pPr>
        <w:spacing w:after="0"/>
        <w:ind w:left="0"/>
        <w:jc w:val="both"/>
      </w:pPr>
      <w:r>
        <w:rPr>
          <w:rFonts w:ascii="Times New Roman"/>
          <w:b w:val="false"/>
          <w:i w:val="false"/>
          <w:color w:val="000000"/>
          <w:sz w:val="28"/>
        </w:rPr>
        <w:t>
 </w:t>
      </w:r>
    </w:p>
    <w:bookmarkEnd w:id="205"/>
    <w:bookmarkStart w:name="z427" w:id="20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 қосымша</w:t>
      </w:r>
    </w:p>
    <w:bookmarkEnd w:id="206"/>
    <w:bookmarkStart w:name="z428" w:id="207"/>
    <w:p>
      <w:pPr>
        <w:spacing w:after="0"/>
        <w:ind w:left="0"/>
        <w:jc w:val="left"/>
      </w:pPr>
      <w:r>
        <w:rPr>
          <w:rFonts w:ascii="Times New Roman"/>
          <w:b/>
          <w:i w:val="false"/>
          <w:color w:val="000000"/>
        </w:rPr>
        <w:t xml:space="preserve"> 
Әкімшілік әрекеттердің (үдерістердің) бірізділігі мен</w:t>
      </w:r>
      <w:r>
        <w:br/>
      </w:r>
      <w:r>
        <w:rPr>
          <w:rFonts w:ascii="Times New Roman"/>
          <w:b/>
          <w:i w:val="false"/>
          <w:color w:val="000000"/>
        </w:rPr>
        <w:t>
өзара әрекетін сипаттау</w:t>
      </w:r>
      <w:r>
        <w:br/>
      </w:r>
      <w:r>
        <w:rPr>
          <w:rFonts w:ascii="Times New Roman"/>
          <w:b/>
          <w:i w:val="false"/>
          <w:color w:val="000000"/>
        </w:rPr>
        <w:t>
1 кесте. ҚФБ әрекетін сипаттау</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3394"/>
        <w:gridCol w:w="2583"/>
        <w:gridCol w:w="2313"/>
        <w:gridCol w:w="2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 (жұмыстың барысы, ағыны) негізгі үдерістің әрекеті </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тұтынушыға талон беру және уәкілетті органның басшысының қарауына жіберу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жинау және тексеру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142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бас маманға жіберу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немесе селолық округтің әкіміне қорытынды жіберу</w:t>
            </w:r>
          </w:p>
        </w:tc>
      </w:tr>
      <w:tr>
        <w:trPr>
          <w:trHeight w:val="21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(жұмыстың барысы, ағыны) негізгі үдерістің әрекеті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қарастыру, тұтынушыға мемлекеттік атаулы әлеуметтік көмек тағайындау туралы немесе тағайындаудан бас тарту туралы шешім қабылдайды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 туралы дәлелді жауапты ресімдеу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тұтынушыға хабарламаны немесе бас тарту туралы дәлелді жауапты беру</w:t>
            </w:r>
          </w:p>
        </w:tc>
      </w:tr>
      <w:tr>
        <w:trPr>
          <w:trHeight w:val="142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жалғастыру үшін бас маманға құжаттарды жіберу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уәкілетті органның бас маманына жіберу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жіберу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туралы қолхат</w:t>
            </w:r>
          </w:p>
        </w:tc>
      </w:tr>
      <w:tr>
        <w:trPr>
          <w:trHeight w:val="21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округтің әкімінде (жұмыстың барысы, ағыны) негізгі үдерістің әрекеті </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58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тұтынушыға талон беру және уәкілетті органның басшысының немесе селолық округтің әкімінің қарауына жіберу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w:t>
            </w:r>
            <w:r>
              <w:br/>
            </w:r>
            <w:r>
              <w:rPr>
                <w:rFonts w:ascii="Times New Roman"/>
                <w:b w:val="false"/>
                <w:i w:val="false"/>
                <w:color w:val="000000"/>
                <w:sz w:val="20"/>
              </w:rPr>
              <w:t>
ның (отбасы-</w:t>
            </w:r>
            <w:r>
              <w:br/>
            </w:r>
            <w:r>
              <w:rPr>
                <w:rFonts w:ascii="Times New Roman"/>
                <w:b w:val="false"/>
                <w:i w:val="false"/>
                <w:color w:val="000000"/>
                <w:sz w:val="20"/>
              </w:rPr>
              <w:t>
ның) материал-</w:t>
            </w:r>
            <w:r>
              <w:br/>
            </w:r>
            <w:r>
              <w:rPr>
                <w:rFonts w:ascii="Times New Roman"/>
                <w:b w:val="false"/>
                <w:i w:val="false"/>
                <w:color w:val="000000"/>
                <w:sz w:val="20"/>
              </w:rPr>
              <w:t>
дық жағдайын зерттеуді жүргізу. Қорытынды дайындау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қабылдау</w:t>
            </w:r>
          </w:p>
        </w:tc>
      </w:tr>
      <w:tr>
        <w:trPr>
          <w:trHeight w:val="142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әкіміне қорытынды жіберу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күнi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күнi ішінде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күнi ішінде</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29"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3330"/>
        <w:gridCol w:w="2534"/>
        <w:gridCol w:w="2270"/>
        <w:gridCol w:w="2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әкімінде (жұмыстың барысы, ағыны) негізгі үдерістің әрекеті</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тұтынушыға атаулы әлеуметтік көмекті тағайындау немесе тағайындаудан бас тарту туралы шешімді даярлау, хабарламаны немесе бас тарту туралы дәлелді жауапты ресімдеу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селолық округ әкіміне хабарла-</w:t>
            </w:r>
            <w:r>
              <w:br/>
            </w:r>
            <w:r>
              <w:rPr>
                <w:rFonts w:ascii="Times New Roman"/>
                <w:b w:val="false"/>
                <w:i w:val="false"/>
                <w:color w:val="000000"/>
                <w:sz w:val="20"/>
              </w:rPr>
              <w:t>
маны немесе бас тарту туралы дәлелді жауапты жолдау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142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қол қоюға жіберу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уәкілетті органның бас маманына жіберу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әкіміне тұтынушыға беру үшін хабарла-</w:t>
            </w:r>
            <w:r>
              <w:br/>
            </w:r>
            <w:r>
              <w:rPr>
                <w:rFonts w:ascii="Times New Roman"/>
                <w:b w:val="false"/>
                <w:i w:val="false"/>
                <w:color w:val="000000"/>
                <w:sz w:val="20"/>
              </w:rPr>
              <w:t>
маны немесе бас тарту туралы дәлелді жауапты жолдау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туралы қолхат</w:t>
            </w:r>
          </w:p>
        </w:tc>
      </w:tr>
      <w:tr>
        <w:trPr>
          <w:trHeight w:val="21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209"/>
    <w:p>
      <w:pPr>
        <w:spacing w:after="0"/>
        <w:ind w:left="0"/>
        <w:jc w:val="left"/>
      </w:pPr>
      <w:r>
        <w:rPr>
          <w:rFonts w:ascii="Times New Roman"/>
          <w:b/>
          <w:i w:val="false"/>
          <w:color w:val="000000"/>
        </w:rPr>
        <w:t xml:space="preserve"> 
2 кесте. Уәкілетті органдағы негізгі үдеріс.</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2846"/>
        <w:gridCol w:w="3453"/>
        <w:gridCol w:w="2773"/>
        <w:gridCol w:w="1808"/>
      </w:tblGrid>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талон беру, өтінішті тіркеу, құжаттарды басшының қарауына жіберу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xml:space="preserve">
Құжаттарды қарау, қарар белгілеу және әрі қарау жұмысты ұйымдастыру үшін бас маманға жіберу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 пакетін жинау және тексеру және құжаттарды учаскелік комиссияға жіберу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Тұтынушының (отбасының) материалдық жағдайын зерттеуді жүргізу, отбасының материалдық жағдайы туралы акт жасау және қорытындыны уәкілетті органға жіберу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Қорытын-</w:t>
            </w:r>
            <w:r>
              <w:br/>
            </w:r>
            <w:r>
              <w:rPr>
                <w:rFonts w:ascii="Times New Roman"/>
                <w:b w:val="false"/>
                <w:i w:val="false"/>
                <w:color w:val="000000"/>
                <w:sz w:val="20"/>
              </w:rPr>
              <w:t>
дыны қабылдау және құжат-</w:t>
            </w:r>
            <w:r>
              <w:br/>
            </w:r>
            <w:r>
              <w:rPr>
                <w:rFonts w:ascii="Times New Roman"/>
                <w:b w:val="false"/>
                <w:i w:val="false"/>
                <w:color w:val="000000"/>
                <w:sz w:val="20"/>
              </w:rPr>
              <w:t>
тарды уәкілет-</w:t>
            </w:r>
            <w:r>
              <w:br/>
            </w:r>
            <w:r>
              <w:rPr>
                <w:rFonts w:ascii="Times New Roman"/>
                <w:b w:val="false"/>
                <w:i w:val="false"/>
                <w:color w:val="000000"/>
                <w:sz w:val="20"/>
              </w:rPr>
              <w:t>
ті органға жіберу</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Хабарламаны тіркеу және хабарламаны тұтынушыға жіберу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Хабарламаға қол қою және уәкілетті органның бас маманына жіберу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Құжаттарды және қорытындыны қабылдау, мемлекеттік атаулы әлеуметтік көмек тағайындау туралы шешім дайындау және хабарлама ресімдеу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210"/>
    <w:p>
      <w:pPr>
        <w:spacing w:after="0"/>
        <w:ind w:left="0"/>
        <w:jc w:val="both"/>
      </w:pPr>
      <w:r>
        <w:rPr>
          <w:rFonts w:ascii="Times New Roman"/>
          <w:b w:val="false"/>
          <w:i w:val="false"/>
          <w:color w:val="000000"/>
          <w:sz w:val="28"/>
        </w:rPr>
        <w:t>
 </w:t>
      </w:r>
    </w:p>
    <w:bookmarkEnd w:id="210"/>
    <w:bookmarkStart w:name="z432" w:id="211"/>
    <w:p>
      <w:pPr>
        <w:spacing w:after="0"/>
        <w:ind w:left="0"/>
        <w:jc w:val="left"/>
      </w:pPr>
      <w:r>
        <w:rPr>
          <w:rFonts w:ascii="Times New Roman"/>
          <w:b/>
          <w:i w:val="false"/>
          <w:color w:val="000000"/>
        </w:rPr>
        <w:t xml:space="preserve"> 
2.1 кесте. Селолық округ әкіміндегі негізгі үдеріс.</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2525"/>
        <w:gridCol w:w="3368"/>
        <w:gridCol w:w="3213"/>
        <w:gridCol w:w="2020"/>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 аппаратының жауапты маманы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бас маманы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252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талон беру, өтінішті тіркеу, құжаттарды селолық округ әкімінің қарауына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xml:space="preserve">
Құжаттарды қарау, қарар белгілеу және әрі қарау жұмысты ұйымдастыру үшін бас маманға жіберу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 пакетін жинау және тексеру және құжаттарды учаскелік комиссияға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Тұтынушының (отбасының) материалдық жағдайын зерттеуді жүргізу, отбасының материалдық жағдайы туралы акт жасау және қорытындыны селолық округтің әкіміне жіберу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Қорытын-</w:t>
            </w:r>
            <w:r>
              <w:br/>
            </w:r>
            <w:r>
              <w:rPr>
                <w:rFonts w:ascii="Times New Roman"/>
                <w:b w:val="false"/>
                <w:i w:val="false"/>
                <w:color w:val="000000"/>
                <w:sz w:val="20"/>
              </w:rPr>
              <w:t>
дыны қабылдау және құжат-</w:t>
            </w:r>
            <w:r>
              <w:br/>
            </w:r>
            <w:r>
              <w:rPr>
                <w:rFonts w:ascii="Times New Roman"/>
                <w:b w:val="false"/>
                <w:i w:val="false"/>
                <w:color w:val="000000"/>
                <w:sz w:val="20"/>
              </w:rPr>
              <w:t>
тарды уәкілетті органға жіберу</w:t>
            </w:r>
          </w:p>
        </w:tc>
      </w:tr>
      <w:tr>
        <w:trPr>
          <w:trHeight w:val="216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Хабарламаны тіркеу және хабарламаны тұтынушыға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Хабарламаға қол қою және уәкілетті органның бас маманына жіберу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Құжаттарды және қорытындыны қабылдау, мемлекеттік атаулы әлеуметтік көмек тағайындау туралы шешім дайындау және хабарлама ресімдеу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212"/>
    <w:p>
      <w:pPr>
        <w:spacing w:after="0"/>
        <w:ind w:left="0"/>
        <w:jc w:val="left"/>
      </w:pPr>
      <w:r>
        <w:rPr>
          <w:rFonts w:ascii="Times New Roman"/>
          <w:b/>
          <w:i w:val="false"/>
          <w:color w:val="000000"/>
        </w:rPr>
        <w:t xml:space="preserve"> 
3 кесте. Пайдалану нұсқалары. Баламалы үдеріс</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2385"/>
        <w:gridCol w:w="2898"/>
        <w:gridCol w:w="2982"/>
        <w:gridCol w:w="2556"/>
      </w:tblGrid>
      <w:tr>
        <w:trPr>
          <w:trHeight w:val="147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талон беру, өтінішті тіркеу, құжаттарды басшының немесе селолық округ әкімінің қарауына жіберу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қарау, қарар белгілеу және әрі қарау жұмысты ұйымдастыру үшін жауапты маманға жіберу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 пакетін жинау және тексеру және құжаттарды учаскелік комиссияға жіберу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Қорытындыны алу және құжаттарды уәкілетті органға жіберу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жауапты тіркеу және тұтынушыға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Бас тарту туралы дәлелді жауапқа қол қою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Құжаттар мен қорытындыны қабылдау, бас тарту туралы дәлелді жауап дайындау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2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 қосымша</w:t>
      </w:r>
    </w:p>
    <w:bookmarkEnd w:id="213"/>
    <w:bookmarkStart w:name="z435" w:id="214"/>
    <w:p>
      <w:pPr>
        <w:spacing w:after="0"/>
        <w:ind w:left="0"/>
        <w:jc w:val="left"/>
      </w:pPr>
      <w:r>
        <w:rPr>
          <w:rFonts w:ascii="Times New Roman"/>
          <w:b/>
          <w:i w:val="false"/>
          <w:color w:val="000000"/>
        </w:rPr>
        <w:t xml:space="preserve"> 
Әкімшілік әрекеттердің логикалық бірізділігі арасындағы</w:t>
      </w:r>
      <w:r>
        <w:br/>
      </w:r>
      <w:r>
        <w:rPr>
          <w:rFonts w:ascii="Times New Roman"/>
          <w:b/>
          <w:i w:val="false"/>
          <w:color w:val="000000"/>
        </w:rPr>
        <w:t>
өзара байланысты көрсететін</w:t>
      </w:r>
      <w:r>
        <w:br/>
      </w:r>
      <w:r>
        <w:rPr>
          <w:rFonts w:ascii="Times New Roman"/>
          <w:b/>
          <w:i w:val="false"/>
          <w:color w:val="000000"/>
        </w:rPr>
        <w:t>
№ 1 сызба</w:t>
      </w:r>
    </w:p>
    <w:bookmarkEnd w:id="214"/>
    <w:p>
      <w:pPr>
        <w:spacing w:after="0"/>
        <w:ind w:left="0"/>
        <w:jc w:val="both"/>
      </w:pPr>
      <w:r>
        <w:drawing>
          <wp:inline distT="0" distB="0" distL="0" distR="0">
            <wp:extent cx="6997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97700" cy="7150100"/>
                    </a:xfrm>
                    <a:prstGeom prst="rect">
                      <a:avLst/>
                    </a:prstGeom>
                  </pic:spPr>
                </pic:pic>
              </a:graphicData>
            </a:graphic>
          </wp:inline>
        </w:drawing>
      </w:r>
    </w:p>
    <w:bookmarkStart w:name="z436" w:id="215"/>
    <w:p>
      <w:pPr>
        <w:spacing w:after="0"/>
        <w:ind w:left="0"/>
        <w:jc w:val="left"/>
      </w:pPr>
      <w:r>
        <w:rPr>
          <w:rFonts w:ascii="Times New Roman"/>
          <w:b/>
          <w:i w:val="false"/>
          <w:color w:val="000000"/>
        </w:rPr>
        <w:t xml:space="preserve"> 
Әкімшілік әрекеттердің логикалық бірізділігі арасындағы</w:t>
      </w:r>
      <w:r>
        <w:br/>
      </w:r>
      <w:r>
        <w:rPr>
          <w:rFonts w:ascii="Times New Roman"/>
          <w:b/>
          <w:i w:val="false"/>
          <w:color w:val="000000"/>
        </w:rPr>
        <w:t>
өзара байланысты көрсететін</w:t>
      </w:r>
      <w:r>
        <w:br/>
      </w:r>
      <w:r>
        <w:rPr>
          <w:rFonts w:ascii="Times New Roman"/>
          <w:b/>
          <w:i w:val="false"/>
          <w:color w:val="000000"/>
        </w:rPr>
        <w:t>
№ 2 сызба</w:t>
      </w:r>
    </w:p>
    <w:bookmarkEnd w:id="215"/>
    <w:p>
      <w:pPr>
        <w:spacing w:after="0"/>
        <w:ind w:left="0"/>
        <w:jc w:val="both"/>
      </w:pPr>
      <w:r>
        <w:drawing>
          <wp:inline distT="0" distB="0" distL="0" distR="0">
            <wp:extent cx="74549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54900" cy="880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438" w:id="21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Бекітілді</w:t>
      </w:r>
    </w:p>
    <w:bookmarkEnd w:id="216"/>
    <w:bookmarkStart w:name="z439" w:id="217"/>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
алушыларға тиесілігін растайтын анықтама беру»</w:t>
      </w:r>
      <w:r>
        <w:br/>
      </w:r>
      <w:r>
        <w:rPr>
          <w:rFonts w:ascii="Times New Roman"/>
          <w:b/>
          <w:i w:val="false"/>
          <w:color w:val="000000"/>
        </w:rPr>
        <w:t>
мемлекеттік қызмет регламенті</w:t>
      </w:r>
      <w:r>
        <w:br/>
      </w:r>
      <w:r>
        <w:rPr>
          <w:rFonts w:ascii="Times New Roman"/>
          <w:b/>
          <w:i w:val="false"/>
          <w:color w:val="000000"/>
        </w:rPr>
        <w:t>
1.Негізгі ұғымдар</w:t>
      </w:r>
    </w:p>
    <w:bookmarkEnd w:id="217"/>
    <w:p>
      <w:pPr>
        <w:spacing w:after="0"/>
        <w:ind w:left="0"/>
        <w:jc w:val="both"/>
      </w:pPr>
      <w:r>
        <w:rPr>
          <w:rFonts w:ascii="Times New Roman"/>
          <w:b w:val="false"/>
          <w:i w:val="false"/>
          <w:color w:val="ff0000"/>
          <w:sz w:val="28"/>
        </w:rPr>
        <w:t xml:space="preserve">Ескерту. </w:t>
      </w:r>
      <w:r>
        <w:rPr>
          <w:rFonts w:ascii="Times New Roman"/>
          <w:b w:val="false"/>
          <w:i w:val="false"/>
          <w:color w:val="ff0000"/>
          <w:sz w:val="28"/>
        </w:rPr>
        <w:t>Қ</w:t>
      </w:r>
      <w:r>
        <w:rPr>
          <w:rFonts w:ascii="Times New Roman"/>
          <w:b w:val="false"/>
          <w:i w:val="false"/>
          <w:color w:val="ff0000"/>
          <w:sz w:val="28"/>
        </w:rPr>
        <w:t>аулысы осы регламентпен толы</w:t>
      </w:r>
      <w:r>
        <w:rPr>
          <w:rFonts w:ascii="Times New Roman"/>
          <w:b w:val="false"/>
          <w:i w:val="false"/>
          <w:color w:val="ff0000"/>
          <w:sz w:val="28"/>
        </w:rPr>
        <w:t>қ</w:t>
      </w:r>
      <w:r>
        <w:rPr>
          <w:rFonts w:ascii="Times New Roman"/>
          <w:b w:val="false"/>
          <w:i w:val="false"/>
          <w:color w:val="ff0000"/>
          <w:sz w:val="28"/>
        </w:rPr>
        <w:t>тырылды – Солт</w:t>
      </w:r>
      <w:r>
        <w:rPr>
          <w:rFonts w:ascii="Times New Roman"/>
          <w:b w:val="false"/>
          <w:i w:val="false"/>
          <w:color w:val="ff0000"/>
          <w:sz w:val="28"/>
        </w:rPr>
        <w:t>ү</w:t>
      </w:r>
      <w:r>
        <w:rPr>
          <w:rFonts w:ascii="Times New Roman"/>
          <w:b w:val="false"/>
          <w:i w:val="false"/>
          <w:color w:val="ff0000"/>
          <w:sz w:val="28"/>
        </w:rPr>
        <w:t xml:space="preserve">стік </w:t>
      </w:r>
      <w:r>
        <w:rPr>
          <w:rFonts w:ascii="Times New Roman"/>
          <w:b w:val="false"/>
          <w:i w:val="false"/>
          <w:color w:val="ff0000"/>
          <w:sz w:val="28"/>
        </w:rPr>
        <w:t>Қ</w:t>
      </w:r>
      <w:r>
        <w:rPr>
          <w:rFonts w:ascii="Times New Roman"/>
          <w:b w:val="false"/>
          <w:i w:val="false"/>
          <w:color w:val="ff0000"/>
          <w:sz w:val="28"/>
        </w:rPr>
        <w:t>аза</w:t>
      </w:r>
      <w:r>
        <w:rPr>
          <w:rFonts w:ascii="Times New Roman"/>
          <w:b w:val="false"/>
          <w:i w:val="false"/>
          <w:color w:val="ff0000"/>
          <w:sz w:val="28"/>
        </w:rPr>
        <w:t>қ</w:t>
      </w:r>
      <w:r>
        <w:rPr>
          <w:rFonts w:ascii="Times New Roman"/>
          <w:b w:val="false"/>
          <w:i w:val="false"/>
          <w:color w:val="ff0000"/>
          <w:sz w:val="28"/>
        </w:rPr>
        <w:t>стан облысы Жамбыл ауданыны</w:t>
      </w:r>
      <w:r>
        <w:rPr>
          <w:rFonts w:ascii="Times New Roman"/>
          <w:b w:val="false"/>
          <w:i w:val="false"/>
          <w:color w:val="ff0000"/>
          <w:sz w:val="28"/>
        </w:rPr>
        <w:t>ң</w:t>
      </w:r>
      <w:r>
        <w:rPr>
          <w:rFonts w:ascii="Times New Roman"/>
          <w:b w:val="false"/>
          <w:i w:val="false"/>
          <w:color w:val="ff0000"/>
          <w:sz w:val="28"/>
        </w:rPr>
        <w:t> </w:t>
      </w:r>
      <w:r>
        <w:rPr>
          <w:rFonts w:ascii="Times New Roman"/>
          <w:b w:val="false"/>
          <w:i w:val="false"/>
          <w:color w:val="ff0000"/>
          <w:sz w:val="28"/>
        </w:rPr>
        <w:t>ә</w:t>
      </w:r>
      <w:r>
        <w:rPr>
          <w:rFonts w:ascii="Times New Roman"/>
          <w:b w:val="false"/>
          <w:i w:val="false"/>
          <w:color w:val="ff0000"/>
          <w:sz w:val="28"/>
        </w:rPr>
        <w:t>кімдігіні</w:t>
      </w:r>
      <w:r>
        <w:rPr>
          <w:rFonts w:ascii="Times New Roman"/>
          <w:b w:val="false"/>
          <w:i w:val="false"/>
          <w:color w:val="ff0000"/>
          <w:sz w:val="28"/>
        </w:rPr>
        <w:t>ң</w:t>
      </w:r>
      <w:r>
        <w:rPr>
          <w:rFonts w:ascii="Times New Roman"/>
          <w:b w:val="false"/>
          <w:i w:val="false"/>
          <w:color w:val="ff0000"/>
          <w:sz w:val="28"/>
        </w:rPr>
        <w:t xml:space="preserve"> 07.11.2012  №309 </w:t>
      </w:r>
      <w:r>
        <w:rPr>
          <w:rFonts w:ascii="Times New Roman"/>
          <w:b w:val="false"/>
          <w:i w:val="false"/>
          <w:color w:val="ff0000"/>
          <w:sz w:val="28"/>
        </w:rPr>
        <w:t>қ</w:t>
      </w:r>
      <w:r>
        <w:rPr>
          <w:rFonts w:ascii="Times New Roman"/>
          <w:b w:val="false"/>
          <w:i w:val="false"/>
          <w:color w:val="ff0000"/>
          <w:sz w:val="28"/>
        </w:rPr>
        <w:t>аулысымен</w:t>
      </w:r>
      <w:r>
        <w:br/>
      </w: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регламентінде (әрі қарай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мемлекеттік қызметті алушы – мемлекеттік қызмет көрсетілетін мемлекеттік атаулы әлеуметтік көмек алушылар – жеке тұлғалар.</w:t>
      </w:r>
      <w:r>
        <w:br/>
      </w:r>
      <w:r>
        <w:rPr>
          <w:rFonts w:ascii="Times New Roman"/>
          <w:b w:val="false"/>
          <w:i w:val="false"/>
          <w:color w:val="000000"/>
          <w:sz w:val="28"/>
        </w:rPr>
        <w:t>
      3) уәкілетті орган – «Жамбыл ауданының жұмыспен қамту және әлеуметтік бағдарламалар бөлімі» мемлекеттік мекемесі.</w:t>
      </w:r>
    </w:p>
    <w:bookmarkStart w:name="z441" w:id="218"/>
    <w:p>
      <w:pPr>
        <w:spacing w:after="0"/>
        <w:ind w:left="0"/>
        <w:jc w:val="left"/>
      </w:pPr>
      <w:r>
        <w:rPr>
          <w:rFonts w:ascii="Times New Roman"/>
          <w:b/>
          <w:i w:val="false"/>
          <w:color w:val="000000"/>
        </w:rPr>
        <w:t xml:space="preserve"> 
2. Жалпы ережелер</w:t>
      </w:r>
    </w:p>
    <w:bookmarkEnd w:id="218"/>
    <w:bookmarkStart w:name="z442" w:id="219"/>
    <w:p>
      <w:pPr>
        <w:spacing w:after="0"/>
        <w:ind w:left="0"/>
        <w:jc w:val="both"/>
      </w:pPr>
      <w:r>
        <w:rPr>
          <w:rFonts w:ascii="Times New Roman"/>
          <w:b w:val="false"/>
          <w:i w:val="false"/>
          <w:color w:val="000000"/>
          <w:sz w:val="28"/>
        </w:rPr>
        <w:t>
      2. Мемлекеттік қызмет 150600, Солтүстік Қазақстан облысы, Жамбыл ауданы, Пресновка селосы, Дружба көшесі, № 6, № 6 кабинет, электрондық почта: zham-zhambyl@sko.kz, телефон 8-715-44-2-12-35 мекенжайында орналасқан «Жамбыл ауданның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3.Көрсетілетін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6. Мемлекеттік қызмет көрсету тәртібі және қажетті құжаттар туралы толық ақпарат www.ozsp-zhb.sko.kz интернет - 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7. Көрсетілетін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Заңымен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9. Мемлекеттік қызмет мемлекеттік қызметті алушының тұрғылықты жері бойынша уәкілетті органның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санитарлық-эпидемиологиялық нормаларға, ғимараттың қауіпсіздік, соның ішінде өрт қауіпсіздігі талаптарына сәйкес келеді, бөлме режимі – еркін.</w:t>
      </w:r>
    </w:p>
    <w:bookmarkEnd w:id="219"/>
    <w:bookmarkStart w:name="z443" w:id="22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0"/>
    <w:bookmarkStart w:name="z444" w:id="221"/>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 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күтетін ең ұзақ шекті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органға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болады.</w:t>
      </w:r>
      <w:r>
        <w:br/>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тұлғасына немесе тұрғылықты жері бойынша селолық округтің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15. Жүгінген кезде мемлекеттік қызмет алушыға (отбасының) атаулы әлеуметтік көмек алушыларға тиесілігін растайтын мемлекеттік қызмет алушыға анықтама беріледі.</w:t>
      </w:r>
      <w:r>
        <w:br/>
      </w:r>
      <w:r>
        <w:rPr>
          <w:rFonts w:ascii="Times New Roman"/>
          <w:b w:val="false"/>
          <w:i w:val="false"/>
          <w:color w:val="000000"/>
          <w:sz w:val="28"/>
        </w:rPr>
        <w:t>
      16.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17. Ағымдағы тоқсанда атаулы әлеуметтік көмек көрсету туралы мәліметтердің болмағанында мемлекеттік қызмет алушыға (отбасының) атаулы әлеуметтік көмек алушыларға тиесілігін растайтын анықтама беруден бас тартылады.</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 селолық округтің әкімінде:</w:t>
      </w:r>
      <w:r>
        <w:br/>
      </w:r>
      <w:r>
        <w:rPr>
          <w:rFonts w:ascii="Times New Roman"/>
          <w:b w:val="false"/>
          <w:i w:val="false"/>
          <w:color w:val="000000"/>
          <w:sz w:val="28"/>
        </w:rPr>
        <w:t>
      1) мемлекеттік қызметті алушы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жауапты маманы немесе ауылдық (селолық) округ әкімінің аппараты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өтініш пен қажетті құжаттарды қабылдайды,өтінішке тіркеу жүргізеді және басшыға немесе селолық округтің әкіміне қарауға тапсырады;</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әрі қарай ұйымдастыру үшін құжаттарды уәкілетті органның бас маманына немесе әкім аппаратының бас маманына жібереді;</w:t>
      </w:r>
      <w:r>
        <w:br/>
      </w:r>
      <w:r>
        <w:rPr>
          <w:rFonts w:ascii="Times New Roman"/>
          <w:b w:val="false"/>
          <w:i w:val="false"/>
          <w:color w:val="000000"/>
          <w:sz w:val="28"/>
        </w:rPr>
        <w:t>
      4) уәкілетті органның бас маманына немесе селолық округтің бас маманы анықтама немесе бас тарту туралы дәлелді жауап дайындайды және уәкілетті органның басшысына немесе селолық округтің әкіміне қол қоюға жібереді;</w:t>
      </w:r>
      <w:r>
        <w:br/>
      </w:r>
      <w:r>
        <w:rPr>
          <w:rFonts w:ascii="Times New Roman"/>
          <w:b w:val="false"/>
          <w:i w:val="false"/>
          <w:color w:val="000000"/>
          <w:sz w:val="28"/>
        </w:rPr>
        <w:t>
      5) уәкілетті органның басшысы немесе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немесе селолық округтің жауапты маманы мемлекеттік қызмет көрсету нәтижесін тіркейді және алушыға анықтама немесе бас тарту туралы дәлелді жауап береді.</w:t>
      </w:r>
    </w:p>
    <w:bookmarkEnd w:id="221"/>
    <w:bookmarkStart w:name="z446" w:id="222"/>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222"/>
    <w:bookmarkStart w:name="z447" w:id="223"/>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223"/>
    <w:bookmarkStart w:name="z448" w:id="224"/>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224"/>
    <w:bookmarkStart w:name="z449" w:id="225"/>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ауылдық (селолық) округ әкімі аппаратының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23. Көрсетілген мемлекеттік қызмет нәтижелерімен келіспеген жағдайларда шағым атауы, жұмыс кестесі, заңды мекенжайлары, телефоны, электронды поштасының мекенжайы уәкілетті органның стендтерінде көрсетілген осы мемлекеттік қызметті көрсетуді ұйымдастыруға жауапты жоғары тұрған уәкілетті орган басшысының атына беріледі.</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225"/>
    <w:bookmarkStart w:name="z450" w:id="226"/>
    <w:p>
      <w:pPr>
        <w:spacing w:after="0"/>
        <w:ind w:left="0"/>
        <w:jc w:val="both"/>
      </w:pPr>
      <w:r>
        <w:rPr>
          <w:rFonts w:ascii="Times New Roman"/>
          <w:b w:val="false"/>
          <w:i w:val="false"/>
          <w:color w:val="000000"/>
          <w:sz w:val="28"/>
        </w:rPr>
        <w:t>
«Өтініш берушінің (отбасының) атаулы әлеуметтік</w:t>
      </w:r>
      <w:r>
        <w:br/>
      </w:r>
      <w:r>
        <w:rPr>
          <w:rFonts w:ascii="Times New Roman"/>
          <w:b w:val="false"/>
          <w:i w:val="false"/>
          <w:color w:val="000000"/>
          <w:sz w:val="28"/>
        </w:rPr>
        <w:t>
көмек алушыларға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26"/>
    <w:bookmarkStart w:name="z451" w:id="227"/>
    <w:p>
      <w:pPr>
        <w:spacing w:after="0"/>
        <w:ind w:left="0"/>
        <w:jc w:val="both"/>
      </w:pPr>
      <w:r>
        <w:rPr>
          <w:rFonts w:ascii="Times New Roman"/>
          <w:b w:val="false"/>
          <w:i w:val="false"/>
          <w:color w:val="000000"/>
          <w:sz w:val="28"/>
        </w:rPr>
        <w:t>
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 берілген күні</w:t>
      </w:r>
    </w:p>
    <w:bookmarkEnd w:id="227"/>
    <w:bookmarkStart w:name="z452" w:id="228"/>
    <w:p>
      <w:pPr>
        <w:spacing w:after="0"/>
        <w:ind w:left="0"/>
        <w:jc w:val="both"/>
      </w:pPr>
      <w:r>
        <w:rPr>
          <w:rFonts w:ascii="Times New Roman"/>
          <w:b w:val="false"/>
          <w:i w:val="false"/>
          <w:color w:val="000000"/>
          <w:sz w:val="28"/>
        </w:rPr>
        <w:t>
Өтініш</w:t>
      </w:r>
    </w:p>
    <w:bookmarkEnd w:id="228"/>
    <w:bookmarkStart w:name="z453" w:id="229"/>
    <w:p>
      <w:pPr>
        <w:spacing w:after="0"/>
        <w:ind w:left="0"/>
        <w:jc w:val="both"/>
      </w:pPr>
      <w:r>
        <w:rPr>
          <w:rFonts w:ascii="Times New Roman"/>
          <w:b w:val="false"/>
          <w:i w:val="false"/>
          <w:color w:val="000000"/>
          <w:sz w:val="28"/>
        </w:rPr>
        <w:t>
      Сізден маған 20___ жылғы ____ тоқсанда мен шын мәнінде мемлекеттік атаулы әлеуметтік көмек алушы болып табылатындығым туралы анықтама беруді сұраймын.</w:t>
      </w:r>
      <w:r>
        <w:br/>
      </w:r>
      <w:r>
        <w:rPr>
          <w:rFonts w:ascii="Times New Roman"/>
          <w:b w:val="false"/>
          <w:i w:val="false"/>
          <w:color w:val="000000"/>
          <w:sz w:val="28"/>
        </w:rPr>
        <w:t>
      Анықтама талап еткен орынға қажет.</w:t>
      </w:r>
    </w:p>
    <w:bookmarkEnd w:id="229"/>
    <w:bookmarkStart w:name="z454" w:id="230"/>
    <w:p>
      <w:pPr>
        <w:spacing w:after="0"/>
        <w:ind w:left="0"/>
        <w:jc w:val="both"/>
      </w:pPr>
      <w:r>
        <w:rPr>
          <w:rFonts w:ascii="Times New Roman"/>
          <w:b w:val="false"/>
          <w:i w:val="false"/>
          <w:color w:val="000000"/>
          <w:sz w:val="28"/>
        </w:rPr>
        <w:t>
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End w:id="230"/>
    <w:bookmarkStart w:name="z455" w:id="231"/>
    <w:p>
      <w:pPr>
        <w:spacing w:after="0"/>
        <w:ind w:left="0"/>
        <w:jc w:val="both"/>
      </w:pPr>
      <w:r>
        <w:rPr>
          <w:rFonts w:ascii="Times New Roman"/>
          <w:b w:val="false"/>
          <w:i w:val="false"/>
          <w:color w:val="000000"/>
          <w:sz w:val="28"/>
        </w:rPr>
        <w:t>
«Өтініш берушінің (отбасының) атаулы әлеуметтік</w:t>
      </w:r>
      <w:r>
        <w:br/>
      </w:r>
      <w:r>
        <w:rPr>
          <w:rFonts w:ascii="Times New Roman"/>
          <w:b w:val="false"/>
          <w:i w:val="false"/>
          <w:color w:val="000000"/>
          <w:sz w:val="28"/>
        </w:rPr>
        <w:t>
көмек алушыларға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31"/>
    <w:bookmarkStart w:name="z456" w:id="232"/>
    <w:p>
      <w:pPr>
        <w:spacing w:after="0"/>
        <w:ind w:left="0"/>
        <w:jc w:val="both"/>
      </w:pPr>
      <w:r>
        <w:rPr>
          <w:rFonts w:ascii="Times New Roman"/>
          <w:b w:val="false"/>
          <w:i w:val="false"/>
          <w:color w:val="000000"/>
          <w:sz w:val="28"/>
        </w:rPr>
        <w:t>
АНЫҚТАМА</w:t>
      </w:r>
    </w:p>
    <w:bookmarkEnd w:id="232"/>
    <w:bookmarkStart w:name="z457" w:id="233"/>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End w:id="233"/>
    <w:bookmarkStart w:name="z458" w:id="234"/>
    <w:p>
      <w:pPr>
        <w:spacing w:after="0"/>
        <w:ind w:left="0"/>
        <w:jc w:val="both"/>
      </w:pPr>
      <w:r>
        <w:rPr>
          <w:rFonts w:ascii="Times New Roman"/>
          <w:b w:val="false"/>
          <w:i w:val="false"/>
          <w:color w:val="000000"/>
          <w:sz w:val="28"/>
        </w:rPr>
        <w:t>
 </w:t>
      </w:r>
    </w:p>
    <w:bookmarkEnd w:id="234"/>
    <w:bookmarkStart w:name="z459" w:id="235"/>
    <w:p>
      <w:pPr>
        <w:spacing w:after="0"/>
        <w:ind w:left="0"/>
        <w:jc w:val="both"/>
      </w:pPr>
      <w:r>
        <w:rPr>
          <w:rFonts w:ascii="Times New Roman"/>
          <w:b w:val="false"/>
          <w:i w:val="false"/>
          <w:color w:val="000000"/>
          <w:sz w:val="28"/>
        </w:rPr>
        <w:t>
«Өтініш берушінің (отбасының) атаулы әлеуметтік</w:t>
      </w:r>
      <w:r>
        <w:br/>
      </w:r>
      <w:r>
        <w:rPr>
          <w:rFonts w:ascii="Times New Roman"/>
          <w:b w:val="false"/>
          <w:i w:val="false"/>
          <w:color w:val="000000"/>
          <w:sz w:val="28"/>
        </w:rPr>
        <w:t>
көмек алушыларға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35"/>
    <w:bookmarkStart w:name="z460" w:id="236"/>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3030"/>
        <w:gridCol w:w="3209"/>
        <w:gridCol w:w="41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58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уәкілетті орган басшысының немесе селолық округ әкімінің қарауына жіберу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61"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4401"/>
        <w:gridCol w:w="54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r>
      <w:tr>
        <w:trPr>
          <w:trHeight w:val="240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тіркеу</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беру</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238"/>
    <w:p>
      <w:pPr>
        <w:spacing w:after="0"/>
        <w:ind w:left="0"/>
        <w:jc w:val="both"/>
      </w:pPr>
      <w:r>
        <w:rPr>
          <w:rFonts w:ascii="Times New Roman"/>
          <w:b w:val="false"/>
          <w:i w:val="false"/>
          <w:color w:val="000000"/>
          <w:sz w:val="28"/>
        </w:rPr>
        <w:t>
 </w:t>
      </w:r>
    </w:p>
    <w:bookmarkEnd w:id="238"/>
    <w:bookmarkStart w:name="z463" w:id="239"/>
    <w:p>
      <w:pPr>
        <w:spacing w:after="0"/>
        <w:ind w:left="0"/>
        <w:jc w:val="left"/>
      </w:pPr>
      <w:r>
        <w:rPr>
          <w:rFonts w:ascii="Times New Roman"/>
          <w:b/>
          <w:i w:val="false"/>
          <w:color w:val="000000"/>
        </w:rPr>
        <w:t xml:space="preserve"> 
2 кесте. Пайдалану нұсқалары. Негізгі процесс</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тіркеуді, кіріс нөмірін береді және уәкілетті орган басшысына немесе селолық округ әкімінің қарауына жібереді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Мемлекеттік қызмет көрсету нәтижесін тіркейді және алушыға анықтама береді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Анықтамаға қол қояды және уәкілетті органның немесе ауылдық (селолық) округі әкімі аппаратының жауапты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240"/>
    <w:p>
      <w:pPr>
        <w:spacing w:after="0"/>
        <w:ind w:left="0"/>
        <w:jc w:val="both"/>
      </w:pPr>
      <w:r>
        <w:rPr>
          <w:rFonts w:ascii="Times New Roman"/>
          <w:b w:val="false"/>
          <w:i w:val="false"/>
          <w:color w:val="000000"/>
          <w:sz w:val="28"/>
        </w:rPr>
        <w:t>
 </w:t>
      </w:r>
    </w:p>
    <w:bookmarkEnd w:id="240"/>
    <w:bookmarkStart w:name="z465" w:id="241"/>
    <w:p>
      <w:pPr>
        <w:spacing w:after="0"/>
        <w:ind w:left="0"/>
        <w:jc w:val="left"/>
      </w:pPr>
      <w:r>
        <w:rPr>
          <w:rFonts w:ascii="Times New Roman"/>
          <w:b/>
          <w:i w:val="false"/>
          <w:color w:val="000000"/>
        </w:rPr>
        <w:t xml:space="preserve"> 
3 кесте. Пайдалану нұсқалары. Баламалы процесс.</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 әкімі аппаратының бас маманы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өтінішке кіріс нөмірін береді және уәкілетті орган басшысының немесе селолық округ әкімінің қарауына жібереді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Мемлекеттік қызмет көрсету нәтижесін тіркейді және алушыға бас тарту туралы дәлелді жауап 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242"/>
    <w:p>
      <w:pPr>
        <w:spacing w:after="0"/>
        <w:ind w:left="0"/>
        <w:jc w:val="both"/>
      </w:pPr>
      <w:r>
        <w:rPr>
          <w:rFonts w:ascii="Times New Roman"/>
          <w:b w:val="false"/>
          <w:i w:val="false"/>
          <w:color w:val="000000"/>
          <w:sz w:val="28"/>
        </w:rPr>
        <w:t>
«Өтініш берушінің (отбасының) атаулы әлеуметтік</w:t>
      </w:r>
      <w:r>
        <w:br/>
      </w:r>
      <w:r>
        <w:rPr>
          <w:rFonts w:ascii="Times New Roman"/>
          <w:b w:val="false"/>
          <w:i w:val="false"/>
          <w:color w:val="000000"/>
          <w:sz w:val="28"/>
        </w:rPr>
        <w:t>
көмек алушыларға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42"/>
    <w:bookmarkStart w:name="z467" w:id="243"/>
    <w:p>
      <w:pPr>
        <w:spacing w:after="0"/>
        <w:ind w:left="0"/>
        <w:jc w:val="left"/>
      </w:pPr>
      <w:r>
        <w:rPr>
          <w:rFonts w:ascii="Times New Roman"/>
          <w:b/>
          <w:i w:val="false"/>
          <w:color w:val="000000"/>
        </w:rPr>
        <w:t xml:space="preserve"> 
Әкімшілік әрекеттердің логикалық бір ізділігі арасындағы</w:t>
      </w:r>
      <w:r>
        <w:br/>
      </w:r>
      <w:r>
        <w:rPr>
          <w:rFonts w:ascii="Times New Roman"/>
          <w:b/>
          <w:i w:val="false"/>
          <w:color w:val="000000"/>
        </w:rPr>
        <w:t>
өзара байланысты көрсететін</w:t>
      </w:r>
      <w:r>
        <w:br/>
      </w:r>
      <w:r>
        <w:rPr>
          <w:rFonts w:ascii="Times New Roman"/>
          <w:b/>
          <w:i w:val="false"/>
          <w:color w:val="000000"/>
        </w:rPr>
        <w:t>
сызба</w:t>
      </w:r>
    </w:p>
    <w:bookmarkEnd w:id="243"/>
    <w:p>
      <w:pPr>
        <w:spacing w:after="0"/>
        <w:ind w:left="0"/>
        <w:jc w:val="both"/>
      </w:pPr>
      <w:r>
        <w:drawing>
          <wp:inline distT="0" distB="0" distL="0" distR="0">
            <wp:extent cx="7124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24700" cy="7429500"/>
                    </a:xfrm>
                    <a:prstGeom prst="rect">
                      <a:avLst/>
                    </a:prstGeom>
                  </pic:spPr>
                </pic:pic>
              </a:graphicData>
            </a:graphic>
          </wp:inline>
        </w:drawing>
      </w:r>
    </w:p>
    <w:bookmarkStart w:name="z468" w:id="244"/>
    <w:p>
      <w:pPr>
        <w:spacing w:after="0"/>
        <w:ind w:left="0"/>
        <w:jc w:val="both"/>
      </w:pPr>
      <w:r>
        <w:rPr>
          <w:rFonts w:ascii="Times New Roman"/>
          <w:b w:val="false"/>
          <w:i w:val="false"/>
          <w:color w:val="000000"/>
          <w:sz w:val="28"/>
        </w:rPr>
        <w:t>
 </w:t>
      </w:r>
    </w:p>
    <w:bookmarkEnd w:id="244"/>
    <w:bookmarkStart w:name="z470" w:id="24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Бекітілді</w:t>
      </w:r>
    </w:p>
    <w:bookmarkEnd w:id="245"/>
    <w:bookmarkStart w:name="z471" w:id="246"/>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r>
        <w:br/>
      </w:r>
      <w:r>
        <w:rPr>
          <w:rFonts w:ascii="Times New Roman"/>
          <w:b/>
          <w:i w:val="false"/>
          <w:color w:val="000000"/>
        </w:rPr>
        <w:t>
1. Негізгі ұғымдар</w:t>
      </w:r>
    </w:p>
    <w:bookmarkEnd w:id="246"/>
    <w:p>
      <w:pPr>
        <w:spacing w:after="0"/>
        <w:ind w:left="0"/>
        <w:jc w:val="both"/>
      </w:pPr>
      <w:r>
        <w:rPr>
          <w:rFonts w:ascii="Times New Roman"/>
          <w:b w:val="false"/>
          <w:i w:val="false"/>
          <w:color w:val="ff0000"/>
          <w:sz w:val="28"/>
        </w:rPr>
        <w:t xml:space="preserve">Ескерту. </w:t>
      </w:r>
      <w:r>
        <w:rPr>
          <w:rFonts w:ascii="Times New Roman"/>
          <w:b w:val="false"/>
          <w:i w:val="false"/>
          <w:color w:val="ff0000"/>
          <w:sz w:val="28"/>
        </w:rPr>
        <w:t>Қ</w:t>
      </w:r>
      <w:r>
        <w:rPr>
          <w:rFonts w:ascii="Times New Roman"/>
          <w:b w:val="false"/>
          <w:i w:val="false"/>
          <w:color w:val="ff0000"/>
          <w:sz w:val="28"/>
        </w:rPr>
        <w:t>аулысы осы регламентпен толы</w:t>
      </w:r>
      <w:r>
        <w:rPr>
          <w:rFonts w:ascii="Times New Roman"/>
          <w:b w:val="false"/>
          <w:i w:val="false"/>
          <w:color w:val="ff0000"/>
          <w:sz w:val="28"/>
        </w:rPr>
        <w:t>қ</w:t>
      </w:r>
      <w:r>
        <w:rPr>
          <w:rFonts w:ascii="Times New Roman"/>
          <w:b w:val="false"/>
          <w:i w:val="false"/>
          <w:color w:val="ff0000"/>
          <w:sz w:val="28"/>
        </w:rPr>
        <w:t>тырылды – Солт</w:t>
      </w:r>
      <w:r>
        <w:rPr>
          <w:rFonts w:ascii="Times New Roman"/>
          <w:b w:val="false"/>
          <w:i w:val="false"/>
          <w:color w:val="ff0000"/>
          <w:sz w:val="28"/>
        </w:rPr>
        <w:t>ү</w:t>
      </w:r>
      <w:r>
        <w:rPr>
          <w:rFonts w:ascii="Times New Roman"/>
          <w:b w:val="false"/>
          <w:i w:val="false"/>
          <w:color w:val="ff0000"/>
          <w:sz w:val="28"/>
        </w:rPr>
        <w:t xml:space="preserve">стік </w:t>
      </w:r>
      <w:r>
        <w:rPr>
          <w:rFonts w:ascii="Times New Roman"/>
          <w:b w:val="false"/>
          <w:i w:val="false"/>
          <w:color w:val="ff0000"/>
          <w:sz w:val="28"/>
        </w:rPr>
        <w:t>Қ</w:t>
      </w:r>
      <w:r>
        <w:rPr>
          <w:rFonts w:ascii="Times New Roman"/>
          <w:b w:val="false"/>
          <w:i w:val="false"/>
          <w:color w:val="ff0000"/>
          <w:sz w:val="28"/>
        </w:rPr>
        <w:t>аза</w:t>
      </w:r>
      <w:r>
        <w:rPr>
          <w:rFonts w:ascii="Times New Roman"/>
          <w:b w:val="false"/>
          <w:i w:val="false"/>
          <w:color w:val="ff0000"/>
          <w:sz w:val="28"/>
        </w:rPr>
        <w:t>қ</w:t>
      </w:r>
      <w:r>
        <w:rPr>
          <w:rFonts w:ascii="Times New Roman"/>
          <w:b w:val="false"/>
          <w:i w:val="false"/>
          <w:color w:val="ff0000"/>
          <w:sz w:val="28"/>
        </w:rPr>
        <w:t>стан облысы Жамбыл ауданыны</w:t>
      </w:r>
      <w:r>
        <w:rPr>
          <w:rFonts w:ascii="Times New Roman"/>
          <w:b w:val="false"/>
          <w:i w:val="false"/>
          <w:color w:val="ff0000"/>
          <w:sz w:val="28"/>
        </w:rPr>
        <w:t>ң</w:t>
      </w:r>
      <w:r>
        <w:rPr>
          <w:rFonts w:ascii="Times New Roman"/>
          <w:b w:val="false"/>
          <w:i w:val="false"/>
          <w:color w:val="ff0000"/>
          <w:sz w:val="28"/>
        </w:rPr>
        <w:t> </w:t>
      </w:r>
      <w:r>
        <w:rPr>
          <w:rFonts w:ascii="Times New Roman"/>
          <w:b w:val="false"/>
          <w:i w:val="false"/>
          <w:color w:val="ff0000"/>
          <w:sz w:val="28"/>
        </w:rPr>
        <w:t>ә</w:t>
      </w:r>
      <w:r>
        <w:rPr>
          <w:rFonts w:ascii="Times New Roman"/>
          <w:b w:val="false"/>
          <w:i w:val="false"/>
          <w:color w:val="ff0000"/>
          <w:sz w:val="28"/>
        </w:rPr>
        <w:t>кімдігіні</w:t>
      </w:r>
      <w:r>
        <w:rPr>
          <w:rFonts w:ascii="Times New Roman"/>
          <w:b w:val="false"/>
          <w:i w:val="false"/>
          <w:color w:val="ff0000"/>
          <w:sz w:val="28"/>
        </w:rPr>
        <w:t>ң</w:t>
      </w:r>
      <w:r>
        <w:rPr>
          <w:rFonts w:ascii="Times New Roman"/>
          <w:b w:val="false"/>
          <w:i w:val="false"/>
          <w:color w:val="ff0000"/>
          <w:sz w:val="28"/>
        </w:rPr>
        <w:t xml:space="preserve"> 07.11.2012  №309 </w:t>
      </w:r>
      <w:r>
        <w:rPr>
          <w:rFonts w:ascii="Times New Roman"/>
          <w:b w:val="false"/>
          <w:i w:val="false"/>
          <w:color w:val="ff0000"/>
          <w:sz w:val="28"/>
        </w:rPr>
        <w:t>қ</w:t>
      </w:r>
      <w:r>
        <w:rPr>
          <w:rFonts w:ascii="Times New Roman"/>
          <w:b w:val="false"/>
          <w:i w:val="false"/>
          <w:color w:val="ff0000"/>
          <w:sz w:val="28"/>
        </w:rPr>
        <w:t>аулысымен</w:t>
      </w:r>
      <w:r>
        <w:br/>
      </w:r>
      <w:r>
        <w:rPr>
          <w:rFonts w:ascii="Times New Roman"/>
          <w:b w:val="false"/>
          <w:i w:val="false"/>
          <w:color w:val="000000"/>
          <w:sz w:val="28"/>
        </w:rPr>
        <w:t>
      1. Осы «Адамдарға жұмыспен қамтуға жәрдемдесудің белсенді нысандарына қатысуға жолдама беру» регламентінде (әрі қарай - регламент) келесі ұғымдар пайдаланылады:</w:t>
      </w:r>
      <w:r>
        <w:br/>
      </w:r>
      <w:r>
        <w:rPr>
          <w:rFonts w:ascii="Times New Roman"/>
          <w:b w:val="false"/>
          <w:i w:val="false"/>
          <w:color w:val="000000"/>
          <w:sz w:val="28"/>
        </w:rPr>
        <w:t>
      1) құрылымдық - 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мемлекеттік қызметті алушы - жеке тұлғалар: Қазақстан Республикасының азаматтары, оралмандар, шетелдіктер және Қазақстан Республикасында тұрақты тұратын азаматтығы жоқ тұлғалар;</w:t>
      </w:r>
      <w:r>
        <w:br/>
      </w:r>
      <w:r>
        <w:rPr>
          <w:rFonts w:ascii="Times New Roman"/>
          <w:b w:val="false"/>
          <w:i w:val="false"/>
          <w:color w:val="000000"/>
          <w:sz w:val="28"/>
        </w:rPr>
        <w:t>
      3) уәкілетті орган – «Жамбыл ауданының жұмыспен қамту және әлеуметтік бағдарламалар бөлімі».</w:t>
      </w:r>
    </w:p>
    <w:bookmarkStart w:name="z473" w:id="247"/>
    <w:p>
      <w:pPr>
        <w:spacing w:after="0"/>
        <w:ind w:left="0"/>
        <w:jc w:val="left"/>
      </w:pPr>
      <w:r>
        <w:rPr>
          <w:rFonts w:ascii="Times New Roman"/>
          <w:b/>
          <w:i w:val="false"/>
          <w:color w:val="000000"/>
        </w:rPr>
        <w:t xml:space="preserve"> 
2. Жалпы ережелер</w:t>
      </w:r>
    </w:p>
    <w:bookmarkEnd w:id="247"/>
    <w:bookmarkStart w:name="z474" w:id="248"/>
    <w:p>
      <w:pPr>
        <w:spacing w:after="0"/>
        <w:ind w:left="0"/>
        <w:jc w:val="both"/>
      </w:pPr>
      <w:r>
        <w:rPr>
          <w:rFonts w:ascii="Times New Roman"/>
          <w:b w:val="false"/>
          <w:i w:val="false"/>
          <w:color w:val="000000"/>
          <w:sz w:val="28"/>
        </w:rPr>
        <w:t>
      2. Мемлекеттік қызмет 150600, Солтүстік Қазақстан облысы, Жамбыл ауданы, Пресновка селосы, Дружба көшесі, № 6, № 6 кабинет, электрондық почта: zham-zhambyl@sko.kz, телефон 8-715-44-2-12-35 мекенжайында орналасқан «Жамбыл ауданның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3.Көрсетілетін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 бабы 1 тармағы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6. Мемлекеттік қызмет көрсету тәртібі және қажетті құжаттар туралы толық ақпарат www.ozsp-zhb.sko.kz интернет-ресурста, уәкілетті органның стендінде орналасқан.</w:t>
      </w:r>
      <w:r>
        <w:br/>
      </w:r>
      <w:r>
        <w:rPr>
          <w:rFonts w:ascii="Times New Roman"/>
          <w:b w:val="false"/>
          <w:i w:val="false"/>
          <w:color w:val="000000"/>
          <w:sz w:val="28"/>
        </w:rPr>
        <w:t>
      7. Көрсетілетін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(әрі қарай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 көрсету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Заңымен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органның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санитарлық - эпидемиологиялық нормаларға, ғимараттың қауіпсіздік талаптарына сәйкес келеді, күзет дабылымен жасақталған, бөлме режимі – еркін.</w:t>
      </w:r>
    </w:p>
    <w:bookmarkEnd w:id="248"/>
    <w:bookmarkStart w:name="z475" w:id="24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9"/>
    <w:bookmarkStart w:name="z476" w:id="250"/>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(әрі қарай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 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ең ұзақ шекті уақыты - 30 минуттан аспайды;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кәсіби біліктілікті куәландыратын құжат (болғанда), ал, алғаш жұмыс іздеген, бірақ та кәсібі (мамандығы) жоқ тұлғаларға – білімі туралы құжат.</w:t>
      </w:r>
      <w:r>
        <w:br/>
      </w:r>
      <w:r>
        <w:rPr>
          <w:rFonts w:ascii="Times New Roman"/>
          <w:b w:val="false"/>
          <w:i w:val="false"/>
          <w:color w:val="000000"/>
          <w:sz w:val="28"/>
        </w:rPr>
        <w:t>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13. Уәкілетті органға жүгінгенде барлық қажетті құжаттар тіркеуді іске асыратын уәкілетті органның қызметкеріне тапсырылады.</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15. Мемлекеттік қызмет алу үшін мемлекеттік қызметті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тіркейді және мемлекеттік қызметті алушыға Жолдама немесе бас тарту туралы дәлелді жауап береді.</w:t>
      </w:r>
    </w:p>
    <w:bookmarkEnd w:id="250"/>
    <w:bookmarkStart w:name="z478" w:id="251"/>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251"/>
    <w:bookmarkStart w:name="z479" w:id="252"/>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52"/>
    <w:bookmarkStart w:name="z480" w:id="253"/>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53"/>
    <w:bookmarkStart w:name="z481" w:id="25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r>
        <w:br/>
      </w:r>
      <w:r>
        <w:rPr>
          <w:rFonts w:ascii="Times New Roman"/>
          <w:b w:val="false"/>
          <w:i w:val="false"/>
          <w:color w:val="000000"/>
          <w:sz w:val="28"/>
        </w:rPr>
        <w:t>
      20. Көрсетілген мемлекеттік қызмет нәтижелерімен келіспеген жағдайларда шағым атауы, жұмыс кестесі, заңды мекенжайлары, телефоны, электронды поштасының мекенжайы уәкілетті органның стендтерінде көрсетілген осы мемлекеттік қызметті көрсетуді ұйымдастыруға жауапты жоғары тұрған уәкілетті орган басшысының атына беріледі.</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254"/>
    <w:bookmarkStart w:name="z482" w:id="255"/>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 қосымша</w:t>
      </w:r>
    </w:p>
    <w:bookmarkEnd w:id="255"/>
    <w:bookmarkStart w:name="z483" w:id="256"/>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3030"/>
        <w:gridCol w:w="3209"/>
        <w:gridCol w:w="41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уәкілетті органның қарауына жіберу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жұмыс үшін құжаттарды бас маманға жіберу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r>
      <w:tr>
        <w:trPr>
          <w:trHeight w:val="21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84" w:id="257"/>
    <w:p>
      <w:pPr>
        <w:spacing w:after="0"/>
        <w:ind w:left="0"/>
        <w:jc w:val="both"/>
      </w:pPr>
      <w:r>
        <w:rPr>
          <w:rFonts w:ascii="Times New Roman"/>
          <w:b w:val="false"/>
          <w:i w:val="false"/>
          <w:color w:val="000000"/>
          <w:sz w:val="28"/>
        </w:rPr>
        <w:t>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3443"/>
        <w:gridCol w:w="6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дәлелді жауапқа қол қояды және уәкілетті органның жауапты маманына жолдайды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жолдама немесе қызмет көрсетуден бас тарту туралы дәлелдi жауапты мемлекеттік қызметті алушыға береді</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5" w:id="258"/>
    <w:p>
      <w:pPr>
        <w:spacing w:after="0"/>
        <w:ind w:left="0"/>
        <w:jc w:val="left"/>
      </w:pPr>
      <w:r>
        <w:rPr>
          <w:rFonts w:ascii="Times New Roman"/>
          <w:b/>
          <w:i w:val="false"/>
          <w:color w:val="000000"/>
        </w:rPr>
        <w:t xml:space="preserve"> 
2 кесте. Пайдалану нұсқалары. Негізгі процесс</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тіркейді, кіріс нөмірін береді және уәкілетті органның қарауына жібереді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 үшін бас маманға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Құжаттарды қарауды іске асырады және жолдама ресімдейді және қол қою үшін уәкілетті органның басшысына жібереді</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Мемлекеттік қызмет көрсету нәтижесін тіркейді және мемлекеттік қызметті алушыға жолдама береді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Жолдамаға қол қояды, уәкілетті органның жауапты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 w:id="259"/>
    <w:p>
      <w:pPr>
        <w:spacing w:after="0"/>
        <w:ind w:left="0"/>
        <w:jc w:val="both"/>
      </w:pPr>
      <w:r>
        <w:rPr>
          <w:rFonts w:ascii="Times New Roman"/>
          <w:b w:val="false"/>
          <w:i w:val="false"/>
          <w:color w:val="000000"/>
          <w:sz w:val="28"/>
        </w:rPr>
        <w:t>
 </w:t>
      </w:r>
    </w:p>
    <w:bookmarkEnd w:id="259"/>
    <w:bookmarkStart w:name="z487" w:id="260"/>
    <w:p>
      <w:pPr>
        <w:spacing w:after="0"/>
        <w:ind w:left="0"/>
        <w:jc w:val="left"/>
      </w:pPr>
      <w:r>
        <w:rPr>
          <w:rFonts w:ascii="Times New Roman"/>
          <w:b/>
          <w:i w:val="false"/>
          <w:color w:val="000000"/>
        </w:rPr>
        <w:t xml:space="preserve"> 
3 кесте. Пайдалану нұсқалары. Баламалы процесс.</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тіркейді, кіріс нөмірін береді және уәкілетті органның басшысына қарауға жібереді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орындау үшін құжаттарды бас маманға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Бас тарту туралы дәлелді жауап дайындайды және қол қою үшін уәкілетті органның басшысына жолдайды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Мемлекеттік қызмет көрсету нәтижесін тіркейді және мемлекеттік қызметті алушыға бас тарту туралы дәлелді жауап 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Бас тарту туралы дәлелді жауапқа қол қояды және уәкілетті органның жауапты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 w:id="261"/>
    <w:p>
      <w:pPr>
        <w:spacing w:after="0"/>
        <w:ind w:left="0"/>
        <w:jc w:val="both"/>
      </w:pPr>
      <w:r>
        <w:rPr>
          <w:rFonts w:ascii="Times New Roman"/>
          <w:b w:val="false"/>
          <w:i w:val="false"/>
          <w:color w:val="000000"/>
          <w:sz w:val="28"/>
        </w:rPr>
        <w:t>
 </w:t>
      </w:r>
    </w:p>
    <w:bookmarkEnd w:id="261"/>
    <w:bookmarkStart w:name="z489" w:id="262"/>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 қосымша</w:t>
      </w:r>
    </w:p>
    <w:bookmarkEnd w:id="262"/>
    <w:bookmarkStart w:name="z490" w:id="263"/>
    <w:p>
      <w:pPr>
        <w:spacing w:after="0"/>
        <w:ind w:left="0"/>
        <w:jc w:val="left"/>
      </w:pPr>
      <w:r>
        <w:rPr>
          <w:rFonts w:ascii="Times New Roman"/>
          <w:b/>
          <w:i w:val="false"/>
          <w:color w:val="000000"/>
        </w:rPr>
        <w:t xml:space="preserve"> 
Әкімшілік әрекеттердің логикалық бір ізділігі арасындағы</w:t>
      </w:r>
      <w:r>
        <w:br/>
      </w:r>
      <w:r>
        <w:rPr>
          <w:rFonts w:ascii="Times New Roman"/>
          <w:b/>
          <w:i w:val="false"/>
          <w:color w:val="000000"/>
        </w:rPr>
        <w:t>
өзара байланысты көрсететін</w:t>
      </w:r>
      <w:r>
        <w:br/>
      </w:r>
      <w:r>
        <w:rPr>
          <w:rFonts w:ascii="Times New Roman"/>
          <w:b/>
          <w:i w:val="false"/>
          <w:color w:val="000000"/>
        </w:rPr>
        <w:t>
сызба</w:t>
      </w:r>
    </w:p>
    <w:bookmarkEnd w:id="263"/>
    <w:p>
      <w:pPr>
        <w:spacing w:after="0"/>
        <w:ind w:left="0"/>
        <w:jc w:val="both"/>
      </w:pPr>
      <w:r>
        <w:drawing>
          <wp:inline distT="0" distB="0" distL="0" distR="0">
            <wp:extent cx="70612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61200" cy="635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