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7310" w14:textId="72d7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ауданының селолық (ауылдық) округтер әкімдері аппараттарымен көрсетілетін мемлекеттік қызметтердің регламенттерін бекіту туралы" Есіл ауданы әкімдігінің 2012 жылғы 7 тамыздағы N 321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2012 жылғы 19 қазандағы N 405 қаулысы. Солтүстік Қазақстан облысының Әділет департаментінде 2012 жылғы 21 қарашада N 1954 болып тіркелді. Күші жойылды - Солтүстік Қазақстан облысы Есіл аудандық әкімдігінің 2013 жылғы 23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Есіл аудандық әкімдігінің 23.05.2013 N 202 қаулысымен</w:t>
      </w:r>
    </w:p>
    <w:bookmarkEnd w:id="0"/>
    <w:bookmarkStart w:name="z2" w:id="1"/>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Есіл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«Есіл ауданының селолық (ауылдық) округтер әкiмдерi аппараттарымен көрсетілетін мемлекеттік қызметтердің регламенттерін бекіту туралы» Есіл ауданы әкімдігінің 2012 жылғы 7 тамыздағы № 321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2012 жылы 31 тамызда № 13-6-199 тіркелді, 2012 жылғы 19 қазандағы № 44 (339) «Есіл таңы», 2012 жылғы 19 қазандағы № 46 (8625) «Ишим» аудандық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«Жеке қосалқы шаруашылықтың болуы туралы анықтама беру»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«Бiлiм алушылар мен тәрбиеленушiлердi бiлiмнiң жалпы бiлiм беру ұйымдарына және үйге тегiн тасымалдауды қамтамасыз ету»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күшін жойды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Е. Нұрақаев</w:t>
      </w:r>
    </w:p>
    <w:bookmarkStart w:name="z6" w:id="2"/>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19 қазандағы № 405 қаулысына</w:t>
      </w:r>
      <w:r>
        <w:br/>
      </w:r>
      <w:r>
        <w:rPr>
          <w:rFonts w:ascii="Times New Roman"/>
          <w:b w:val="false"/>
          <w:i w:val="false"/>
          <w:color w:val="000000"/>
          <w:sz w:val="28"/>
        </w:rPr>
        <w:t>
қосымша</w:t>
      </w:r>
    </w:p>
    <w:bookmarkEnd w:id="2"/>
    <w:p>
      <w:pPr>
        <w:spacing w:after="0"/>
        <w:ind w:left="0"/>
        <w:jc w:val="both"/>
      </w:pPr>
      <w:r>
        <w:rPr>
          <w:rFonts w:ascii="Times New Roman"/>
          <w:b w:val="false"/>
          <w:i w:val="false"/>
          <w:color w:val="000000"/>
          <w:sz w:val="28"/>
        </w:rPr>
        <w:t>Есіл ауданы әкімдігінің</w:t>
      </w:r>
      <w:r>
        <w:br/>
      </w:r>
      <w:r>
        <w:rPr>
          <w:rFonts w:ascii="Times New Roman"/>
          <w:b w:val="false"/>
          <w:i w:val="false"/>
          <w:color w:val="000000"/>
          <w:sz w:val="28"/>
        </w:rPr>
        <w:t>
2012 жылғы 7 тамыздағы № 321 қаулысымен</w:t>
      </w:r>
      <w:r>
        <w:br/>
      </w:r>
      <w:r>
        <w:rPr>
          <w:rFonts w:ascii="Times New Roman"/>
          <w:b w:val="false"/>
          <w:i w:val="false"/>
          <w:color w:val="000000"/>
          <w:sz w:val="28"/>
        </w:rPr>
        <w:t>
бекiтiлдi</w:t>
      </w:r>
    </w:p>
    <w:bookmarkStart w:name="z7" w:id="3"/>
    <w:p>
      <w:pPr>
        <w:spacing w:after="0"/>
        <w:ind w:left="0"/>
        <w:jc w:val="left"/>
      </w:pPr>
      <w:r>
        <w:rPr>
          <w:rFonts w:ascii="Times New Roman"/>
          <w:b/>
          <w:i w:val="false"/>
          <w:color w:val="000000"/>
        </w:rPr>
        <w:t xml:space="preserve"> 
«Жеке қосалқы шаруашылықтың болуы туралы анықтама беру» мемлекеттік қызмет регламенті</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«Жеке қосалқы шаруашылықтың болуы туралы анықтама беру» мемлекеттік қызметі (бұдан әрі – мемлекеттік қызмет) ауылдық (селолық) округтер әкімдерінің аппараттары (бұдан әрі – ЖАО), сондай-ақ баламалы негізде Солтүстік Қазақстан облысы бойынша «Халыққа қызмет көрсету орталығы» республикалық мемлекеттік кәсіпорны филиалының Есіл аудандық бөлімімен (бұдан әрі – Орталық) көрсетіледі, олардың мекенжайлары осы регламентке (бұдан әрі – регламент)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w:t>
      </w:r>
      <w:r>
        <w:br/>
      </w:r>
      <w:r>
        <w:rPr>
          <w:rFonts w:ascii="Times New Roman"/>
          <w:b w:val="false"/>
          <w:i w:val="false"/>
          <w:color w:val="000000"/>
          <w:sz w:val="28"/>
        </w:rPr>
        <w:t>
      Шалғай орналасқан елді мекендердегі тұрғындардың мемлекеттік қызметтерге қолжетімділігін қамтамасыз ету мақсатында, мемлекеттік қызметтерді Мобильді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Көрсетiлетiн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атаулы әлеуметтік көмек туралы» Қазақстан Республикасының 2001 жылғы 17 шілдедегі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4-тармағы,</w:t>
      </w:r>
      <w:r>
        <w:rPr>
          <w:rFonts w:ascii="Times New Roman"/>
          <w:b w:val="false"/>
          <w:i w:val="false"/>
          <w:color w:val="000000"/>
          <w:sz w:val="28"/>
        </w:rPr>
        <w:t xml:space="preserve">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4. Мемлекеттiк қызметтi ұсыну туралы ақпарат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ЖАО-нің интернет-ресурсында,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мемлекеттiк қызмет көрсету орындарындағы стенділерде орналастырылған, сонымен қатар мемлекеттік қызмет көрсету туралы ақпарат call-орталығы ақпараттық-анықтама қызметінің телефоны (1414) бойынша көрсетілуі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ЖАО-ға өтініш берген кезде:</w:t>
      </w:r>
      <w:r>
        <w:br/>
      </w:r>
      <w:r>
        <w:rPr>
          <w:rFonts w:ascii="Times New Roman"/>
          <w:b w:val="false"/>
          <w:i w:val="false"/>
          <w:color w:val="000000"/>
          <w:sz w:val="28"/>
        </w:rPr>
        <w:t>
      1) мемлекеттік қызмет өтініш берілген сәттен бастап 2 (екі) жұмыс күні ішінде көрсетіледі;</w:t>
      </w:r>
      <w:r>
        <w:br/>
      </w:r>
      <w:r>
        <w:rPr>
          <w:rFonts w:ascii="Times New Roman"/>
          <w:b w:val="false"/>
          <w:i w:val="false"/>
          <w:color w:val="000000"/>
          <w:sz w:val="28"/>
        </w:rPr>
        <w:t>
      2) өтініш беруші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xml:space="preserve">
      3) мемлекеттiк қызметтi алушыға қызмет көрсетудiң ең жоғары шектi уақыты 10 (он) минуттан аспайды; </w:t>
      </w:r>
      <w:r>
        <w:br/>
      </w:r>
      <w:r>
        <w:rPr>
          <w:rFonts w:ascii="Times New Roman"/>
          <w:b w:val="false"/>
          <w:i w:val="false"/>
          <w:color w:val="000000"/>
          <w:sz w:val="28"/>
        </w:rPr>
        <w:t xml:space="preserve">
      Орталыққа өтініш берген кезде: </w:t>
      </w:r>
      <w:r>
        <w:br/>
      </w:r>
      <w:r>
        <w:rPr>
          <w:rFonts w:ascii="Times New Roman"/>
          <w:b w:val="false"/>
          <w:i w:val="false"/>
          <w:color w:val="000000"/>
          <w:sz w:val="28"/>
        </w:rPr>
        <w:t>
      1) мемлекеттiк қызметтi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2 (екі) жұмыс күнінен аспайды; </w:t>
      </w:r>
      <w:r>
        <w:br/>
      </w:r>
      <w:r>
        <w:rPr>
          <w:rFonts w:ascii="Times New Roman"/>
          <w:b w:val="false"/>
          <w:i w:val="false"/>
          <w:color w:val="000000"/>
          <w:sz w:val="28"/>
        </w:rPr>
        <w:t>
      2) өтініш беруші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xml:space="preserve">
      3) мемлекеттiк қызметтi алушыға қызмет көрсетудiң ең жоғары шектi уақыты 20 (жиырма) минуттан аспайды; </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ЖАО: демалыс және мереке күндерін қоспағанда, белгіленген жұмыс кестесіне сәйкес күн сайын дүйсенбі мен жұма аралығында, сағат 13.00-ден 14.00-ге дейінгі түскі үзіліспен, сағат 9.00-ден 18.00-ге дейін ұсынады.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2) Орталықтың: мемлекеттік қызметті демалыс және мереке күндерін қоспағанда, белгіленген жұмыс кестесіне сәйкес күн сайын дүйсенбі мен сенбі аралығында, сағат 9.00-ден 19.00-ге дейін үзіліссіз көрсетіледі.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Мобильді Орталықтар Орталық бекіткен кестеге сәйкес, бір елді мекенде аптасына бір рет алты жұмыс сағаттан кем емес уақытта құжаттар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жағдайлар жасалады (күтуге арналған зал, құжаттарды толтыру орындары қажетті құжаттар тізбесі және оларды толтыру үлгілері бар стенділермен жарақталады). Орталықтың ғимараты физикалық мүмкіндіктері шектеулі адамдардың кіруіне арналған пандусы бар кіреберіспен жабдықталған.</w:t>
      </w:r>
    </w:p>
    <w:bookmarkEnd w:id="5"/>
    <w:bookmarkStart w:name="z19" w:id="6"/>
    <w:p>
      <w:pPr>
        <w:spacing w:after="0"/>
        <w:ind w:left="0"/>
        <w:jc w:val="left"/>
      </w:pPr>
      <w:r>
        <w:rPr>
          <w:rFonts w:ascii="Times New Roman"/>
          <w:b/>
          <w:i w:val="false"/>
          <w:color w:val="000000"/>
        </w:rPr>
        <w:t xml:space="preserve"> 
2. Мемлекеттік қызмет көрсету тәртібі</w:t>
      </w:r>
    </w:p>
    <w:bookmarkEnd w:id="6"/>
    <w:bookmarkStart w:name="z20" w:id="7"/>
    <w:p>
      <w:pPr>
        <w:spacing w:after="0"/>
        <w:ind w:left="0"/>
        <w:jc w:val="both"/>
      </w:pPr>
      <w:r>
        <w:rPr>
          <w:rFonts w:ascii="Times New Roman"/>
          <w:b w:val="false"/>
          <w:i w:val="false"/>
          <w:color w:val="000000"/>
          <w:sz w:val="28"/>
        </w:rPr>
        <w:t xml:space="preserve">
      11. Мемлекеттік қызметті алу үшін мемлекеттік қызметті алушы немесе оның өкілі (нотариалды куәландырылған сенімхат бойынша) мынадай құжаттарды ұсынады: </w:t>
      </w:r>
      <w:r>
        <w:br/>
      </w:r>
      <w:r>
        <w:rPr>
          <w:rFonts w:ascii="Times New Roman"/>
          <w:b w:val="false"/>
          <w:i w:val="false"/>
          <w:color w:val="000000"/>
          <w:sz w:val="28"/>
        </w:rPr>
        <w:t>
      1) ЖАО-ға өтініш жасаған кезде мемлекеттік қызметті алушы жеке куәлігінің түпнұсқасын және оның көшірмелерін (салыстырып тексергеннен кейін жеке куәліктің түпнұсқасы қайтарылады) ұсына отырып, ауызша нысанда жүгінеді;</w:t>
      </w:r>
      <w:r>
        <w:br/>
      </w:r>
      <w:r>
        <w:rPr>
          <w:rFonts w:ascii="Times New Roman"/>
          <w:b w:val="false"/>
          <w:i w:val="false"/>
          <w:color w:val="000000"/>
          <w:sz w:val="28"/>
        </w:rPr>
        <w:t>
      2) Орталыққа өтініш жасаған кезде мемлекеттік қызметті алушы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және жеке куәлігінің түпнұсқасын береді. </w:t>
      </w:r>
      <w:r>
        <w:br/>
      </w:r>
      <w:r>
        <w:rPr>
          <w:rFonts w:ascii="Times New Roman"/>
          <w:b w:val="false"/>
          <w:i w:val="false"/>
          <w:color w:val="000000"/>
          <w:sz w:val="28"/>
        </w:rPr>
        <w:t xml:space="preserve">
      Мемлекеттік ақпараттық жүйелерде қамтылған мемлекеттік қызметті алушының жеке басын куәландыратын құжат туралы мәліметті Орталық қызметкері уәкілетті тұлғаның электрондық цифрлық қолтаңбамен (бұдан әрі – ЭЦҚ) куәландырылған электрондық құжаттар нысанында Орталықтың ақпараттық жүйесі арқылы тиісті мемлекеттік ақпараттық жүйелерден алады. </w:t>
      </w:r>
      <w:r>
        <w:br/>
      </w:r>
      <w:r>
        <w:rPr>
          <w:rFonts w:ascii="Times New Roman"/>
          <w:b w:val="false"/>
          <w:i w:val="false"/>
          <w:color w:val="000000"/>
          <w:sz w:val="28"/>
        </w:rPr>
        <w:t xml:space="preserve">
      Осы тармақтың 2) тармақшасында көрсетілген құжаттарды қабылдаған кезде Орталықтың және уәкілетті органның қызметкері мемлекеттік қызметті алушының жеке басын куәландыратын құжаттардың түпнұсқасының түпнұсқалығын, сенімхаттарды мемлекеттік органдардың тиісті мемлекеттік ақпараттық жүйелерінен алынған мәліметтермен салыстырып тексереді, осыдан кейін түпнұсқаларын алушыға қайтарады. </w:t>
      </w:r>
      <w:r>
        <w:br/>
      </w:r>
      <w:r>
        <w:rPr>
          <w:rFonts w:ascii="Times New Roman"/>
          <w:b w:val="false"/>
          <w:i w:val="false"/>
          <w:color w:val="000000"/>
          <w:sz w:val="28"/>
        </w:rPr>
        <w:t>
</w:t>
      </w:r>
      <w:r>
        <w:rPr>
          <w:rFonts w:ascii="Times New Roman"/>
          <w:b w:val="false"/>
          <w:i w:val="false"/>
          <w:color w:val="000000"/>
          <w:sz w:val="28"/>
        </w:rPr>
        <w:t>
      12. Орталықта бекітілген нысандағы өтініш бланкілері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күту залында арнайы тағандарда, сондай-ақ, Орталық РМК интернет-ресурстарында орналастырылады: www.con.gov.kz. </w:t>
      </w:r>
      <w:r>
        <w:br/>
      </w:r>
      <w:r>
        <w:rPr>
          <w:rFonts w:ascii="Times New Roman"/>
          <w:b w:val="false"/>
          <w:i w:val="false"/>
          <w:color w:val="000000"/>
          <w:sz w:val="28"/>
        </w:rPr>
        <w:t>
</w:t>
      </w:r>
      <w:r>
        <w:rPr>
          <w:rFonts w:ascii="Times New Roman"/>
          <w:b w:val="false"/>
          <w:i w:val="false"/>
          <w:color w:val="000000"/>
          <w:sz w:val="28"/>
        </w:rPr>
        <w:t>
      13.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ЖАО мен Орталықтың қызметкерлеріне тапсырады.</w:t>
      </w:r>
      <w:r>
        <w:br/>
      </w:r>
      <w:r>
        <w:rPr>
          <w:rFonts w:ascii="Times New Roman"/>
          <w:b w:val="false"/>
          <w:i w:val="false"/>
          <w:color w:val="000000"/>
          <w:sz w:val="28"/>
        </w:rPr>
        <w:t xml:space="preserve">
      Орталықта құжаттарды қабылдау «кедергісіз» қызмет көрсету арқылы операциялық залда жүзеге асырылады. </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 </w:t>
      </w:r>
      <w:r>
        <w:br/>
      </w:r>
      <w:r>
        <w:rPr>
          <w:rFonts w:ascii="Times New Roman"/>
          <w:b w:val="false"/>
          <w:i w:val="false"/>
          <w:color w:val="000000"/>
          <w:sz w:val="28"/>
        </w:rPr>
        <w:t xml:space="preserve">
      1) сұранымды қабылдау нөмірі және күні; </w:t>
      </w:r>
      <w:r>
        <w:br/>
      </w:r>
      <w:r>
        <w:rPr>
          <w:rFonts w:ascii="Times New Roman"/>
          <w:b w:val="false"/>
          <w:i w:val="false"/>
          <w:color w:val="000000"/>
          <w:sz w:val="28"/>
        </w:rPr>
        <w:t xml:space="preserve">
      2) сұратылған мемлекеттік қызметтің түрі; </w:t>
      </w:r>
      <w:r>
        <w:br/>
      </w:r>
      <w:r>
        <w:rPr>
          <w:rFonts w:ascii="Times New Roman"/>
          <w:b w:val="false"/>
          <w:i w:val="false"/>
          <w:color w:val="000000"/>
          <w:sz w:val="28"/>
        </w:rPr>
        <w:t xml:space="preserve">
      3) қоса берілген құжаттардың саны және атауы; </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xml:space="preserve">
      6) өтініш берушінің тегі, аты, әкесінің аты (болған жағдайда), уәкілетті өкілдің тегі, аты, әкесінің аты және олардың байланыс телефондары көрсетіледі. </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мемлекеттік қызметті алушыға немесе оның өкіліне (нотариалды куәландырылған сенімхат бойынша) жеке өзі келген кезде беріледі.</w:t>
      </w:r>
      <w:r>
        <w:br/>
      </w:r>
      <w:r>
        <w:rPr>
          <w:rFonts w:ascii="Times New Roman"/>
          <w:b w:val="false"/>
          <w:i w:val="false"/>
          <w:color w:val="000000"/>
          <w:sz w:val="28"/>
        </w:rPr>
        <w:t xml:space="preserve">
      Орталықта мемлекеттік қызметтің нәтижелерін беруді «терезелер» арқылы Орталық қызметкері жүзеге асырады. </w:t>
      </w:r>
      <w:r>
        <w:br/>
      </w:r>
      <w:r>
        <w:rPr>
          <w:rFonts w:ascii="Times New Roman"/>
          <w:b w:val="false"/>
          <w:i w:val="false"/>
          <w:color w:val="000000"/>
          <w:sz w:val="28"/>
        </w:rPr>
        <w:t xml:space="preserve">
      Егер мемлекеттік қызметті алушы қызмет нәтижесі үшін белгіленген мерзімде келмеген жағдайда, Орталық олардың бір ай ішінде сақталуын қамтамасыз етеді, одан кейін оларды ЖАО тапсырады. </w:t>
      </w:r>
      <w:r>
        <w:br/>
      </w:r>
      <w:r>
        <w:rPr>
          <w:rFonts w:ascii="Times New Roman"/>
          <w:b w:val="false"/>
          <w:i w:val="false"/>
          <w:color w:val="000000"/>
          <w:sz w:val="28"/>
        </w:rPr>
        <w:t>
</w:t>
      </w:r>
      <w:r>
        <w:rPr>
          <w:rFonts w:ascii="Times New Roman"/>
          <w:b w:val="false"/>
          <w:i w:val="false"/>
          <w:color w:val="000000"/>
          <w:sz w:val="28"/>
        </w:rPr>
        <w:t xml:space="preserve">
      16. Мемлекеттік қызметті алушыға мемлекеттік қызметті көрсетуге мынадай жағдайларда: </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ЖАО-ның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 бойынша бас тартылады. </w:t>
      </w:r>
      <w:r>
        <w:br/>
      </w:r>
      <w:r>
        <w:rPr>
          <w:rFonts w:ascii="Times New Roman"/>
          <w:b w:val="false"/>
          <w:i w:val="false"/>
          <w:color w:val="000000"/>
          <w:sz w:val="28"/>
        </w:rPr>
        <w:t>
</w:t>
      </w:r>
      <w:r>
        <w:rPr>
          <w:rFonts w:ascii="Times New Roman"/>
          <w:b w:val="false"/>
          <w:i w:val="false"/>
          <w:color w:val="000000"/>
          <w:sz w:val="28"/>
        </w:rPr>
        <w:t>
      17. Мемлекеттік қызмет алу үшін мемлекеттік қызметті алушыдан өтініш қабылдау күнінен және мемлекеттік қызмет нәтижесін беру күніне дейінгі мемлекеттік қызмет көрсету сатылары:</w:t>
      </w:r>
      <w:r>
        <w:br/>
      </w:r>
      <w:r>
        <w:rPr>
          <w:rFonts w:ascii="Times New Roman"/>
          <w:b w:val="false"/>
          <w:i w:val="false"/>
          <w:color w:val="000000"/>
          <w:sz w:val="28"/>
        </w:rPr>
        <w:t>
      ЖАО-ға жүгінген кезде:</w:t>
      </w:r>
      <w:r>
        <w:br/>
      </w:r>
      <w:r>
        <w:rPr>
          <w:rFonts w:ascii="Times New Roman"/>
          <w:b w:val="false"/>
          <w:i w:val="false"/>
          <w:color w:val="000000"/>
          <w:sz w:val="28"/>
        </w:rPr>
        <w:t xml:space="preserve">
      1) ЖАО жауапты маманы ауызша өтінішті қабылдайды және тіркейді, алушының жеке басын куәландыратын құжаттардың түпнұсқасын көшірмемен салыстырып тексереді, осыдан кейін түпнұсқаларын мемлекеттік қызметті алушыға қайтарады; </w:t>
      </w:r>
      <w:r>
        <w:br/>
      </w:r>
      <w:r>
        <w:rPr>
          <w:rFonts w:ascii="Times New Roman"/>
          <w:b w:val="false"/>
          <w:i w:val="false"/>
          <w:color w:val="000000"/>
          <w:sz w:val="28"/>
        </w:rPr>
        <w:t>
      2) ЖАО жауапты маманы қосалқы шаруашылық кітапшасынан мемлекеттік қызметті алушының деректерін тексереді, анықтама толтырады немесе мемлекеттік қызмет көрсетуден бас тарту туралы дәлелді жауап даярлайды және ЖАО басшысына қарау үшін ұсынады;</w:t>
      </w:r>
      <w:r>
        <w:br/>
      </w:r>
      <w:r>
        <w:rPr>
          <w:rFonts w:ascii="Times New Roman"/>
          <w:b w:val="false"/>
          <w:i w:val="false"/>
          <w:color w:val="000000"/>
          <w:sz w:val="28"/>
        </w:rPr>
        <w:t>
      3)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4) ЖАО жауапты маманы анықтаманы немесе мемлекеттік қызмет көрсетуден бас тарту туралы дәлелді жауапты журналға тіркейді және мемлекеттік қызметті алушыға береді.</w:t>
      </w:r>
      <w:r>
        <w:br/>
      </w:r>
      <w:r>
        <w:rPr>
          <w:rFonts w:ascii="Times New Roman"/>
          <w:b w:val="false"/>
          <w:i w:val="false"/>
          <w:color w:val="000000"/>
          <w:sz w:val="28"/>
        </w:rPr>
        <w:t>
      Орталыққа жүгінген кезде:</w:t>
      </w:r>
      <w:r>
        <w:br/>
      </w:r>
      <w:r>
        <w:rPr>
          <w:rFonts w:ascii="Times New Roman"/>
          <w:b w:val="false"/>
          <w:i w:val="false"/>
          <w:color w:val="000000"/>
          <w:sz w:val="28"/>
        </w:rPr>
        <w:t>
      1) мемлекеттік қызметті алушы Орталыққа өтініш береді;</w:t>
      </w:r>
      <w:r>
        <w:br/>
      </w:r>
      <w:r>
        <w:rPr>
          <w:rFonts w:ascii="Times New Roman"/>
          <w:b w:val="false"/>
          <w:i w:val="false"/>
          <w:color w:val="000000"/>
          <w:sz w:val="28"/>
        </w:rPr>
        <w:t>
      2) Орталық инспекторы өтінішті тіркейді, сәйкес құжаттарды қабылдағаны туралы мемлекеттік қызметті алушыға мемлекеттік қызметтің нәтижесін алу датасы көрсетілген қолхат береді;</w:t>
      </w:r>
      <w:r>
        <w:br/>
      </w:r>
      <w:r>
        <w:rPr>
          <w:rFonts w:ascii="Times New Roman"/>
          <w:b w:val="false"/>
          <w:i w:val="false"/>
          <w:color w:val="000000"/>
          <w:sz w:val="28"/>
        </w:rPr>
        <w:t>
      3) Орталық инспекторы құжаттарды Орталықтың жинақтау бөлімінің инспекторына тапсырады.</w:t>
      </w:r>
      <w:r>
        <w:br/>
      </w:r>
      <w:r>
        <w:rPr>
          <w:rFonts w:ascii="Times New Roman"/>
          <w:b w:val="false"/>
          <w:i w:val="false"/>
          <w:color w:val="000000"/>
          <w:sz w:val="28"/>
        </w:rPr>
        <w:t>
      4) Орталықтың жинақтау бөлімінің инспекторы құжаттарды жинауды жүзеге асырады, тізім құрастырады, орындау үшін құжаттарды ЖАО жолдайды;</w:t>
      </w:r>
      <w:r>
        <w:br/>
      </w:r>
      <w:r>
        <w:rPr>
          <w:rFonts w:ascii="Times New Roman"/>
          <w:b w:val="false"/>
          <w:i w:val="false"/>
          <w:color w:val="000000"/>
          <w:sz w:val="28"/>
        </w:rPr>
        <w:t>
      5) ЖАО жауапты маманы Орталықтан құжаттарды қабылдайды, қосалқы шаруашылық кітапшасы бойынша мемлекеттік қызметті алушының деректерін тексереді, анықтама толтырады немесе мемлекеттік қызмет көрсетуден бас тарту туралы дәлелді жауап дайындайды және қарау үшін ЖАО басшысына ұсынады;</w:t>
      </w:r>
      <w:r>
        <w:br/>
      </w:r>
      <w:r>
        <w:rPr>
          <w:rFonts w:ascii="Times New Roman"/>
          <w:b w:val="false"/>
          <w:i w:val="false"/>
          <w:color w:val="000000"/>
          <w:sz w:val="28"/>
        </w:rPr>
        <w:t>
      6)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xml:space="preserve">
      7) ЖАО жауапты маманы анықтаманы немесе ЖАО қызмет көрсетуден бас тарту туралы дәлелді жауапты тіркейді және оларды Орталыққа жібереді; </w:t>
      </w:r>
      <w:r>
        <w:br/>
      </w:r>
      <w:r>
        <w:rPr>
          <w:rFonts w:ascii="Times New Roman"/>
          <w:b w:val="false"/>
          <w:i w:val="false"/>
          <w:color w:val="000000"/>
          <w:sz w:val="28"/>
        </w:rPr>
        <w:t>
      8) Орталық инспекторы анықтама немесе мемлекеттік қызмет көрсетуден бас тарту туралы дәлелді жауапты мемлекеттік қызметті алушыға береді.</w:t>
      </w:r>
    </w:p>
    <w:bookmarkEnd w:id="7"/>
    <w:bookmarkStart w:name="z27" w:id="8"/>
    <w:p>
      <w:pPr>
        <w:spacing w:after="0"/>
        <w:ind w:left="0"/>
        <w:jc w:val="left"/>
      </w:pPr>
      <w:r>
        <w:rPr>
          <w:rFonts w:ascii="Times New Roman"/>
          <w:b/>
          <w:i w:val="false"/>
          <w:color w:val="000000"/>
        </w:rPr>
        <w:t xml:space="preserve"> 
3. Мемлекеттiк қызмет көрсету процесiндегi iс-әрекеттер (өзара әрекеттестiк) тәртiбi</w:t>
      </w:r>
    </w:p>
    <w:bookmarkEnd w:id="8"/>
    <w:bookmarkStart w:name="z28" w:id="9"/>
    <w:p>
      <w:pPr>
        <w:spacing w:after="0"/>
        <w:ind w:left="0"/>
        <w:jc w:val="both"/>
      </w:pPr>
      <w:r>
        <w:rPr>
          <w:rFonts w:ascii="Times New Roman"/>
          <w:b w:val="false"/>
          <w:i w:val="false"/>
          <w:color w:val="000000"/>
          <w:sz w:val="28"/>
        </w:rPr>
        <w:t>
      18. Мемлекеттiк қызмет көрсету процесіне келесi құрылымдық-функционалдық бiрлiктер (одан әрi - ҚФБ) қатысады:</w:t>
      </w:r>
      <w:r>
        <w:br/>
      </w:r>
      <w:r>
        <w:rPr>
          <w:rFonts w:ascii="Times New Roman"/>
          <w:b w:val="false"/>
          <w:i w:val="false"/>
          <w:color w:val="000000"/>
          <w:sz w:val="28"/>
        </w:rPr>
        <w:t>
      мемлекеттік қызметті алушының уәкілетті органға тікелей өтiнiш жасаған кезінде:</w:t>
      </w:r>
      <w:r>
        <w:br/>
      </w:r>
      <w:r>
        <w:rPr>
          <w:rFonts w:ascii="Times New Roman"/>
          <w:b w:val="false"/>
          <w:i w:val="false"/>
          <w:color w:val="000000"/>
          <w:sz w:val="28"/>
        </w:rPr>
        <w:t xml:space="preserve">
      ЖАО-ның жауапты маманы; </w:t>
      </w:r>
      <w:r>
        <w:br/>
      </w:r>
      <w:r>
        <w:rPr>
          <w:rFonts w:ascii="Times New Roman"/>
          <w:b w:val="false"/>
          <w:i w:val="false"/>
          <w:color w:val="000000"/>
          <w:sz w:val="28"/>
        </w:rPr>
        <w:t xml:space="preserve">
      ЖАО басшысы; </w:t>
      </w:r>
      <w:r>
        <w:br/>
      </w:r>
      <w:r>
        <w:rPr>
          <w:rFonts w:ascii="Times New Roman"/>
          <w:b w:val="false"/>
          <w:i w:val="false"/>
          <w:color w:val="000000"/>
          <w:sz w:val="28"/>
        </w:rPr>
        <w:t>
      мемлекеттік қызметті алушының Орталыққа өтiнiш жасаған кезінде:</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ЖАО-ның жауапты маманы;</w:t>
      </w:r>
      <w:r>
        <w:br/>
      </w:r>
      <w:r>
        <w:rPr>
          <w:rFonts w:ascii="Times New Roman"/>
          <w:b w:val="false"/>
          <w:i w:val="false"/>
          <w:color w:val="000000"/>
          <w:sz w:val="28"/>
        </w:rPr>
        <w:t>
      4) ЖАО-ның басшысы.</w:t>
      </w:r>
      <w:r>
        <w:br/>
      </w:r>
      <w:r>
        <w:rPr>
          <w:rFonts w:ascii="Times New Roman"/>
          <w:b w:val="false"/>
          <w:i w:val="false"/>
          <w:color w:val="000000"/>
          <w:sz w:val="28"/>
        </w:rPr>
        <w:t>
</w:t>
      </w:r>
      <w:r>
        <w:rPr>
          <w:rFonts w:ascii="Times New Roman"/>
          <w:b w:val="false"/>
          <w:i w:val="false"/>
          <w:color w:val="000000"/>
          <w:sz w:val="28"/>
        </w:rPr>
        <w:t>
      19. Әрбір әкімшілік әрекетті (үдерісті)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көрсететін сызба мемлекеттік қызмет көрсету процесінде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w:t>
      </w:r>
    </w:p>
    <w:bookmarkEnd w:id="9"/>
    <w:bookmarkStart w:name="z31" w:id="10"/>
    <w:p>
      <w:pPr>
        <w:spacing w:after="0"/>
        <w:ind w:left="0"/>
        <w:jc w:val="left"/>
      </w:pPr>
      <w:r>
        <w:rPr>
          <w:rFonts w:ascii="Times New Roman"/>
          <w:b/>
          <w:i w:val="false"/>
          <w:color w:val="000000"/>
        </w:rPr>
        <w:t xml:space="preserve"> 
4. Мемлекеттік қызмет көрсететін лауазымды тұлғалардың жауапкершiлiгi</w:t>
      </w:r>
    </w:p>
    <w:bookmarkEnd w:id="10"/>
    <w:bookmarkStart w:name="z32" w:id="11"/>
    <w:p>
      <w:pPr>
        <w:spacing w:after="0"/>
        <w:ind w:left="0"/>
        <w:jc w:val="both"/>
      </w:pPr>
      <w:r>
        <w:rPr>
          <w:rFonts w:ascii="Times New Roman"/>
          <w:b w:val="false"/>
          <w:i w:val="false"/>
          <w:color w:val="000000"/>
          <w:sz w:val="28"/>
        </w:rPr>
        <w:t>
      21. Мемлекеттік қызметтер көрсетуге жауапты тұлғалар мемлекеттік қызмет көрсету процесіне қатысатын ЖАО-ның және Орталықтың басшылары, лауазымды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 белгіленген мерзімде мемлекеттік қызмет көрсетудің жүзеге асырылуына жауапты болады.</w:t>
      </w:r>
    </w:p>
    <w:bookmarkEnd w:id="11"/>
    <w:bookmarkStart w:name="z33" w:id="12"/>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1-қосымша</w:t>
      </w:r>
    </w:p>
    <w:bookmarkEnd w:id="12"/>
    <w:p>
      <w:pPr>
        <w:spacing w:after="0"/>
        <w:ind w:left="0"/>
        <w:jc w:val="left"/>
      </w:pPr>
      <w:r>
        <w:rPr>
          <w:rFonts w:ascii="Times New Roman"/>
          <w:b/>
          <w:i w:val="false"/>
          <w:color w:val="000000"/>
        </w:rPr>
        <w:t xml:space="preserve"> «Жеке қосалқы шаруашылықтың болуы туралы анықтама беру» мемлекеттiк қызмет көрсететiн мемлекеттiк мекемелердiң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938"/>
        <w:gridCol w:w="3683"/>
        <w:gridCol w:w="5550"/>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Алматы селолық округі әкімінің аппараты» мемлекеттік мекемесі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Өрнек ауылы, Мектеп көшесі, 13</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(71543) 27-4-59, </w:t>
            </w:r>
          </w:p>
          <w:p>
            <w:pPr>
              <w:spacing w:after="20"/>
              <w:ind w:left="20"/>
              <w:jc w:val="both"/>
            </w:pPr>
            <w:r>
              <w:rPr>
                <w:rFonts w:ascii="Times New Roman"/>
                <w:b w:val="false"/>
                <w:i w:val="false"/>
                <w:color w:val="000000"/>
                <w:sz w:val="20"/>
              </w:rPr>
              <w:t>факс: 27-4-59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Амангелді селолық округі әкімінің аппараты» мемлекеттік мекемесі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Амангелді селосы, Н.Махин көшесі, 49 </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(71543) 25-4-44, </w:t>
            </w:r>
          </w:p>
          <w:p>
            <w:pPr>
              <w:spacing w:after="20"/>
              <w:ind w:left="20"/>
              <w:jc w:val="both"/>
            </w:pPr>
            <w:r>
              <w:rPr>
                <w:rFonts w:ascii="Times New Roman"/>
                <w:b w:val="false"/>
                <w:i w:val="false"/>
                <w:color w:val="000000"/>
                <w:sz w:val="20"/>
              </w:rPr>
              <w:t>факс: 25-4-44</w:t>
            </w:r>
          </w:p>
          <w:p>
            <w:pPr>
              <w:spacing w:after="20"/>
              <w:ind w:left="20"/>
              <w:jc w:val="both"/>
            </w:pPr>
            <w:r>
              <w:rPr>
                <w:rFonts w:ascii="Times New Roman"/>
                <w:b w:val="false"/>
                <w:i w:val="false"/>
                <w:color w:val="000000"/>
                <w:sz w:val="20"/>
              </w:rPr>
              <w:t>E-mail: Amangeldy-esl.sko.kz</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Бесқұдық селолық округі әкімінің аппараты» мемлекеттік мекемесі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Бесқұдық селосы, Жуков көшісі, 9</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(71543) 33-7-16, факс: 33-7-16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Бұлақ селолық округі әкімінің аппараты» мемлекеттік мекемесі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Бұлақ ауылы, С.Мұқанов көшесі, 3 </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(71543) 31-2-75, </w:t>
            </w:r>
          </w:p>
          <w:p>
            <w:pPr>
              <w:spacing w:after="20"/>
              <w:ind w:left="20"/>
              <w:jc w:val="both"/>
            </w:pPr>
            <w:r>
              <w:rPr>
                <w:rFonts w:ascii="Times New Roman"/>
                <w:b w:val="false"/>
                <w:i w:val="false"/>
                <w:color w:val="000000"/>
                <w:sz w:val="20"/>
              </w:rPr>
              <w:t>факс: 31-2-75</w:t>
            </w:r>
          </w:p>
          <w:p>
            <w:pPr>
              <w:spacing w:after="20"/>
              <w:ind w:left="20"/>
              <w:jc w:val="both"/>
            </w:pPr>
            <w:r>
              <w:rPr>
                <w:rFonts w:ascii="Times New Roman"/>
                <w:b w:val="false"/>
                <w:i w:val="false"/>
                <w:color w:val="000000"/>
                <w:sz w:val="20"/>
              </w:rPr>
              <w:t>E-mail: bulak-esl.sko.kz</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Волошинка селолық округі әкімінің аппараты» мемлекеттік мекемесі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Волошинка селосы, Пушкин көшесі, 6</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(71543) 34-6-27, </w:t>
            </w:r>
          </w:p>
          <w:p>
            <w:pPr>
              <w:spacing w:after="20"/>
              <w:ind w:left="20"/>
              <w:jc w:val="both"/>
            </w:pPr>
            <w:r>
              <w:rPr>
                <w:rFonts w:ascii="Times New Roman"/>
                <w:b w:val="false"/>
                <w:i w:val="false"/>
                <w:color w:val="000000"/>
                <w:sz w:val="20"/>
              </w:rPr>
              <w:t>факс: 34-6-27</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Заградовка селолық округі әкімінің аппараты» мемлекеттік мекемесі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Заградовка селосы, Мир көшесі, 25 </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(71543) 35-6-30, </w:t>
            </w:r>
          </w:p>
          <w:p>
            <w:pPr>
              <w:spacing w:after="20"/>
              <w:ind w:left="20"/>
              <w:jc w:val="both"/>
            </w:pPr>
            <w:r>
              <w:rPr>
                <w:rFonts w:ascii="Times New Roman"/>
                <w:b w:val="false"/>
                <w:i w:val="false"/>
                <w:color w:val="000000"/>
                <w:sz w:val="20"/>
              </w:rPr>
              <w:t>факс: 35-6-30</w:t>
            </w:r>
          </w:p>
          <w:p>
            <w:pPr>
              <w:spacing w:after="20"/>
              <w:ind w:left="20"/>
              <w:jc w:val="both"/>
            </w:pPr>
            <w:r>
              <w:rPr>
                <w:rFonts w:ascii="Times New Roman"/>
                <w:b w:val="false"/>
                <w:i w:val="false"/>
                <w:color w:val="000000"/>
                <w:sz w:val="20"/>
              </w:rPr>
              <w:t>E-mail: zagradovka-esl.sko.kz</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Заречный селолық округі әкімінің аппараты» мемлекеттік мекемесі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Чириковка селосы, Әуэзов көшесі, 19 </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(71543) 25-1-30, </w:t>
            </w:r>
          </w:p>
          <w:p>
            <w:pPr>
              <w:spacing w:after="20"/>
              <w:ind w:left="20"/>
              <w:jc w:val="both"/>
            </w:pPr>
            <w:r>
              <w:rPr>
                <w:rFonts w:ascii="Times New Roman"/>
                <w:b w:val="false"/>
                <w:i w:val="false"/>
                <w:color w:val="000000"/>
                <w:sz w:val="20"/>
              </w:rPr>
              <w:t xml:space="preserve">факс: 25-1-30, </w:t>
            </w:r>
          </w:p>
          <w:p>
            <w:pPr>
              <w:spacing w:after="20"/>
              <w:ind w:left="20"/>
              <w:jc w:val="both"/>
            </w:pPr>
            <w:r>
              <w:rPr>
                <w:rFonts w:ascii="Times New Roman"/>
                <w:b w:val="false"/>
                <w:i w:val="false"/>
                <w:color w:val="000000"/>
                <w:sz w:val="20"/>
              </w:rPr>
              <w:t>E-mail: esil-zarso.mcp</w:t>
            </w:r>
            <w:r>
              <w:rPr>
                <w:rFonts w:ascii="Times New Roman"/>
                <w:b w:val="false"/>
                <w:i w:val="false"/>
                <w:color w:val="000000"/>
                <w:sz w:val="20"/>
                <w:u w:val="single"/>
              </w:rPr>
              <w:t>.</w:t>
            </w:r>
            <w:r>
              <w:rPr>
                <w:rFonts w:ascii="Times New Roman"/>
                <w:b w:val="false"/>
                <w:i w:val="false"/>
                <w:color w:val="000000"/>
                <w:sz w:val="20"/>
                <w:u w:val="single"/>
              </w:rPr>
              <w:t>kz</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Ильинка селолық округі әкімінің аппараты» мемлекеттік мекемесі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Ильинка селосы, Ленин көшесі, 47</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(71543) 27-1-75, </w:t>
            </w:r>
          </w:p>
          <w:p>
            <w:pPr>
              <w:spacing w:after="20"/>
              <w:ind w:left="20"/>
              <w:jc w:val="both"/>
            </w:pPr>
            <w:r>
              <w:rPr>
                <w:rFonts w:ascii="Times New Roman"/>
                <w:b w:val="false"/>
                <w:i w:val="false"/>
                <w:color w:val="000000"/>
                <w:sz w:val="20"/>
              </w:rPr>
              <w:t>факс: 27-1-75</w:t>
            </w:r>
          </w:p>
          <w:p>
            <w:pPr>
              <w:spacing w:after="20"/>
              <w:ind w:left="20"/>
              <w:jc w:val="both"/>
            </w:pPr>
            <w:r>
              <w:rPr>
                <w:rFonts w:ascii="Times New Roman"/>
                <w:b w:val="false"/>
                <w:i w:val="false"/>
                <w:color w:val="000000"/>
                <w:sz w:val="20"/>
              </w:rPr>
              <w:t xml:space="preserve">E-mail: Ilinka-esl.sko.kz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Корнеевка селолық округі әкімінің аппараты» мемлекеттік мекемесі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Корнеевка селосы, Первомай көшесі, 7</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(71543) 31-6-07, </w:t>
            </w:r>
          </w:p>
          <w:p>
            <w:pPr>
              <w:spacing w:after="20"/>
              <w:ind w:left="20"/>
              <w:jc w:val="both"/>
            </w:pPr>
            <w:r>
              <w:rPr>
                <w:rFonts w:ascii="Times New Roman"/>
                <w:b w:val="false"/>
                <w:i w:val="false"/>
                <w:color w:val="000000"/>
                <w:sz w:val="20"/>
              </w:rPr>
              <w:t>факс: 31-6-07</w:t>
            </w:r>
          </w:p>
          <w:p>
            <w:pPr>
              <w:spacing w:after="20"/>
              <w:ind w:left="20"/>
              <w:jc w:val="both"/>
            </w:pPr>
            <w:r>
              <w:rPr>
                <w:rFonts w:ascii="Times New Roman"/>
                <w:b w:val="false"/>
                <w:i w:val="false"/>
                <w:color w:val="000000"/>
                <w:sz w:val="20"/>
              </w:rPr>
              <w:t>E-mail: Esil-sko.ucoz.kz</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Николаевка селолық округі әкімінің аппараты» мемлекеттік мекемесі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Николаевка селосы, Школьная көшесі, 17</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(71543) 26-5-13, </w:t>
            </w:r>
          </w:p>
          <w:p>
            <w:pPr>
              <w:spacing w:after="20"/>
              <w:ind w:left="20"/>
              <w:jc w:val="both"/>
            </w:pPr>
            <w:r>
              <w:rPr>
                <w:rFonts w:ascii="Times New Roman"/>
                <w:b w:val="false"/>
                <w:i w:val="false"/>
                <w:color w:val="000000"/>
                <w:sz w:val="20"/>
              </w:rPr>
              <w:t>факс: 26-5-13</w:t>
            </w:r>
          </w:p>
          <w:p>
            <w:pPr>
              <w:spacing w:after="20"/>
              <w:ind w:left="20"/>
              <w:jc w:val="both"/>
            </w:pPr>
            <w:r>
              <w:rPr>
                <w:rFonts w:ascii="Times New Roman"/>
                <w:b w:val="false"/>
                <w:i w:val="false"/>
                <w:color w:val="000000"/>
                <w:sz w:val="20"/>
              </w:rPr>
              <w:t xml:space="preserve">E-mail: Nikolaevka-esl.sko.kz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Петровка селолық округі әкімінің аппараты» мемлекеттік мекемесі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Петровка селосы, Жарков көшесі, 102</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(71543) 24-6-70,</w:t>
            </w:r>
          </w:p>
          <w:p>
            <w:pPr>
              <w:spacing w:after="20"/>
              <w:ind w:left="20"/>
              <w:jc w:val="both"/>
            </w:pPr>
            <w:r>
              <w:rPr>
                <w:rFonts w:ascii="Times New Roman"/>
                <w:b w:val="false"/>
                <w:i w:val="false"/>
                <w:color w:val="000000"/>
                <w:sz w:val="20"/>
              </w:rPr>
              <w:t>факс: 24-6-70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Покровка селолық округі әкімінің аппараты» мемлекеттік мекемесі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Покровка селосы, Первомай көшесі, 2</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(71543) 23-7-79, факс: 23-7-79</w:t>
            </w:r>
          </w:p>
          <w:p>
            <w:pPr>
              <w:spacing w:after="20"/>
              <w:ind w:left="20"/>
              <w:jc w:val="both"/>
            </w:pPr>
            <w:r>
              <w:rPr>
                <w:rFonts w:ascii="Times New Roman"/>
                <w:b w:val="false"/>
                <w:i w:val="false"/>
                <w:color w:val="000000"/>
                <w:sz w:val="20"/>
              </w:rPr>
              <w:t xml:space="preserve">E-mail: pokrovka-esl.sko.kz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Спасовка селолық округі әкімінің аппараты» мемлекеттік мекемесі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ауданы, Спасовка селосы, Интернационал көшесі, 32 </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(71543) 26-6-28, факс: 26-6-28</w:t>
            </w:r>
          </w:p>
          <w:p>
            <w:pPr>
              <w:spacing w:after="20"/>
              <w:ind w:left="20"/>
              <w:jc w:val="both"/>
            </w:pPr>
            <w:r>
              <w:rPr>
                <w:rFonts w:ascii="Times New Roman"/>
                <w:b w:val="false"/>
                <w:i w:val="false"/>
                <w:color w:val="000000"/>
                <w:sz w:val="20"/>
              </w:rPr>
              <w:t>E-mail: spasovka-esl.sko.kz</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Торанғұл селолық округі әкімінің аппараты» мемлекеттік мекемесі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Торанғұл селосы, Центральная көшесі, 3</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(71543) 31-6-53,</w:t>
            </w:r>
          </w:p>
          <w:p>
            <w:pPr>
              <w:spacing w:after="20"/>
              <w:ind w:left="20"/>
              <w:jc w:val="both"/>
            </w:pPr>
            <w:r>
              <w:rPr>
                <w:rFonts w:ascii="Times New Roman"/>
                <w:b w:val="false"/>
                <w:i w:val="false"/>
                <w:color w:val="000000"/>
                <w:sz w:val="20"/>
              </w:rPr>
              <w:t>факс: 31-6-53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Ясновка селолық округі әкімінің аппараты» мемлекеттік мекемесі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Ясновка селосы, Молодежная көшесі, 46</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(71543) 33-5-35, </w:t>
            </w:r>
          </w:p>
          <w:p>
            <w:pPr>
              <w:spacing w:after="20"/>
              <w:ind w:left="20"/>
              <w:jc w:val="both"/>
            </w:pPr>
            <w:r>
              <w:rPr>
                <w:rFonts w:ascii="Times New Roman"/>
                <w:b w:val="false"/>
                <w:i w:val="false"/>
                <w:color w:val="000000"/>
                <w:sz w:val="20"/>
              </w:rPr>
              <w:t>факс: 33-5-35</w:t>
            </w:r>
          </w:p>
          <w:p>
            <w:pPr>
              <w:spacing w:after="20"/>
              <w:ind w:left="20"/>
              <w:jc w:val="both"/>
            </w:pPr>
            <w:r>
              <w:rPr>
                <w:rFonts w:ascii="Times New Roman"/>
                <w:b w:val="false"/>
                <w:i w:val="false"/>
                <w:color w:val="000000"/>
                <w:sz w:val="20"/>
              </w:rPr>
              <w:t xml:space="preserve">E-mail:Yasnovka-esl.sko.kz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селолық округі әкімінің аппараты» мемлекеттік мекемесі</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2</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(71543) 22-8-49, </w:t>
            </w:r>
          </w:p>
          <w:p>
            <w:pPr>
              <w:spacing w:after="20"/>
              <w:ind w:left="20"/>
              <w:jc w:val="both"/>
            </w:pPr>
            <w:r>
              <w:rPr>
                <w:rFonts w:ascii="Times New Roman"/>
                <w:b w:val="false"/>
                <w:i w:val="false"/>
                <w:color w:val="000000"/>
                <w:sz w:val="20"/>
              </w:rPr>
              <w:t>факс: 22-8-49</w:t>
            </w:r>
          </w:p>
          <w:p>
            <w:pPr>
              <w:spacing w:after="20"/>
              <w:ind w:left="20"/>
              <w:jc w:val="both"/>
            </w:pPr>
            <w:r>
              <w:rPr>
                <w:rFonts w:ascii="Times New Roman"/>
                <w:b w:val="false"/>
                <w:i w:val="false"/>
                <w:color w:val="000000"/>
                <w:sz w:val="20"/>
              </w:rPr>
              <w:t xml:space="preserve">E-mail: yavlenka-esl.sko.kz </w:t>
            </w:r>
          </w:p>
        </w:tc>
      </w:tr>
    </w:tbl>
    <w:bookmarkStart w:name="z34" w:id="13"/>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2-қосымша</w:t>
      </w:r>
    </w:p>
    <w:bookmarkEnd w:id="13"/>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6"/>
        <w:gridCol w:w="3189"/>
        <w:gridCol w:w="3544"/>
        <w:gridCol w:w="3211"/>
      </w:tblGrid>
      <w:tr>
        <w:trPr>
          <w:trHeight w:val="30" w:hRule="atLeast"/>
        </w:trPr>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Есіл аудандық бөлімі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6</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8(71543)2-20-33</w:t>
            </w:r>
          </w:p>
        </w:tc>
      </w:tr>
    </w:tbl>
    <w:bookmarkStart w:name="z35" w:id="14"/>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3-қосымша</w:t>
      </w:r>
    </w:p>
    <w:bookmarkEnd w:id="1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Мен, _______________________________________________________________</w:t>
      </w:r>
      <w:r>
        <w:br/>
      </w:r>
      <w:r>
        <w:rPr>
          <w:rFonts w:ascii="Times New Roman"/>
          <w:b w:val="false"/>
          <w:i w:val="false"/>
          <w:color w:val="000000"/>
          <w:sz w:val="28"/>
        </w:rPr>
        <w:t>
      (Т.А.Ә., төлқұжат деректері (жеке куәлік деректері)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және жеке тұлғаның тұрғылықты жері)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______________________________________________________ атынан әрекет </w:t>
      </w:r>
      <w:r>
        <w:br/>
      </w: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 xml:space="preserve">ететін __________________________________________________ негізінде </w:t>
      </w:r>
      <w:r>
        <w:br/>
      </w:r>
      <w:r>
        <w:rPr>
          <w:rFonts w:ascii="Times New Roman"/>
          <w:b w:val="false"/>
          <w:i w:val="false"/>
          <w:color w:val="000000"/>
          <w:sz w:val="28"/>
        </w:rPr>
        <w:t>
      (өкілеттілікті куәландыратын құжаттың деректеме</w:t>
      </w:r>
    </w:p>
    <w:p>
      <w:pPr>
        <w:spacing w:after="0"/>
        <w:ind w:left="0"/>
        <w:jc w:val="both"/>
      </w:pPr>
      <w:r>
        <w:rPr>
          <w:rFonts w:ascii="Times New Roman"/>
          <w:b w:val="false"/>
          <w:i w:val="false"/>
          <w:color w:val="000000"/>
          <w:sz w:val="28"/>
        </w:rPr>
        <w:t xml:space="preserve">маған жеке қосалқы шаруашылықтың болуы туралы анықтама беруді сұраймын. </w:t>
      </w:r>
      <w:r>
        <w:br/>
      </w:r>
      <w:r>
        <w:rPr>
          <w:rFonts w:ascii="Times New Roman"/>
          <w:b w:val="false"/>
          <w:i w:val="false"/>
          <w:color w:val="000000"/>
          <w:sz w:val="28"/>
        </w:rPr>
        <w:t>
Мына құжаттарды қоса беремін: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Күні _________,_______________________________________________/_________</w:t>
      </w:r>
      <w:r>
        <w:br/>
      </w:r>
      <w:r>
        <w:rPr>
          <w:rFonts w:ascii="Times New Roman"/>
          <w:b w:val="false"/>
          <w:i w:val="false"/>
          <w:color w:val="000000"/>
          <w:sz w:val="28"/>
        </w:rPr>
        <w:t>
      (өтініш берушінің/уәкілетті өкілдің Т.А.Ә. және қолы) ____________________________________________________________/_______</w:t>
      </w:r>
      <w:r>
        <w:br/>
      </w:r>
      <w:r>
        <w:rPr>
          <w:rFonts w:ascii="Times New Roman"/>
          <w:b w:val="false"/>
          <w:i w:val="false"/>
          <w:color w:val="000000"/>
          <w:sz w:val="28"/>
        </w:rPr>
        <w:t>
      (сұранымды қабылдаған маманның Т.А.Ә. және қолы)</w:t>
      </w:r>
    </w:p>
    <w:p>
      <w:pPr>
        <w:spacing w:after="0"/>
        <w:ind w:left="0"/>
        <w:jc w:val="both"/>
      </w:pPr>
      <w:r>
        <w:rPr>
          <w:rFonts w:ascii="Times New Roman"/>
          <w:b w:val="false"/>
          <w:i w:val="false"/>
          <w:color w:val="000000"/>
          <w:sz w:val="28"/>
        </w:rPr>
        <w:t>      Сұранымды орындау/қарау нәтижесі: 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тексерілді: күні ______________ 20__ ж. ____________________________________________________________________</w:t>
      </w:r>
      <w:r>
        <w:br/>
      </w:r>
      <w:r>
        <w:rPr>
          <w:rFonts w:ascii="Times New Roman"/>
          <w:b w:val="false"/>
          <w:i w:val="false"/>
          <w:color w:val="000000"/>
          <w:sz w:val="28"/>
        </w:rPr>
        <w:t>
      (маманның Т.А.Ә. және қолы)</w:t>
      </w:r>
    </w:p>
    <w:bookmarkStart w:name="z36" w:id="15"/>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4-қосымша</w:t>
      </w:r>
    </w:p>
    <w:bookmarkEnd w:id="15"/>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 1-кесте. ЖАО арқылы құрылымдық-функционалдық бiрлiктердің әрекеттеріне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708"/>
        <w:gridCol w:w="2708"/>
        <w:gridCol w:w="2815"/>
        <w:gridCol w:w="2516"/>
        <w:gridCol w:w="2752"/>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 ағыны)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r>
      <w:tr>
        <w:trPr>
          <w:trHeight w:val="4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Iс-әрекеттің (процесс, рәсiмдер, операциялар) атауы және олардың сипаттамасы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өтінішті қабылдау және тіркеу, жеке басын куәландыратын құжаттың түпнұсқасын көшірмесімен салыстырып тексеру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шаруашылық кітабы бойынша мемлекеттік қызметті алушының деректерін тексеру, анықтама толтыру немесе мемлекеттік қызмет көрсетуден бас тарту туралы дәлелді жауап дайындау және қарау үшін ЖАО-ның басшысына тапсыру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дәлелдi жауапты қарастыру және қол қою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дәлелдi жауапты тіркеу және мемлекеттік қызметті алушыға беру</w:t>
            </w:r>
          </w:p>
        </w:tc>
      </w:tr>
      <w:tr>
        <w:trPr>
          <w:trHeight w:val="16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 -өкiмдiк шешiмдер)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дәлелдi жауапқа қол қою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 беру</w:t>
            </w:r>
          </w:p>
        </w:tc>
      </w:tr>
      <w:tr>
        <w:trPr>
          <w:trHeight w:val="1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1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iс-әрекеттің нөмiрi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6"/>
    <w:p>
      <w:pPr>
        <w:spacing w:after="0"/>
        <w:ind w:left="0"/>
        <w:jc w:val="left"/>
      </w:pPr>
      <w:r>
        <w:rPr>
          <w:rFonts w:ascii="Times New Roman"/>
          <w:b/>
          <w:i w:val="false"/>
          <w:color w:val="000000"/>
        </w:rPr>
        <w:t xml:space="preserve"> 
2-кесте. Орталық арқылы ҚФЕ әрекеттеріне сипаттама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3297"/>
        <w:gridCol w:w="3443"/>
        <w:gridCol w:w="3925"/>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 ағыны)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4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Iс-әрекеттің (процесс, рәсiмдер, операциялар) атауы және олардың сипаттамасы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құрастырады және құжаттарды жолдайды</w:t>
            </w:r>
          </w:p>
        </w:tc>
      </w:tr>
      <w:tr>
        <w:trPr>
          <w:trHeight w:val="229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(мәлiметтер, құжат, ұйымдастыру-</w:t>
            </w:r>
            <w:r>
              <w:br/>
            </w:r>
            <w:r>
              <w:rPr>
                <w:rFonts w:ascii="Times New Roman"/>
                <w:b w:val="false"/>
                <w:i w:val="false"/>
                <w:color w:val="000000"/>
                <w:sz w:val="20"/>
              </w:rPr>
              <w:t>
өкiмдiк шешiмдер)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ЖАО-на жіберу</w:t>
            </w:r>
          </w:p>
        </w:tc>
      </w:tr>
      <w:tr>
        <w:trPr>
          <w:trHeight w:val="1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r>
      <w:tr>
        <w:trPr>
          <w:trHeight w:val="1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iс-әрекеттің нөмiрi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3265"/>
        <w:gridCol w:w="2589"/>
        <w:gridCol w:w="2379"/>
        <w:gridCol w:w="2907"/>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(барысы, жұмыс ағыны)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2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4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Iс-әрекеттің (процесс, рәсiмдер, операциялар) атауы және олардың сипаттамасы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рәсімдеу немесе бас тарту туралы дәлелді жауапты дайындау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қарастыру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мемлекеттік қызметті алушыға беру</w:t>
            </w:r>
          </w:p>
        </w:tc>
      </w:tr>
      <w:tr>
        <w:trPr>
          <w:trHeight w:val="2295"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w:t>
            </w:r>
            <w:r>
              <w:br/>
            </w:r>
            <w:r>
              <w:rPr>
                <w:rFonts w:ascii="Times New Roman"/>
                <w:b w:val="false"/>
                <w:i w:val="false"/>
                <w:color w:val="000000"/>
                <w:sz w:val="20"/>
              </w:rPr>
              <w:t>
өкiмдiк шешiмдер)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материалдарымен бірге ЖАО-ның басшысына қол қоюға тапсыру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Орталыққа тапсыру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жауапты мемлекеттік қызметті алушыға беру</w:t>
            </w:r>
          </w:p>
        </w:tc>
      </w:tr>
      <w:tr>
        <w:trPr>
          <w:trHeight w:val="1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7"/>
    <w:p>
      <w:pPr>
        <w:spacing w:after="0"/>
        <w:ind w:left="0"/>
        <w:jc w:val="left"/>
      </w:pPr>
      <w:r>
        <w:rPr>
          <w:rFonts w:ascii="Times New Roman"/>
          <w:b/>
          <w:i w:val="false"/>
          <w:color w:val="000000"/>
        </w:rPr>
        <w:t xml:space="preserve"> 
Пайдалану нұсқалары. Негізгі процесс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3493"/>
        <w:gridCol w:w="3073"/>
        <w:gridCol w:w="327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 жіберу үшін жинақтау бөліміне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құжаттарды қарау, анықтама рәсімдеу, ЖАО-ның басшысына жіберу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Анықтаманы қарастыру және қол қою</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Анықтаманы тіркеу</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мемлекеттік қызметті алушыға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Анықтаманы мемлекеттік қызметті алушыға немесе Орталыққа тапсыру</w:t>
            </w:r>
          </w:p>
        </w:tc>
      </w:tr>
    </w:tbl>
    <w:bookmarkStart w:name="z39" w:id="18"/>
    <w:p>
      <w:pPr>
        <w:spacing w:after="0"/>
        <w:ind w:left="0"/>
        <w:jc w:val="left"/>
      </w:pPr>
      <w:r>
        <w:rPr>
          <w:rFonts w:ascii="Times New Roman"/>
          <w:b/>
          <w:i w:val="false"/>
          <w:color w:val="000000"/>
        </w:rPr>
        <w:t xml:space="preserve"> 
Пайдалану нұсқалары. Баламалы процесс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3553"/>
        <w:gridCol w:w="2913"/>
        <w:gridCol w:w="267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ЖАО-ға жіберу үшін жинақтау бөліміне тапсыру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өтініш қабылдау, тіркеу, құжаттарды қарау, бас тарту туралы дәлелді жауапты рәсімдеу, ЖАО-ның басшысына жіберу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Бас тарту туралы дәлелді жауапты тіркеу</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мемлекеттік қызметті алушыға беру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 туралы дәлелді жауапты Орталыққа немесе мемлекеттік қызметті алушыға тапсыру</w:t>
            </w:r>
          </w:p>
        </w:tc>
      </w:tr>
    </w:tbl>
    <w:bookmarkStart w:name="z40" w:id="19"/>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5-қосымша</w:t>
      </w:r>
    </w:p>
    <w:bookmarkEnd w:id="19"/>
    <w:p>
      <w:pPr>
        <w:spacing w:after="0"/>
        <w:ind w:left="0"/>
        <w:jc w:val="left"/>
      </w:pPr>
      <w:r>
        <w:rPr>
          <w:rFonts w:ascii="Times New Roman"/>
          <w:b/>
          <w:i w:val="false"/>
          <w:color w:val="000000"/>
        </w:rPr>
        <w:t xml:space="preserve"> 1-сызба. Мемлекеттік қызметті алушының ЖАО-ға өтiнiш бiлдiргенде ҚФБ әрекеттерін сипаттау</w:t>
      </w:r>
    </w:p>
    <w:p>
      <w:pPr>
        <w:spacing w:after="0"/>
        <w:ind w:left="0"/>
        <w:jc w:val="both"/>
      </w:pPr>
      <w:r>
        <w:drawing>
          <wp:inline distT="0" distB="0" distL="0" distR="0">
            <wp:extent cx="86868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86800" cy="7048500"/>
                    </a:xfrm>
                    <a:prstGeom prst="rect">
                      <a:avLst/>
                    </a:prstGeom>
                  </pic:spPr>
                </pic:pic>
              </a:graphicData>
            </a:graphic>
          </wp:inline>
        </w:drawing>
      </w:r>
    </w:p>
    <w:bookmarkStart w:name="z41" w:id="20"/>
    <w:p>
      <w:pPr>
        <w:spacing w:after="0"/>
        <w:ind w:left="0"/>
        <w:jc w:val="left"/>
      </w:pPr>
      <w:r>
        <w:rPr>
          <w:rFonts w:ascii="Times New Roman"/>
          <w:b/>
          <w:i w:val="false"/>
          <w:color w:val="000000"/>
        </w:rPr>
        <w:t xml:space="preserve"> 
2-сызба. Мемлекеттік қызметті алушының Орталыққа өтiнiш бiлдiргенде ҚФБ әрекеттерін сипаттау</w:t>
      </w:r>
    </w:p>
    <w:bookmarkEnd w:id="20"/>
    <w:p>
      <w:pPr>
        <w:spacing w:after="0"/>
        <w:ind w:left="0"/>
        <w:jc w:val="both"/>
      </w:pPr>
      <w:r>
        <w:drawing>
          <wp:inline distT="0" distB="0" distL="0" distR="0">
            <wp:extent cx="12382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382500" cy="6705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