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59371" w14:textId="87593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қорғау саласындағы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әкімдігінің 2012 жылғы 27 шілдедегі N 276 қаулысы. Солтүстік Қазақстан облысының Әділет департаментінде 2012 жылғы 4 қыркүйекте N 1818 тіркелді. Күші жойылды - Солтүстік Қазақстан облысы Есіл аудандық әкімдігінің 2013 жылғы 23 мамырдағы N 202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Есіл аудандық әкімдігінің 23.05.2013 N 202 қаулысымен</w:t>
      </w:r>
    </w:p>
    <w:bookmarkEnd w:id="0"/>
    <w:bookmarkStart w:name="z2" w:id="1"/>
    <w:p>
      <w:pPr>
        <w:spacing w:after="0"/>
        <w:ind w:left="0"/>
        <w:jc w:val="both"/>
      </w:pPr>
      <w:r>
        <w:rPr>
          <w:rFonts w:ascii="Times New Roman"/>
          <w:b w:val="false"/>
          <w:i w:val="false"/>
          <w:color w:val="000000"/>
          <w:sz w:val="28"/>
        </w:rPr>
        <w:t>      «Әкiмшiлiк рәсiмдер туралы» Қазақстан Республикасының 2000 жылғы 27 қарашадағы № 107 Заңының 9-1-бабы </w:t>
      </w:r>
      <w:r>
        <w:rPr>
          <w:rFonts w:ascii="Times New Roman"/>
          <w:b w:val="false"/>
          <w:i w:val="false"/>
          <w:color w:val="000000"/>
          <w:sz w:val="28"/>
        </w:rPr>
        <w:t>4-тармағына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Үкiметiнiң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аудан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«Мемлекеттiк бюджет қаражаты есебiнен қызмет көрсететiн мемлекеттiк және мемлекеттiк емес медициналық - әлеуметтiк мекемелерде (ұйымдарда) әлеуметтiк қызмет көрсетуге арналған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«Мүгедектерге протездiк-ортопедиялық көмек ұсыну үшiн оларға құжаттарды ресiмдеу»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«Жұмыссыз азаматтарды тiркеу және есепке қою»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«Семей ядролық сынақ полигонында ядролық сынақтардың салдарынан зардап шеккен азаматтарды тіркеу және есепке алу</w:t>
      </w:r>
      <w:r>
        <w:rPr>
          <w:rFonts w:ascii="Times New Roman"/>
          <w:b/>
          <w:i w:val="false"/>
          <w:color w:val="000000"/>
          <w:sz w:val="28"/>
        </w:rPr>
        <w:t xml:space="preserve">» </w:t>
      </w:r>
      <w:r>
        <w:rPr>
          <w:rFonts w:ascii="Times New Roman"/>
          <w:b w:val="false"/>
          <w:i w:val="false"/>
          <w:color w:val="000000"/>
          <w:sz w:val="28"/>
        </w:rPr>
        <w:t>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«Мүгедектерді сурдо-тифлотехникалық құралдармен және міндетті гигиеналық құралдармен қамтамасыз ету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Есіл ауданының жұмыспен қамту және әлеуметтік бағдарламалар бөлімі» мемлекеттік мекемесінің бастығы Т.С.Бұжықаевқа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Есіл ауданының әкімі                             Е.Нұрақаев</w:t>
      </w:r>
    </w:p>
    <w:bookmarkStart w:name="z11" w:id="2"/>
    <w:p>
      <w:pPr>
        <w:spacing w:after="0"/>
        <w:ind w:left="0"/>
        <w:jc w:val="both"/>
      </w:pPr>
      <w:r>
        <w:rPr>
          <w:rFonts w:ascii="Times New Roman"/>
          <w:b w:val="false"/>
          <w:i w:val="false"/>
          <w:color w:val="000000"/>
          <w:sz w:val="28"/>
        </w:rPr>
        <w:t>
Есіл ауданы әкімдігінің</w:t>
      </w:r>
      <w:r>
        <w:br/>
      </w:r>
      <w:r>
        <w:rPr>
          <w:rFonts w:ascii="Times New Roman"/>
          <w:b w:val="false"/>
          <w:i w:val="false"/>
          <w:color w:val="000000"/>
          <w:sz w:val="28"/>
        </w:rPr>
        <w:t>
2012 жылғы 27 шілдедегі</w:t>
      </w:r>
      <w:r>
        <w:br/>
      </w:r>
      <w:r>
        <w:rPr>
          <w:rFonts w:ascii="Times New Roman"/>
          <w:b w:val="false"/>
          <w:i w:val="false"/>
          <w:color w:val="000000"/>
          <w:sz w:val="28"/>
        </w:rPr>
        <w:t>
№ 276 қаулысымен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«Мемлекеттік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мемлекеттік қызмет регламенті</w:t>
      </w:r>
    </w:p>
    <w:bookmarkStart w:name="z12" w:id="3"/>
    <w:p>
      <w:pPr>
        <w:spacing w:after="0"/>
        <w:ind w:left="0"/>
        <w:jc w:val="left"/>
      </w:pPr>
      <w:r>
        <w:rPr>
          <w:rFonts w:ascii="Times New Roman"/>
          <w:b/>
          <w:i w:val="false"/>
          <w:color w:val="000000"/>
        </w:rPr>
        <w:t xml:space="preserve"> 
1. Негізгі ұғымдар</w:t>
      </w:r>
    </w:p>
    <w:bookmarkEnd w:id="3"/>
    <w:bookmarkStart w:name="z13" w:id="4"/>
    <w:p>
      <w:pPr>
        <w:spacing w:after="0"/>
        <w:ind w:left="0"/>
        <w:jc w:val="both"/>
      </w:pPr>
      <w:r>
        <w:rPr>
          <w:rFonts w:ascii="Times New Roman"/>
          <w:b w:val="false"/>
          <w:i w:val="false"/>
          <w:color w:val="000000"/>
          <w:sz w:val="28"/>
        </w:rPr>
        <w:t>
      1. Пайдаланылатын терминдер мен аббревиатуралардың анықтамасы:</w:t>
      </w:r>
      <w:r>
        <w:br/>
      </w:r>
      <w:r>
        <w:rPr>
          <w:rFonts w:ascii="Times New Roman"/>
          <w:b w:val="false"/>
          <w:i w:val="false"/>
          <w:color w:val="000000"/>
          <w:sz w:val="28"/>
        </w:rPr>
        <w:t>
      1) құрылымдық - 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 (бұдан әрі – ҚФБ);</w:t>
      </w:r>
      <w:r>
        <w:br/>
      </w:r>
      <w:r>
        <w:rPr>
          <w:rFonts w:ascii="Times New Roman"/>
          <w:b w:val="false"/>
          <w:i w:val="false"/>
          <w:color w:val="000000"/>
          <w:sz w:val="28"/>
        </w:rPr>
        <w:t>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w:t>
      </w:r>
      <w:r>
        <w:br/>
      </w:r>
      <w:r>
        <w:rPr>
          <w:rFonts w:ascii="Times New Roman"/>
          <w:b w:val="false"/>
          <w:i w:val="false"/>
          <w:color w:val="000000"/>
          <w:sz w:val="28"/>
        </w:rPr>
        <w:t>
      3) уәкілетті орган – «Солтүстік Қазақстан облысы Есіл ауданының жұмыспен қамту және әлеуметтік бағдарламалар бөлімі» мемлекеттік мекемесі.</w:t>
      </w:r>
    </w:p>
    <w:bookmarkEnd w:id="4"/>
    <w:bookmarkStart w:name="z14" w:id="5"/>
    <w:p>
      <w:pPr>
        <w:spacing w:after="0"/>
        <w:ind w:left="0"/>
        <w:jc w:val="left"/>
      </w:pPr>
      <w:r>
        <w:rPr>
          <w:rFonts w:ascii="Times New Roman"/>
          <w:b/>
          <w:i w:val="false"/>
          <w:color w:val="000000"/>
        </w:rPr>
        <w:t xml:space="preserve"> 
2. Жалпы ережелер</w:t>
      </w:r>
    </w:p>
    <w:bookmarkEnd w:id="5"/>
    <w:bookmarkStart w:name="z15" w:id="6"/>
    <w:p>
      <w:pPr>
        <w:spacing w:after="0"/>
        <w:ind w:left="0"/>
        <w:jc w:val="both"/>
      </w:pPr>
      <w:r>
        <w:rPr>
          <w:rFonts w:ascii="Times New Roman"/>
          <w:b w:val="false"/>
          <w:i w:val="false"/>
          <w:color w:val="000000"/>
          <w:sz w:val="28"/>
        </w:rPr>
        <w:t>
      2. Мемлекеттік қызмет «Солтүстік Қазақстан облысы Есіл ауданының жұмыспен қамту және әлеуметтік бағдарламалар бөлімі» мемлекеттік мекемесімен (бұдан әрі – уәкілетті орган) көрсетіледі, сондай – ақ осы Регламенттің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Есіл аудандық бөлімі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24-бабы </w:t>
      </w:r>
      <w:r>
        <w:rPr>
          <w:rFonts w:ascii="Times New Roman"/>
          <w:b w:val="false"/>
          <w:i w:val="false"/>
          <w:color w:val="000000"/>
          <w:sz w:val="28"/>
        </w:rPr>
        <w:t>1-тармағының</w:t>
      </w:r>
      <w:r>
        <w:rPr>
          <w:rFonts w:ascii="Times New Roman"/>
          <w:b w:val="false"/>
          <w:i w:val="false"/>
          <w:color w:val="000000"/>
          <w:sz w:val="28"/>
        </w:rPr>
        <w:t>, «Арнаулы әлеуметтік қызметтер туралы» Қазақстан Республикасының 2008 жылғы 29 желтоқсандағы Заңының 11-бабы 1-тармағы </w:t>
      </w:r>
      <w:r>
        <w:rPr>
          <w:rFonts w:ascii="Times New Roman"/>
          <w:b w:val="false"/>
          <w:i w:val="false"/>
          <w:color w:val="000000"/>
          <w:sz w:val="28"/>
        </w:rPr>
        <w:t>3) тармақшасының</w:t>
      </w:r>
      <w:r>
        <w:rPr>
          <w:rFonts w:ascii="Times New Roman"/>
          <w:b w:val="false"/>
          <w:i w:val="false"/>
          <w:color w:val="000000"/>
          <w:sz w:val="28"/>
        </w:rPr>
        <w:t>, 13-бабы 1-тармағы </w:t>
      </w:r>
      <w:r>
        <w:rPr>
          <w:rFonts w:ascii="Times New Roman"/>
          <w:b w:val="false"/>
          <w:i w:val="false"/>
          <w:color w:val="000000"/>
          <w:sz w:val="28"/>
        </w:rPr>
        <w:t>1) тармақшасының</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 330 қаулысының </w:t>
      </w:r>
      <w:r>
        <w:rPr>
          <w:rFonts w:ascii="Times New Roman"/>
          <w:b w:val="false"/>
          <w:i w:val="false"/>
          <w:color w:val="000000"/>
          <w:sz w:val="28"/>
        </w:rPr>
        <w:t>1-тармағының</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уәкілетті органның ro_esil@mail.ru интернет-ресурсында, уәкілетті органның, Орталықтың стендтерінде, ресми ақпарат көздерінде болады.</w:t>
      </w:r>
      <w:r>
        <w:br/>
      </w:r>
      <w:r>
        <w:rPr>
          <w:rFonts w:ascii="Times New Roman"/>
          <w:b w:val="false"/>
          <w:i w:val="false"/>
          <w:color w:val="000000"/>
          <w:sz w:val="28"/>
        </w:rPr>
        <w:t>
</w:t>
      </w:r>
      <w:r>
        <w:rPr>
          <w:rFonts w:ascii="Times New Roman"/>
          <w:b w:val="false"/>
          <w:i w:val="false"/>
          <w:color w:val="000000"/>
          <w:sz w:val="28"/>
        </w:rPr>
        <w:t>
      6. Тұтынушы (өтініш иесі) алатын көрсетілетін мемлекеттік қызметтің аяқталу нәтижесі мемлекеттік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туралы хабарлама (бұдан әрі- хабарлама) немесе қағаз тасымалдағышта қызмет көрсетуден бас тарту жөніндегі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 Қазақстан Республикасында тұрақты тұратын оралмандар және мүгедектерді оңалту жеке бағдарламасына немесе медициналық ұйымының қорытындысына сәйкес бөгде адамдардың күтіміне және әлеуметтік қызмет көрсетуге мұқтаж шетелдіктер мен азаматтығы жоқ тұлғалар (бұдан әрі – тұтынушылар):</w:t>
      </w:r>
      <w:r>
        <w:br/>
      </w:r>
      <w:r>
        <w:rPr>
          <w:rFonts w:ascii="Times New Roman"/>
          <w:b w:val="false"/>
          <w:i w:val="false"/>
          <w:color w:val="000000"/>
          <w:sz w:val="28"/>
        </w:rPr>
        <w:t>
      1) психоневрологиялық аурулары бар он сегіз жастан асқан мүгедектерге;</w:t>
      </w:r>
      <w:r>
        <w:br/>
      </w:r>
      <w:r>
        <w:rPr>
          <w:rFonts w:ascii="Times New Roman"/>
          <w:b w:val="false"/>
          <w:i w:val="false"/>
          <w:color w:val="000000"/>
          <w:sz w:val="28"/>
        </w:rPr>
        <w:t>
      2) психоневрологиялық паталогиялары бар мүгедек балаларға немесе тірек қимыл аппараты функцияларының бұзушылықтары бар мүгедек балаларға;</w:t>
      </w:r>
      <w:r>
        <w:br/>
      </w:r>
      <w:r>
        <w:rPr>
          <w:rFonts w:ascii="Times New Roman"/>
          <w:b w:val="false"/>
          <w:i w:val="false"/>
          <w:color w:val="000000"/>
          <w:sz w:val="28"/>
        </w:rPr>
        <w:t>
      3) бірінші, екінші топтағы жалғыз басты мүгедектерге және қарттарға.</w:t>
      </w:r>
    </w:p>
    <w:bookmarkEnd w:id="6"/>
    <w:bookmarkStart w:name="z21"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22" w:id="8"/>
    <w:p>
      <w:pPr>
        <w:spacing w:after="0"/>
        <w:ind w:left="0"/>
        <w:jc w:val="both"/>
      </w:pPr>
      <w:r>
        <w:rPr>
          <w:rFonts w:ascii="Times New Roman"/>
          <w:b w:val="false"/>
          <w:i w:val="false"/>
          <w:color w:val="000000"/>
          <w:sz w:val="28"/>
        </w:rPr>
        <w:t>
      8. Мемлекеттік қызмет алу үшін тұтынушы мынадай құжаттар ұсынады:</w:t>
      </w:r>
      <w:r>
        <w:br/>
      </w:r>
      <w:r>
        <w:rPr>
          <w:rFonts w:ascii="Times New Roman"/>
          <w:b w:val="false"/>
          <w:i w:val="false"/>
          <w:color w:val="000000"/>
          <w:sz w:val="28"/>
        </w:rPr>
        <w:t>
      1) тұтынушының жазбаша өтініші, ал кәмелет жасқа толмаған және әрекетке қабілетсіз тұлғаларға – заңды өкілінің (баланың ата-анасының біреуінің, қамқоршысының, қорғаншының) белгіленген үлгідегі жазбаша өтініші немесе медициналық ұйымның қолдаухаты;</w:t>
      </w:r>
      <w:r>
        <w:br/>
      </w:r>
      <w:r>
        <w:rPr>
          <w:rFonts w:ascii="Times New Roman"/>
          <w:b w:val="false"/>
          <w:i w:val="false"/>
          <w:color w:val="000000"/>
          <w:sz w:val="28"/>
        </w:rPr>
        <w:t>
      2) баланың туу туралы куәлігі немесе жеке сәйкестендіру кодымен тұтынушының жеке куәлігінің көшірмесі (ЖСК);</w:t>
      </w:r>
      <w:r>
        <w:br/>
      </w:r>
      <w:r>
        <w:rPr>
          <w:rFonts w:ascii="Times New Roman"/>
          <w:b w:val="false"/>
          <w:i w:val="false"/>
          <w:color w:val="000000"/>
          <w:sz w:val="28"/>
        </w:rPr>
        <w:t>
      3) ЖСК болмаған жағдайда қосымша салық төлеушінің (тұтынушыны) тіркеу нөмірін беру туралы куәлігі және тұтынушының әлеуметтік жеке коды ұсынылады;</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үлгі бойынша медициналық карта;</w:t>
      </w:r>
      <w:r>
        <w:br/>
      </w:r>
      <w:r>
        <w:rPr>
          <w:rFonts w:ascii="Times New Roman"/>
          <w:b w:val="false"/>
          <w:i w:val="false"/>
          <w:color w:val="000000"/>
          <w:sz w:val="28"/>
        </w:rPr>
        <w:t>
      6) мүгедекті оңалтудың жеке бағдарламасынан үзіндінің көшірмесі (қарттар үшін талап етілмейді);</w:t>
      </w:r>
      <w:r>
        <w:br/>
      </w:r>
      <w:r>
        <w:rPr>
          <w:rFonts w:ascii="Times New Roman"/>
          <w:b w:val="false"/>
          <w:i w:val="false"/>
          <w:color w:val="000000"/>
          <w:sz w:val="28"/>
        </w:rPr>
        <w:t>
      7) жасы 18-ден асқан тұлғаларға – еңбекке қабілетсіз деп тану туралы соттың шешімі (болған жағдайда);</w:t>
      </w:r>
      <w:r>
        <w:br/>
      </w:r>
      <w:r>
        <w:rPr>
          <w:rFonts w:ascii="Times New Roman"/>
          <w:b w:val="false"/>
          <w:i w:val="false"/>
          <w:color w:val="000000"/>
          <w:sz w:val="28"/>
        </w:rPr>
        <w:t>
      8) зейнет жастағы тұлғалар үшін – зейнеткер куәлігі;</w:t>
      </w:r>
      <w:r>
        <w:br/>
      </w:r>
      <w:r>
        <w:rPr>
          <w:rFonts w:ascii="Times New Roman"/>
          <w:b w:val="false"/>
          <w:i w:val="false"/>
          <w:color w:val="000000"/>
          <w:sz w:val="28"/>
        </w:rPr>
        <w:t>
      9) Ұлы Отан соғысының қатысушылары мен мүгедектерi және оларға теңестiрiлген тұлғалар үшін -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Салыстыра тексеру үшін құжаттардың түпнұсқалары мен көшірмелері ұсынылады, содан кейін құжаттардың түпнұсқалары қайтарылуға жатады.</w:t>
      </w:r>
      <w:r>
        <w:br/>
      </w:r>
      <w:r>
        <w:rPr>
          <w:rFonts w:ascii="Times New Roman"/>
          <w:b w:val="false"/>
          <w:i w:val="false"/>
          <w:color w:val="000000"/>
          <w:sz w:val="28"/>
        </w:rPr>
        <w:t>
</w:t>
      </w:r>
      <w:r>
        <w:rPr>
          <w:rFonts w:ascii="Times New Roman"/>
          <w:b w:val="false"/>
          <w:i w:val="false"/>
          <w:color w:val="000000"/>
          <w:sz w:val="28"/>
        </w:rPr>
        <w:t>
      9. Өтініштер және медициналық карта үлгілері уәкілетті органның күту залында арнайы тіреуде орналастырылады немесе құжаттарды қабылдайтын қызметкерде болады.</w:t>
      </w:r>
      <w:r>
        <w:br/>
      </w:r>
      <w:r>
        <w:rPr>
          <w:rFonts w:ascii="Times New Roman"/>
          <w:b w:val="false"/>
          <w:i w:val="false"/>
          <w:color w:val="000000"/>
          <w:sz w:val="28"/>
        </w:rPr>
        <w:t>
      Орталықта өтініш және медициналық карта үлгілері күту залында арнайы тіреуде орналасқан.</w:t>
      </w:r>
      <w:r>
        <w:br/>
      </w:r>
      <w:r>
        <w:rPr>
          <w:rFonts w:ascii="Times New Roman"/>
          <w:b w:val="false"/>
          <w:i w:val="false"/>
          <w:color w:val="000000"/>
          <w:sz w:val="28"/>
        </w:rPr>
        <w:t>
</w:t>
      </w:r>
      <w:r>
        <w:rPr>
          <w:rFonts w:ascii="Times New Roman"/>
          <w:b w:val="false"/>
          <w:i w:val="false"/>
          <w:color w:val="000000"/>
          <w:sz w:val="28"/>
        </w:rPr>
        <w:t>
      10. Мемлекеттік қызмет алу үшін қажетті толтырылған өтініш, медициналық карта және басқа құжат үлгілері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заңды мекенжай мен телефоны көрсетілген уәкілетті органның жауапты маманына тапсырылады.Жауапты маманның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12. Мемлекеттік бюджет қаражаты есебінен қызмет көрсетілетін мемлекеттік және мемлекеттік емес медициналық-әлеуметтік мекемелерде (ұйымдарда) құжаттарды рәсімдеу туралы хабарлама немесе бас тарту туралы дәлелді жауапты жеткізу мынадай түрде жүзеге асырылады:</w:t>
      </w:r>
      <w:r>
        <w:br/>
      </w:r>
      <w:r>
        <w:rPr>
          <w:rFonts w:ascii="Times New Roman"/>
          <w:b w:val="false"/>
          <w:i w:val="false"/>
          <w:color w:val="000000"/>
          <w:sz w:val="28"/>
        </w:rPr>
        <w:t>
      1) уәкілетті органға жүгінген кезде - тұрғылықты жері бойынша тұтынушының уәкілетті органға өзінің баруы немесе пошталық хабарлама арқылы;</w:t>
      </w:r>
      <w:r>
        <w:br/>
      </w:r>
      <w:r>
        <w:rPr>
          <w:rFonts w:ascii="Times New Roman"/>
          <w:b w:val="false"/>
          <w:i w:val="false"/>
          <w:color w:val="000000"/>
          <w:sz w:val="28"/>
        </w:rPr>
        <w:t>
      2) орталыққа өзі жүгінген кезде - тұрғылықты жері бойынша тұтынушының орталыққа өзінің баруы кезінде күн сайын «терезелер» арқылы мерзімі көрсетілген қолхат негізінде жүзеге асырылады.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бойында әлеуметтік қызмет көрсетуге қарсы медициналық көрсетілімдер болғанда;</w:t>
      </w:r>
      <w:r>
        <w:br/>
      </w:r>
      <w:r>
        <w:rPr>
          <w:rFonts w:ascii="Times New Roman"/>
          <w:b w:val="false"/>
          <w:i w:val="false"/>
          <w:color w:val="000000"/>
          <w:sz w:val="28"/>
        </w:rPr>
        <w:t>
      2) аталмыш мемлекеттік қызмет көрсету үшін талап етілетін құжаттардың біреуі болмағанда;</w:t>
      </w:r>
      <w:r>
        <w:br/>
      </w:r>
      <w:r>
        <w:rPr>
          <w:rFonts w:ascii="Times New Roman"/>
          <w:b w:val="false"/>
          <w:i w:val="false"/>
          <w:color w:val="000000"/>
          <w:sz w:val="28"/>
        </w:rPr>
        <w:t>
      3) әдейі жалған құжаттама бергенде.</w:t>
      </w:r>
      <w:r>
        <w:br/>
      </w:r>
      <w:r>
        <w:rPr>
          <w:rFonts w:ascii="Times New Roman"/>
          <w:b w:val="false"/>
          <w:i w:val="false"/>
          <w:color w:val="000000"/>
          <w:sz w:val="28"/>
        </w:rPr>
        <w:t>
      Мемлекеттік қызметтерді көрсетуді тоқтатуға негіздер жоқ.</w:t>
      </w:r>
      <w:r>
        <w:br/>
      </w:r>
      <w:r>
        <w:rPr>
          <w:rFonts w:ascii="Times New Roman"/>
          <w:b w:val="false"/>
          <w:i w:val="false"/>
          <w:color w:val="000000"/>
          <w:sz w:val="28"/>
        </w:rPr>
        <w:t>
      Орталық арқылы мемлекеттік қызметті жүзеге асыру кезінде уәкілетті орган жоғарыда аталған себептер бойынша бас тарту себебін жазбаша жауаппен дәлелдейді және құжаттар топтамасын алғаннан кейін он алтыншы күнде қайтарады және Орталыққа бұдан әрі тұтынушыға беру үшін бас тарту себептерін көрсетумен хабарламаны жібереді.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органға - он жеті жұмыс күні ішінде;</w:t>
      </w:r>
      <w:r>
        <w:br/>
      </w:r>
      <w:r>
        <w:rPr>
          <w:rFonts w:ascii="Times New Roman"/>
          <w:b w:val="false"/>
          <w:i w:val="false"/>
          <w:color w:val="000000"/>
          <w:sz w:val="28"/>
        </w:rPr>
        <w:t>
      Орталыққа – он жеті жұмыс күні ішінде (құжатты (нәтижені) қабылдау және тапсыру күні мемлекеттік қызмет көрсету мерзіміне кірмейді);</w:t>
      </w:r>
      <w:r>
        <w:br/>
      </w:r>
      <w:r>
        <w:rPr>
          <w:rFonts w:ascii="Times New Roman"/>
          <w:b w:val="false"/>
          <w:i w:val="false"/>
          <w:color w:val="000000"/>
          <w:sz w:val="28"/>
        </w:rPr>
        <w:t>
      2) тұтынушымен жүгінген күнде орында көрсетілетін мемлекеттік қызмет алуға дейін күтудің рұқсат етілген ең көп уақыты (талон алуға дейін) – 30 минуттан аспайды;</w:t>
      </w:r>
      <w:r>
        <w:br/>
      </w:r>
      <w:r>
        <w:rPr>
          <w:rFonts w:ascii="Times New Roman"/>
          <w:b w:val="false"/>
          <w:i w:val="false"/>
          <w:color w:val="000000"/>
          <w:sz w:val="28"/>
        </w:rPr>
        <w:t>
      3) уәкілетті органға тұтынушымен жүгінген күнде орында көрсетілетін мемлекеттік қызметті алуға рұқсат етілген ең көп уақыты уәкілетті органда 15 минуттан артық емес, Орталықта 30 минуттан артық емес.</w:t>
      </w:r>
      <w:r>
        <w:br/>
      </w:r>
      <w:r>
        <w:rPr>
          <w:rFonts w:ascii="Times New Roman"/>
          <w:b w:val="false"/>
          <w:i w:val="false"/>
          <w:color w:val="000000"/>
          <w:sz w:val="28"/>
        </w:rPr>
        <w:t>
</w:t>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2) Орталықтың мекенжайында анықтамалық бюро, кресло, толтырылған бланк үлгілермен ақпараттық стендтері күту залында орналастырылған, сондай-ақ мүмкіндіктері шектеулі өтініш берушілерге қызмет көрсету үшін жағдайлар қарастырылған.</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сай, күзетпен және өртке қарсы сақтық дабылымен жабдықталған, үй-жайдың іші–кең.</w:t>
      </w:r>
      <w:r>
        <w:br/>
      </w:r>
      <w:r>
        <w:rPr>
          <w:rFonts w:ascii="Times New Roman"/>
          <w:b w:val="false"/>
          <w:i w:val="false"/>
          <w:color w:val="000000"/>
          <w:sz w:val="28"/>
        </w:rPr>
        <w:t>
</w:t>
      </w:r>
      <w:r>
        <w:rPr>
          <w:rFonts w:ascii="Times New Roman"/>
          <w:b w:val="false"/>
          <w:i w:val="false"/>
          <w:color w:val="000000"/>
          <w:sz w:val="28"/>
        </w:rPr>
        <w:t>
      17.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w:t>
      </w:r>
      <w:r>
        <w:rPr>
          <w:rFonts w:ascii="Times New Roman"/>
          <w:b w:val="false"/>
          <w:i w:val="false"/>
          <w:color w:val="000000"/>
          <w:sz w:val="28"/>
          <w:u w:val="single"/>
        </w:rPr>
        <w:t>ә</w:t>
      </w:r>
      <w:r>
        <w:rPr>
          <w:rFonts w:ascii="Times New Roman"/>
          <w:b w:val="false"/>
          <w:i w:val="false"/>
          <w:color w:val="000000"/>
          <w:sz w:val="28"/>
          <w:u w:val="single"/>
        </w:rPr>
        <w:t>кілетті орган ар</w:t>
      </w:r>
      <w:r>
        <w:rPr>
          <w:rFonts w:ascii="Times New Roman"/>
          <w:b w:val="false"/>
          <w:i w:val="false"/>
          <w:color w:val="000000"/>
          <w:sz w:val="28"/>
          <w:u w:val="single"/>
        </w:rPr>
        <w:t>қ</w:t>
      </w:r>
      <w:r>
        <w:rPr>
          <w:rFonts w:ascii="Times New Roman"/>
          <w:b w:val="false"/>
          <w:i w:val="false"/>
          <w:color w:val="000000"/>
          <w:sz w:val="28"/>
          <w:u w:val="single"/>
        </w:rPr>
        <w:t>ылы:</w:t>
      </w:r>
      <w:r>
        <w:br/>
      </w:r>
      <w:r>
        <w:rPr>
          <w:rFonts w:ascii="Times New Roman"/>
          <w:b w:val="false"/>
          <w:i w:val="false"/>
          <w:color w:val="000000"/>
          <w:sz w:val="28"/>
        </w:rPr>
        <w:t>
      1) тұтынушы уәкілетті органға өтінішті тапсырады;</w:t>
      </w:r>
      <w:r>
        <w:br/>
      </w:r>
      <w:r>
        <w:rPr>
          <w:rFonts w:ascii="Times New Roman"/>
          <w:b w:val="false"/>
          <w:i w:val="false"/>
          <w:color w:val="000000"/>
          <w:sz w:val="28"/>
        </w:rPr>
        <w:t>
      2) уәкілетті органның жауапты маман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құжаттарды қарастырғаннан кейін жауапты орындаушыға жібереді;</w:t>
      </w:r>
      <w:r>
        <w:br/>
      </w:r>
      <w:r>
        <w:rPr>
          <w:rFonts w:ascii="Times New Roman"/>
          <w:b w:val="false"/>
          <w:i w:val="false"/>
          <w:color w:val="000000"/>
          <w:sz w:val="28"/>
        </w:rPr>
        <w:t>
      4) уәкілетті органның жауапты орындаушысы құжаттарды қарайды, құжаттардың толықтығын тексереді және хабарлама әзірлейді немесе бас тарту туралы дәлелді жауапты рәсімдейді және қол қою үшін уәкілетті органның басшысына жолдайды;</w:t>
      </w:r>
      <w:r>
        <w:br/>
      </w:r>
      <w:r>
        <w:rPr>
          <w:rFonts w:ascii="Times New Roman"/>
          <w:b w:val="false"/>
          <w:i w:val="false"/>
          <w:color w:val="000000"/>
          <w:sz w:val="28"/>
        </w:rPr>
        <w:t>
      5) уәкілетті органның басшысы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6)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u w:val="single"/>
        </w:rPr>
        <w:t>      Орталы</w:t>
      </w:r>
      <w:r>
        <w:rPr>
          <w:rFonts w:ascii="Times New Roman"/>
          <w:b w:val="false"/>
          <w:i w:val="false"/>
          <w:color w:val="000000"/>
          <w:sz w:val="28"/>
          <w:u w:val="single"/>
        </w:rPr>
        <w:t>қ</w:t>
      </w:r>
      <w:r>
        <w:rPr>
          <w:rFonts w:ascii="Times New Roman"/>
          <w:b w:val="false"/>
          <w:i w:val="false"/>
          <w:color w:val="000000"/>
          <w:sz w:val="28"/>
          <w:u w:val="single"/>
        </w:rPr>
        <w:t xml:space="preserve"> ар</w:t>
      </w:r>
      <w:r>
        <w:rPr>
          <w:rFonts w:ascii="Times New Roman"/>
          <w:b w:val="false"/>
          <w:i w:val="false"/>
          <w:color w:val="000000"/>
          <w:sz w:val="28"/>
          <w:u w:val="single"/>
        </w:rPr>
        <w:t>қ</w:t>
      </w:r>
      <w:r>
        <w:rPr>
          <w:rFonts w:ascii="Times New Roman"/>
          <w:b w:val="false"/>
          <w:i w:val="false"/>
          <w:color w:val="000000"/>
          <w:sz w:val="28"/>
          <w:u w:val="single"/>
        </w:rPr>
        <w:t>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құжаттарды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құжаттарды тіркеуді жүргізеді және басшыға қарауға тапсырады;</w:t>
      </w:r>
      <w:r>
        <w:br/>
      </w:r>
      <w:r>
        <w:rPr>
          <w:rFonts w:ascii="Times New Roman"/>
          <w:b w:val="false"/>
          <w:i w:val="false"/>
          <w:color w:val="000000"/>
          <w:sz w:val="28"/>
        </w:rPr>
        <w:t>
      5) уәкілетті органның басшысы құжаттарды қарағаннан кейін жауапты орындаушыға тапсырады;</w:t>
      </w:r>
      <w:r>
        <w:br/>
      </w:r>
      <w:r>
        <w:rPr>
          <w:rFonts w:ascii="Times New Roman"/>
          <w:b w:val="false"/>
          <w:i w:val="false"/>
          <w:color w:val="000000"/>
          <w:sz w:val="28"/>
        </w:rPr>
        <w:t>
      6) уәкілетті органның жауапты орындаушысы Орталықтан келген құжаттарды қарауды жүзеге асырады, құжаттардың толықтығын тексереді, хабарлама дайындайды немесе бас тарту туралы дәлелді жауапты рәсімдейді және қол қою үшін уәкілетті органның басшысына жолдайды;</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 жолдайды;</w:t>
      </w:r>
      <w:r>
        <w:br/>
      </w:r>
      <w:r>
        <w:rPr>
          <w:rFonts w:ascii="Times New Roman"/>
          <w:b w:val="false"/>
          <w:i w:val="false"/>
          <w:color w:val="000000"/>
          <w:sz w:val="28"/>
        </w:rPr>
        <w:t>
      8) уәкілетті органның жауапты маманы журналға тіркейді және хабарламаны немесе қызмет көрсетуден бас тарту туралы дәлелді жауапты Орталыққа жолдайды;</w:t>
      </w:r>
      <w:r>
        <w:br/>
      </w:r>
      <w:r>
        <w:rPr>
          <w:rFonts w:ascii="Times New Roman"/>
          <w:b w:val="false"/>
          <w:i w:val="false"/>
          <w:color w:val="000000"/>
          <w:sz w:val="28"/>
        </w:rPr>
        <w:t>
      9) Орталық инспекторы хабарлама немесе бас тарту туралы дәлелді жауапты тұтынушыға береді.</w:t>
      </w:r>
      <w:r>
        <w:br/>
      </w:r>
      <w:r>
        <w:rPr>
          <w:rFonts w:ascii="Times New Roman"/>
          <w:b w:val="false"/>
          <w:i w:val="false"/>
          <w:color w:val="000000"/>
          <w:sz w:val="28"/>
        </w:rPr>
        <w:t>
</w:t>
      </w:r>
      <w:r>
        <w:rPr>
          <w:rFonts w:ascii="Times New Roman"/>
          <w:b w:val="false"/>
          <w:i w:val="false"/>
          <w:color w:val="000000"/>
          <w:sz w:val="28"/>
        </w:rPr>
        <w:t>
      18.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8"/>
    <w:bookmarkStart w:name="z33" w:id="9"/>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9"/>
    <w:bookmarkStart w:name="z34" w:id="10"/>
    <w:p>
      <w:pPr>
        <w:spacing w:after="0"/>
        <w:ind w:left="0"/>
        <w:jc w:val="both"/>
      </w:pPr>
      <w:r>
        <w:rPr>
          <w:rFonts w:ascii="Times New Roman"/>
          <w:b w:val="false"/>
          <w:i w:val="false"/>
          <w:color w:val="000000"/>
          <w:sz w:val="28"/>
        </w:rPr>
        <w:t>
      19.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20.Әр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0"/>
    <w:bookmarkStart w:name="z37" w:id="1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1"/>
    <w:bookmarkStart w:name="z38" w:id="12"/>
    <w:p>
      <w:pPr>
        <w:spacing w:after="0"/>
        <w:ind w:left="0"/>
        <w:jc w:val="both"/>
      </w:pPr>
      <w:r>
        <w:rPr>
          <w:rFonts w:ascii="Times New Roman"/>
          <w:b w:val="false"/>
          <w:i w:val="false"/>
          <w:color w:val="000000"/>
          <w:sz w:val="28"/>
        </w:rPr>
        <w:t>
      22. Мемлекеттік қызмет көрсетуге уәкілетті органның, Орталықтың басшысы мен лауазымды тұлғалары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12"/>
    <w:bookmarkStart w:name="z39" w:id="13"/>
    <w:p>
      <w:pPr>
        <w:spacing w:after="0"/>
        <w:ind w:left="0"/>
        <w:jc w:val="both"/>
      </w:pPr>
      <w:r>
        <w:rPr>
          <w:rFonts w:ascii="Times New Roman"/>
          <w:b w:val="false"/>
          <w:i w:val="false"/>
          <w:color w:val="000000"/>
          <w:sz w:val="28"/>
        </w:rPr>
        <w:t>
«Мемлекеттік бюджет қаражаты</w:t>
      </w:r>
      <w:r>
        <w:br/>
      </w:r>
      <w:r>
        <w:rPr>
          <w:rFonts w:ascii="Times New Roman"/>
          <w:b w:val="false"/>
          <w:i w:val="false"/>
          <w:color w:val="000000"/>
          <w:sz w:val="28"/>
        </w:rPr>
        <w:t>
есебiнен қызмет көрсететiн мемлекеттiк</w:t>
      </w:r>
      <w:r>
        <w:br/>
      </w:r>
      <w:r>
        <w:rPr>
          <w:rFonts w:ascii="Times New Roman"/>
          <w:b w:val="false"/>
          <w:i w:val="false"/>
          <w:color w:val="000000"/>
          <w:sz w:val="28"/>
        </w:rPr>
        <w:t>
және мемлекеттiк емес медициналық-әлеуметтiк</w:t>
      </w:r>
      <w:r>
        <w:br/>
      </w:r>
      <w:r>
        <w:rPr>
          <w:rFonts w:ascii="Times New Roman"/>
          <w:b w:val="false"/>
          <w:i w:val="false"/>
          <w:color w:val="000000"/>
          <w:sz w:val="28"/>
        </w:rPr>
        <w:t>
мекемелерде (ұйымдарда) әлеуметтiк</w:t>
      </w:r>
      <w:r>
        <w:br/>
      </w:r>
      <w:r>
        <w:rPr>
          <w:rFonts w:ascii="Times New Roman"/>
          <w:b w:val="false"/>
          <w:i w:val="false"/>
          <w:color w:val="000000"/>
          <w:sz w:val="28"/>
        </w:rPr>
        <w:t>
қызмет көрсетуге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4"/>
        <w:gridCol w:w="3322"/>
        <w:gridCol w:w="3239"/>
        <w:gridCol w:w="2322"/>
      </w:tblGrid>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мекен-жайы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ауданының жұмыспен қамту және әлеуметтік бағдарлама</w:t>
            </w:r>
            <w:r>
              <w:br/>
            </w:r>
            <w:r>
              <w:rPr>
                <w:rFonts w:ascii="Times New Roman"/>
                <w:b w:val="false"/>
                <w:i w:val="false"/>
                <w:color w:val="000000"/>
                <w:sz w:val="20"/>
              </w:rPr>
              <w:t>
лар бөлімі» мемлекеттік мекемесі</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селосы, Ленин көшесі, 20,</w:t>
            </w:r>
            <w:r>
              <w:br/>
            </w:r>
            <w:r>
              <w:rPr>
                <w:rFonts w:ascii="Times New Roman"/>
                <w:b w:val="false"/>
                <w:i w:val="false"/>
                <w:color w:val="000000"/>
                <w:sz w:val="20"/>
              </w:rPr>
              <w:t>
№ 9 кабинет</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8(71543)-2-19-99</w:t>
            </w:r>
          </w:p>
        </w:tc>
      </w:tr>
    </w:tbl>
    <w:bookmarkStart w:name="z40" w:id="14"/>
    <w:p>
      <w:pPr>
        <w:spacing w:after="0"/>
        <w:ind w:left="0"/>
        <w:jc w:val="both"/>
      </w:pPr>
      <w:r>
        <w:rPr>
          <w:rFonts w:ascii="Times New Roman"/>
          <w:b w:val="false"/>
          <w:i w:val="false"/>
          <w:color w:val="000000"/>
          <w:sz w:val="28"/>
        </w:rPr>
        <w:t>
«Мемлекеттік бюджет қаражаты</w:t>
      </w:r>
      <w:r>
        <w:br/>
      </w:r>
      <w:r>
        <w:rPr>
          <w:rFonts w:ascii="Times New Roman"/>
          <w:b w:val="false"/>
          <w:i w:val="false"/>
          <w:color w:val="000000"/>
          <w:sz w:val="28"/>
        </w:rPr>
        <w:t>
есебiнен қызмет көрсететiн мемлекеттiк</w:t>
      </w:r>
      <w:r>
        <w:br/>
      </w:r>
      <w:r>
        <w:rPr>
          <w:rFonts w:ascii="Times New Roman"/>
          <w:b w:val="false"/>
          <w:i w:val="false"/>
          <w:color w:val="000000"/>
          <w:sz w:val="28"/>
        </w:rPr>
        <w:t>
және мемлекеттiк емес медициналық-әлеуметтiк</w:t>
      </w:r>
      <w:r>
        <w:br/>
      </w:r>
      <w:r>
        <w:rPr>
          <w:rFonts w:ascii="Times New Roman"/>
          <w:b w:val="false"/>
          <w:i w:val="false"/>
          <w:color w:val="000000"/>
          <w:sz w:val="28"/>
        </w:rPr>
        <w:t>
мекемелерде (ұйымдарда) әлеуметтiк</w:t>
      </w:r>
      <w:r>
        <w:br/>
      </w:r>
      <w:r>
        <w:rPr>
          <w:rFonts w:ascii="Times New Roman"/>
          <w:b w:val="false"/>
          <w:i w:val="false"/>
          <w:color w:val="000000"/>
          <w:sz w:val="28"/>
        </w:rPr>
        <w:t>
қызмет көрсетуге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4"/>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2300"/>
        <w:gridCol w:w="2749"/>
        <w:gridCol w:w="3071"/>
        <w:gridCol w:w="2323"/>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 xml:space="preserve">№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мекен-жайы</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w:t>
            </w:r>
            <w:r>
              <w:br/>
            </w:r>
            <w:r>
              <w:rPr>
                <w:rFonts w:ascii="Times New Roman"/>
                <w:b w:val="false"/>
                <w:i w:val="false"/>
                <w:color w:val="000000"/>
                <w:sz w:val="20"/>
              </w:rPr>
              <w:t>
бойынша</w:t>
            </w:r>
            <w:r>
              <w:br/>
            </w:r>
            <w:r>
              <w:rPr>
                <w:rFonts w:ascii="Times New Roman"/>
                <w:b w:val="false"/>
                <w:i w:val="false"/>
                <w:color w:val="000000"/>
                <w:sz w:val="20"/>
              </w:rPr>
              <w:t>
«Халыққа</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орталығы»</w:t>
            </w:r>
            <w:r>
              <w:br/>
            </w:r>
            <w:r>
              <w:rPr>
                <w:rFonts w:ascii="Times New Roman"/>
                <w:b w:val="false"/>
                <w:i w:val="false"/>
                <w:color w:val="000000"/>
                <w:sz w:val="20"/>
              </w:rPr>
              <w:t>
республи</w:t>
            </w:r>
            <w:r>
              <w:br/>
            </w:r>
            <w:r>
              <w:rPr>
                <w:rFonts w:ascii="Times New Roman"/>
                <w:b w:val="false"/>
                <w:i w:val="false"/>
                <w:color w:val="000000"/>
                <w:sz w:val="20"/>
              </w:rPr>
              <w:t>
калық</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кәсіпорны</w:t>
            </w:r>
            <w:r>
              <w:br/>
            </w:r>
            <w:r>
              <w:rPr>
                <w:rFonts w:ascii="Times New Roman"/>
                <w:b w:val="false"/>
                <w:i w:val="false"/>
                <w:color w:val="000000"/>
                <w:sz w:val="20"/>
              </w:rPr>
              <w:t>
филиалының</w:t>
            </w:r>
            <w:r>
              <w:br/>
            </w:r>
            <w:r>
              <w:rPr>
                <w:rFonts w:ascii="Times New Roman"/>
                <w:b w:val="false"/>
                <w:i w:val="false"/>
                <w:color w:val="000000"/>
                <w:sz w:val="20"/>
              </w:rPr>
              <w:t>
Есіл</w:t>
            </w:r>
            <w:r>
              <w:br/>
            </w:r>
            <w:r>
              <w:rPr>
                <w:rFonts w:ascii="Times New Roman"/>
                <w:b w:val="false"/>
                <w:i w:val="false"/>
                <w:color w:val="000000"/>
                <w:sz w:val="20"/>
              </w:rPr>
              <w:t>
аудандық</w:t>
            </w:r>
            <w:r>
              <w:br/>
            </w:r>
            <w:r>
              <w:rPr>
                <w:rFonts w:ascii="Times New Roman"/>
                <w:b w:val="false"/>
                <w:i w:val="false"/>
                <w:color w:val="000000"/>
                <w:sz w:val="20"/>
              </w:rPr>
              <w:t>
бөлімі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 Есіл</w:t>
            </w:r>
            <w:r>
              <w:br/>
            </w:r>
            <w:r>
              <w:rPr>
                <w:rFonts w:ascii="Times New Roman"/>
                <w:b w:val="false"/>
                <w:i w:val="false"/>
                <w:color w:val="000000"/>
                <w:sz w:val="20"/>
              </w:rPr>
              <w:t>
ауданы,</w:t>
            </w:r>
            <w:r>
              <w:br/>
            </w:r>
            <w:r>
              <w:rPr>
                <w:rFonts w:ascii="Times New Roman"/>
                <w:b w:val="false"/>
                <w:i w:val="false"/>
                <w:color w:val="000000"/>
                <w:sz w:val="20"/>
              </w:rPr>
              <w:t>
Явленка</w:t>
            </w:r>
            <w:r>
              <w:br/>
            </w:r>
            <w:r>
              <w:rPr>
                <w:rFonts w:ascii="Times New Roman"/>
                <w:b w:val="false"/>
                <w:i w:val="false"/>
                <w:color w:val="000000"/>
                <w:sz w:val="20"/>
              </w:rPr>
              <w:t>
селосы,</w:t>
            </w:r>
            <w:r>
              <w:br/>
            </w:r>
            <w:r>
              <w:rPr>
                <w:rFonts w:ascii="Times New Roman"/>
                <w:b w:val="false"/>
                <w:i w:val="false"/>
                <w:color w:val="000000"/>
                <w:sz w:val="20"/>
              </w:rPr>
              <w:t>
Ленин</w:t>
            </w:r>
            <w:r>
              <w:br/>
            </w:r>
            <w:r>
              <w:rPr>
                <w:rFonts w:ascii="Times New Roman"/>
                <w:b w:val="false"/>
                <w:i w:val="false"/>
                <w:color w:val="000000"/>
                <w:sz w:val="20"/>
              </w:rPr>
              <w:t>
көшесі, 6</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8(71543)2-20-33</w:t>
            </w:r>
          </w:p>
        </w:tc>
      </w:tr>
    </w:tbl>
    <w:bookmarkStart w:name="z41" w:id="15"/>
    <w:p>
      <w:pPr>
        <w:spacing w:after="0"/>
        <w:ind w:left="0"/>
        <w:jc w:val="both"/>
      </w:pPr>
      <w:r>
        <w:rPr>
          <w:rFonts w:ascii="Times New Roman"/>
          <w:b w:val="false"/>
          <w:i w:val="false"/>
          <w:color w:val="000000"/>
          <w:sz w:val="28"/>
        </w:rPr>
        <w:t>
«Мемлекеттік бюджет қаражаты</w:t>
      </w:r>
      <w:r>
        <w:br/>
      </w:r>
      <w:r>
        <w:rPr>
          <w:rFonts w:ascii="Times New Roman"/>
          <w:b w:val="false"/>
          <w:i w:val="false"/>
          <w:color w:val="000000"/>
          <w:sz w:val="28"/>
        </w:rPr>
        <w:t>
есебiнен қызмет көрсететiн мемлекеттiк</w:t>
      </w:r>
      <w:r>
        <w:br/>
      </w:r>
      <w:r>
        <w:rPr>
          <w:rFonts w:ascii="Times New Roman"/>
          <w:b w:val="false"/>
          <w:i w:val="false"/>
          <w:color w:val="000000"/>
          <w:sz w:val="28"/>
        </w:rPr>
        <w:t>
және мемлекеттiк емес медициналық-әлеуметтiк</w:t>
      </w:r>
      <w:r>
        <w:br/>
      </w:r>
      <w:r>
        <w:rPr>
          <w:rFonts w:ascii="Times New Roman"/>
          <w:b w:val="false"/>
          <w:i w:val="false"/>
          <w:color w:val="000000"/>
          <w:sz w:val="28"/>
        </w:rPr>
        <w:t>
мекемелерде (ұйымдарда) әлеуметтiк</w:t>
      </w:r>
      <w:r>
        <w:br/>
      </w:r>
      <w:r>
        <w:rPr>
          <w:rFonts w:ascii="Times New Roman"/>
          <w:b w:val="false"/>
          <w:i w:val="false"/>
          <w:color w:val="000000"/>
          <w:sz w:val="28"/>
        </w:rPr>
        <w:t>
қызмет көрсетуге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5"/>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1847"/>
        <w:gridCol w:w="2062"/>
        <w:gridCol w:w="2020"/>
        <w:gridCol w:w="1955"/>
        <w:gridCol w:w="210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1 өтініш берушіге </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 (жұмыс</w:t>
            </w:r>
            <w:r>
              <w:br/>
            </w:r>
            <w:r>
              <w:rPr>
                <w:rFonts w:ascii="Times New Roman"/>
                <w:b w:val="false"/>
                <w:i w:val="false"/>
                <w:color w:val="000000"/>
                <w:sz w:val="20"/>
              </w:rPr>
              <w:t>
тың бары</w:t>
            </w:r>
            <w:r>
              <w:br/>
            </w:r>
            <w:r>
              <w:rPr>
                <w:rFonts w:ascii="Times New Roman"/>
                <w:b w:val="false"/>
                <w:i w:val="false"/>
                <w:color w:val="000000"/>
                <w:sz w:val="20"/>
              </w:rPr>
              <w:t>
сы)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жина</w:t>
            </w:r>
            <w:r>
              <w:br/>
            </w:r>
            <w:r>
              <w:rPr>
                <w:rFonts w:ascii="Times New Roman"/>
                <w:b w:val="false"/>
                <w:i w:val="false"/>
                <w:color w:val="000000"/>
                <w:sz w:val="20"/>
              </w:rPr>
              <w:t>
қтау бөлі</w:t>
            </w:r>
            <w:r>
              <w:br/>
            </w:r>
            <w:r>
              <w:rPr>
                <w:rFonts w:ascii="Times New Roman"/>
                <w:b w:val="false"/>
                <w:i w:val="false"/>
                <w:color w:val="000000"/>
                <w:sz w:val="20"/>
              </w:rPr>
              <w:t>
мінің</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бас</w:t>
            </w:r>
            <w:r>
              <w:br/>
            </w:r>
            <w:r>
              <w:rPr>
                <w:rFonts w:ascii="Times New Roman"/>
                <w:b w:val="false"/>
                <w:i w:val="false"/>
                <w:color w:val="000000"/>
                <w:sz w:val="20"/>
              </w:rPr>
              <w:t>
шысы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атауы (процесс</w:t>
            </w:r>
            <w:r>
              <w:br/>
            </w:r>
            <w:r>
              <w:rPr>
                <w:rFonts w:ascii="Times New Roman"/>
                <w:b w:val="false"/>
                <w:i w:val="false"/>
                <w:color w:val="000000"/>
                <w:sz w:val="20"/>
              </w:rPr>
              <w:t>
тің, рә</w:t>
            </w:r>
            <w:r>
              <w:br/>
            </w:r>
            <w:r>
              <w:rPr>
                <w:rFonts w:ascii="Times New Roman"/>
                <w:b w:val="false"/>
                <w:i w:val="false"/>
                <w:color w:val="000000"/>
                <w:sz w:val="20"/>
              </w:rPr>
              <w:t>
сімнің,</w:t>
            </w:r>
            <w:r>
              <w:br/>
            </w:r>
            <w:r>
              <w:rPr>
                <w:rFonts w:ascii="Times New Roman"/>
                <w:b w:val="false"/>
                <w:i w:val="false"/>
                <w:color w:val="000000"/>
                <w:sz w:val="20"/>
              </w:rPr>
              <w:t>
операция</w:t>
            </w:r>
            <w:r>
              <w:br/>
            </w:r>
            <w:r>
              <w:rPr>
                <w:rFonts w:ascii="Times New Roman"/>
                <w:b w:val="false"/>
                <w:i w:val="false"/>
                <w:color w:val="000000"/>
                <w:sz w:val="20"/>
              </w:rPr>
              <w:t>
ның) олар</w:t>
            </w:r>
            <w:r>
              <w:br/>
            </w:r>
            <w:r>
              <w:rPr>
                <w:rFonts w:ascii="Times New Roman"/>
                <w:b w:val="false"/>
                <w:i w:val="false"/>
                <w:color w:val="000000"/>
                <w:sz w:val="20"/>
              </w:rPr>
              <w:t>
дың сипат</w:t>
            </w:r>
            <w:r>
              <w:br/>
            </w:r>
            <w:r>
              <w:rPr>
                <w:rFonts w:ascii="Times New Roman"/>
                <w:b w:val="false"/>
                <w:i w:val="false"/>
                <w:color w:val="000000"/>
                <w:sz w:val="20"/>
              </w:rPr>
              <w:t>
тамасы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тіркеу,</w:t>
            </w:r>
            <w:r>
              <w:br/>
            </w:r>
            <w:r>
              <w:rPr>
                <w:rFonts w:ascii="Times New Roman"/>
                <w:b w:val="false"/>
                <w:i w:val="false"/>
                <w:color w:val="000000"/>
                <w:sz w:val="20"/>
              </w:rPr>
              <w:t>
тұтынушы</w:t>
            </w:r>
            <w:r>
              <w:br/>
            </w:r>
            <w:r>
              <w:rPr>
                <w:rFonts w:ascii="Times New Roman"/>
                <w:b w:val="false"/>
                <w:i w:val="false"/>
                <w:color w:val="000000"/>
                <w:sz w:val="20"/>
              </w:rPr>
              <w:t>
ға қол</w:t>
            </w:r>
            <w:r>
              <w:br/>
            </w:r>
            <w:r>
              <w:rPr>
                <w:rFonts w:ascii="Times New Roman"/>
                <w:b w:val="false"/>
                <w:i w:val="false"/>
                <w:color w:val="000000"/>
                <w:sz w:val="20"/>
              </w:rPr>
              <w:t>
хат</w:t>
            </w:r>
            <w:r>
              <w:br/>
            </w:r>
            <w:r>
              <w:rPr>
                <w:rFonts w:ascii="Times New Roman"/>
                <w:b w:val="false"/>
                <w:i w:val="false"/>
                <w:color w:val="000000"/>
                <w:sz w:val="20"/>
              </w:rPr>
              <w:t>
беру,</w:t>
            </w:r>
            <w:r>
              <w:br/>
            </w:r>
            <w:r>
              <w:rPr>
                <w:rFonts w:ascii="Times New Roman"/>
                <w:b w:val="false"/>
                <w:i w:val="false"/>
                <w:color w:val="000000"/>
                <w:sz w:val="20"/>
              </w:rPr>
              <w:t>
құжаттар</w:t>
            </w:r>
            <w:r>
              <w:br/>
            </w:r>
            <w:r>
              <w:rPr>
                <w:rFonts w:ascii="Times New Roman"/>
                <w:b w:val="false"/>
                <w:i w:val="false"/>
                <w:color w:val="000000"/>
                <w:sz w:val="20"/>
              </w:rPr>
              <w:t>
ды Орта</w:t>
            </w:r>
            <w:r>
              <w:br/>
            </w:r>
            <w:r>
              <w:rPr>
                <w:rFonts w:ascii="Times New Roman"/>
                <w:b w:val="false"/>
                <w:i w:val="false"/>
                <w:color w:val="000000"/>
                <w:sz w:val="20"/>
              </w:rPr>
              <w:t>
лықтың</w:t>
            </w:r>
            <w:r>
              <w:br/>
            </w:r>
            <w:r>
              <w:rPr>
                <w:rFonts w:ascii="Times New Roman"/>
                <w:b w:val="false"/>
                <w:i w:val="false"/>
                <w:color w:val="000000"/>
                <w:sz w:val="20"/>
              </w:rPr>
              <w:t>
жинақтау</w:t>
            </w:r>
            <w:r>
              <w:br/>
            </w:r>
            <w:r>
              <w:rPr>
                <w:rFonts w:ascii="Times New Roman"/>
                <w:b w:val="false"/>
                <w:i w:val="false"/>
                <w:color w:val="000000"/>
                <w:sz w:val="20"/>
              </w:rPr>
              <w:t>
бөлімі</w:t>
            </w:r>
            <w:r>
              <w:br/>
            </w:r>
            <w:r>
              <w:rPr>
                <w:rFonts w:ascii="Times New Roman"/>
                <w:b w:val="false"/>
                <w:i w:val="false"/>
                <w:color w:val="000000"/>
                <w:sz w:val="20"/>
              </w:rPr>
              <w:t>
нің</w:t>
            </w:r>
            <w:r>
              <w:br/>
            </w:r>
            <w:r>
              <w:rPr>
                <w:rFonts w:ascii="Times New Roman"/>
                <w:b w:val="false"/>
                <w:i w:val="false"/>
                <w:color w:val="000000"/>
                <w:sz w:val="20"/>
              </w:rPr>
              <w:t>
инспекто</w:t>
            </w:r>
            <w:r>
              <w:br/>
            </w:r>
            <w:r>
              <w:rPr>
                <w:rFonts w:ascii="Times New Roman"/>
                <w:b w:val="false"/>
                <w:i w:val="false"/>
                <w:color w:val="000000"/>
                <w:sz w:val="20"/>
              </w:rPr>
              <w:t>
рына</w:t>
            </w:r>
            <w:r>
              <w:br/>
            </w:r>
            <w:r>
              <w:rPr>
                <w:rFonts w:ascii="Times New Roman"/>
                <w:b w:val="false"/>
                <w:i w:val="false"/>
                <w:color w:val="000000"/>
                <w:sz w:val="20"/>
              </w:rPr>
              <w:t>
тапсыру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жинау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тіркеу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Қарасты</w:t>
            </w:r>
            <w:r>
              <w:br/>
            </w:r>
            <w:r>
              <w:rPr>
                <w:rFonts w:ascii="Times New Roman"/>
                <w:b w:val="false"/>
                <w:i w:val="false"/>
                <w:color w:val="000000"/>
                <w:sz w:val="20"/>
              </w:rPr>
              <w:t>
ру, бұ</w:t>
            </w:r>
            <w:r>
              <w:br/>
            </w:r>
            <w:r>
              <w:rPr>
                <w:rFonts w:ascii="Times New Roman"/>
                <w:b w:val="false"/>
                <w:i w:val="false"/>
                <w:color w:val="000000"/>
                <w:sz w:val="20"/>
              </w:rPr>
              <w:t>
рыштама</w:t>
            </w:r>
            <w:r>
              <w:br/>
            </w:r>
            <w:r>
              <w:rPr>
                <w:rFonts w:ascii="Times New Roman"/>
                <w:b w:val="false"/>
                <w:i w:val="false"/>
                <w:color w:val="000000"/>
                <w:sz w:val="20"/>
              </w:rPr>
              <w:t>
жазу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толы</w:t>
            </w:r>
            <w:r>
              <w:br/>
            </w:r>
            <w:r>
              <w:rPr>
                <w:rFonts w:ascii="Times New Roman"/>
                <w:b w:val="false"/>
                <w:i w:val="false"/>
                <w:color w:val="000000"/>
                <w:sz w:val="20"/>
              </w:rPr>
              <w:t>
ғын тек</w:t>
            </w:r>
            <w:r>
              <w:br/>
            </w:r>
            <w:r>
              <w:rPr>
                <w:rFonts w:ascii="Times New Roman"/>
                <w:b w:val="false"/>
                <w:i w:val="false"/>
                <w:color w:val="000000"/>
                <w:sz w:val="20"/>
              </w:rPr>
              <w:t>
серу,</w:t>
            </w:r>
            <w:r>
              <w:br/>
            </w:r>
            <w:r>
              <w:rPr>
                <w:rFonts w:ascii="Times New Roman"/>
                <w:b w:val="false"/>
                <w:i w:val="false"/>
                <w:color w:val="000000"/>
                <w:sz w:val="20"/>
              </w:rPr>
              <w:t>
хабарлама</w:t>
            </w:r>
            <w:r>
              <w:br/>
            </w:r>
            <w:r>
              <w:rPr>
                <w:rFonts w:ascii="Times New Roman"/>
                <w:b w:val="false"/>
                <w:i w:val="false"/>
                <w:color w:val="000000"/>
                <w:sz w:val="20"/>
              </w:rPr>
              <w:t>
ресімдеу</w:t>
            </w:r>
            <w:r>
              <w:br/>
            </w:r>
            <w:r>
              <w:rPr>
                <w:rFonts w:ascii="Times New Roman"/>
                <w:b w:val="false"/>
                <w:i w:val="false"/>
                <w:color w:val="000000"/>
                <w:sz w:val="20"/>
              </w:rPr>
              <w:t>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дайындау</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рушылық-</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уәкі</w:t>
            </w:r>
            <w:r>
              <w:br/>
            </w:r>
            <w:r>
              <w:rPr>
                <w:rFonts w:ascii="Times New Roman"/>
                <w:b w:val="false"/>
                <w:i w:val="false"/>
                <w:color w:val="000000"/>
                <w:sz w:val="20"/>
              </w:rPr>
              <w:t>
летті</w:t>
            </w:r>
            <w:r>
              <w:br/>
            </w:r>
            <w:r>
              <w:rPr>
                <w:rFonts w:ascii="Times New Roman"/>
                <w:b w:val="false"/>
                <w:i w:val="false"/>
                <w:color w:val="000000"/>
                <w:sz w:val="20"/>
              </w:rPr>
              <w:t>
органға</w:t>
            </w:r>
            <w:r>
              <w:br/>
            </w:r>
            <w:r>
              <w:rPr>
                <w:rFonts w:ascii="Times New Roman"/>
                <w:b w:val="false"/>
                <w:i w:val="false"/>
                <w:color w:val="000000"/>
                <w:sz w:val="20"/>
              </w:rPr>
              <w:t>
беру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қарау</w:t>
            </w:r>
            <w:r>
              <w:br/>
            </w:r>
            <w:r>
              <w:rPr>
                <w:rFonts w:ascii="Times New Roman"/>
                <w:b w:val="false"/>
                <w:i w:val="false"/>
                <w:color w:val="000000"/>
                <w:sz w:val="20"/>
              </w:rPr>
              <w:t>
үшін</w:t>
            </w:r>
            <w:r>
              <w:br/>
            </w:r>
            <w:r>
              <w:rPr>
                <w:rFonts w:ascii="Times New Roman"/>
                <w:b w:val="false"/>
                <w:i w:val="false"/>
                <w:color w:val="000000"/>
                <w:sz w:val="20"/>
              </w:rPr>
              <w:t>
басшыға</w:t>
            </w:r>
            <w:r>
              <w:br/>
            </w:r>
            <w:r>
              <w:rPr>
                <w:rFonts w:ascii="Times New Roman"/>
                <w:b w:val="false"/>
                <w:i w:val="false"/>
                <w:color w:val="000000"/>
                <w:sz w:val="20"/>
              </w:rPr>
              <w:t>
жіберу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орындау</w:t>
            </w:r>
            <w:r>
              <w:br/>
            </w:r>
            <w:r>
              <w:rPr>
                <w:rFonts w:ascii="Times New Roman"/>
                <w:b w:val="false"/>
                <w:i w:val="false"/>
                <w:color w:val="000000"/>
                <w:sz w:val="20"/>
              </w:rPr>
              <w:t>
шыға</w:t>
            </w:r>
            <w:r>
              <w:br/>
            </w:r>
            <w:r>
              <w:rPr>
                <w:rFonts w:ascii="Times New Roman"/>
                <w:b w:val="false"/>
                <w:i w:val="false"/>
                <w:color w:val="000000"/>
                <w:sz w:val="20"/>
              </w:rPr>
              <w:t>
жолдау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басшылық</w:t>
            </w:r>
            <w:r>
              <w:br/>
            </w:r>
            <w:r>
              <w:rPr>
                <w:rFonts w:ascii="Times New Roman"/>
                <w:b w:val="false"/>
                <w:i w:val="false"/>
                <w:color w:val="000000"/>
                <w:sz w:val="20"/>
              </w:rPr>
              <w:t>
қа қол</w:t>
            </w:r>
            <w:r>
              <w:br/>
            </w:r>
            <w:r>
              <w:rPr>
                <w:rFonts w:ascii="Times New Roman"/>
                <w:b w:val="false"/>
                <w:i w:val="false"/>
                <w:color w:val="000000"/>
                <w:sz w:val="20"/>
              </w:rPr>
              <w:t>
қоюға</w:t>
            </w:r>
            <w:r>
              <w:br/>
            </w:r>
            <w:r>
              <w:rPr>
                <w:rFonts w:ascii="Times New Roman"/>
                <w:b w:val="false"/>
                <w:i w:val="false"/>
                <w:color w:val="000000"/>
                <w:sz w:val="20"/>
              </w:rPr>
              <w:t>
жолдау</w:t>
            </w:r>
          </w:p>
        </w:tc>
      </w:tr>
      <w:tr>
        <w:trPr>
          <w:trHeight w:val="21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w:t>
            </w:r>
            <w:r>
              <w:br/>
            </w:r>
            <w:r>
              <w:rPr>
                <w:rFonts w:ascii="Times New Roman"/>
                <w:b w:val="false"/>
                <w:i w:val="false"/>
                <w:color w:val="000000"/>
                <w:sz w:val="20"/>
              </w:rPr>
              <w:t>
рі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жұмыс күні ішінде</w:t>
            </w:r>
          </w:p>
        </w:tc>
      </w:tr>
      <w:tr>
        <w:trPr>
          <w:trHeight w:val="21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3"/>
        <w:gridCol w:w="2712"/>
        <w:gridCol w:w="2691"/>
        <w:gridCol w:w="27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95"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басшысы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органының жауапты маманы</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атауы(про</w:t>
            </w:r>
            <w:r>
              <w:br/>
            </w:r>
            <w:r>
              <w:rPr>
                <w:rFonts w:ascii="Times New Roman"/>
                <w:b w:val="false"/>
                <w:i w:val="false"/>
                <w:color w:val="000000"/>
                <w:sz w:val="20"/>
              </w:rPr>
              <w:t>
цесстің,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олар</w:t>
            </w:r>
            <w:r>
              <w:br/>
            </w:r>
            <w:r>
              <w:rPr>
                <w:rFonts w:ascii="Times New Roman"/>
                <w:b w:val="false"/>
                <w:i w:val="false"/>
                <w:color w:val="000000"/>
                <w:sz w:val="20"/>
              </w:rPr>
              <w:t>
дың сипат</w:t>
            </w:r>
            <w:r>
              <w:br/>
            </w:r>
            <w:r>
              <w:rPr>
                <w:rFonts w:ascii="Times New Roman"/>
                <w:b w:val="false"/>
                <w:i w:val="false"/>
                <w:color w:val="000000"/>
                <w:sz w:val="20"/>
              </w:rPr>
              <w:t>
тамасы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тартуға қол қояды және жауапты маманға жолдайды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және хабарламаны немесе бас тарту туралы дәлелді жауапты Орталыққа немесе тұтынушыға жібереді</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немесе бас тарту дәлелді жауап береді</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(деректер,</w:t>
            </w:r>
            <w:r>
              <w:br/>
            </w:r>
            <w:r>
              <w:rPr>
                <w:rFonts w:ascii="Times New Roman"/>
                <w:b w:val="false"/>
                <w:i w:val="false"/>
                <w:color w:val="000000"/>
                <w:sz w:val="20"/>
              </w:rPr>
              <w:t>
құжат, ұйым</w:t>
            </w:r>
            <w:r>
              <w:br/>
            </w:r>
            <w:r>
              <w:rPr>
                <w:rFonts w:ascii="Times New Roman"/>
                <w:b w:val="false"/>
                <w:i w:val="false"/>
                <w:color w:val="000000"/>
                <w:sz w:val="20"/>
              </w:rPr>
              <w:t>
дастырушы</w:t>
            </w:r>
            <w:r>
              <w:br/>
            </w:r>
            <w:r>
              <w:rPr>
                <w:rFonts w:ascii="Times New Roman"/>
                <w:b w:val="false"/>
                <w:i w:val="false"/>
                <w:color w:val="000000"/>
                <w:sz w:val="20"/>
              </w:rPr>
              <w:t>
лық- басқа</w:t>
            </w:r>
            <w:r>
              <w:br/>
            </w:r>
            <w:r>
              <w:rPr>
                <w:rFonts w:ascii="Times New Roman"/>
                <w:b w:val="false"/>
                <w:i w:val="false"/>
                <w:color w:val="000000"/>
                <w:sz w:val="20"/>
              </w:rPr>
              <w:t>
рушы шешім)</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r>
      <w:tr>
        <w:trPr>
          <w:trHeight w:val="21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21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 нөмірі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0"/>
        <w:gridCol w:w="1982"/>
        <w:gridCol w:w="2111"/>
        <w:gridCol w:w="2026"/>
        <w:gridCol w:w="2241"/>
      </w:tblGrid>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w:t>
            </w:r>
            <w:r>
              <w:br/>
            </w:r>
            <w:r>
              <w:rPr>
                <w:rFonts w:ascii="Times New Roman"/>
                <w:b w:val="false"/>
                <w:i w:val="false"/>
                <w:color w:val="000000"/>
                <w:sz w:val="20"/>
              </w:rPr>
              <w:t>
нақтаушы</w:t>
            </w:r>
            <w:r>
              <w:br/>
            </w:r>
            <w:r>
              <w:rPr>
                <w:rFonts w:ascii="Times New Roman"/>
                <w:b w:val="false"/>
                <w:i w:val="false"/>
                <w:color w:val="000000"/>
                <w:sz w:val="20"/>
              </w:rPr>
              <w:t>
бөлімінің</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органңын жауапты маманы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w:t>
            </w:r>
            <w:r>
              <w:br/>
            </w:r>
            <w:r>
              <w:rPr>
                <w:rFonts w:ascii="Times New Roman"/>
                <w:b w:val="false"/>
                <w:i w:val="false"/>
                <w:color w:val="000000"/>
                <w:sz w:val="20"/>
              </w:rPr>
              <w:t>
әрекет.</w:t>
            </w:r>
            <w:r>
              <w:br/>
            </w:r>
            <w:r>
              <w:rPr>
                <w:rFonts w:ascii="Times New Roman"/>
                <w:b w:val="false"/>
                <w:i w:val="false"/>
                <w:color w:val="000000"/>
                <w:sz w:val="20"/>
              </w:rPr>
              <w:t>
Құжаттар</w:t>
            </w:r>
            <w:r>
              <w:br/>
            </w:r>
            <w:r>
              <w:rPr>
                <w:rFonts w:ascii="Times New Roman"/>
                <w:b w:val="false"/>
                <w:i w:val="false"/>
                <w:color w:val="000000"/>
                <w:sz w:val="20"/>
              </w:rPr>
              <w:t>
ды қабыл</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Орталық</w:t>
            </w:r>
            <w:r>
              <w:br/>
            </w:r>
            <w:r>
              <w:rPr>
                <w:rFonts w:ascii="Times New Roman"/>
                <w:b w:val="false"/>
                <w:i w:val="false"/>
                <w:color w:val="000000"/>
                <w:sz w:val="20"/>
              </w:rPr>
              <w:t>
тың жи</w:t>
            </w:r>
            <w:r>
              <w:br/>
            </w:r>
            <w:r>
              <w:rPr>
                <w:rFonts w:ascii="Times New Roman"/>
                <w:b w:val="false"/>
                <w:i w:val="false"/>
                <w:color w:val="000000"/>
                <w:sz w:val="20"/>
              </w:rPr>
              <w:t>
нақтаушы</w:t>
            </w:r>
            <w:r>
              <w:br/>
            </w:r>
            <w:r>
              <w:rPr>
                <w:rFonts w:ascii="Times New Roman"/>
                <w:b w:val="false"/>
                <w:i w:val="false"/>
                <w:color w:val="000000"/>
                <w:sz w:val="20"/>
              </w:rPr>
              <w:t>
бөліміне</w:t>
            </w:r>
            <w:r>
              <w:br/>
            </w:r>
            <w:r>
              <w:rPr>
                <w:rFonts w:ascii="Times New Roman"/>
                <w:b w:val="false"/>
                <w:i w:val="false"/>
                <w:color w:val="000000"/>
                <w:sz w:val="20"/>
              </w:rPr>
              <w:t>
тапсыра</w:t>
            </w:r>
            <w:r>
              <w:br/>
            </w:r>
            <w:r>
              <w:rPr>
                <w:rFonts w:ascii="Times New Roman"/>
                <w:b w:val="false"/>
                <w:i w:val="false"/>
                <w:color w:val="000000"/>
                <w:sz w:val="20"/>
              </w:rPr>
              <w:t>
ды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w:t>
            </w:r>
            <w:r>
              <w:br/>
            </w:r>
            <w:r>
              <w:rPr>
                <w:rFonts w:ascii="Times New Roman"/>
                <w:b w:val="false"/>
                <w:i w:val="false"/>
                <w:color w:val="000000"/>
                <w:sz w:val="20"/>
              </w:rPr>
              <w:t>
әрекет.</w:t>
            </w:r>
            <w:r>
              <w:br/>
            </w:r>
            <w:r>
              <w:rPr>
                <w:rFonts w:ascii="Times New Roman"/>
                <w:b w:val="false"/>
                <w:i w:val="false"/>
                <w:color w:val="000000"/>
                <w:sz w:val="20"/>
              </w:rPr>
              <w:t>
Құжаттар</w:t>
            </w:r>
            <w:r>
              <w:br/>
            </w:r>
            <w:r>
              <w:rPr>
                <w:rFonts w:ascii="Times New Roman"/>
                <w:b w:val="false"/>
                <w:i w:val="false"/>
                <w:color w:val="000000"/>
                <w:sz w:val="20"/>
              </w:rPr>
              <w:t>
ды жинай</w:t>
            </w:r>
            <w:r>
              <w:br/>
            </w:r>
            <w:r>
              <w:rPr>
                <w:rFonts w:ascii="Times New Roman"/>
                <w:b w:val="false"/>
                <w:i w:val="false"/>
                <w:color w:val="000000"/>
                <w:sz w:val="20"/>
              </w:rPr>
              <w:t>
ды және</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тапсырады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w:t>
            </w:r>
            <w:r>
              <w:br/>
            </w:r>
            <w:r>
              <w:rPr>
                <w:rFonts w:ascii="Times New Roman"/>
                <w:b w:val="false"/>
                <w:i w:val="false"/>
                <w:color w:val="000000"/>
                <w:sz w:val="20"/>
              </w:rPr>
              <w:t>
әрекет.</w:t>
            </w:r>
            <w:r>
              <w:br/>
            </w:r>
            <w:r>
              <w:rPr>
                <w:rFonts w:ascii="Times New Roman"/>
                <w:b w:val="false"/>
                <w:i w:val="false"/>
                <w:color w:val="000000"/>
                <w:sz w:val="20"/>
              </w:rPr>
              <w:t>
Алынған</w:t>
            </w:r>
            <w:r>
              <w:br/>
            </w:r>
            <w:r>
              <w:rPr>
                <w:rFonts w:ascii="Times New Roman"/>
                <w:b w:val="false"/>
                <w:i w:val="false"/>
                <w:color w:val="000000"/>
                <w:sz w:val="20"/>
              </w:rPr>
              <w:t>
құжаттар</w:t>
            </w:r>
            <w:r>
              <w:br/>
            </w:r>
            <w:r>
              <w:rPr>
                <w:rFonts w:ascii="Times New Roman"/>
                <w:b w:val="false"/>
                <w:i w:val="false"/>
                <w:color w:val="000000"/>
                <w:sz w:val="20"/>
              </w:rPr>
              <w:t>
ды тіркей</w:t>
            </w:r>
            <w:r>
              <w:br/>
            </w:r>
            <w:r>
              <w:rPr>
                <w:rFonts w:ascii="Times New Roman"/>
                <w:b w:val="false"/>
                <w:i w:val="false"/>
                <w:color w:val="000000"/>
                <w:sz w:val="20"/>
              </w:rPr>
              <w:t>
ді және</w:t>
            </w:r>
            <w:r>
              <w:br/>
            </w:r>
            <w:r>
              <w:rPr>
                <w:rFonts w:ascii="Times New Roman"/>
                <w:b w:val="false"/>
                <w:i w:val="false"/>
                <w:color w:val="000000"/>
                <w:sz w:val="20"/>
              </w:rPr>
              <w:t>
оларды</w:t>
            </w:r>
            <w:r>
              <w:br/>
            </w:r>
            <w:r>
              <w:rPr>
                <w:rFonts w:ascii="Times New Roman"/>
                <w:b w:val="false"/>
                <w:i w:val="false"/>
                <w:color w:val="000000"/>
                <w:sz w:val="20"/>
              </w:rPr>
              <w:t>
қарау</w:t>
            </w:r>
            <w:r>
              <w:br/>
            </w:r>
            <w:r>
              <w:rPr>
                <w:rFonts w:ascii="Times New Roman"/>
                <w:b w:val="false"/>
                <w:i w:val="false"/>
                <w:color w:val="000000"/>
                <w:sz w:val="20"/>
              </w:rPr>
              <w:t>
үшін</w:t>
            </w:r>
            <w:r>
              <w:br/>
            </w:r>
            <w:r>
              <w:rPr>
                <w:rFonts w:ascii="Times New Roman"/>
                <w:b w:val="false"/>
                <w:i w:val="false"/>
                <w:color w:val="000000"/>
                <w:sz w:val="20"/>
              </w:rPr>
              <w:t>
басшыға</w:t>
            </w:r>
            <w:r>
              <w:br/>
            </w:r>
            <w:r>
              <w:rPr>
                <w:rFonts w:ascii="Times New Roman"/>
                <w:b w:val="false"/>
                <w:i w:val="false"/>
                <w:color w:val="000000"/>
                <w:sz w:val="20"/>
              </w:rPr>
              <w:t>
береді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w:t>
            </w:r>
            <w:r>
              <w:br/>
            </w:r>
            <w:r>
              <w:rPr>
                <w:rFonts w:ascii="Times New Roman"/>
                <w:b w:val="false"/>
                <w:i w:val="false"/>
                <w:color w:val="000000"/>
                <w:sz w:val="20"/>
              </w:rPr>
              <w:t>
әрекет.</w:t>
            </w:r>
            <w:r>
              <w:br/>
            </w:r>
            <w:r>
              <w:rPr>
                <w:rFonts w:ascii="Times New Roman"/>
                <w:b w:val="false"/>
                <w:i w:val="false"/>
                <w:color w:val="000000"/>
                <w:sz w:val="20"/>
              </w:rPr>
              <w:t>
Қараған</w:t>
            </w:r>
            <w:r>
              <w:br/>
            </w:r>
            <w:r>
              <w:rPr>
                <w:rFonts w:ascii="Times New Roman"/>
                <w:b w:val="false"/>
                <w:i w:val="false"/>
                <w:color w:val="000000"/>
                <w:sz w:val="20"/>
              </w:rPr>
              <w:t>
нан кейін</w:t>
            </w:r>
            <w:r>
              <w:br/>
            </w:r>
            <w:r>
              <w:rPr>
                <w:rFonts w:ascii="Times New Roman"/>
                <w:b w:val="false"/>
                <w:i w:val="false"/>
                <w:color w:val="000000"/>
                <w:sz w:val="20"/>
              </w:rPr>
              <w:t>
жауапты</w:t>
            </w:r>
            <w:r>
              <w:br/>
            </w:r>
            <w:r>
              <w:rPr>
                <w:rFonts w:ascii="Times New Roman"/>
                <w:b w:val="false"/>
                <w:i w:val="false"/>
                <w:color w:val="000000"/>
                <w:sz w:val="20"/>
              </w:rPr>
              <w:t>
маманға</w:t>
            </w:r>
            <w:r>
              <w:br/>
            </w:r>
            <w:r>
              <w:rPr>
                <w:rFonts w:ascii="Times New Roman"/>
                <w:b w:val="false"/>
                <w:i w:val="false"/>
                <w:color w:val="000000"/>
                <w:sz w:val="20"/>
              </w:rPr>
              <w:t>
жолдайды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w:t>
            </w:r>
            <w:r>
              <w:br/>
            </w:r>
            <w:r>
              <w:rPr>
                <w:rFonts w:ascii="Times New Roman"/>
                <w:b w:val="false"/>
                <w:i w:val="false"/>
                <w:color w:val="000000"/>
                <w:sz w:val="20"/>
              </w:rPr>
              <w:t>
әрекет.</w:t>
            </w:r>
            <w:r>
              <w:br/>
            </w:r>
            <w:r>
              <w:rPr>
                <w:rFonts w:ascii="Times New Roman"/>
                <w:b w:val="false"/>
                <w:i w:val="false"/>
                <w:color w:val="000000"/>
                <w:sz w:val="20"/>
              </w:rPr>
              <w:t>
Ұсынылған құжаттарды қарайды, хабарлама дайындайды және қол қоюға басшыға жолдайды</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8-ші</w:t>
            </w:r>
            <w:r>
              <w:br/>
            </w:r>
            <w:r>
              <w:rPr>
                <w:rFonts w:ascii="Times New Roman"/>
                <w:b w:val="false"/>
                <w:i w:val="false"/>
                <w:color w:val="000000"/>
                <w:sz w:val="20"/>
              </w:rPr>
              <w:t>
әрекет.</w:t>
            </w:r>
            <w:r>
              <w:br/>
            </w:r>
            <w:r>
              <w:rPr>
                <w:rFonts w:ascii="Times New Roman"/>
                <w:b w:val="false"/>
                <w:i w:val="false"/>
                <w:color w:val="000000"/>
                <w:sz w:val="20"/>
              </w:rPr>
              <w:t>
Орталық</w:t>
            </w:r>
            <w:r>
              <w:br/>
            </w:r>
            <w:r>
              <w:rPr>
                <w:rFonts w:ascii="Times New Roman"/>
                <w:b w:val="false"/>
                <w:i w:val="false"/>
                <w:color w:val="000000"/>
                <w:sz w:val="20"/>
              </w:rPr>
              <w:t>
тұтынушы</w:t>
            </w:r>
            <w:r>
              <w:br/>
            </w:r>
            <w:r>
              <w:rPr>
                <w:rFonts w:ascii="Times New Roman"/>
                <w:b w:val="false"/>
                <w:i w:val="false"/>
                <w:color w:val="000000"/>
                <w:sz w:val="20"/>
              </w:rPr>
              <w:t>
ға хабар</w:t>
            </w:r>
            <w:r>
              <w:br/>
            </w:r>
            <w:r>
              <w:rPr>
                <w:rFonts w:ascii="Times New Roman"/>
                <w:b w:val="false"/>
                <w:i w:val="false"/>
                <w:color w:val="000000"/>
                <w:sz w:val="20"/>
              </w:rPr>
              <w:t>
лама</w:t>
            </w:r>
            <w:r>
              <w:br/>
            </w:r>
            <w:r>
              <w:rPr>
                <w:rFonts w:ascii="Times New Roman"/>
                <w:b w:val="false"/>
                <w:i w:val="false"/>
                <w:color w:val="000000"/>
                <w:sz w:val="20"/>
              </w:rPr>
              <w:t>
береді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7-ші</w:t>
            </w:r>
            <w:r>
              <w:br/>
            </w:r>
            <w:r>
              <w:rPr>
                <w:rFonts w:ascii="Times New Roman"/>
                <w:b w:val="false"/>
                <w:i w:val="false"/>
                <w:color w:val="000000"/>
                <w:sz w:val="20"/>
              </w:rPr>
              <w:t>
әрекет.</w:t>
            </w:r>
            <w:r>
              <w:br/>
            </w:r>
            <w:r>
              <w:rPr>
                <w:rFonts w:ascii="Times New Roman"/>
                <w:b w:val="false"/>
                <w:i w:val="false"/>
                <w:color w:val="000000"/>
                <w:sz w:val="20"/>
              </w:rPr>
              <w:t>
Журналға</w:t>
            </w:r>
            <w:r>
              <w:br/>
            </w:r>
            <w:r>
              <w:rPr>
                <w:rFonts w:ascii="Times New Roman"/>
                <w:b w:val="false"/>
                <w:i w:val="false"/>
                <w:color w:val="000000"/>
                <w:sz w:val="20"/>
              </w:rPr>
              <w:t>
тіркейді</w:t>
            </w:r>
            <w:r>
              <w:br/>
            </w:r>
            <w:r>
              <w:rPr>
                <w:rFonts w:ascii="Times New Roman"/>
                <w:b w:val="false"/>
                <w:i w:val="false"/>
                <w:color w:val="000000"/>
                <w:sz w:val="20"/>
              </w:rPr>
              <w:t>
және</w:t>
            </w:r>
            <w:r>
              <w:br/>
            </w:r>
            <w:r>
              <w:rPr>
                <w:rFonts w:ascii="Times New Roman"/>
                <w:b w:val="false"/>
                <w:i w:val="false"/>
                <w:color w:val="000000"/>
                <w:sz w:val="20"/>
              </w:rPr>
              <w:t>
хабарлама</w:t>
            </w:r>
            <w:r>
              <w:br/>
            </w:r>
            <w:r>
              <w:rPr>
                <w:rFonts w:ascii="Times New Roman"/>
                <w:b w:val="false"/>
                <w:i w:val="false"/>
                <w:color w:val="000000"/>
                <w:sz w:val="20"/>
              </w:rPr>
              <w:t>
ны Орта</w:t>
            </w:r>
            <w:r>
              <w:br/>
            </w:r>
            <w:r>
              <w:rPr>
                <w:rFonts w:ascii="Times New Roman"/>
                <w:b w:val="false"/>
                <w:i w:val="false"/>
                <w:color w:val="000000"/>
                <w:sz w:val="20"/>
              </w:rPr>
              <w:t>
лыққа</w:t>
            </w:r>
            <w:r>
              <w:br/>
            </w:r>
            <w:r>
              <w:rPr>
                <w:rFonts w:ascii="Times New Roman"/>
                <w:b w:val="false"/>
                <w:i w:val="false"/>
                <w:color w:val="000000"/>
                <w:sz w:val="20"/>
              </w:rPr>
              <w:t>
жібереді</w:t>
            </w:r>
            <w:r>
              <w:br/>
            </w:r>
            <w:r>
              <w:rPr>
                <w:rFonts w:ascii="Times New Roman"/>
                <w:b w:val="false"/>
                <w:i w:val="false"/>
                <w:color w:val="000000"/>
                <w:sz w:val="20"/>
              </w:rPr>
              <w:t>
немесе</w:t>
            </w:r>
            <w:r>
              <w:br/>
            </w:r>
            <w:r>
              <w:rPr>
                <w:rFonts w:ascii="Times New Roman"/>
                <w:b w:val="false"/>
                <w:i w:val="false"/>
                <w:color w:val="000000"/>
                <w:sz w:val="20"/>
              </w:rPr>
              <w:t>
тұтынушы</w:t>
            </w:r>
            <w:r>
              <w:br/>
            </w:r>
            <w:r>
              <w:rPr>
                <w:rFonts w:ascii="Times New Roman"/>
                <w:b w:val="false"/>
                <w:i w:val="false"/>
                <w:color w:val="000000"/>
                <w:sz w:val="20"/>
              </w:rPr>
              <w:t>
ға береді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6-ші</w:t>
            </w:r>
            <w:r>
              <w:br/>
            </w:r>
            <w:r>
              <w:rPr>
                <w:rFonts w:ascii="Times New Roman"/>
                <w:b w:val="false"/>
                <w:i w:val="false"/>
                <w:color w:val="000000"/>
                <w:sz w:val="20"/>
              </w:rPr>
              <w:t>
әрекет.</w:t>
            </w:r>
            <w:r>
              <w:br/>
            </w:r>
            <w:r>
              <w:rPr>
                <w:rFonts w:ascii="Times New Roman"/>
                <w:b w:val="false"/>
                <w:i w:val="false"/>
                <w:color w:val="000000"/>
                <w:sz w:val="20"/>
              </w:rPr>
              <w:t>
Хабарлама</w:t>
            </w:r>
            <w:r>
              <w:br/>
            </w:r>
            <w:r>
              <w:rPr>
                <w:rFonts w:ascii="Times New Roman"/>
                <w:b w:val="false"/>
                <w:i w:val="false"/>
                <w:color w:val="000000"/>
                <w:sz w:val="20"/>
              </w:rPr>
              <w:t>
ға қол</w:t>
            </w:r>
            <w:r>
              <w:br/>
            </w:r>
            <w:r>
              <w:rPr>
                <w:rFonts w:ascii="Times New Roman"/>
                <w:b w:val="false"/>
                <w:i w:val="false"/>
                <w:color w:val="000000"/>
                <w:sz w:val="20"/>
              </w:rPr>
              <w:t>
қояды</w:t>
            </w:r>
            <w:r>
              <w:br/>
            </w:r>
            <w:r>
              <w:rPr>
                <w:rFonts w:ascii="Times New Roman"/>
                <w:b w:val="false"/>
                <w:i w:val="false"/>
                <w:color w:val="000000"/>
                <w:sz w:val="20"/>
              </w:rPr>
              <w:t>
және</w:t>
            </w:r>
            <w:r>
              <w:br/>
            </w:r>
            <w:r>
              <w:rPr>
                <w:rFonts w:ascii="Times New Roman"/>
                <w:b w:val="false"/>
                <w:i w:val="false"/>
                <w:color w:val="000000"/>
                <w:sz w:val="20"/>
              </w:rPr>
              <w:t>
жауапты</w:t>
            </w:r>
            <w:r>
              <w:br/>
            </w:r>
            <w:r>
              <w:rPr>
                <w:rFonts w:ascii="Times New Roman"/>
                <w:b w:val="false"/>
                <w:i w:val="false"/>
                <w:color w:val="000000"/>
                <w:sz w:val="20"/>
              </w:rPr>
              <w:t>
маманға</w:t>
            </w:r>
            <w:r>
              <w:br/>
            </w:r>
            <w:r>
              <w:rPr>
                <w:rFonts w:ascii="Times New Roman"/>
                <w:b w:val="false"/>
                <w:i w:val="false"/>
                <w:color w:val="000000"/>
                <w:sz w:val="20"/>
              </w:rPr>
              <w:t>
жолдайды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9"/>
        <w:gridCol w:w="2004"/>
        <w:gridCol w:w="2069"/>
        <w:gridCol w:w="2026"/>
        <w:gridCol w:w="2262"/>
      </w:tblGrid>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w:t>
            </w:r>
            <w:r>
              <w:br/>
            </w:r>
            <w:r>
              <w:rPr>
                <w:rFonts w:ascii="Times New Roman"/>
                <w:b w:val="false"/>
                <w:i w:val="false"/>
                <w:color w:val="000000"/>
                <w:sz w:val="20"/>
              </w:rPr>
              <w:t>
шы бөлімі</w:t>
            </w:r>
            <w:r>
              <w:br/>
            </w:r>
            <w:r>
              <w:rPr>
                <w:rFonts w:ascii="Times New Roman"/>
                <w:b w:val="false"/>
                <w:i w:val="false"/>
                <w:color w:val="000000"/>
                <w:sz w:val="20"/>
              </w:rPr>
              <w:t>
нің инс</w:t>
            </w:r>
            <w:r>
              <w:br/>
            </w:r>
            <w:r>
              <w:rPr>
                <w:rFonts w:ascii="Times New Roman"/>
                <w:b w:val="false"/>
                <w:i w:val="false"/>
                <w:color w:val="000000"/>
                <w:sz w:val="20"/>
              </w:rPr>
              <w:t>
пекторы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әрекет.</w:t>
            </w:r>
            <w:r>
              <w:br/>
            </w:r>
            <w:r>
              <w:rPr>
                <w:rFonts w:ascii="Times New Roman"/>
                <w:b w:val="false"/>
                <w:i w:val="false"/>
                <w:color w:val="000000"/>
                <w:sz w:val="20"/>
              </w:rPr>
              <w:t>
Құжаттар</w:t>
            </w:r>
            <w:r>
              <w:br/>
            </w:r>
            <w:r>
              <w:rPr>
                <w:rFonts w:ascii="Times New Roman"/>
                <w:b w:val="false"/>
                <w:i w:val="false"/>
                <w:color w:val="000000"/>
                <w:sz w:val="20"/>
              </w:rPr>
              <w:t>
ды қабыл</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Орталық</w:t>
            </w:r>
            <w:r>
              <w:br/>
            </w:r>
            <w:r>
              <w:rPr>
                <w:rFonts w:ascii="Times New Roman"/>
                <w:b w:val="false"/>
                <w:i w:val="false"/>
                <w:color w:val="000000"/>
                <w:sz w:val="20"/>
              </w:rPr>
              <w:t>
тың жи</w:t>
            </w:r>
            <w:r>
              <w:br/>
            </w:r>
            <w:r>
              <w:rPr>
                <w:rFonts w:ascii="Times New Roman"/>
                <w:b w:val="false"/>
                <w:i w:val="false"/>
                <w:color w:val="000000"/>
                <w:sz w:val="20"/>
              </w:rPr>
              <w:t>
нақтаушы</w:t>
            </w:r>
            <w:r>
              <w:br/>
            </w:r>
            <w:r>
              <w:rPr>
                <w:rFonts w:ascii="Times New Roman"/>
                <w:b w:val="false"/>
                <w:i w:val="false"/>
                <w:color w:val="000000"/>
                <w:sz w:val="20"/>
              </w:rPr>
              <w:t>
бөліміне</w:t>
            </w:r>
            <w:r>
              <w:br/>
            </w:r>
            <w:r>
              <w:rPr>
                <w:rFonts w:ascii="Times New Roman"/>
                <w:b w:val="false"/>
                <w:i w:val="false"/>
                <w:color w:val="000000"/>
                <w:sz w:val="20"/>
              </w:rPr>
              <w:t>
тапсыра</w:t>
            </w:r>
            <w:r>
              <w:br/>
            </w:r>
            <w:r>
              <w:rPr>
                <w:rFonts w:ascii="Times New Roman"/>
                <w:b w:val="false"/>
                <w:i w:val="false"/>
                <w:color w:val="000000"/>
                <w:sz w:val="20"/>
              </w:rPr>
              <w:t>
ды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әрекет.</w:t>
            </w:r>
            <w:r>
              <w:br/>
            </w:r>
            <w:r>
              <w:rPr>
                <w:rFonts w:ascii="Times New Roman"/>
                <w:b w:val="false"/>
                <w:i w:val="false"/>
                <w:color w:val="000000"/>
                <w:sz w:val="20"/>
              </w:rPr>
              <w:t>
Құжаттар</w:t>
            </w:r>
            <w:r>
              <w:br/>
            </w:r>
            <w:r>
              <w:rPr>
                <w:rFonts w:ascii="Times New Roman"/>
                <w:b w:val="false"/>
                <w:i w:val="false"/>
                <w:color w:val="000000"/>
                <w:sz w:val="20"/>
              </w:rPr>
              <w:t>
ды жинай</w:t>
            </w:r>
            <w:r>
              <w:br/>
            </w:r>
            <w:r>
              <w:rPr>
                <w:rFonts w:ascii="Times New Roman"/>
                <w:b w:val="false"/>
                <w:i w:val="false"/>
                <w:color w:val="000000"/>
                <w:sz w:val="20"/>
              </w:rPr>
              <w:t>
ды және</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тапсырады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әрекет.</w:t>
            </w:r>
            <w:r>
              <w:br/>
            </w:r>
            <w:r>
              <w:rPr>
                <w:rFonts w:ascii="Times New Roman"/>
                <w:b w:val="false"/>
                <w:i w:val="false"/>
                <w:color w:val="000000"/>
                <w:sz w:val="20"/>
              </w:rPr>
              <w:t>
Алынған</w:t>
            </w:r>
            <w:r>
              <w:br/>
            </w:r>
            <w:r>
              <w:rPr>
                <w:rFonts w:ascii="Times New Roman"/>
                <w:b w:val="false"/>
                <w:i w:val="false"/>
                <w:color w:val="000000"/>
                <w:sz w:val="20"/>
              </w:rPr>
              <w:t>
құжаттар</w:t>
            </w:r>
            <w:r>
              <w:br/>
            </w:r>
            <w:r>
              <w:rPr>
                <w:rFonts w:ascii="Times New Roman"/>
                <w:b w:val="false"/>
                <w:i w:val="false"/>
                <w:color w:val="000000"/>
                <w:sz w:val="20"/>
              </w:rPr>
              <w:t>
ды тір</w:t>
            </w:r>
            <w:r>
              <w:br/>
            </w:r>
            <w:r>
              <w:rPr>
                <w:rFonts w:ascii="Times New Roman"/>
                <w:b w:val="false"/>
                <w:i w:val="false"/>
                <w:color w:val="000000"/>
                <w:sz w:val="20"/>
              </w:rPr>
              <w:t>
кейді</w:t>
            </w:r>
            <w:r>
              <w:br/>
            </w:r>
            <w:r>
              <w:rPr>
                <w:rFonts w:ascii="Times New Roman"/>
                <w:b w:val="false"/>
                <w:i w:val="false"/>
                <w:color w:val="000000"/>
                <w:sz w:val="20"/>
              </w:rPr>
              <w:t>
және</w:t>
            </w:r>
            <w:r>
              <w:br/>
            </w:r>
            <w:r>
              <w:rPr>
                <w:rFonts w:ascii="Times New Roman"/>
                <w:b w:val="false"/>
                <w:i w:val="false"/>
                <w:color w:val="000000"/>
                <w:sz w:val="20"/>
              </w:rPr>
              <w:t>
оларды</w:t>
            </w:r>
            <w:r>
              <w:br/>
            </w:r>
            <w:r>
              <w:rPr>
                <w:rFonts w:ascii="Times New Roman"/>
                <w:b w:val="false"/>
                <w:i w:val="false"/>
                <w:color w:val="000000"/>
                <w:sz w:val="20"/>
              </w:rPr>
              <w:t>
қарау</w:t>
            </w:r>
            <w:r>
              <w:br/>
            </w:r>
            <w:r>
              <w:rPr>
                <w:rFonts w:ascii="Times New Roman"/>
                <w:b w:val="false"/>
                <w:i w:val="false"/>
                <w:color w:val="000000"/>
                <w:sz w:val="20"/>
              </w:rPr>
              <w:t>
үшін</w:t>
            </w:r>
            <w:r>
              <w:br/>
            </w:r>
            <w:r>
              <w:rPr>
                <w:rFonts w:ascii="Times New Roman"/>
                <w:b w:val="false"/>
                <w:i w:val="false"/>
                <w:color w:val="000000"/>
                <w:sz w:val="20"/>
              </w:rPr>
              <w:t>
басшыға</w:t>
            </w:r>
            <w:r>
              <w:br/>
            </w:r>
            <w:r>
              <w:rPr>
                <w:rFonts w:ascii="Times New Roman"/>
                <w:b w:val="false"/>
                <w:i w:val="false"/>
                <w:color w:val="000000"/>
                <w:sz w:val="20"/>
              </w:rPr>
              <w:t>
береді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әрекет.</w:t>
            </w:r>
            <w:r>
              <w:br/>
            </w:r>
            <w:r>
              <w:rPr>
                <w:rFonts w:ascii="Times New Roman"/>
                <w:b w:val="false"/>
                <w:i w:val="false"/>
                <w:color w:val="000000"/>
                <w:sz w:val="20"/>
              </w:rPr>
              <w:t>
Қараған</w:t>
            </w:r>
            <w:r>
              <w:br/>
            </w:r>
            <w:r>
              <w:rPr>
                <w:rFonts w:ascii="Times New Roman"/>
                <w:b w:val="false"/>
                <w:i w:val="false"/>
                <w:color w:val="000000"/>
                <w:sz w:val="20"/>
              </w:rPr>
              <w:t>
нан кейін</w:t>
            </w:r>
            <w:r>
              <w:br/>
            </w:r>
            <w:r>
              <w:rPr>
                <w:rFonts w:ascii="Times New Roman"/>
                <w:b w:val="false"/>
                <w:i w:val="false"/>
                <w:color w:val="000000"/>
                <w:sz w:val="20"/>
              </w:rPr>
              <w:t>
жауапты</w:t>
            </w:r>
            <w:r>
              <w:br/>
            </w:r>
            <w:r>
              <w:rPr>
                <w:rFonts w:ascii="Times New Roman"/>
                <w:b w:val="false"/>
                <w:i w:val="false"/>
                <w:color w:val="000000"/>
                <w:sz w:val="20"/>
              </w:rPr>
              <w:t>
маманға</w:t>
            </w:r>
            <w:r>
              <w:br/>
            </w:r>
            <w:r>
              <w:rPr>
                <w:rFonts w:ascii="Times New Roman"/>
                <w:b w:val="false"/>
                <w:i w:val="false"/>
                <w:color w:val="000000"/>
                <w:sz w:val="20"/>
              </w:rPr>
              <w:t>
жолдайды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 әрекет.</w:t>
            </w:r>
            <w:r>
              <w:br/>
            </w:r>
            <w:r>
              <w:rPr>
                <w:rFonts w:ascii="Times New Roman"/>
                <w:b w:val="false"/>
                <w:i w:val="false"/>
                <w:color w:val="000000"/>
                <w:sz w:val="20"/>
              </w:rPr>
              <w:t>
Ұсынылған</w:t>
            </w:r>
            <w:r>
              <w:br/>
            </w:r>
            <w:r>
              <w:rPr>
                <w:rFonts w:ascii="Times New Roman"/>
                <w:b w:val="false"/>
                <w:i w:val="false"/>
                <w:color w:val="000000"/>
                <w:sz w:val="20"/>
              </w:rPr>
              <w:t>
құжаттарды</w:t>
            </w:r>
            <w:r>
              <w:br/>
            </w:r>
            <w:r>
              <w:rPr>
                <w:rFonts w:ascii="Times New Roman"/>
                <w:b w:val="false"/>
                <w:i w:val="false"/>
                <w:color w:val="000000"/>
                <w:sz w:val="20"/>
              </w:rPr>
              <w:t>
қарайды,</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дайындайды</w:t>
            </w:r>
            <w:r>
              <w:br/>
            </w:r>
            <w:r>
              <w:rPr>
                <w:rFonts w:ascii="Times New Roman"/>
                <w:b w:val="false"/>
                <w:i w:val="false"/>
                <w:color w:val="000000"/>
                <w:sz w:val="20"/>
              </w:rPr>
              <w:t>
және қол</w:t>
            </w:r>
            <w:r>
              <w:br/>
            </w:r>
            <w:r>
              <w:rPr>
                <w:rFonts w:ascii="Times New Roman"/>
                <w:b w:val="false"/>
                <w:i w:val="false"/>
                <w:color w:val="000000"/>
                <w:sz w:val="20"/>
              </w:rPr>
              <w:t>
қоюға</w:t>
            </w:r>
            <w:r>
              <w:br/>
            </w:r>
            <w:r>
              <w:rPr>
                <w:rFonts w:ascii="Times New Roman"/>
                <w:b w:val="false"/>
                <w:i w:val="false"/>
                <w:color w:val="000000"/>
                <w:sz w:val="20"/>
              </w:rPr>
              <w:t>
басшыға</w:t>
            </w:r>
            <w:r>
              <w:br/>
            </w:r>
            <w:r>
              <w:rPr>
                <w:rFonts w:ascii="Times New Roman"/>
                <w:b w:val="false"/>
                <w:i w:val="false"/>
                <w:color w:val="000000"/>
                <w:sz w:val="20"/>
              </w:rPr>
              <w:t>
жолдайды</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8–ші әрекет.</w:t>
            </w:r>
            <w:r>
              <w:br/>
            </w:r>
            <w:r>
              <w:rPr>
                <w:rFonts w:ascii="Times New Roman"/>
                <w:b w:val="false"/>
                <w:i w:val="false"/>
                <w:color w:val="000000"/>
                <w:sz w:val="20"/>
              </w:rPr>
              <w:t>
Тұтынушы</w:t>
            </w:r>
            <w:r>
              <w:br/>
            </w:r>
            <w:r>
              <w:rPr>
                <w:rFonts w:ascii="Times New Roman"/>
                <w:b w:val="false"/>
                <w:i w:val="false"/>
                <w:color w:val="000000"/>
                <w:sz w:val="20"/>
              </w:rPr>
              <w:t>
ға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береді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7–ші әрекет.</w:t>
            </w:r>
            <w:r>
              <w:br/>
            </w:r>
            <w:r>
              <w:rPr>
                <w:rFonts w:ascii="Times New Roman"/>
                <w:b w:val="false"/>
                <w:i w:val="false"/>
                <w:color w:val="000000"/>
                <w:sz w:val="20"/>
              </w:rPr>
              <w:t>
Журналға</w:t>
            </w:r>
            <w:r>
              <w:br/>
            </w:r>
            <w:r>
              <w:rPr>
                <w:rFonts w:ascii="Times New Roman"/>
                <w:b w:val="false"/>
                <w:i w:val="false"/>
                <w:color w:val="000000"/>
                <w:sz w:val="20"/>
              </w:rPr>
              <w:t>
тіркейді</w:t>
            </w:r>
            <w:r>
              <w:br/>
            </w:r>
            <w:r>
              <w:rPr>
                <w:rFonts w:ascii="Times New Roman"/>
                <w:b w:val="false"/>
                <w:i w:val="false"/>
                <w:color w:val="000000"/>
                <w:sz w:val="20"/>
              </w:rPr>
              <w:t>
және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Орталыққа</w:t>
            </w:r>
            <w:r>
              <w:br/>
            </w:r>
            <w:r>
              <w:rPr>
                <w:rFonts w:ascii="Times New Roman"/>
                <w:b w:val="false"/>
                <w:i w:val="false"/>
                <w:color w:val="000000"/>
                <w:sz w:val="20"/>
              </w:rPr>
              <w:t>
жібереді</w:t>
            </w:r>
            <w:r>
              <w:br/>
            </w:r>
            <w:r>
              <w:rPr>
                <w:rFonts w:ascii="Times New Roman"/>
                <w:b w:val="false"/>
                <w:i w:val="false"/>
                <w:color w:val="000000"/>
                <w:sz w:val="20"/>
              </w:rPr>
              <w:t>
немесе тұ</w:t>
            </w:r>
            <w:r>
              <w:br/>
            </w:r>
            <w:r>
              <w:rPr>
                <w:rFonts w:ascii="Times New Roman"/>
                <w:b w:val="false"/>
                <w:i w:val="false"/>
                <w:color w:val="000000"/>
                <w:sz w:val="20"/>
              </w:rPr>
              <w:t>
тынушыға</w:t>
            </w:r>
            <w:r>
              <w:br/>
            </w:r>
            <w:r>
              <w:rPr>
                <w:rFonts w:ascii="Times New Roman"/>
                <w:b w:val="false"/>
                <w:i w:val="false"/>
                <w:color w:val="000000"/>
                <w:sz w:val="20"/>
              </w:rPr>
              <w:t>
береді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6–ші әрекет.</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жауапқа</w:t>
            </w:r>
            <w:r>
              <w:br/>
            </w:r>
            <w:r>
              <w:rPr>
                <w:rFonts w:ascii="Times New Roman"/>
                <w:b w:val="false"/>
                <w:i w:val="false"/>
                <w:color w:val="000000"/>
                <w:sz w:val="20"/>
              </w:rPr>
              <w:t>
қол қояды</w:t>
            </w:r>
            <w:r>
              <w:br/>
            </w:r>
            <w:r>
              <w:rPr>
                <w:rFonts w:ascii="Times New Roman"/>
                <w:b w:val="false"/>
                <w:i w:val="false"/>
                <w:color w:val="000000"/>
                <w:sz w:val="20"/>
              </w:rPr>
              <w:t>
және</w:t>
            </w:r>
            <w:r>
              <w:br/>
            </w:r>
            <w:r>
              <w:rPr>
                <w:rFonts w:ascii="Times New Roman"/>
                <w:b w:val="false"/>
                <w:i w:val="false"/>
                <w:color w:val="000000"/>
                <w:sz w:val="20"/>
              </w:rPr>
              <w:t>
жауапты</w:t>
            </w:r>
            <w:r>
              <w:br/>
            </w:r>
            <w:r>
              <w:rPr>
                <w:rFonts w:ascii="Times New Roman"/>
                <w:b w:val="false"/>
                <w:i w:val="false"/>
                <w:color w:val="000000"/>
                <w:sz w:val="20"/>
              </w:rPr>
              <w:t>
маманға</w:t>
            </w:r>
            <w:r>
              <w:br/>
            </w:r>
            <w:r>
              <w:rPr>
                <w:rFonts w:ascii="Times New Roman"/>
                <w:b w:val="false"/>
                <w:i w:val="false"/>
                <w:color w:val="000000"/>
                <w:sz w:val="20"/>
              </w:rPr>
              <w:t>
жолдайды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16"/>
    <w:p>
      <w:pPr>
        <w:spacing w:after="0"/>
        <w:ind w:left="0"/>
        <w:jc w:val="both"/>
      </w:pPr>
      <w:r>
        <w:rPr>
          <w:rFonts w:ascii="Times New Roman"/>
          <w:b w:val="false"/>
          <w:i w:val="false"/>
          <w:color w:val="000000"/>
          <w:sz w:val="28"/>
        </w:rPr>
        <w:t>
«Мемлекеттік бюджет қаражаты</w:t>
      </w:r>
      <w:r>
        <w:br/>
      </w:r>
      <w:r>
        <w:rPr>
          <w:rFonts w:ascii="Times New Roman"/>
          <w:b w:val="false"/>
          <w:i w:val="false"/>
          <w:color w:val="000000"/>
          <w:sz w:val="28"/>
        </w:rPr>
        <w:t>
есебiнен қызмет көрсететiн мемлекеттiк</w:t>
      </w:r>
      <w:r>
        <w:br/>
      </w:r>
      <w:r>
        <w:rPr>
          <w:rFonts w:ascii="Times New Roman"/>
          <w:b w:val="false"/>
          <w:i w:val="false"/>
          <w:color w:val="000000"/>
          <w:sz w:val="28"/>
        </w:rPr>
        <w:t>
және мемлекеттiк емес медициналық-әлеуметтiк</w:t>
      </w:r>
      <w:r>
        <w:br/>
      </w:r>
      <w:r>
        <w:rPr>
          <w:rFonts w:ascii="Times New Roman"/>
          <w:b w:val="false"/>
          <w:i w:val="false"/>
          <w:color w:val="000000"/>
          <w:sz w:val="28"/>
        </w:rPr>
        <w:t>
мекемелерде (ұйымдарда) әлеуметтiк</w:t>
      </w:r>
      <w:r>
        <w:br/>
      </w:r>
      <w:r>
        <w:rPr>
          <w:rFonts w:ascii="Times New Roman"/>
          <w:b w:val="false"/>
          <w:i w:val="false"/>
          <w:color w:val="000000"/>
          <w:sz w:val="28"/>
        </w:rPr>
        <w:t>
қызмет көрсетуге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6"/>
    <w:p>
      <w:pPr>
        <w:spacing w:after="0"/>
        <w:ind w:left="0"/>
        <w:jc w:val="left"/>
      </w:pPr>
      <w:r>
        <w:rPr>
          <w:rFonts w:ascii="Times New Roman"/>
          <w:b/>
          <w:i w:val="false"/>
          <w:color w:val="000000"/>
        </w:rPr>
        <w:t xml:space="preserve"> Әкімшілік әрекеттердің қисынды бірізділігі арасындағы өзара</w:t>
      </w:r>
      <w:r>
        <w:br/>
      </w:r>
      <w:r>
        <w:rPr>
          <w:rFonts w:ascii="Times New Roman"/>
          <w:b/>
          <w:i w:val="false"/>
          <w:color w:val="000000"/>
        </w:rPr>
        <w:t>
әрекеттесуді бейнелейтін сызба</w:t>
      </w:r>
    </w:p>
    <w:p>
      <w:pPr>
        <w:spacing w:after="0"/>
        <w:ind w:left="0"/>
        <w:jc w:val="both"/>
      </w:pPr>
      <w:r>
        <w:drawing>
          <wp:inline distT="0" distB="0" distL="0" distR="0">
            <wp:extent cx="92583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258300" cy="7861300"/>
                    </a:xfrm>
                    <a:prstGeom prst="rect">
                      <a:avLst/>
                    </a:prstGeom>
                  </pic:spPr>
                </pic:pic>
              </a:graphicData>
            </a:graphic>
          </wp:inline>
        </w:drawing>
      </w:r>
    </w:p>
    <w:bookmarkStart w:name="z43" w:id="17"/>
    <w:p>
      <w:pPr>
        <w:spacing w:after="0"/>
        <w:ind w:left="0"/>
        <w:jc w:val="both"/>
      </w:pPr>
      <w:r>
        <w:rPr>
          <w:rFonts w:ascii="Times New Roman"/>
          <w:b w:val="false"/>
          <w:i w:val="false"/>
          <w:color w:val="000000"/>
          <w:sz w:val="28"/>
        </w:rPr>
        <w:t>
Есіл ауданы әкімдігінің</w:t>
      </w:r>
      <w:r>
        <w:br/>
      </w:r>
      <w:r>
        <w:rPr>
          <w:rFonts w:ascii="Times New Roman"/>
          <w:b w:val="false"/>
          <w:i w:val="false"/>
          <w:color w:val="000000"/>
          <w:sz w:val="28"/>
        </w:rPr>
        <w:t>
2012 жылғы 27 шілдедегі</w:t>
      </w:r>
      <w:r>
        <w:br/>
      </w:r>
      <w:r>
        <w:rPr>
          <w:rFonts w:ascii="Times New Roman"/>
          <w:b w:val="false"/>
          <w:i w:val="false"/>
          <w:color w:val="000000"/>
          <w:sz w:val="28"/>
        </w:rPr>
        <w:t>
№ 276 қаулысымен</w:t>
      </w:r>
      <w:r>
        <w:br/>
      </w:r>
      <w:r>
        <w:rPr>
          <w:rFonts w:ascii="Times New Roman"/>
          <w:b w:val="false"/>
          <w:i w:val="false"/>
          <w:color w:val="000000"/>
          <w:sz w:val="28"/>
        </w:rPr>
        <w:t>
бекітілген</w:t>
      </w:r>
    </w:p>
    <w:bookmarkEnd w:id="17"/>
    <w:p>
      <w:pPr>
        <w:spacing w:after="0"/>
        <w:ind w:left="0"/>
        <w:jc w:val="left"/>
      </w:pPr>
      <w:r>
        <w:rPr>
          <w:rFonts w:ascii="Times New Roman"/>
          <w:b/>
          <w:i w:val="false"/>
          <w:color w:val="000000"/>
        </w:rPr>
        <w:t xml:space="preserve">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w:t>
      </w:r>
      <w:r>
        <w:br/>
      </w:r>
      <w:r>
        <w:rPr>
          <w:rFonts w:ascii="Times New Roman"/>
          <w:b/>
          <w:i w:val="false"/>
          <w:color w:val="000000"/>
        </w:rPr>
        <w:t>
мемлекеттік қызмет регламенті</w:t>
      </w:r>
    </w:p>
    <w:bookmarkStart w:name="z44" w:id="18"/>
    <w:p>
      <w:pPr>
        <w:spacing w:after="0"/>
        <w:ind w:left="0"/>
        <w:jc w:val="left"/>
      </w:pPr>
      <w:r>
        <w:rPr>
          <w:rFonts w:ascii="Times New Roman"/>
          <w:b/>
          <w:i w:val="false"/>
          <w:color w:val="000000"/>
        </w:rPr>
        <w:t xml:space="preserve"> 
1. Негізгі ұғымдар</w:t>
      </w:r>
    </w:p>
    <w:bookmarkEnd w:id="18"/>
    <w:bookmarkStart w:name="z45" w:id="19"/>
    <w:p>
      <w:pPr>
        <w:spacing w:after="0"/>
        <w:ind w:left="0"/>
        <w:jc w:val="both"/>
      </w:pPr>
      <w:r>
        <w:rPr>
          <w:rFonts w:ascii="Times New Roman"/>
          <w:b w:val="false"/>
          <w:i w:val="false"/>
          <w:color w:val="000000"/>
          <w:sz w:val="28"/>
        </w:rPr>
        <w:t>
      1. Пайдаланылатын терминдердің және аббревиатуралардың анықтамасы: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 (бұдан әрі – ҚФБ);</w:t>
      </w:r>
      <w:r>
        <w:br/>
      </w:r>
      <w:r>
        <w:rPr>
          <w:rFonts w:ascii="Times New Roman"/>
          <w:b w:val="false"/>
          <w:i w:val="false"/>
          <w:color w:val="000000"/>
          <w:sz w:val="28"/>
        </w:rPr>
        <w:t>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w:t>
      </w:r>
      <w:r>
        <w:br/>
      </w:r>
      <w:r>
        <w:rPr>
          <w:rFonts w:ascii="Times New Roman"/>
          <w:b w:val="false"/>
          <w:i w:val="false"/>
          <w:color w:val="000000"/>
          <w:sz w:val="28"/>
        </w:rPr>
        <w:t>
      3) уәкілетті орган – «Солтүстік Қазақстан облысы Есіл ауданының жұмыспен қамту және әлеуметтік бағдарламалар бөлімі» мемлекеттік мекемесі.</w:t>
      </w:r>
    </w:p>
    <w:bookmarkEnd w:id="19"/>
    <w:bookmarkStart w:name="z46" w:id="20"/>
    <w:p>
      <w:pPr>
        <w:spacing w:after="0"/>
        <w:ind w:left="0"/>
        <w:jc w:val="left"/>
      </w:pPr>
      <w:r>
        <w:rPr>
          <w:rFonts w:ascii="Times New Roman"/>
          <w:b/>
          <w:i w:val="false"/>
          <w:color w:val="000000"/>
        </w:rPr>
        <w:t xml:space="preserve"> 
2. Жалпы ережелер</w:t>
      </w:r>
    </w:p>
    <w:bookmarkEnd w:id="20"/>
    <w:bookmarkStart w:name="z47" w:id="21"/>
    <w:p>
      <w:pPr>
        <w:spacing w:after="0"/>
        <w:ind w:left="0"/>
        <w:jc w:val="both"/>
      </w:pPr>
      <w:r>
        <w:rPr>
          <w:rFonts w:ascii="Times New Roman"/>
          <w:b w:val="false"/>
          <w:i w:val="false"/>
          <w:color w:val="000000"/>
          <w:sz w:val="28"/>
        </w:rPr>
        <w:t>
      2. Мемлекеттік қызмет «Солтүстік Қазақстан облысы Есіл ауданының жұмыспен қамту және әлеуметтік бағдарламалар бөлімі» мемлекеттік мекемесімен (бұдан әрі-уәкілетті орган) көрсетіледі, сондай–ақ осы Регламенттің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Есіл аудандық бөлімі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23-бабы </w:t>
      </w:r>
      <w:r>
        <w:rPr>
          <w:rFonts w:ascii="Times New Roman"/>
          <w:b w:val="false"/>
          <w:i w:val="false"/>
          <w:color w:val="000000"/>
          <w:sz w:val="28"/>
        </w:rPr>
        <w:t>1-тармағының</w:t>
      </w:r>
      <w:r>
        <w:rPr>
          <w:rFonts w:ascii="Times New Roman"/>
          <w:b w:val="false"/>
          <w:i w:val="false"/>
          <w:color w:val="000000"/>
          <w:sz w:val="28"/>
        </w:rPr>
        <w:t>, «Арнаулы әлеуметтік қызметтер туралы» Қазақстан Республикасының 2008 жылғы 29 желтоқсандағы Заңының 11-бабы 1-тармағы </w:t>
      </w:r>
      <w:r>
        <w:rPr>
          <w:rFonts w:ascii="Times New Roman"/>
          <w:b w:val="false"/>
          <w:i w:val="false"/>
          <w:color w:val="000000"/>
          <w:sz w:val="28"/>
        </w:rPr>
        <w:t>3) тармақшасының</w:t>
      </w:r>
      <w:r>
        <w:rPr>
          <w:rFonts w:ascii="Times New Roman"/>
          <w:b w:val="false"/>
          <w:i w:val="false"/>
          <w:color w:val="000000"/>
          <w:sz w:val="28"/>
        </w:rPr>
        <w:t>, 13-бабы 1-тармағы </w:t>
      </w:r>
      <w:r>
        <w:rPr>
          <w:rFonts w:ascii="Times New Roman"/>
          <w:b w:val="false"/>
          <w:i w:val="false"/>
          <w:color w:val="000000"/>
          <w:sz w:val="28"/>
        </w:rPr>
        <w:t>1) тармақшасының</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 330 қаулысының </w:t>
      </w:r>
      <w:r>
        <w:rPr>
          <w:rFonts w:ascii="Times New Roman"/>
          <w:b w:val="false"/>
          <w:i w:val="false"/>
          <w:color w:val="000000"/>
          <w:sz w:val="28"/>
        </w:rPr>
        <w:t>1-тармағының</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уәкілетті органның ro_esil@mail.ru интернет-ресурсында, уәкілетті органның, Орталықтың стендтерінде, ресми ақпарат көздерінде болады.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 нәтижесі үйде әлеуметтік қызмет көрсету үшін құжаттарды ресімдеу жөніндегі хабарлама (бұдан әрі-хабарлама) немесе қағаз тасымалдағышта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 оралмандар және мүгедектерді оңалту жеке бағдарламасына немесе медициналық ұйымының қорытындысына сәйкес бөгде адамның күтіміне және әлеуметтік қызмет көрсетуге мұқтаж Қазақстан Республикасында тұрақты тұратын азаматтығы жоқ тұлғалар мен шетелдіктер, (бұдан әрі – тұтынушылар):</w:t>
      </w:r>
      <w:r>
        <w:br/>
      </w:r>
      <w:r>
        <w:rPr>
          <w:rFonts w:ascii="Times New Roman"/>
          <w:b w:val="false"/>
          <w:i w:val="false"/>
          <w:color w:val="000000"/>
          <w:sz w:val="28"/>
        </w:rPr>
        <w:t>
      1) бірінші, екінші топтағы жалғыз тұратын мүгедектерге және қарттарға;</w:t>
      </w:r>
      <w:r>
        <w:br/>
      </w:r>
      <w:r>
        <w:rPr>
          <w:rFonts w:ascii="Times New Roman"/>
          <w:b w:val="false"/>
          <w:i w:val="false"/>
          <w:color w:val="000000"/>
          <w:sz w:val="28"/>
        </w:rPr>
        <w:t>
      2) отбасында тұратын тірек - қимыл аппаратының бұзушылықтары бар мүгедек балаларға;</w:t>
      </w:r>
      <w:r>
        <w:br/>
      </w:r>
      <w:r>
        <w:rPr>
          <w:rFonts w:ascii="Times New Roman"/>
          <w:b w:val="false"/>
          <w:i w:val="false"/>
          <w:color w:val="000000"/>
          <w:sz w:val="28"/>
        </w:rPr>
        <w:t>
      3) отбасында тұратын психоневрологиялық паталогиялары бар мүгедек балаларға;</w:t>
      </w:r>
      <w:r>
        <w:br/>
      </w:r>
      <w:r>
        <w:rPr>
          <w:rFonts w:ascii="Times New Roman"/>
          <w:b w:val="false"/>
          <w:i w:val="false"/>
          <w:color w:val="000000"/>
          <w:sz w:val="28"/>
        </w:rPr>
        <w:t>
      4) отбасында тұратын психоневрологиялық аурулары бар 18 жастан асқан мүгедектерге.</w:t>
      </w:r>
    </w:p>
    <w:bookmarkEnd w:id="21"/>
    <w:bookmarkStart w:name="z53" w:id="2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2"/>
    <w:bookmarkStart w:name="z54" w:id="23"/>
    <w:p>
      <w:pPr>
        <w:spacing w:after="0"/>
        <w:ind w:left="0"/>
        <w:jc w:val="both"/>
      </w:pPr>
      <w:r>
        <w:rPr>
          <w:rFonts w:ascii="Times New Roman"/>
          <w:b w:val="false"/>
          <w:i w:val="false"/>
          <w:color w:val="000000"/>
          <w:sz w:val="28"/>
        </w:rPr>
        <w:t>
      8. Мемлекеттік қызмет алу үшін тұтынушы мынадай құжаттар ұсынады:</w:t>
      </w:r>
      <w:r>
        <w:br/>
      </w:r>
      <w:r>
        <w:rPr>
          <w:rFonts w:ascii="Times New Roman"/>
          <w:b w:val="false"/>
          <w:i w:val="false"/>
          <w:color w:val="000000"/>
          <w:sz w:val="28"/>
        </w:rPr>
        <w:t>
      1) тұтынушының жазбаша өтініші, ал кәмелеттік жасқа толмаған және әрекетке қабілетсіз адамдарға – заңды өкілінің (баланың ата-анасының біреуінің, қамқоршысының, қорғаншының) жазбаша өтініші немесе белгіленген үлгідегі медициналық ұйымның қолдаухаты;</w:t>
      </w:r>
      <w:r>
        <w:br/>
      </w:r>
      <w:r>
        <w:rPr>
          <w:rFonts w:ascii="Times New Roman"/>
          <w:b w:val="false"/>
          <w:i w:val="false"/>
          <w:color w:val="000000"/>
          <w:sz w:val="28"/>
        </w:rPr>
        <w:t>
      2) баланың туу туралы куәлігінің немесе жеке куәлігінің көшірмесі;</w:t>
      </w:r>
      <w:r>
        <w:br/>
      </w:r>
      <w:r>
        <w:rPr>
          <w:rFonts w:ascii="Times New Roman"/>
          <w:b w:val="false"/>
          <w:i w:val="false"/>
          <w:color w:val="000000"/>
          <w:sz w:val="28"/>
        </w:rPr>
        <w:t>
      3) тұрғылықты орны бойынша тіркеуді растайтын құжат (мекенжай анықтама немесе ауылдық және/немесе селолық әкімнің анықтамасы);</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үлгі бойынша медициналық карта;</w:t>
      </w:r>
      <w:r>
        <w:br/>
      </w:r>
      <w:r>
        <w:rPr>
          <w:rFonts w:ascii="Times New Roman"/>
          <w:b w:val="false"/>
          <w:i w:val="false"/>
          <w:color w:val="000000"/>
          <w:sz w:val="28"/>
        </w:rPr>
        <w:t>
      6) мүгедекті оңалтудың жеке бағдарламасынан үзіндінің көшірмесі (қарттар үшін талап етілмейді);</w:t>
      </w:r>
      <w:r>
        <w:br/>
      </w:r>
      <w:r>
        <w:rPr>
          <w:rFonts w:ascii="Times New Roman"/>
          <w:b w:val="false"/>
          <w:i w:val="false"/>
          <w:color w:val="000000"/>
          <w:sz w:val="28"/>
        </w:rPr>
        <w:t>
      7) зейнет жастағы адамдар үшін – зейнеткер куәлігі;</w:t>
      </w:r>
      <w:r>
        <w:br/>
      </w:r>
      <w:r>
        <w:rPr>
          <w:rFonts w:ascii="Times New Roman"/>
          <w:b w:val="false"/>
          <w:i w:val="false"/>
          <w:color w:val="000000"/>
          <w:sz w:val="28"/>
        </w:rPr>
        <w:t>
      8) Ұлы Отан соғысының қатысушылары мен мүгедектерi және соларға теңестiрiлген адамдар үшін -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Салыстыра тексеру үшін құжаттардың түпнұсқалары мен көшірмелері ұсынылады, содан кейін құжаттардың түпнұсқалары қайтарылуға жатады.</w:t>
      </w:r>
      <w:r>
        <w:br/>
      </w:r>
      <w:r>
        <w:rPr>
          <w:rFonts w:ascii="Times New Roman"/>
          <w:b w:val="false"/>
          <w:i w:val="false"/>
          <w:color w:val="000000"/>
          <w:sz w:val="28"/>
        </w:rPr>
        <w:t>
</w:t>
      </w:r>
      <w:r>
        <w:rPr>
          <w:rFonts w:ascii="Times New Roman"/>
          <w:b w:val="false"/>
          <w:i w:val="false"/>
          <w:color w:val="000000"/>
          <w:sz w:val="28"/>
        </w:rPr>
        <w:t>
      9. Мемлекеттік қызмет алу үшін өтініштер және медициналық карта үлгілері және басқа да құжаттар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заңды мекенжайы, телефоны көрсетілген уәкілетті органның жауапты тұлғасына тапсырылады. Жауапты маманның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10.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w:t>
      </w:r>
      <w:r>
        <w:br/>
      </w:r>
      <w:r>
        <w:rPr>
          <w:rFonts w:ascii="Times New Roman"/>
          <w:b w:val="false"/>
          <w:i w:val="false"/>
          <w:color w:val="000000"/>
          <w:sz w:val="28"/>
        </w:rPr>
        <w:t>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11. Үйде әлеуметтік көмек көрсетуге құжаттарды ресiмдеу немесе бас тарту туралы дәлелді жауап жеткізуді жүзеге асырады:</w:t>
      </w:r>
      <w:r>
        <w:br/>
      </w:r>
      <w:r>
        <w:rPr>
          <w:rFonts w:ascii="Times New Roman"/>
          <w:b w:val="false"/>
          <w:i w:val="false"/>
          <w:color w:val="000000"/>
          <w:sz w:val="28"/>
        </w:rPr>
        <w:t>
      1) уәкілетті органға жүгінген кезде – тұрғылықты орны бойынша уәкілетті органға тұтынушының өзі барумен немесе пошталық хабарлама арқылы;</w:t>
      </w:r>
      <w:r>
        <w:br/>
      </w:r>
      <w:r>
        <w:rPr>
          <w:rFonts w:ascii="Times New Roman"/>
          <w:b w:val="false"/>
          <w:i w:val="false"/>
          <w:color w:val="000000"/>
          <w:sz w:val="28"/>
        </w:rPr>
        <w:t>
      2) орталыққа өзі жүгінген кезде - тұрғылықты жері бойынша тұтынушының орталыққа өзінің баруы кезінде күн сайын «терезелер» арқылы мерзімі көрсетілген қолхат негізінде жүзеге асырылады.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бойында әлеуметтік қызмет көрсетуге қарсы медициналық көрсетілімдер болғанда;</w:t>
      </w:r>
      <w:r>
        <w:br/>
      </w:r>
      <w:r>
        <w:rPr>
          <w:rFonts w:ascii="Times New Roman"/>
          <w:b w:val="false"/>
          <w:i w:val="false"/>
          <w:color w:val="000000"/>
          <w:sz w:val="28"/>
        </w:rPr>
        <w:t>
      2) аталмыш мемлекеттік қызмет көрсету үшін талап етілетін құжаттардың біреуі болмағанда;</w:t>
      </w:r>
      <w:r>
        <w:br/>
      </w:r>
      <w:r>
        <w:rPr>
          <w:rFonts w:ascii="Times New Roman"/>
          <w:b w:val="false"/>
          <w:i w:val="false"/>
          <w:color w:val="000000"/>
          <w:sz w:val="28"/>
        </w:rPr>
        <w:t>
      3) әдейі жалған құжаттама бергенде.</w:t>
      </w:r>
      <w:r>
        <w:br/>
      </w:r>
      <w:r>
        <w:rPr>
          <w:rFonts w:ascii="Times New Roman"/>
          <w:b w:val="false"/>
          <w:i w:val="false"/>
          <w:color w:val="000000"/>
          <w:sz w:val="28"/>
        </w:rPr>
        <w:t>
      Мемлекеттік қызметтің көрсетуді тоқтатуға негіздер жоқ.</w:t>
      </w:r>
      <w:r>
        <w:br/>
      </w:r>
      <w:r>
        <w:rPr>
          <w:rFonts w:ascii="Times New Roman"/>
          <w:b w:val="false"/>
          <w:i w:val="false"/>
          <w:color w:val="000000"/>
          <w:sz w:val="28"/>
        </w:rPr>
        <w:t>
      Орталық арқылы мемлекеттік қызметті жүзеге асыру кезінде уәкілетті орган жоғарыда аталған себептер бойынша бас тарту себебін жазбаша жауаппен дәлелдейді және құжаттар топтамасын алғаннан кейін он үшінші күнде қайтарады және Орталыққа бұдан әрі тұтынушыға беру үшін бас тарту себептерін көрсетумен хабарламаны жібереді.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органға - он төрт жұмыс күн ішінде;</w:t>
      </w:r>
      <w:r>
        <w:br/>
      </w:r>
      <w:r>
        <w:rPr>
          <w:rFonts w:ascii="Times New Roman"/>
          <w:b w:val="false"/>
          <w:i w:val="false"/>
          <w:color w:val="000000"/>
          <w:sz w:val="28"/>
        </w:rPr>
        <w:t>
      Орталыққа – он төрт жұмыс күні ішінде (құжатты (нәтижені) қабылдау және тапсыру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 тұтынушыға қызмет көрсетудің рұқсат берілетін ең көп уақыты уәкілетті органда 30 минуттан аспау қажет;</w:t>
      </w:r>
      <w:r>
        <w:br/>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рұқсат берілетін ең көп уақыты уәкілетті органда 15 минуттан аспау қажет, Орталықта – 30 минуттан.</w:t>
      </w:r>
      <w:r>
        <w:br/>
      </w:r>
      <w:r>
        <w:rPr>
          <w:rFonts w:ascii="Times New Roman"/>
          <w:b w:val="false"/>
          <w:i w:val="false"/>
          <w:color w:val="000000"/>
          <w:sz w:val="28"/>
        </w:rPr>
        <w:t>
</w:t>
      </w:r>
      <w:r>
        <w:rPr>
          <w:rFonts w:ascii="Times New Roman"/>
          <w:b w:val="false"/>
          <w:i w:val="false"/>
          <w:color w:val="000000"/>
          <w:sz w:val="28"/>
        </w:rPr>
        <w:t>
      14.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 алу үшін тұтынушынан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уәкілетті органның жауапты маманы өтінішті тіркейді, тұтынушыға талон береді және басшыға қарауға тапсырады;</w:t>
      </w:r>
      <w:r>
        <w:br/>
      </w:r>
      <w:r>
        <w:rPr>
          <w:rFonts w:ascii="Times New Roman"/>
          <w:b w:val="false"/>
          <w:i w:val="false"/>
          <w:color w:val="000000"/>
          <w:sz w:val="28"/>
        </w:rPr>
        <w:t>
      2) уәкілетті органның басшысы құжаттарды қарастырғаннан кейін жауапты орындаушыға тапсырады;</w:t>
      </w:r>
      <w:r>
        <w:br/>
      </w:r>
      <w:r>
        <w:rPr>
          <w:rFonts w:ascii="Times New Roman"/>
          <w:b w:val="false"/>
          <w:i w:val="false"/>
          <w:color w:val="000000"/>
          <w:sz w:val="28"/>
        </w:rPr>
        <w:t>
      3) уәкілетті органның жауапты орындаушысы құжаттарды қарастырады, құжаттардың толықтығын тексереді және уәкілетті органның басшысына хабарлама немесе бас тарту туралы дәлелді жауап жолдайды;</w:t>
      </w:r>
      <w:r>
        <w:br/>
      </w:r>
      <w:r>
        <w:rPr>
          <w:rFonts w:ascii="Times New Roman"/>
          <w:b w:val="false"/>
          <w:i w:val="false"/>
          <w:color w:val="000000"/>
          <w:sz w:val="28"/>
        </w:rPr>
        <w:t>
      4) уәкілетті органның басшысы хабарлама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5)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құжаттарды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журналға құжаттарды тіркейді және басшыға қарауға тапсырады;</w:t>
      </w:r>
      <w:r>
        <w:br/>
      </w:r>
      <w:r>
        <w:rPr>
          <w:rFonts w:ascii="Times New Roman"/>
          <w:b w:val="false"/>
          <w:i w:val="false"/>
          <w:color w:val="000000"/>
          <w:sz w:val="28"/>
        </w:rPr>
        <w:t>
      5) уәкілетті органның басшысы құжаттарды қарағаннан кейін жауапты орындаушыға тапсырады;</w:t>
      </w:r>
      <w:r>
        <w:br/>
      </w:r>
      <w:r>
        <w:rPr>
          <w:rFonts w:ascii="Times New Roman"/>
          <w:b w:val="false"/>
          <w:i w:val="false"/>
          <w:color w:val="000000"/>
          <w:sz w:val="28"/>
        </w:rPr>
        <w:t>
      6) уәкілетті органның жауапты орындаушысы Орталықтан келген құжаттарды қарайды, құжаттардың толықтығын тексереді және хабарлама немесе бас тарту туралы дәлелді жауапты қол қою үшін уәкілетті органның басшысына жолдайды;</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 жолдайды;</w:t>
      </w:r>
      <w:r>
        <w:br/>
      </w:r>
      <w:r>
        <w:rPr>
          <w:rFonts w:ascii="Times New Roman"/>
          <w:b w:val="false"/>
          <w:i w:val="false"/>
          <w:color w:val="000000"/>
          <w:sz w:val="28"/>
        </w:rPr>
        <w:t>
      8) уәкілетті органның жауапты маманы журналға тіркейді және хабарламаны немесе қызмет көрсетуден бас тарту туралы дәлелді жауапты Орталыққа жолдайды;</w:t>
      </w:r>
      <w:r>
        <w:br/>
      </w:r>
      <w:r>
        <w:rPr>
          <w:rFonts w:ascii="Times New Roman"/>
          <w:b w:val="false"/>
          <w:i w:val="false"/>
          <w:color w:val="000000"/>
          <w:sz w:val="28"/>
        </w:rPr>
        <w:t>
      9) Орталық инспекторы хабарлама немесе бас тарту туралы дәлелді жауапты тұтынушыға береді.</w:t>
      </w:r>
      <w:r>
        <w:br/>
      </w:r>
      <w:r>
        <w:rPr>
          <w:rFonts w:ascii="Times New Roman"/>
          <w:b w:val="false"/>
          <w:i w:val="false"/>
          <w:color w:val="000000"/>
          <w:sz w:val="28"/>
        </w:rPr>
        <w:t>
</w:t>
      </w:r>
      <w:r>
        <w:rPr>
          <w:rFonts w:ascii="Times New Roman"/>
          <w:b w:val="false"/>
          <w:i w:val="false"/>
          <w:color w:val="000000"/>
          <w:sz w:val="28"/>
        </w:rPr>
        <w:t>
      16.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23"/>
    <w:bookmarkStart w:name="z63" w:id="24"/>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24"/>
    <w:bookmarkStart w:name="z64" w:id="25"/>
    <w:p>
      <w:pPr>
        <w:spacing w:after="0"/>
        <w:ind w:left="0"/>
        <w:jc w:val="both"/>
      </w:pPr>
      <w:r>
        <w:rPr>
          <w:rFonts w:ascii="Times New Roman"/>
          <w:b w:val="false"/>
          <w:i w:val="false"/>
          <w:color w:val="000000"/>
          <w:sz w:val="28"/>
        </w:rPr>
        <w:t>
      17.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18.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25"/>
    <w:bookmarkStart w:name="z67" w:id="26"/>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26"/>
    <w:bookmarkStart w:name="z68" w:id="27"/>
    <w:p>
      <w:pPr>
        <w:spacing w:after="0"/>
        <w:ind w:left="0"/>
        <w:jc w:val="both"/>
      </w:pPr>
      <w:r>
        <w:rPr>
          <w:rFonts w:ascii="Times New Roman"/>
          <w:b w:val="false"/>
          <w:i w:val="false"/>
          <w:color w:val="000000"/>
          <w:sz w:val="28"/>
        </w:rPr>
        <w:t>
      20. Мемлекеттік қызмет көрсетуге уәкілетті органның, Орталықтың басшысы мен лауазымды тұлғалары (бұдан әрі – лауазымды тұлғалар) жауапты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27"/>
    <w:bookmarkStart w:name="z69" w:id="28"/>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бөгде адамның күтiмiне және жәрдемiне</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үйде әлеуметтiк қызмет көрсетуге</w:t>
      </w:r>
      <w:r>
        <w:br/>
      </w:r>
      <w:r>
        <w:rPr>
          <w:rFonts w:ascii="Times New Roman"/>
          <w:b w:val="false"/>
          <w:i w:val="false"/>
          <w:color w:val="000000"/>
          <w:sz w:val="28"/>
        </w:rPr>
        <w:t>
құжаттарды ресiмдеу» мемлекеттік қызмет регламентіне</w:t>
      </w:r>
      <w:r>
        <w:br/>
      </w:r>
      <w:r>
        <w:rPr>
          <w:rFonts w:ascii="Times New Roman"/>
          <w:b w:val="false"/>
          <w:i w:val="false"/>
          <w:color w:val="000000"/>
          <w:sz w:val="28"/>
        </w:rPr>
        <w:t>
1-қосымша</w:t>
      </w:r>
    </w:p>
    <w:bookmarkEnd w:id="28"/>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0"/>
        <w:gridCol w:w="2617"/>
        <w:gridCol w:w="3549"/>
        <w:gridCol w:w="2471"/>
      </w:tblGrid>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мекен-жайы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ауданының жұмыспен қамту және әлеуметтік бағдарлама</w:t>
            </w:r>
            <w:r>
              <w:br/>
            </w:r>
            <w:r>
              <w:rPr>
                <w:rFonts w:ascii="Times New Roman"/>
                <w:b w:val="false"/>
                <w:i w:val="false"/>
                <w:color w:val="000000"/>
                <w:sz w:val="20"/>
              </w:rPr>
              <w:t>
лар бөлімі» мемлекеттік мекемесі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селосы, Ленин көшесі, 20,</w:t>
            </w:r>
            <w:r>
              <w:br/>
            </w:r>
            <w:r>
              <w:rPr>
                <w:rFonts w:ascii="Times New Roman"/>
                <w:b w:val="false"/>
                <w:i w:val="false"/>
                <w:color w:val="000000"/>
                <w:sz w:val="20"/>
              </w:rPr>
              <w:t>
№ 9 кабинет</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8(71543)-2-19-99</w:t>
            </w:r>
          </w:p>
        </w:tc>
      </w:tr>
    </w:tbl>
    <w:bookmarkStart w:name="z70" w:id="29"/>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бөгде адамның күтiмiне және жәрдемiне</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үйде әлеуметтiк қызмет көрсетуге</w:t>
      </w:r>
      <w:r>
        <w:br/>
      </w:r>
      <w:r>
        <w:rPr>
          <w:rFonts w:ascii="Times New Roman"/>
          <w:b w:val="false"/>
          <w:i w:val="false"/>
          <w:color w:val="000000"/>
          <w:sz w:val="28"/>
        </w:rPr>
        <w:t>
құжаттарды ресiмдеу» мемлекеттік қызмет регламентіне</w:t>
      </w:r>
      <w:r>
        <w:br/>
      </w:r>
      <w:r>
        <w:rPr>
          <w:rFonts w:ascii="Times New Roman"/>
          <w:b w:val="false"/>
          <w:i w:val="false"/>
          <w:color w:val="000000"/>
          <w:sz w:val="28"/>
        </w:rPr>
        <w:t>
2-қосымша</w:t>
      </w:r>
    </w:p>
    <w:bookmarkEnd w:id="29"/>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2213"/>
        <w:gridCol w:w="2896"/>
        <w:gridCol w:w="2961"/>
        <w:gridCol w:w="2513"/>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w:t>
            </w:r>
            <w:r>
              <w:br/>
            </w:r>
            <w:r>
              <w:rPr>
                <w:rFonts w:ascii="Times New Roman"/>
                <w:b w:val="false"/>
                <w:i w:val="false"/>
                <w:color w:val="000000"/>
                <w:sz w:val="20"/>
              </w:rPr>
              <w:t>
ның атауы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мекен-жайы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w:t>
            </w:r>
            <w:r>
              <w:br/>
            </w:r>
            <w:r>
              <w:rPr>
                <w:rFonts w:ascii="Times New Roman"/>
                <w:b w:val="false"/>
                <w:i w:val="false"/>
                <w:color w:val="000000"/>
                <w:sz w:val="20"/>
              </w:rPr>
              <w:t>
калық мем</w:t>
            </w:r>
            <w:r>
              <w:br/>
            </w:r>
            <w:r>
              <w:rPr>
                <w:rFonts w:ascii="Times New Roman"/>
                <w:b w:val="false"/>
                <w:i w:val="false"/>
                <w:color w:val="000000"/>
                <w:sz w:val="20"/>
              </w:rPr>
              <w:t>
лекеттік кәсіпорны филиалының Есіл аудандық бөлімі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w:t>
            </w:r>
            <w:r>
              <w:br/>
            </w:r>
            <w:r>
              <w:rPr>
                <w:rFonts w:ascii="Times New Roman"/>
                <w:b w:val="false"/>
                <w:i w:val="false"/>
                <w:color w:val="000000"/>
                <w:sz w:val="20"/>
              </w:rPr>
              <w:t>
Явленка селосы, Ленин көшесі, 6</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8(71543)2-19-99</w:t>
            </w:r>
          </w:p>
        </w:tc>
      </w:tr>
    </w:tbl>
    <w:bookmarkStart w:name="z71" w:id="30"/>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бөгде адамның күтiмiне және жәрдемiне</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үйде әлеуметтiк қызмет көрсетуге</w:t>
      </w:r>
      <w:r>
        <w:br/>
      </w:r>
      <w:r>
        <w:rPr>
          <w:rFonts w:ascii="Times New Roman"/>
          <w:b w:val="false"/>
          <w:i w:val="false"/>
          <w:color w:val="000000"/>
          <w:sz w:val="28"/>
        </w:rPr>
        <w:t>
құжаттарды ресiмдеу» мемлекеттік қызмет регламентіне</w:t>
      </w:r>
      <w:r>
        <w:br/>
      </w:r>
      <w:r>
        <w:rPr>
          <w:rFonts w:ascii="Times New Roman"/>
          <w:b w:val="false"/>
          <w:i w:val="false"/>
          <w:color w:val="000000"/>
          <w:sz w:val="28"/>
        </w:rPr>
        <w:t>
3-қосымша</w:t>
      </w:r>
    </w:p>
    <w:bookmarkEnd w:id="30"/>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2613"/>
        <w:gridCol w:w="2693"/>
        <w:gridCol w:w="27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(барысының жұмыс ағымының) іс-әрекеті</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ағымының)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58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(процесстің, рәсімнің, операцияның) олардың сипаттамасы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құрастырады және құжаттарды жолдайды</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w:t>
            </w:r>
            <w:r>
              <w:br/>
            </w:r>
            <w:r>
              <w:rPr>
                <w:rFonts w:ascii="Times New Roman"/>
                <w:b w:val="false"/>
                <w:i w:val="false"/>
                <w:color w:val="000000"/>
                <w:sz w:val="20"/>
              </w:rPr>
              <w:t>
(деректер,</w:t>
            </w:r>
            <w:r>
              <w:br/>
            </w:r>
            <w:r>
              <w:rPr>
                <w:rFonts w:ascii="Times New Roman"/>
                <w:b w:val="false"/>
                <w:i w:val="false"/>
                <w:color w:val="000000"/>
                <w:sz w:val="20"/>
              </w:rPr>
              <w:t>
құжат, ұйым</w:t>
            </w:r>
            <w:r>
              <w:br/>
            </w:r>
            <w:r>
              <w:rPr>
                <w:rFonts w:ascii="Times New Roman"/>
                <w:b w:val="false"/>
                <w:i w:val="false"/>
                <w:color w:val="000000"/>
                <w:sz w:val="20"/>
              </w:rPr>
              <w:t>
дастырушылық-өкімдік шешім)</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және қолхат береді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r>
      <w:tr>
        <w:trPr>
          <w:trHeight w:val="21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 нөмірі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2633"/>
        <w:gridCol w:w="2693"/>
        <w:gridCol w:w="28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әрекеттері (жұмыстың барысы)</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585"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(процесстің, рәсімнің, операцияның) олардың сипаттамасы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жауапты орындаушыны анықтау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хабарлама ресімдеу немесе бас тарту туралы дәлелді жауап дайындау</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ұйымдастырушылық-өкімдік шешім)</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басшыға жолдау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жауапты орындаушыға жіберу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ресімдеу немесе бас тарту туралы дәлелді жауапты басшыға тапсыру</w:t>
            </w:r>
          </w:p>
        </w:tc>
      </w:tr>
      <w:tr>
        <w:trPr>
          <w:trHeight w:val="21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үш жұмыс күні ішінде</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 нөмірі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2633"/>
        <w:gridCol w:w="2693"/>
        <w:gridCol w:w="27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r>
              <w:br/>
            </w:r>
            <w:r>
              <w:rPr>
                <w:rFonts w:ascii="Times New Roman"/>
                <w:b w:val="false"/>
                <w:i w:val="false"/>
                <w:color w:val="000000"/>
                <w:sz w:val="20"/>
              </w:rPr>
              <w:t>
(жұмыстың барысы)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(процесстің, рәсімнің, операцияның) олардың сипаттамасы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журналға тіркеу, хабарламаны немесе бас тарту туралы дәлелді жауапты тұтынушыға беру немесе Орталыққа тапсыру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w:t>
            </w:r>
            <w:r>
              <w:br/>
            </w:r>
            <w:r>
              <w:rPr>
                <w:rFonts w:ascii="Times New Roman"/>
                <w:b w:val="false"/>
                <w:i w:val="false"/>
                <w:color w:val="000000"/>
                <w:sz w:val="20"/>
              </w:rPr>
              <w:t>
(деректер,</w:t>
            </w:r>
            <w:r>
              <w:br/>
            </w:r>
            <w:r>
              <w:rPr>
                <w:rFonts w:ascii="Times New Roman"/>
                <w:b w:val="false"/>
                <w:i w:val="false"/>
                <w:color w:val="000000"/>
                <w:sz w:val="20"/>
              </w:rPr>
              <w:t>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тұтынушыға беру немесе Орталыққа тапсыру туралы қолхат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жауапты тұтынушыға беру</w:t>
            </w:r>
          </w:p>
        </w:tc>
      </w:tr>
      <w:tr>
        <w:trPr>
          <w:trHeight w:val="21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 нөмірі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6"/>
        <w:gridCol w:w="2120"/>
        <w:gridCol w:w="2120"/>
        <w:gridCol w:w="2269"/>
        <w:gridCol w:w="2525"/>
      </w:tblGrid>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ҚФБ</w:t>
            </w:r>
            <w:r>
              <w:br/>
            </w:r>
            <w:r>
              <w:rPr>
                <w:rFonts w:ascii="Times New Roman"/>
                <w:b w:val="false"/>
                <w:i w:val="false"/>
                <w:color w:val="000000"/>
                <w:sz w:val="20"/>
              </w:rPr>
              <w:t>
Орталық</w:t>
            </w:r>
            <w:r>
              <w:br/>
            </w:r>
            <w:r>
              <w:rPr>
                <w:rFonts w:ascii="Times New Roman"/>
                <w:b w:val="false"/>
                <w:i w:val="false"/>
                <w:color w:val="000000"/>
                <w:sz w:val="20"/>
              </w:rPr>
              <w:t>
тың жинақ</w:t>
            </w:r>
            <w:r>
              <w:br/>
            </w:r>
            <w:r>
              <w:rPr>
                <w:rFonts w:ascii="Times New Roman"/>
                <w:b w:val="false"/>
                <w:i w:val="false"/>
                <w:color w:val="000000"/>
                <w:sz w:val="20"/>
              </w:rPr>
              <w:t>
таушы</w:t>
            </w:r>
            <w:r>
              <w:br/>
            </w:r>
            <w:r>
              <w:rPr>
                <w:rFonts w:ascii="Times New Roman"/>
                <w:b w:val="false"/>
                <w:i w:val="false"/>
                <w:color w:val="000000"/>
                <w:sz w:val="20"/>
              </w:rPr>
              <w:t>
бөлімнің</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маманы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w:t>
            </w:r>
            <w:r>
              <w:br/>
            </w:r>
            <w:r>
              <w:rPr>
                <w:rFonts w:ascii="Times New Roman"/>
                <w:b w:val="false"/>
                <w:i w:val="false"/>
                <w:color w:val="000000"/>
                <w:sz w:val="20"/>
              </w:rPr>
              <w:t>
орган</w:t>
            </w:r>
            <w:r>
              <w:br/>
            </w:r>
            <w:r>
              <w:rPr>
                <w:rFonts w:ascii="Times New Roman"/>
                <w:b w:val="false"/>
                <w:i w:val="false"/>
                <w:color w:val="000000"/>
                <w:sz w:val="20"/>
              </w:rPr>
              <w:t>
басшысы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r>
              <w:br/>
            </w:r>
            <w:r>
              <w:rPr>
                <w:rFonts w:ascii="Times New Roman"/>
                <w:b w:val="false"/>
                <w:i w:val="false"/>
                <w:color w:val="000000"/>
                <w:sz w:val="20"/>
              </w:rPr>
              <w:t>
ҚФБ</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w:t>
            </w:r>
            <w:r>
              <w:br/>
            </w:r>
            <w:r>
              <w:rPr>
                <w:rFonts w:ascii="Times New Roman"/>
                <w:b w:val="false"/>
                <w:i w:val="false"/>
                <w:color w:val="000000"/>
                <w:sz w:val="20"/>
              </w:rPr>
              <w:t>
шы бөлім</w:t>
            </w:r>
            <w:r>
              <w:br/>
            </w:r>
            <w:r>
              <w:rPr>
                <w:rFonts w:ascii="Times New Roman"/>
                <w:b w:val="false"/>
                <w:i w:val="false"/>
                <w:color w:val="000000"/>
                <w:sz w:val="20"/>
              </w:rPr>
              <w:t>
ге құжат</w:t>
            </w:r>
            <w:r>
              <w:br/>
            </w:r>
            <w:r>
              <w:rPr>
                <w:rFonts w:ascii="Times New Roman"/>
                <w:b w:val="false"/>
                <w:i w:val="false"/>
                <w:color w:val="000000"/>
                <w:sz w:val="20"/>
              </w:rPr>
              <w:t>
тарды</w:t>
            </w:r>
            <w:r>
              <w:br/>
            </w:r>
            <w:r>
              <w:rPr>
                <w:rFonts w:ascii="Times New Roman"/>
                <w:b w:val="false"/>
                <w:i w:val="false"/>
                <w:color w:val="000000"/>
                <w:sz w:val="20"/>
              </w:rPr>
              <w:t>
жинау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Орталық</w:t>
            </w:r>
            <w:r>
              <w:br/>
            </w:r>
            <w:r>
              <w:rPr>
                <w:rFonts w:ascii="Times New Roman"/>
                <w:b w:val="false"/>
                <w:i w:val="false"/>
                <w:color w:val="000000"/>
                <w:sz w:val="20"/>
              </w:rPr>
              <w:t>
тан неме</w:t>
            </w:r>
            <w:r>
              <w:br/>
            </w:r>
            <w:r>
              <w:rPr>
                <w:rFonts w:ascii="Times New Roman"/>
                <w:b w:val="false"/>
                <w:i w:val="false"/>
                <w:color w:val="000000"/>
                <w:sz w:val="20"/>
              </w:rPr>
              <w:t>
се тұтыну</w:t>
            </w:r>
            <w:r>
              <w:br/>
            </w:r>
            <w:r>
              <w:rPr>
                <w:rFonts w:ascii="Times New Roman"/>
                <w:b w:val="false"/>
                <w:i w:val="false"/>
                <w:color w:val="000000"/>
                <w:sz w:val="20"/>
              </w:rPr>
              <w:t>
шыдан</w:t>
            </w:r>
            <w:r>
              <w:br/>
            </w:r>
            <w:r>
              <w:rPr>
                <w:rFonts w:ascii="Times New Roman"/>
                <w:b w:val="false"/>
                <w:i w:val="false"/>
                <w:color w:val="000000"/>
                <w:sz w:val="20"/>
              </w:rPr>
              <w:t>
өтініш</w:t>
            </w:r>
            <w:r>
              <w:br/>
            </w:r>
            <w:r>
              <w:rPr>
                <w:rFonts w:ascii="Times New Roman"/>
                <w:b w:val="false"/>
                <w:i w:val="false"/>
                <w:color w:val="000000"/>
                <w:sz w:val="20"/>
              </w:rPr>
              <w:t>
қабылдау,</w:t>
            </w:r>
            <w:r>
              <w:br/>
            </w:r>
            <w:r>
              <w:rPr>
                <w:rFonts w:ascii="Times New Roman"/>
                <w:b w:val="false"/>
                <w:i w:val="false"/>
                <w:color w:val="000000"/>
                <w:sz w:val="20"/>
              </w:rPr>
              <w:t>
тіркеу,</w:t>
            </w:r>
            <w:r>
              <w:br/>
            </w:r>
            <w:r>
              <w:rPr>
                <w:rFonts w:ascii="Times New Roman"/>
                <w:b w:val="false"/>
                <w:i w:val="false"/>
                <w:color w:val="000000"/>
                <w:sz w:val="20"/>
              </w:rPr>
              <w:t>
өтінішті</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басшысына</w:t>
            </w:r>
            <w:r>
              <w:br/>
            </w:r>
            <w:r>
              <w:rPr>
                <w:rFonts w:ascii="Times New Roman"/>
                <w:b w:val="false"/>
                <w:i w:val="false"/>
                <w:color w:val="000000"/>
                <w:sz w:val="20"/>
              </w:rPr>
              <w:t>
жіберу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әрекет.</w:t>
            </w:r>
            <w:r>
              <w:br/>
            </w:r>
            <w:r>
              <w:rPr>
                <w:rFonts w:ascii="Times New Roman"/>
                <w:b w:val="false"/>
                <w:i w:val="false"/>
                <w:color w:val="000000"/>
                <w:sz w:val="20"/>
              </w:rPr>
              <w:t>
орындау</w:t>
            </w:r>
            <w:r>
              <w:br/>
            </w:r>
            <w:r>
              <w:rPr>
                <w:rFonts w:ascii="Times New Roman"/>
                <w:b w:val="false"/>
                <w:i w:val="false"/>
                <w:color w:val="000000"/>
                <w:sz w:val="20"/>
              </w:rPr>
              <w:t>
үшін жауа</w:t>
            </w:r>
            <w:r>
              <w:br/>
            </w:r>
            <w:r>
              <w:rPr>
                <w:rFonts w:ascii="Times New Roman"/>
                <w:b w:val="false"/>
                <w:i w:val="false"/>
                <w:color w:val="000000"/>
                <w:sz w:val="20"/>
              </w:rPr>
              <w:t>
пты орын</w:t>
            </w:r>
            <w:r>
              <w:br/>
            </w:r>
            <w:r>
              <w:rPr>
                <w:rFonts w:ascii="Times New Roman"/>
                <w:b w:val="false"/>
                <w:i w:val="false"/>
                <w:color w:val="000000"/>
                <w:sz w:val="20"/>
              </w:rPr>
              <w:t>
даушыны</w:t>
            </w:r>
            <w:r>
              <w:br/>
            </w:r>
            <w:r>
              <w:rPr>
                <w:rFonts w:ascii="Times New Roman"/>
                <w:b w:val="false"/>
                <w:i w:val="false"/>
                <w:color w:val="000000"/>
                <w:sz w:val="20"/>
              </w:rPr>
              <w:t>
белгілеу,</w:t>
            </w:r>
            <w:r>
              <w:br/>
            </w:r>
            <w:r>
              <w:rPr>
                <w:rFonts w:ascii="Times New Roman"/>
                <w:b w:val="false"/>
                <w:i w:val="false"/>
                <w:color w:val="000000"/>
                <w:sz w:val="20"/>
              </w:rPr>
              <w:t>
бұрыштама</w:t>
            </w:r>
            <w:r>
              <w:br/>
            </w:r>
            <w:r>
              <w:rPr>
                <w:rFonts w:ascii="Times New Roman"/>
                <w:b w:val="false"/>
                <w:i w:val="false"/>
                <w:color w:val="000000"/>
                <w:sz w:val="20"/>
              </w:rPr>
              <w:t>
жазу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өтінішті қарау, хабарлама дайындау, құжаттарды басшыға тапсыру</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әрекет.</w:t>
            </w:r>
            <w:r>
              <w:br/>
            </w:r>
            <w:r>
              <w:rPr>
                <w:rFonts w:ascii="Times New Roman"/>
                <w:b w:val="false"/>
                <w:i w:val="false"/>
                <w:color w:val="000000"/>
                <w:sz w:val="20"/>
              </w:rPr>
              <w:t>
Орталыққа</w:t>
            </w:r>
            <w:r>
              <w:br/>
            </w:r>
            <w:r>
              <w:rPr>
                <w:rFonts w:ascii="Times New Roman"/>
                <w:b w:val="false"/>
                <w:i w:val="false"/>
                <w:color w:val="000000"/>
                <w:sz w:val="20"/>
              </w:rPr>
              <w:t>
тұтынушыға</w:t>
            </w:r>
            <w:r>
              <w:br/>
            </w:r>
            <w:r>
              <w:rPr>
                <w:rFonts w:ascii="Times New Roman"/>
                <w:b w:val="false"/>
                <w:i w:val="false"/>
                <w:color w:val="000000"/>
                <w:sz w:val="20"/>
              </w:rPr>
              <w:t>
хабарлама</w:t>
            </w:r>
            <w:r>
              <w:br/>
            </w:r>
            <w:r>
              <w:rPr>
                <w:rFonts w:ascii="Times New Roman"/>
                <w:b w:val="false"/>
                <w:i w:val="false"/>
                <w:color w:val="000000"/>
                <w:sz w:val="20"/>
              </w:rPr>
              <w:t>
беру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әрекет.</w:t>
            </w:r>
            <w:r>
              <w:br/>
            </w:r>
            <w:r>
              <w:rPr>
                <w:rFonts w:ascii="Times New Roman"/>
                <w:b w:val="false"/>
                <w:i w:val="false"/>
                <w:color w:val="000000"/>
                <w:sz w:val="20"/>
              </w:rPr>
              <w:t>
Құжаттар</w:t>
            </w:r>
            <w:r>
              <w:br/>
            </w:r>
            <w:r>
              <w:rPr>
                <w:rFonts w:ascii="Times New Roman"/>
                <w:b w:val="false"/>
                <w:i w:val="false"/>
                <w:color w:val="000000"/>
                <w:sz w:val="20"/>
              </w:rPr>
              <w:t>
ды уәкі</w:t>
            </w:r>
            <w:r>
              <w:br/>
            </w:r>
            <w:r>
              <w:rPr>
                <w:rFonts w:ascii="Times New Roman"/>
                <w:b w:val="false"/>
                <w:i w:val="false"/>
                <w:color w:val="000000"/>
                <w:sz w:val="20"/>
              </w:rPr>
              <w:t>
летті</w:t>
            </w:r>
            <w:r>
              <w:br/>
            </w:r>
            <w:r>
              <w:rPr>
                <w:rFonts w:ascii="Times New Roman"/>
                <w:b w:val="false"/>
                <w:i w:val="false"/>
                <w:color w:val="000000"/>
                <w:sz w:val="20"/>
              </w:rPr>
              <w:t>
органға</w:t>
            </w:r>
            <w:r>
              <w:br/>
            </w:r>
            <w:r>
              <w:rPr>
                <w:rFonts w:ascii="Times New Roman"/>
                <w:b w:val="false"/>
                <w:i w:val="false"/>
                <w:color w:val="000000"/>
                <w:sz w:val="20"/>
              </w:rPr>
              <w:t>
жолдау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әрекет.</w:t>
            </w:r>
            <w:r>
              <w:br/>
            </w:r>
            <w:r>
              <w:rPr>
                <w:rFonts w:ascii="Times New Roman"/>
                <w:b w:val="false"/>
                <w:i w:val="false"/>
                <w:color w:val="000000"/>
                <w:sz w:val="20"/>
              </w:rPr>
              <w:t>
Хабарлама</w:t>
            </w:r>
            <w:r>
              <w:br/>
            </w:r>
            <w:r>
              <w:rPr>
                <w:rFonts w:ascii="Times New Roman"/>
                <w:b w:val="false"/>
                <w:i w:val="false"/>
                <w:color w:val="000000"/>
                <w:sz w:val="20"/>
              </w:rPr>
              <w:t>
ны журнал</w:t>
            </w:r>
            <w:r>
              <w:br/>
            </w:r>
            <w:r>
              <w:rPr>
                <w:rFonts w:ascii="Times New Roman"/>
                <w:b w:val="false"/>
                <w:i w:val="false"/>
                <w:color w:val="000000"/>
                <w:sz w:val="20"/>
              </w:rPr>
              <w:t>
ға тір</w:t>
            </w:r>
            <w:r>
              <w:br/>
            </w:r>
            <w:r>
              <w:rPr>
                <w:rFonts w:ascii="Times New Roman"/>
                <w:b w:val="false"/>
                <w:i w:val="false"/>
                <w:color w:val="000000"/>
                <w:sz w:val="20"/>
              </w:rPr>
              <w:t>
кеу.</w:t>
            </w:r>
            <w:r>
              <w:br/>
            </w:r>
            <w:r>
              <w:rPr>
                <w:rFonts w:ascii="Times New Roman"/>
                <w:b w:val="false"/>
                <w:i w:val="false"/>
                <w:color w:val="000000"/>
                <w:sz w:val="20"/>
              </w:rPr>
              <w:t>
Хабарлама</w:t>
            </w:r>
            <w:r>
              <w:br/>
            </w:r>
            <w:r>
              <w:rPr>
                <w:rFonts w:ascii="Times New Roman"/>
                <w:b w:val="false"/>
                <w:i w:val="false"/>
                <w:color w:val="000000"/>
                <w:sz w:val="20"/>
              </w:rPr>
              <w:t>
ны Орта</w:t>
            </w:r>
            <w:r>
              <w:br/>
            </w:r>
            <w:r>
              <w:rPr>
                <w:rFonts w:ascii="Times New Roman"/>
                <w:b w:val="false"/>
                <w:i w:val="false"/>
                <w:color w:val="000000"/>
                <w:sz w:val="20"/>
              </w:rPr>
              <w:t>
лыққа</w:t>
            </w:r>
            <w:r>
              <w:br/>
            </w:r>
            <w:r>
              <w:rPr>
                <w:rFonts w:ascii="Times New Roman"/>
                <w:b w:val="false"/>
                <w:i w:val="false"/>
                <w:color w:val="000000"/>
                <w:sz w:val="20"/>
              </w:rPr>
              <w:t>
тапсыру</w:t>
            </w:r>
            <w:r>
              <w:br/>
            </w:r>
            <w:r>
              <w:rPr>
                <w:rFonts w:ascii="Times New Roman"/>
                <w:b w:val="false"/>
                <w:i w:val="false"/>
                <w:color w:val="000000"/>
                <w:sz w:val="20"/>
              </w:rPr>
              <w:t>
немесе</w:t>
            </w:r>
            <w:r>
              <w:br/>
            </w:r>
            <w:r>
              <w:rPr>
                <w:rFonts w:ascii="Times New Roman"/>
                <w:b w:val="false"/>
                <w:i w:val="false"/>
                <w:color w:val="000000"/>
                <w:sz w:val="20"/>
              </w:rPr>
              <w:t>
тұтынушы</w:t>
            </w:r>
            <w:r>
              <w:br/>
            </w:r>
            <w:r>
              <w:rPr>
                <w:rFonts w:ascii="Times New Roman"/>
                <w:b w:val="false"/>
                <w:i w:val="false"/>
                <w:color w:val="000000"/>
                <w:sz w:val="20"/>
              </w:rPr>
              <w:t>
ға беру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әрекет.</w:t>
            </w:r>
            <w:r>
              <w:br/>
            </w:r>
            <w:r>
              <w:rPr>
                <w:rFonts w:ascii="Times New Roman"/>
                <w:b w:val="false"/>
                <w:i w:val="false"/>
                <w:color w:val="000000"/>
                <w:sz w:val="20"/>
              </w:rPr>
              <w:t>
Хабарлама</w:t>
            </w:r>
            <w:r>
              <w:br/>
            </w:r>
            <w:r>
              <w:rPr>
                <w:rFonts w:ascii="Times New Roman"/>
                <w:b w:val="false"/>
                <w:i w:val="false"/>
                <w:color w:val="000000"/>
                <w:sz w:val="20"/>
              </w:rPr>
              <w:t>
ға қол қою</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3"/>
        <w:gridCol w:w="2141"/>
        <w:gridCol w:w="2120"/>
        <w:gridCol w:w="2290"/>
        <w:gridCol w:w="2546"/>
      </w:tblGrid>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ҚФБ</w:t>
            </w:r>
            <w:r>
              <w:br/>
            </w:r>
            <w:r>
              <w:rPr>
                <w:rFonts w:ascii="Times New Roman"/>
                <w:b w:val="false"/>
                <w:i w:val="false"/>
                <w:color w:val="000000"/>
                <w:sz w:val="20"/>
              </w:rPr>
              <w:t>
Орталық</w:t>
            </w:r>
            <w:r>
              <w:br/>
            </w:r>
            <w:r>
              <w:rPr>
                <w:rFonts w:ascii="Times New Roman"/>
                <w:b w:val="false"/>
                <w:i w:val="false"/>
                <w:color w:val="000000"/>
                <w:sz w:val="20"/>
              </w:rPr>
              <w:t>
тың жинақ</w:t>
            </w:r>
            <w:r>
              <w:br/>
            </w:r>
            <w:r>
              <w:rPr>
                <w:rFonts w:ascii="Times New Roman"/>
                <w:b w:val="false"/>
                <w:i w:val="false"/>
                <w:color w:val="000000"/>
                <w:sz w:val="20"/>
              </w:rPr>
              <w:t>
таушы</w:t>
            </w:r>
            <w:r>
              <w:br/>
            </w:r>
            <w:r>
              <w:rPr>
                <w:rFonts w:ascii="Times New Roman"/>
                <w:b w:val="false"/>
                <w:i w:val="false"/>
                <w:color w:val="000000"/>
                <w:sz w:val="20"/>
              </w:rPr>
              <w:t>
бөлімнің</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w:t>
            </w:r>
            <w:r>
              <w:br/>
            </w:r>
            <w:r>
              <w:rPr>
                <w:rFonts w:ascii="Times New Roman"/>
                <w:b w:val="false"/>
                <w:i w:val="false"/>
                <w:color w:val="000000"/>
                <w:sz w:val="20"/>
              </w:rPr>
              <w:t>
орган</w:t>
            </w:r>
            <w:r>
              <w:br/>
            </w:r>
            <w:r>
              <w:rPr>
                <w:rFonts w:ascii="Times New Roman"/>
                <w:b w:val="false"/>
                <w:i w:val="false"/>
                <w:color w:val="000000"/>
                <w:sz w:val="20"/>
              </w:rPr>
              <w:t>
басшысы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r>
              <w:br/>
            </w:r>
            <w:r>
              <w:rPr>
                <w:rFonts w:ascii="Times New Roman"/>
                <w:b w:val="false"/>
                <w:i w:val="false"/>
                <w:color w:val="000000"/>
                <w:sz w:val="20"/>
              </w:rPr>
              <w:t>
ҚФБ</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әрекет.</w:t>
            </w:r>
            <w:r>
              <w:br/>
            </w:r>
            <w:r>
              <w:rPr>
                <w:rFonts w:ascii="Times New Roman"/>
                <w:b w:val="false"/>
                <w:i w:val="false"/>
                <w:color w:val="000000"/>
                <w:sz w:val="20"/>
              </w:rPr>
              <w:t>
Құжаттарды</w:t>
            </w:r>
            <w:r>
              <w:br/>
            </w:r>
            <w:r>
              <w:rPr>
                <w:rFonts w:ascii="Times New Roman"/>
                <w:b w:val="false"/>
                <w:i w:val="false"/>
                <w:color w:val="000000"/>
                <w:sz w:val="20"/>
              </w:rPr>
              <w:t>
қабылдау,</w:t>
            </w:r>
            <w:r>
              <w:br/>
            </w:r>
            <w:r>
              <w:rPr>
                <w:rFonts w:ascii="Times New Roman"/>
                <w:b w:val="false"/>
                <w:i w:val="false"/>
                <w:color w:val="000000"/>
                <w:sz w:val="20"/>
              </w:rPr>
              <w:t>
қолхат</w:t>
            </w:r>
            <w:r>
              <w:br/>
            </w:r>
            <w:r>
              <w:rPr>
                <w:rFonts w:ascii="Times New Roman"/>
                <w:b w:val="false"/>
                <w:i w:val="false"/>
                <w:color w:val="000000"/>
                <w:sz w:val="20"/>
              </w:rPr>
              <w:t>
беру,</w:t>
            </w:r>
            <w:r>
              <w:br/>
            </w:r>
            <w:r>
              <w:rPr>
                <w:rFonts w:ascii="Times New Roman"/>
                <w:b w:val="false"/>
                <w:i w:val="false"/>
                <w:color w:val="000000"/>
                <w:sz w:val="20"/>
              </w:rPr>
              <w:t>
өтінішті</w:t>
            </w:r>
            <w:r>
              <w:br/>
            </w:r>
            <w:r>
              <w:rPr>
                <w:rFonts w:ascii="Times New Roman"/>
                <w:b w:val="false"/>
                <w:i w:val="false"/>
                <w:color w:val="000000"/>
                <w:sz w:val="20"/>
              </w:rPr>
              <w:t>
тіркеу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әрекет.</w:t>
            </w:r>
            <w:r>
              <w:br/>
            </w:r>
            <w:r>
              <w:rPr>
                <w:rFonts w:ascii="Times New Roman"/>
                <w:b w:val="false"/>
                <w:i w:val="false"/>
                <w:color w:val="000000"/>
                <w:sz w:val="20"/>
              </w:rPr>
              <w:t>
Жинақтау</w:t>
            </w:r>
            <w:r>
              <w:br/>
            </w:r>
            <w:r>
              <w:rPr>
                <w:rFonts w:ascii="Times New Roman"/>
                <w:b w:val="false"/>
                <w:i w:val="false"/>
                <w:color w:val="000000"/>
                <w:sz w:val="20"/>
              </w:rPr>
              <w:t>
шы бөлім</w:t>
            </w:r>
            <w:r>
              <w:br/>
            </w:r>
            <w:r>
              <w:rPr>
                <w:rFonts w:ascii="Times New Roman"/>
                <w:b w:val="false"/>
                <w:i w:val="false"/>
                <w:color w:val="000000"/>
                <w:sz w:val="20"/>
              </w:rPr>
              <w:t>
ге құжат</w:t>
            </w:r>
            <w:r>
              <w:br/>
            </w:r>
            <w:r>
              <w:rPr>
                <w:rFonts w:ascii="Times New Roman"/>
                <w:b w:val="false"/>
                <w:i w:val="false"/>
                <w:color w:val="000000"/>
                <w:sz w:val="20"/>
              </w:rPr>
              <w:t>
тарды</w:t>
            </w:r>
            <w:r>
              <w:br/>
            </w:r>
            <w:r>
              <w:rPr>
                <w:rFonts w:ascii="Times New Roman"/>
                <w:b w:val="false"/>
                <w:i w:val="false"/>
                <w:color w:val="000000"/>
                <w:sz w:val="20"/>
              </w:rPr>
              <w:t>
жинау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әрекет.</w:t>
            </w:r>
            <w:r>
              <w:br/>
            </w:r>
            <w:r>
              <w:rPr>
                <w:rFonts w:ascii="Times New Roman"/>
                <w:b w:val="false"/>
                <w:i w:val="false"/>
                <w:color w:val="000000"/>
                <w:sz w:val="20"/>
              </w:rPr>
              <w:t>
Орталық</w:t>
            </w:r>
            <w:r>
              <w:br/>
            </w:r>
            <w:r>
              <w:rPr>
                <w:rFonts w:ascii="Times New Roman"/>
                <w:b w:val="false"/>
                <w:i w:val="false"/>
                <w:color w:val="000000"/>
                <w:sz w:val="20"/>
              </w:rPr>
              <w:t>
тан неме</w:t>
            </w:r>
            <w:r>
              <w:br/>
            </w:r>
            <w:r>
              <w:rPr>
                <w:rFonts w:ascii="Times New Roman"/>
                <w:b w:val="false"/>
                <w:i w:val="false"/>
                <w:color w:val="000000"/>
                <w:sz w:val="20"/>
              </w:rPr>
              <w:t>
се тұтыну</w:t>
            </w:r>
            <w:r>
              <w:br/>
            </w:r>
            <w:r>
              <w:rPr>
                <w:rFonts w:ascii="Times New Roman"/>
                <w:b w:val="false"/>
                <w:i w:val="false"/>
                <w:color w:val="000000"/>
                <w:sz w:val="20"/>
              </w:rPr>
              <w:t>
шыдан</w:t>
            </w:r>
            <w:r>
              <w:br/>
            </w:r>
            <w:r>
              <w:rPr>
                <w:rFonts w:ascii="Times New Roman"/>
                <w:b w:val="false"/>
                <w:i w:val="false"/>
                <w:color w:val="000000"/>
                <w:sz w:val="20"/>
              </w:rPr>
              <w:t>
өтініш</w:t>
            </w:r>
            <w:r>
              <w:br/>
            </w:r>
            <w:r>
              <w:rPr>
                <w:rFonts w:ascii="Times New Roman"/>
                <w:b w:val="false"/>
                <w:i w:val="false"/>
                <w:color w:val="000000"/>
                <w:sz w:val="20"/>
              </w:rPr>
              <w:t>
қабылдау,</w:t>
            </w:r>
            <w:r>
              <w:br/>
            </w:r>
            <w:r>
              <w:rPr>
                <w:rFonts w:ascii="Times New Roman"/>
                <w:b w:val="false"/>
                <w:i w:val="false"/>
                <w:color w:val="000000"/>
                <w:sz w:val="20"/>
              </w:rPr>
              <w:t>
тіркеу,</w:t>
            </w:r>
            <w:r>
              <w:br/>
            </w:r>
            <w:r>
              <w:rPr>
                <w:rFonts w:ascii="Times New Roman"/>
                <w:b w:val="false"/>
                <w:i w:val="false"/>
                <w:color w:val="000000"/>
                <w:sz w:val="20"/>
              </w:rPr>
              <w:t>
өтінішті</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басшысына</w:t>
            </w:r>
            <w:r>
              <w:br/>
            </w:r>
            <w:r>
              <w:rPr>
                <w:rFonts w:ascii="Times New Roman"/>
                <w:b w:val="false"/>
                <w:i w:val="false"/>
                <w:color w:val="000000"/>
                <w:sz w:val="20"/>
              </w:rPr>
              <w:t>
жіберу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әрекет.</w:t>
            </w:r>
            <w:r>
              <w:br/>
            </w:r>
            <w:r>
              <w:rPr>
                <w:rFonts w:ascii="Times New Roman"/>
                <w:b w:val="false"/>
                <w:i w:val="false"/>
                <w:color w:val="000000"/>
                <w:sz w:val="20"/>
              </w:rPr>
              <w:t>
орындау</w:t>
            </w:r>
            <w:r>
              <w:br/>
            </w:r>
            <w:r>
              <w:rPr>
                <w:rFonts w:ascii="Times New Roman"/>
                <w:b w:val="false"/>
                <w:i w:val="false"/>
                <w:color w:val="000000"/>
                <w:sz w:val="20"/>
              </w:rPr>
              <w:t>
үшін</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ны белгі</w:t>
            </w:r>
            <w:r>
              <w:br/>
            </w:r>
            <w:r>
              <w:rPr>
                <w:rFonts w:ascii="Times New Roman"/>
                <w:b w:val="false"/>
                <w:i w:val="false"/>
                <w:color w:val="000000"/>
                <w:sz w:val="20"/>
              </w:rPr>
              <w:t>
леу, бұрыш</w:t>
            </w:r>
            <w:r>
              <w:br/>
            </w:r>
            <w:r>
              <w:rPr>
                <w:rFonts w:ascii="Times New Roman"/>
                <w:b w:val="false"/>
                <w:i w:val="false"/>
                <w:color w:val="000000"/>
                <w:sz w:val="20"/>
              </w:rPr>
              <w:t>
тама жазу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өтінішті</w:t>
            </w:r>
            <w:r>
              <w:br/>
            </w:r>
            <w:r>
              <w:rPr>
                <w:rFonts w:ascii="Times New Roman"/>
                <w:b w:val="false"/>
                <w:i w:val="false"/>
                <w:color w:val="000000"/>
                <w:sz w:val="20"/>
              </w:rPr>
              <w:t>
қарау,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дайындау,</w:t>
            </w:r>
            <w:r>
              <w:br/>
            </w:r>
            <w:r>
              <w:rPr>
                <w:rFonts w:ascii="Times New Roman"/>
                <w:b w:val="false"/>
                <w:i w:val="false"/>
                <w:color w:val="000000"/>
                <w:sz w:val="20"/>
              </w:rPr>
              <w:t>
құжаттарды</w:t>
            </w:r>
            <w:r>
              <w:br/>
            </w:r>
            <w:r>
              <w:rPr>
                <w:rFonts w:ascii="Times New Roman"/>
                <w:b w:val="false"/>
                <w:i w:val="false"/>
                <w:color w:val="000000"/>
                <w:sz w:val="20"/>
              </w:rPr>
              <w:t>
басшыға</w:t>
            </w:r>
            <w:r>
              <w:br/>
            </w:r>
            <w:r>
              <w:rPr>
                <w:rFonts w:ascii="Times New Roman"/>
                <w:b w:val="false"/>
                <w:i w:val="false"/>
                <w:color w:val="000000"/>
                <w:sz w:val="20"/>
              </w:rPr>
              <w:t>
тапсыру</w:t>
            </w:r>
          </w:p>
        </w:tc>
      </w:tr>
      <w:tr>
        <w:trPr>
          <w:trHeight w:val="3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әрекет.</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тұтынушыға</w:t>
            </w:r>
            <w:r>
              <w:br/>
            </w:r>
            <w:r>
              <w:rPr>
                <w:rFonts w:ascii="Times New Roman"/>
                <w:b w:val="false"/>
                <w:i w:val="false"/>
                <w:color w:val="000000"/>
                <w:sz w:val="20"/>
              </w:rPr>
              <w:t>
беру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әрекет.</w:t>
            </w:r>
            <w:r>
              <w:br/>
            </w:r>
            <w:r>
              <w:rPr>
                <w:rFonts w:ascii="Times New Roman"/>
                <w:b w:val="false"/>
                <w:i w:val="false"/>
                <w:color w:val="000000"/>
                <w:sz w:val="20"/>
              </w:rPr>
              <w:t>
Құжаттар</w:t>
            </w:r>
            <w:r>
              <w:br/>
            </w:r>
            <w:r>
              <w:rPr>
                <w:rFonts w:ascii="Times New Roman"/>
                <w:b w:val="false"/>
                <w:i w:val="false"/>
                <w:color w:val="000000"/>
                <w:sz w:val="20"/>
              </w:rPr>
              <w:t>
ды уәкі</w:t>
            </w:r>
            <w:r>
              <w:br/>
            </w:r>
            <w:r>
              <w:rPr>
                <w:rFonts w:ascii="Times New Roman"/>
                <w:b w:val="false"/>
                <w:i w:val="false"/>
                <w:color w:val="000000"/>
                <w:sz w:val="20"/>
              </w:rPr>
              <w:t>
летті</w:t>
            </w:r>
            <w:r>
              <w:br/>
            </w:r>
            <w:r>
              <w:rPr>
                <w:rFonts w:ascii="Times New Roman"/>
                <w:b w:val="false"/>
                <w:i w:val="false"/>
                <w:color w:val="000000"/>
                <w:sz w:val="20"/>
              </w:rPr>
              <w:t>
органға</w:t>
            </w:r>
            <w:r>
              <w:br/>
            </w:r>
            <w:r>
              <w:rPr>
                <w:rFonts w:ascii="Times New Roman"/>
                <w:b w:val="false"/>
                <w:i w:val="false"/>
                <w:color w:val="000000"/>
                <w:sz w:val="20"/>
              </w:rPr>
              <w:t>
жолдау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әрекет.</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тіркеу,</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Орталыққа</w:t>
            </w:r>
            <w:r>
              <w:br/>
            </w:r>
            <w:r>
              <w:rPr>
                <w:rFonts w:ascii="Times New Roman"/>
                <w:b w:val="false"/>
                <w:i w:val="false"/>
                <w:color w:val="000000"/>
                <w:sz w:val="20"/>
              </w:rPr>
              <w:t>
тапсыру</w:t>
            </w:r>
            <w:r>
              <w:br/>
            </w:r>
            <w:r>
              <w:rPr>
                <w:rFonts w:ascii="Times New Roman"/>
                <w:b w:val="false"/>
                <w:i w:val="false"/>
                <w:color w:val="000000"/>
                <w:sz w:val="20"/>
              </w:rPr>
              <w:t>
немесе</w:t>
            </w:r>
            <w:r>
              <w:br/>
            </w:r>
            <w:r>
              <w:rPr>
                <w:rFonts w:ascii="Times New Roman"/>
                <w:b w:val="false"/>
                <w:i w:val="false"/>
                <w:color w:val="000000"/>
                <w:sz w:val="20"/>
              </w:rPr>
              <w:t>
тұтынушы</w:t>
            </w:r>
            <w:r>
              <w:br/>
            </w:r>
            <w:r>
              <w:rPr>
                <w:rFonts w:ascii="Times New Roman"/>
                <w:b w:val="false"/>
                <w:i w:val="false"/>
                <w:color w:val="000000"/>
                <w:sz w:val="20"/>
              </w:rPr>
              <w:t>
ға беру</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әрекет.</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жауапқа</w:t>
            </w:r>
            <w:r>
              <w:br/>
            </w:r>
            <w:r>
              <w:rPr>
                <w:rFonts w:ascii="Times New Roman"/>
                <w:b w:val="false"/>
                <w:i w:val="false"/>
                <w:color w:val="000000"/>
                <w:sz w:val="20"/>
              </w:rPr>
              <w:t>
қол қою</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31"/>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бөгде адамның күтiмiне және жәрдемiне</w:t>
      </w:r>
      <w:r>
        <w:br/>
      </w:r>
      <w:r>
        <w:rPr>
          <w:rFonts w:ascii="Times New Roman"/>
          <w:b w:val="false"/>
          <w:i w:val="false"/>
          <w:color w:val="000000"/>
          <w:sz w:val="28"/>
        </w:rPr>
        <w:t>
мұқтаж мүгедектерге және мүгедек балаларға</w:t>
      </w:r>
      <w:r>
        <w:br/>
      </w:r>
      <w:r>
        <w:rPr>
          <w:rFonts w:ascii="Times New Roman"/>
          <w:b w:val="false"/>
          <w:i w:val="false"/>
          <w:color w:val="000000"/>
          <w:sz w:val="28"/>
        </w:rPr>
        <w:t>
үйде әлеуметтiк қызмет көрсетуге</w:t>
      </w:r>
      <w:r>
        <w:br/>
      </w:r>
      <w:r>
        <w:rPr>
          <w:rFonts w:ascii="Times New Roman"/>
          <w:b w:val="false"/>
          <w:i w:val="false"/>
          <w:color w:val="000000"/>
          <w:sz w:val="28"/>
        </w:rPr>
        <w:t>
құжаттарды ресiмдеу» мемлекеттік қызмет регламентіне</w:t>
      </w:r>
      <w:r>
        <w:br/>
      </w:r>
      <w:r>
        <w:rPr>
          <w:rFonts w:ascii="Times New Roman"/>
          <w:b w:val="false"/>
          <w:i w:val="false"/>
          <w:color w:val="000000"/>
          <w:sz w:val="28"/>
        </w:rPr>
        <w:t>
4-қосымша</w:t>
      </w:r>
    </w:p>
    <w:bookmarkEnd w:id="31"/>
    <w:p>
      <w:pPr>
        <w:spacing w:after="0"/>
        <w:ind w:left="0"/>
        <w:jc w:val="left"/>
      </w:pPr>
      <w:r>
        <w:rPr>
          <w:rFonts w:ascii="Times New Roman"/>
          <w:b/>
          <w:i w:val="false"/>
          <w:color w:val="000000"/>
        </w:rPr>
        <w:t xml:space="preserve"> Мемлекеттік қызмет көрсету және ҚФБ процесінде әкімшілік әрекеттердің қисынды бірізділігі арасындағы өзара әрекеттесуді</w:t>
      </w:r>
      <w:r>
        <w:br/>
      </w:r>
      <w:r>
        <w:rPr>
          <w:rFonts w:ascii="Times New Roman"/>
          <w:b/>
          <w:i w:val="false"/>
          <w:color w:val="000000"/>
        </w:rPr>
        <w:t>
бейнелейтін сызба</w:t>
      </w:r>
    </w:p>
    <w:p>
      <w:pPr>
        <w:spacing w:after="0"/>
        <w:ind w:left="0"/>
        <w:jc w:val="both"/>
      </w:pPr>
      <w:r>
        <w:drawing>
          <wp:inline distT="0" distB="0" distL="0" distR="0">
            <wp:extent cx="86360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636000" cy="8775700"/>
                    </a:xfrm>
                    <a:prstGeom prst="rect">
                      <a:avLst/>
                    </a:prstGeom>
                  </pic:spPr>
                </pic:pic>
              </a:graphicData>
            </a:graphic>
          </wp:inline>
        </w:drawing>
      </w:r>
    </w:p>
    <w:bookmarkStart w:name="z73" w:id="32"/>
    <w:p>
      <w:pPr>
        <w:spacing w:after="0"/>
        <w:ind w:left="0"/>
        <w:jc w:val="both"/>
      </w:pPr>
      <w:r>
        <w:rPr>
          <w:rFonts w:ascii="Times New Roman"/>
          <w:b w:val="false"/>
          <w:i w:val="false"/>
          <w:color w:val="000000"/>
          <w:sz w:val="28"/>
        </w:rPr>
        <w:t>
Есіл ауданы әкімдігінің</w:t>
      </w:r>
      <w:r>
        <w:br/>
      </w:r>
      <w:r>
        <w:rPr>
          <w:rFonts w:ascii="Times New Roman"/>
          <w:b w:val="false"/>
          <w:i w:val="false"/>
          <w:color w:val="000000"/>
          <w:sz w:val="28"/>
        </w:rPr>
        <w:t>
2012 жылғы 27 шілдедегі</w:t>
      </w:r>
      <w:r>
        <w:br/>
      </w:r>
      <w:r>
        <w:rPr>
          <w:rFonts w:ascii="Times New Roman"/>
          <w:b w:val="false"/>
          <w:i w:val="false"/>
          <w:color w:val="000000"/>
          <w:sz w:val="28"/>
        </w:rPr>
        <w:t>
№ 276 қаулысымен</w:t>
      </w:r>
      <w:r>
        <w:br/>
      </w:r>
      <w:r>
        <w:rPr>
          <w:rFonts w:ascii="Times New Roman"/>
          <w:b w:val="false"/>
          <w:i w:val="false"/>
          <w:color w:val="000000"/>
          <w:sz w:val="28"/>
        </w:rPr>
        <w:t>
бекітілген</w:t>
      </w:r>
    </w:p>
    <w:bookmarkEnd w:id="32"/>
    <w:p>
      <w:pPr>
        <w:spacing w:after="0"/>
        <w:ind w:left="0"/>
        <w:jc w:val="left"/>
      </w:pPr>
      <w:r>
        <w:rPr>
          <w:rFonts w:ascii="Times New Roman"/>
          <w:b/>
          <w:i w:val="false"/>
          <w:color w:val="000000"/>
        </w:rPr>
        <w:t xml:space="preserve"> «Мүгедектерге протездiк-ортопедиялық көмек ұсыну</w:t>
      </w:r>
      <w:r>
        <w:br/>
      </w:r>
      <w:r>
        <w:rPr>
          <w:rFonts w:ascii="Times New Roman"/>
          <w:b/>
          <w:i w:val="false"/>
          <w:color w:val="000000"/>
        </w:rPr>
        <w:t>
үшiн оларға құжаттарды ресiмдеу» мемлекеттік қызмет регламенті</w:t>
      </w:r>
    </w:p>
    <w:bookmarkStart w:name="z74" w:id="33"/>
    <w:p>
      <w:pPr>
        <w:spacing w:after="0"/>
        <w:ind w:left="0"/>
        <w:jc w:val="left"/>
      </w:pPr>
      <w:r>
        <w:rPr>
          <w:rFonts w:ascii="Times New Roman"/>
          <w:b/>
          <w:i w:val="false"/>
          <w:color w:val="000000"/>
        </w:rPr>
        <w:t xml:space="preserve"> 
1. Негізгі ұғымдар</w:t>
      </w:r>
    </w:p>
    <w:bookmarkEnd w:id="33"/>
    <w:bookmarkStart w:name="z75" w:id="34"/>
    <w:p>
      <w:pPr>
        <w:spacing w:after="0"/>
        <w:ind w:left="0"/>
        <w:jc w:val="both"/>
      </w:pPr>
      <w:r>
        <w:rPr>
          <w:rFonts w:ascii="Times New Roman"/>
          <w:b w:val="false"/>
          <w:i w:val="false"/>
          <w:color w:val="000000"/>
          <w:sz w:val="28"/>
        </w:rPr>
        <w:t>
      1. Пайдаланылатын терминдер мен аббревиатуралардың анықтамасы: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 (бұдан әрі – ҚФБ);</w:t>
      </w:r>
      <w:r>
        <w:br/>
      </w:r>
      <w:r>
        <w:rPr>
          <w:rFonts w:ascii="Times New Roman"/>
          <w:b w:val="false"/>
          <w:i w:val="false"/>
          <w:color w:val="000000"/>
          <w:sz w:val="28"/>
        </w:rPr>
        <w:t>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w:t>
      </w:r>
      <w:r>
        <w:br/>
      </w:r>
      <w:r>
        <w:rPr>
          <w:rFonts w:ascii="Times New Roman"/>
          <w:b w:val="false"/>
          <w:i w:val="false"/>
          <w:color w:val="000000"/>
          <w:sz w:val="28"/>
        </w:rPr>
        <w:t>
      3) уәкілетті орган – «Солтүстік Қазақстан облысы Есіл ауданының жұмыспен қамту және әлеуметтік бағдарламалар бөлімі» мемлекеттік мекемесі.</w:t>
      </w:r>
    </w:p>
    <w:bookmarkEnd w:id="34"/>
    <w:bookmarkStart w:name="z76" w:id="35"/>
    <w:p>
      <w:pPr>
        <w:spacing w:after="0"/>
        <w:ind w:left="0"/>
        <w:jc w:val="left"/>
      </w:pPr>
      <w:r>
        <w:rPr>
          <w:rFonts w:ascii="Times New Roman"/>
          <w:b/>
          <w:i w:val="false"/>
          <w:color w:val="000000"/>
        </w:rPr>
        <w:t xml:space="preserve"> 
2. Жалпы ережелер</w:t>
      </w:r>
    </w:p>
    <w:bookmarkEnd w:id="35"/>
    <w:bookmarkStart w:name="z77" w:id="36"/>
    <w:p>
      <w:pPr>
        <w:spacing w:after="0"/>
        <w:ind w:left="0"/>
        <w:jc w:val="both"/>
      </w:pPr>
      <w:r>
        <w:rPr>
          <w:rFonts w:ascii="Times New Roman"/>
          <w:b w:val="false"/>
          <w:i w:val="false"/>
          <w:color w:val="000000"/>
          <w:sz w:val="28"/>
        </w:rPr>
        <w:t>
      2. Мемлекеттік қызмет «Солтүстік Қазақстан облысы Есіл ауданының жұмыспен қамту және әлеуметтік бағдарламалар бөлімі» мемлекеттік мекемесімен (бұдан әрі – уәкілетті орган) көрсетіледі, сондай – ақ осы Регламенттің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Есіл аудандық бөлімі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Республикасындағы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1-тармағы</w:t>
      </w:r>
      <w:r>
        <w:rPr>
          <w:rFonts w:ascii="Times New Roman"/>
          <w:b w:val="false"/>
          <w:i w:val="false"/>
          <w:color w:val="000000"/>
          <w:sz w:val="28"/>
        </w:rPr>
        <w:t>, Қазақстан Республикасы Үкіметінің 2005 жылғы 20 шілдедегі № 754 қаулысымен бекітілген «Мүгедектерді протездік-ортопедиялық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w:t>
      </w:r>
      <w:r>
        <w:rPr>
          <w:rFonts w:ascii="Times New Roman"/>
          <w:b w:val="false"/>
          <w:i w:val="false"/>
          <w:color w:val="000000"/>
          <w:sz w:val="28"/>
        </w:rPr>
        <w:t>, «Жергілікті атқарушы органдармен көрсетілетін әлеуметтік қорғау саласындағы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мен қажетті құжаттар туралы толық ақпарат уәкілетті органның ro_esil@mail.ru интернет-ресурсында, уәкілетті органның және Орталықтың фойелерінде орналасқан стендтерде, ресми ақпарат көздерінде орналасқан.</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аяқталу нәтижесі протездік-ортопедиялық көмек көрсету үшін мүгедектерге құжаттарды рәсімдеу туралы хабарлама (бұдан әрі-хабарлама) немесе қағаз тасымалдағышта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азаматтарына, шетелдіктер мен Қазақстан Республикасының аумағында тұрақты тұратын азаматтығы жоқ тұлғаларға (бұдан әрі - тұтынушы):</w:t>
      </w:r>
      <w:r>
        <w:br/>
      </w:r>
      <w:r>
        <w:rPr>
          <w:rFonts w:ascii="Times New Roman"/>
          <w:b w:val="false"/>
          <w:i w:val="false"/>
          <w:color w:val="000000"/>
          <w:sz w:val="28"/>
        </w:rPr>
        <w:t>
      1) Ұлы Отан соғысының қатысушылары, мүгедектерi, сондай-ақ жеңiлдiктер мен кепiлдiктер бойынша Ұлы Отан соғысы мүгедектерiне теңестiрiлген тұлғалар;</w:t>
      </w:r>
      <w:r>
        <w:br/>
      </w:r>
      <w:r>
        <w:rPr>
          <w:rFonts w:ascii="Times New Roman"/>
          <w:b w:val="false"/>
          <w:i w:val="false"/>
          <w:color w:val="000000"/>
          <w:sz w:val="28"/>
        </w:rPr>
        <w:t>
      2) Қазақстан Республикасы Қарулы Күштерiнде қызметтiк мiндеттерiн атқаруымен байланысты мүгедек болған әскери қызметшiлер;</w:t>
      </w:r>
      <w:r>
        <w:br/>
      </w:r>
      <w:r>
        <w:rPr>
          <w:rFonts w:ascii="Times New Roman"/>
          <w:b w:val="false"/>
          <w:i w:val="false"/>
          <w:color w:val="000000"/>
          <w:sz w:val="28"/>
        </w:rPr>
        <w:t>
      3) қызметтiк мiндеттерiн атқаруымен байланысты мүгедек болған iшкi iстер органдарының, ұлттық қауiпсiздiк органдарының басшы және қатардағы құрамының тұлғалары;</w:t>
      </w:r>
      <w:r>
        <w:br/>
      </w:r>
      <w:r>
        <w:rPr>
          <w:rFonts w:ascii="Times New Roman"/>
          <w:b w:val="false"/>
          <w:i w:val="false"/>
          <w:color w:val="000000"/>
          <w:sz w:val="28"/>
        </w:rPr>
        <w:t>
      4) жалпы аурудан мүгедек болғандар;</w:t>
      </w:r>
      <w:r>
        <w:br/>
      </w:r>
      <w:r>
        <w:rPr>
          <w:rFonts w:ascii="Times New Roman"/>
          <w:b w:val="false"/>
          <w:i w:val="false"/>
          <w:color w:val="000000"/>
          <w:sz w:val="28"/>
        </w:rPr>
        <w:t>
      5) бала жасынан мүгедектер;</w:t>
      </w:r>
      <w:r>
        <w:br/>
      </w:r>
      <w:r>
        <w:rPr>
          <w:rFonts w:ascii="Times New Roman"/>
          <w:b w:val="false"/>
          <w:i w:val="false"/>
          <w:color w:val="000000"/>
          <w:sz w:val="28"/>
        </w:rPr>
        <w:t>
      6) мүгедек балалар;</w:t>
      </w:r>
      <w:r>
        <w:br/>
      </w:r>
      <w:r>
        <w:rPr>
          <w:rFonts w:ascii="Times New Roman"/>
          <w:b w:val="false"/>
          <w:i w:val="false"/>
          <w:color w:val="000000"/>
          <w:sz w:val="28"/>
        </w:rPr>
        <w:t>
      7)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w:t>
      </w:r>
    </w:p>
    <w:bookmarkEnd w:id="36"/>
    <w:bookmarkStart w:name="z83" w:id="3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7"/>
    <w:bookmarkStart w:name="z84" w:id="38"/>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жеке басын куәландыратын құжаттың деректемелерін, әлеуметтік жеке кодының нөмірін (болса жеке сәйкестендіру нөмірін) көрсете отырып белгіленген үлгідегі өтініш.</w:t>
      </w:r>
      <w:r>
        <w:br/>
      </w:r>
      <w:r>
        <w:rPr>
          <w:rFonts w:ascii="Times New Roman"/>
          <w:b w:val="false"/>
          <w:i w:val="false"/>
          <w:color w:val="000000"/>
          <w:sz w:val="28"/>
        </w:rPr>
        <w:t>
      2) тұтынушының жеке басын куәландыратын құжаттың көшірмесі, ал кәмелетке толмаған мүгедек балалар үшін – баланың туу туралы куәлігінің және ата-аналардың (қамқоршылардың, қорғаншылардың) біреудің жеке басын куәландыратын құжаттың көшірмесі.</w:t>
      </w:r>
      <w:r>
        <w:br/>
      </w:r>
      <w:r>
        <w:rPr>
          <w:rFonts w:ascii="Times New Roman"/>
          <w:b w:val="false"/>
          <w:i w:val="false"/>
          <w:color w:val="000000"/>
          <w:sz w:val="28"/>
        </w:rPr>
        <w:t>
      3) мүгедектер, оның ішінде мүгедек балалар үшін мүгедекті оңалту жеке бағдарламасы үзіндісінен көшірме;</w:t>
      </w:r>
      <w:r>
        <w:br/>
      </w:r>
      <w:r>
        <w:rPr>
          <w:rFonts w:ascii="Times New Roman"/>
          <w:b w:val="false"/>
          <w:i w:val="false"/>
          <w:color w:val="000000"/>
          <w:sz w:val="28"/>
        </w:rPr>
        <w:t>
      4) Ұлы Отан соғысының қатысушылары, мүгедектері, сондай-ақ жеңілдіктер мен кепілдіктер бойынша Ұлы Отан соғысы мүгедектеріне теңестірілген тұлғалар үшін белгіленген үлгідегі куәлігінің көшірмесі;</w:t>
      </w:r>
      <w:r>
        <w:br/>
      </w:r>
      <w:r>
        <w:rPr>
          <w:rFonts w:ascii="Times New Roman"/>
          <w:b w:val="false"/>
          <w:i w:val="false"/>
          <w:color w:val="000000"/>
          <w:sz w:val="28"/>
        </w:rPr>
        <w:t>
      5) Ұлы Отан соғысының қатысушылары үшін - протездік-ортопедиялық көмек көрсетуге мұқтаждық жөніндегі тұрғылықты жер бойынша медициналық ұйым қорытындысының көшірмесі;</w:t>
      </w:r>
      <w:r>
        <w:br/>
      </w:r>
      <w:r>
        <w:rPr>
          <w:rFonts w:ascii="Times New Roman"/>
          <w:b w:val="false"/>
          <w:i w:val="false"/>
          <w:color w:val="000000"/>
          <w:sz w:val="28"/>
        </w:rPr>
        <w:t>
      6)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 жазатайым оқиға туралы актінің көшірмесін және жеке кәсіпкер – жұмыс беруші қызметін тоқтатқаны немесе заңды тұлға таратылғаны туралы құжат ұсынады.</w:t>
      </w:r>
      <w:r>
        <w:br/>
      </w:r>
      <w:r>
        <w:rPr>
          <w:rFonts w:ascii="Times New Roman"/>
          <w:b w:val="false"/>
          <w:i w:val="false"/>
          <w:color w:val="000000"/>
          <w:sz w:val="28"/>
        </w:rPr>
        <w:t>
      Салыстыра тексеру үшін құжаттар тұпнұсқасы және көшірмесі ұсынылады, тексерістен кейін құжаттардың тұпнұсқалары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9. Өтініш үлгілері уәкілетті органның, Орталықтың күту залында немесе құжаттар қабылдайтын қызметкерде болады.</w:t>
      </w:r>
      <w:r>
        <w:br/>
      </w:r>
      <w:r>
        <w:rPr>
          <w:rFonts w:ascii="Times New Roman"/>
          <w:b w:val="false"/>
          <w:i w:val="false"/>
          <w:color w:val="000000"/>
          <w:sz w:val="28"/>
        </w:rPr>
        <w:t>
</w:t>
      </w:r>
      <w:r>
        <w:rPr>
          <w:rFonts w:ascii="Times New Roman"/>
          <w:b w:val="false"/>
          <w:i w:val="false"/>
          <w:color w:val="000000"/>
          <w:sz w:val="28"/>
        </w:rPr>
        <w:t>
      10. Мемлекеттік қызмет алуға қажетті толтырылған өтініш үлгілері және басқа құжаттар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мекенжайы, кабинет нөмірі көрсетілген уәкілетті органның бас маманына тапсырылады.</w:t>
      </w:r>
      <w:r>
        <w:br/>
      </w:r>
      <w:r>
        <w:rPr>
          <w:rFonts w:ascii="Times New Roman"/>
          <w:b w:val="false"/>
          <w:i w:val="false"/>
          <w:color w:val="000000"/>
          <w:sz w:val="28"/>
        </w:rPr>
        <w:t>
      Жауапты маманның кабинет нөмірі туралы ақпарат мемлекеттік қызмет көрсету бойынша ақпарат орнатылған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12. Протездік-ортопедиялық көмек ұсыну үшін мүгедектерге құжаттарды ресімдеу (ресімдеуден бас тарту) немесе бас тарту туралы дәлелді жауап туралы хабарламаны жеткізу:</w:t>
      </w:r>
      <w:r>
        <w:br/>
      </w:r>
      <w:r>
        <w:rPr>
          <w:rFonts w:ascii="Times New Roman"/>
          <w:b w:val="false"/>
          <w:i w:val="false"/>
          <w:color w:val="000000"/>
          <w:sz w:val="28"/>
        </w:rPr>
        <w:t>
      1) уәкілетті органға жүгінген кезде тұрғылықты жері бойынша тұтынушының уәкілетті органға өзінің баруы немесе пошталық хабарлама арқылы;</w:t>
      </w:r>
      <w:r>
        <w:br/>
      </w:r>
      <w:r>
        <w:rPr>
          <w:rFonts w:ascii="Times New Roman"/>
          <w:b w:val="false"/>
          <w:i w:val="false"/>
          <w:color w:val="000000"/>
          <w:sz w:val="28"/>
        </w:rPr>
        <w:t>
      2) орталыққа өзі жүгінген кезде күн сайын «терезелер» арқылы мерзімі көрсетілген қолхат негізінде жүзеге асырылады.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протездік-ортопедиялық көмек көрсетуді қабылдауға медициналық қарсы көрсетілімдері болғанда;</w:t>
      </w:r>
      <w:r>
        <w:br/>
      </w:r>
      <w:r>
        <w:rPr>
          <w:rFonts w:ascii="Times New Roman"/>
          <w:b w:val="false"/>
          <w:i w:val="false"/>
          <w:color w:val="000000"/>
          <w:sz w:val="28"/>
        </w:rPr>
        <w:t>
      2) аталмыш мемлекеттік қызмет көрсету үшін талап етілетін құжаттардың біреуі болмағанда, орталықтан түсетін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тоқтатуға негіздер жоқ.</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(құжаттарды (нәтижені) қабылдау мен беру күндері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15. Тұтынушымен жүгінген күнде орында көрсетілетін мемлекеттік қызмет алуға ең үлкен күту уақыты (талон алуға дейін) – 30 минуттан аспайды.</w:t>
      </w:r>
      <w:r>
        <w:br/>
      </w:r>
      <w:r>
        <w:rPr>
          <w:rFonts w:ascii="Times New Roman"/>
          <w:b w:val="false"/>
          <w:i w:val="false"/>
          <w:color w:val="000000"/>
          <w:sz w:val="28"/>
        </w:rPr>
        <w:t>
      Уәкілетті органға тұтынушымен жүгінген күнде орында көрсетілетін мемлекеттік қызметті алуға ең үлкен қызмет көрсету уақыты уәкілетті органда күнде 15 минуттан артық емес, Орталықта 30 минуттан артық емес.</w:t>
      </w:r>
      <w:r>
        <w:br/>
      </w:r>
      <w:r>
        <w:rPr>
          <w:rFonts w:ascii="Times New Roman"/>
          <w:b w:val="false"/>
          <w:i w:val="false"/>
          <w:color w:val="000000"/>
          <w:sz w:val="28"/>
        </w:rPr>
        <w:t>
</w:t>
      </w:r>
      <w:r>
        <w:rPr>
          <w:rFonts w:ascii="Times New Roman"/>
          <w:b w:val="false"/>
          <w:i w:val="false"/>
          <w:color w:val="000000"/>
          <w:sz w:val="28"/>
        </w:rPr>
        <w:t>
      16.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2) Орталықтың мекенжайында анықтамалық бюро, кресло, өтініш түрлері толтырылған үлгілермен ақпараттық стендтері күту залында орналастырылған, сондай-ақ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соның ішінде өрт қауіпсіздігі талаптарына сай.</w:t>
      </w:r>
      <w:r>
        <w:br/>
      </w:r>
      <w:r>
        <w:rPr>
          <w:rFonts w:ascii="Times New Roman"/>
          <w:b w:val="false"/>
          <w:i w:val="false"/>
          <w:color w:val="000000"/>
          <w:sz w:val="28"/>
        </w:rPr>
        <w:t>
</w:t>
      </w:r>
      <w:r>
        <w:rPr>
          <w:rFonts w:ascii="Times New Roman"/>
          <w:b w:val="false"/>
          <w:i w:val="false"/>
          <w:color w:val="000000"/>
          <w:sz w:val="28"/>
        </w:rPr>
        <w:t>
      18.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тұтынушыға уәкілетті органға өтініш береді;</w:t>
      </w:r>
      <w:r>
        <w:br/>
      </w:r>
      <w:r>
        <w:rPr>
          <w:rFonts w:ascii="Times New Roman"/>
          <w:b w:val="false"/>
          <w:i w:val="false"/>
          <w:color w:val="000000"/>
          <w:sz w:val="28"/>
        </w:rPr>
        <w:t>
      2) уәкілетті органның жауапты маман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жұмысты одан әрі ұйымдастыру үшін құжаттарды сектор меңгерушісіне береді;</w:t>
      </w:r>
      <w:r>
        <w:br/>
      </w:r>
      <w:r>
        <w:rPr>
          <w:rFonts w:ascii="Times New Roman"/>
          <w:b w:val="false"/>
          <w:i w:val="false"/>
          <w:color w:val="000000"/>
          <w:sz w:val="28"/>
        </w:rPr>
        <w:t>
      4) сектор меңгерушісі құжаттарды қарастырып, жауапты орындаушыға орындау үшін жібереді;</w:t>
      </w:r>
      <w:r>
        <w:br/>
      </w:r>
      <w:r>
        <w:rPr>
          <w:rFonts w:ascii="Times New Roman"/>
          <w:b w:val="false"/>
          <w:i w:val="false"/>
          <w:color w:val="000000"/>
          <w:sz w:val="28"/>
        </w:rPr>
        <w:t>
      5) жауапты орындаушы құжаттарды қарастыруды жүзе асырып, хабарлама немесе бас тарту туралы дәлелді жауап дайындайды, кейін бақылай тексеру үшін сектор меңгерушісіне тапсырады;</w:t>
      </w:r>
      <w:r>
        <w:br/>
      </w:r>
      <w:r>
        <w:rPr>
          <w:rFonts w:ascii="Times New Roman"/>
          <w:b w:val="false"/>
          <w:i w:val="false"/>
          <w:color w:val="000000"/>
          <w:sz w:val="28"/>
        </w:rPr>
        <w:t>
      6)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7) уәкілетті органның басшылығы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8)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құжаттарды тіркейді және басшыға қарауға тапсырады;</w:t>
      </w:r>
      <w:r>
        <w:br/>
      </w:r>
      <w:r>
        <w:rPr>
          <w:rFonts w:ascii="Times New Roman"/>
          <w:b w:val="false"/>
          <w:i w:val="false"/>
          <w:color w:val="000000"/>
          <w:sz w:val="28"/>
        </w:rPr>
        <w:t>
      5) уәкілетті органның басшысы жұмысты одан әрі ұйымдастыру үшін сектор меңгерушісіне береді;</w:t>
      </w:r>
      <w:r>
        <w:br/>
      </w:r>
      <w:r>
        <w:rPr>
          <w:rFonts w:ascii="Times New Roman"/>
          <w:b w:val="false"/>
          <w:i w:val="false"/>
          <w:color w:val="000000"/>
          <w:sz w:val="28"/>
        </w:rPr>
        <w:t>
      6) сектор меңгерушісі құжаттарды қарастырып, орындау үшін жауапты орындаушыға жібереді;</w:t>
      </w:r>
      <w:r>
        <w:br/>
      </w:r>
      <w:r>
        <w:rPr>
          <w:rFonts w:ascii="Times New Roman"/>
          <w:b w:val="false"/>
          <w:i w:val="false"/>
          <w:color w:val="000000"/>
          <w:sz w:val="28"/>
        </w:rPr>
        <w:t>
      7) жауапты орындаушы тұтынушы ұсынған өтінішті қарастырады, хабарлама әзірлейді немесе бас тарту туралы дәлелді жауапты рәсімдейді, кейін бақылай тексеру үшін сектор меңгерушісіне тапсырады;</w:t>
      </w:r>
      <w:r>
        <w:br/>
      </w:r>
      <w:r>
        <w:rPr>
          <w:rFonts w:ascii="Times New Roman"/>
          <w:b w:val="false"/>
          <w:i w:val="false"/>
          <w:color w:val="000000"/>
          <w:sz w:val="28"/>
        </w:rPr>
        <w:t>
      8) сектор меңгерушісі бақылау жүргізеді және уәкілетті органның басшысына қол қою үшін хабарламаны немесе бас тарту туралы дәлелді жауапты тапсырады;</w:t>
      </w:r>
      <w:r>
        <w:br/>
      </w:r>
      <w:r>
        <w:rPr>
          <w:rFonts w:ascii="Times New Roman"/>
          <w:b w:val="false"/>
          <w:i w:val="false"/>
          <w:color w:val="000000"/>
          <w:sz w:val="28"/>
        </w:rPr>
        <w:t>
      9) уәкілетті органның басшысы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10) уәкілетті органның жауапты маманы журналға хабарлама немесе бас тарту туралы дәлелді жауап тіркейді және Орталыққа береді.</w:t>
      </w:r>
      <w:r>
        <w:br/>
      </w:r>
      <w:r>
        <w:rPr>
          <w:rFonts w:ascii="Times New Roman"/>
          <w:b w:val="false"/>
          <w:i w:val="false"/>
          <w:color w:val="000000"/>
          <w:sz w:val="28"/>
        </w:rPr>
        <w:t>
      11) Орталық инспекторы тұтынушыға хабарлама немесе бас тарту туралы дәлелді жауап береді.</w:t>
      </w:r>
    </w:p>
    <w:bookmarkEnd w:id="38"/>
    <w:bookmarkStart w:name="z95" w:id="39"/>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39"/>
    <w:bookmarkStart w:name="z96" w:id="40"/>
    <w:p>
      <w:pPr>
        <w:spacing w:after="0"/>
        <w:ind w:left="0"/>
        <w:jc w:val="both"/>
      </w:pPr>
      <w:r>
        <w:rPr>
          <w:rFonts w:ascii="Times New Roman"/>
          <w:b w:val="false"/>
          <w:i w:val="false"/>
          <w:color w:val="000000"/>
          <w:sz w:val="28"/>
        </w:rPr>
        <w:t>
      19.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сектор меңгерушісі;</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20.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40"/>
    <w:bookmarkStart w:name="z99" w:id="41"/>
    <w:p>
      <w:pPr>
        <w:spacing w:after="0"/>
        <w:ind w:left="0"/>
        <w:jc w:val="left"/>
      </w:pPr>
      <w:r>
        <w:rPr>
          <w:rFonts w:ascii="Times New Roman"/>
          <w:b/>
          <w:i w:val="false"/>
          <w:color w:val="000000"/>
        </w:rPr>
        <w:t xml:space="preserve"> 
5. Мемлекеттік қыметтерді көрсететін лауазымды тұлғалардың жауапкершілігі</w:t>
      </w:r>
    </w:p>
    <w:bookmarkEnd w:id="41"/>
    <w:bookmarkStart w:name="z100" w:id="42"/>
    <w:p>
      <w:pPr>
        <w:spacing w:after="0"/>
        <w:ind w:left="0"/>
        <w:jc w:val="both"/>
      </w:pPr>
      <w:r>
        <w:rPr>
          <w:rFonts w:ascii="Times New Roman"/>
          <w:b w:val="false"/>
          <w:i w:val="false"/>
          <w:color w:val="000000"/>
          <w:sz w:val="28"/>
        </w:rPr>
        <w:t>
      22. Мемлекеттік қызмет көрсетуге уәкілетті органның басшысы, уәкілетті органның жауапты лауазымды тұлғасы, Орталықтың басшысы (бұдан әрі – лауазымды тұлғалар)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42"/>
    <w:bookmarkStart w:name="z101" w:id="43"/>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ұсыну үшiн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43"/>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3443"/>
        <w:gridCol w:w="2926"/>
        <w:gridCol w:w="2750"/>
      </w:tblGrid>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ауданының жұмыспен қамту және әлеуметтік бағдарламалар бөлімі» мемлекеттік мекемесі</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селосы, Ленин көшесі, 20, № 9 кабинет</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w:t>
            </w:r>
            <w:r>
              <w:br/>
            </w:r>
            <w:r>
              <w:rPr>
                <w:rFonts w:ascii="Times New Roman"/>
                <w:b w:val="false"/>
                <w:i w:val="false"/>
                <w:color w:val="000000"/>
                <w:sz w:val="20"/>
              </w:rPr>
              <w:t>
19-99</w:t>
            </w:r>
          </w:p>
        </w:tc>
      </w:tr>
    </w:tbl>
    <w:bookmarkStart w:name="z102" w:id="44"/>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ұсыну үшiн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44"/>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2410"/>
        <w:gridCol w:w="2838"/>
        <w:gridCol w:w="2688"/>
        <w:gridCol w:w="2326"/>
      </w:tblGrid>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мекен-жайы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w:t>
            </w:r>
            <w:r>
              <w:br/>
            </w:r>
            <w:r>
              <w:rPr>
                <w:rFonts w:ascii="Times New Roman"/>
                <w:b w:val="false"/>
                <w:i w:val="false"/>
                <w:color w:val="000000"/>
                <w:sz w:val="20"/>
              </w:rPr>
              <w:t>
бойынша</w:t>
            </w:r>
            <w:r>
              <w:br/>
            </w:r>
            <w:r>
              <w:rPr>
                <w:rFonts w:ascii="Times New Roman"/>
                <w:b w:val="false"/>
                <w:i w:val="false"/>
                <w:color w:val="000000"/>
                <w:sz w:val="20"/>
              </w:rPr>
              <w:t>
«Халыққа</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орталығы»</w:t>
            </w:r>
            <w:r>
              <w:br/>
            </w:r>
            <w:r>
              <w:rPr>
                <w:rFonts w:ascii="Times New Roman"/>
                <w:b w:val="false"/>
                <w:i w:val="false"/>
                <w:color w:val="000000"/>
                <w:sz w:val="20"/>
              </w:rPr>
              <w:t>
республика</w:t>
            </w:r>
            <w:r>
              <w:br/>
            </w:r>
            <w:r>
              <w:rPr>
                <w:rFonts w:ascii="Times New Roman"/>
                <w:b w:val="false"/>
                <w:i w:val="false"/>
                <w:color w:val="000000"/>
                <w:sz w:val="20"/>
              </w:rPr>
              <w:t>
лық мемле</w:t>
            </w:r>
            <w:r>
              <w:br/>
            </w:r>
            <w:r>
              <w:rPr>
                <w:rFonts w:ascii="Times New Roman"/>
                <w:b w:val="false"/>
                <w:i w:val="false"/>
                <w:color w:val="000000"/>
                <w:sz w:val="20"/>
              </w:rPr>
              <w:t>
кеттік</w:t>
            </w:r>
            <w:r>
              <w:br/>
            </w:r>
            <w:r>
              <w:rPr>
                <w:rFonts w:ascii="Times New Roman"/>
                <w:b w:val="false"/>
                <w:i w:val="false"/>
                <w:color w:val="000000"/>
                <w:sz w:val="20"/>
              </w:rPr>
              <w:t>
кәсіпорны</w:t>
            </w:r>
            <w:r>
              <w:br/>
            </w:r>
            <w:r>
              <w:rPr>
                <w:rFonts w:ascii="Times New Roman"/>
                <w:b w:val="false"/>
                <w:i w:val="false"/>
                <w:color w:val="000000"/>
                <w:sz w:val="20"/>
              </w:rPr>
              <w:t>
филиалының</w:t>
            </w:r>
            <w:r>
              <w:br/>
            </w:r>
            <w:r>
              <w:rPr>
                <w:rFonts w:ascii="Times New Roman"/>
                <w:b w:val="false"/>
                <w:i w:val="false"/>
                <w:color w:val="000000"/>
                <w:sz w:val="20"/>
              </w:rPr>
              <w:t>
Есіл</w:t>
            </w:r>
            <w:r>
              <w:br/>
            </w:r>
            <w:r>
              <w:rPr>
                <w:rFonts w:ascii="Times New Roman"/>
                <w:b w:val="false"/>
                <w:i w:val="false"/>
                <w:color w:val="000000"/>
                <w:sz w:val="20"/>
              </w:rPr>
              <w:t>
аудандық</w:t>
            </w:r>
            <w:r>
              <w:br/>
            </w:r>
            <w:r>
              <w:rPr>
                <w:rFonts w:ascii="Times New Roman"/>
                <w:b w:val="false"/>
                <w:i w:val="false"/>
                <w:color w:val="000000"/>
                <w:sz w:val="20"/>
              </w:rPr>
              <w:t>
бөлімі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 Есіл</w:t>
            </w:r>
            <w:r>
              <w:br/>
            </w:r>
            <w:r>
              <w:rPr>
                <w:rFonts w:ascii="Times New Roman"/>
                <w:b w:val="false"/>
                <w:i w:val="false"/>
                <w:color w:val="000000"/>
                <w:sz w:val="20"/>
              </w:rPr>
              <w:t>
ауданы,</w:t>
            </w:r>
            <w:r>
              <w:br/>
            </w:r>
            <w:r>
              <w:rPr>
                <w:rFonts w:ascii="Times New Roman"/>
                <w:b w:val="false"/>
                <w:i w:val="false"/>
                <w:color w:val="000000"/>
                <w:sz w:val="20"/>
              </w:rPr>
              <w:t>
Явленка</w:t>
            </w:r>
            <w:r>
              <w:br/>
            </w:r>
            <w:r>
              <w:rPr>
                <w:rFonts w:ascii="Times New Roman"/>
                <w:b w:val="false"/>
                <w:i w:val="false"/>
                <w:color w:val="000000"/>
                <w:sz w:val="20"/>
              </w:rPr>
              <w:t>
селосы,</w:t>
            </w:r>
            <w:r>
              <w:br/>
            </w:r>
            <w:r>
              <w:rPr>
                <w:rFonts w:ascii="Times New Roman"/>
                <w:b w:val="false"/>
                <w:i w:val="false"/>
                <w:color w:val="000000"/>
                <w:sz w:val="20"/>
              </w:rPr>
              <w:t>
Ленина</w:t>
            </w:r>
            <w:r>
              <w:br/>
            </w:r>
            <w:r>
              <w:rPr>
                <w:rFonts w:ascii="Times New Roman"/>
                <w:b w:val="false"/>
                <w:i w:val="false"/>
                <w:color w:val="000000"/>
                <w:sz w:val="20"/>
              </w:rPr>
              <w:t>
көшесі, 6</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жексенбі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8(71543)2-20-33</w:t>
            </w:r>
          </w:p>
        </w:tc>
      </w:tr>
    </w:tbl>
    <w:bookmarkStart w:name="z103" w:id="45"/>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ұсыну үшiн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45"/>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9"/>
        <w:gridCol w:w="1976"/>
        <w:gridCol w:w="2019"/>
        <w:gridCol w:w="2083"/>
        <w:gridCol w:w="2062"/>
        <w:gridCol w:w="189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(қи</w:t>
            </w:r>
            <w:r>
              <w:br/>
            </w:r>
            <w:r>
              <w:rPr>
                <w:rFonts w:ascii="Times New Roman"/>
                <w:b w:val="false"/>
                <w:i w:val="false"/>
                <w:color w:val="000000"/>
                <w:sz w:val="20"/>
              </w:rPr>
              <w:t>
мылдың,</w:t>
            </w:r>
            <w:r>
              <w:br/>
            </w:r>
            <w:r>
              <w:rPr>
                <w:rFonts w:ascii="Times New Roman"/>
                <w:b w:val="false"/>
                <w:i w:val="false"/>
                <w:color w:val="000000"/>
                <w:sz w:val="20"/>
              </w:rPr>
              <w:t>
жұмыс</w:t>
            </w:r>
            <w:r>
              <w:br/>
            </w:r>
            <w:r>
              <w:rPr>
                <w:rFonts w:ascii="Times New Roman"/>
                <w:b w:val="false"/>
                <w:i w:val="false"/>
                <w:color w:val="000000"/>
                <w:sz w:val="20"/>
              </w:rPr>
              <w:t>
ағымы</w:t>
            </w:r>
            <w:r>
              <w:br/>
            </w:r>
            <w:r>
              <w:rPr>
                <w:rFonts w:ascii="Times New Roman"/>
                <w:b w:val="false"/>
                <w:i w:val="false"/>
                <w:color w:val="000000"/>
                <w:sz w:val="20"/>
              </w:rPr>
              <w:t>
ның)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w:t>
            </w:r>
            <w:r>
              <w:br/>
            </w:r>
            <w:r>
              <w:rPr>
                <w:rFonts w:ascii="Times New Roman"/>
                <w:b w:val="false"/>
                <w:i w:val="false"/>
                <w:color w:val="000000"/>
                <w:sz w:val="20"/>
              </w:rPr>
              <w:t>
ың жинақ</w:t>
            </w:r>
            <w:r>
              <w:br/>
            </w:r>
            <w:r>
              <w:rPr>
                <w:rFonts w:ascii="Times New Roman"/>
                <w:b w:val="false"/>
                <w:i w:val="false"/>
                <w:color w:val="000000"/>
                <w:sz w:val="20"/>
              </w:rPr>
              <w:t>
таушы</w:t>
            </w:r>
            <w:r>
              <w:br/>
            </w:r>
            <w:r>
              <w:rPr>
                <w:rFonts w:ascii="Times New Roman"/>
                <w:b w:val="false"/>
                <w:i w:val="false"/>
                <w:color w:val="000000"/>
                <w:sz w:val="20"/>
              </w:rPr>
              <w:t>
бөлімінің</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w:t>
            </w:r>
            <w:r>
              <w:br/>
            </w:r>
            <w:r>
              <w:rPr>
                <w:rFonts w:ascii="Times New Roman"/>
                <w:b w:val="false"/>
                <w:i w:val="false"/>
                <w:color w:val="000000"/>
                <w:sz w:val="20"/>
              </w:rPr>
              <w:t>
сектор</w:t>
            </w:r>
            <w:r>
              <w:br/>
            </w:r>
            <w:r>
              <w:rPr>
                <w:rFonts w:ascii="Times New Roman"/>
                <w:b w:val="false"/>
                <w:i w:val="false"/>
                <w:color w:val="000000"/>
                <w:sz w:val="20"/>
              </w:rPr>
              <w:t>
меңгеру</w:t>
            </w:r>
            <w:r>
              <w:br/>
            </w:r>
            <w:r>
              <w:rPr>
                <w:rFonts w:ascii="Times New Roman"/>
                <w:b w:val="false"/>
                <w:i w:val="false"/>
                <w:color w:val="000000"/>
                <w:sz w:val="20"/>
              </w:rPr>
              <w:t>
шісі</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(про</w:t>
            </w:r>
            <w:r>
              <w:br/>
            </w:r>
            <w:r>
              <w:rPr>
                <w:rFonts w:ascii="Times New Roman"/>
                <w:b w:val="false"/>
                <w:i w:val="false"/>
                <w:color w:val="000000"/>
                <w:sz w:val="20"/>
              </w:rPr>
              <w:t>
цесстің,</w:t>
            </w:r>
            <w:r>
              <w:br/>
            </w:r>
            <w:r>
              <w:rPr>
                <w:rFonts w:ascii="Times New Roman"/>
                <w:b w:val="false"/>
                <w:i w:val="false"/>
                <w:color w:val="000000"/>
                <w:sz w:val="20"/>
              </w:rPr>
              <w:t>
процеду</w:t>
            </w:r>
            <w:r>
              <w:br/>
            </w:r>
            <w:r>
              <w:rPr>
                <w:rFonts w:ascii="Times New Roman"/>
                <w:b w:val="false"/>
                <w:i w:val="false"/>
                <w:color w:val="000000"/>
                <w:sz w:val="20"/>
              </w:rPr>
              <w:t>
раның,</w:t>
            </w:r>
            <w:r>
              <w:br/>
            </w:r>
            <w:r>
              <w:rPr>
                <w:rFonts w:ascii="Times New Roman"/>
                <w:b w:val="false"/>
                <w:i w:val="false"/>
                <w:color w:val="000000"/>
                <w:sz w:val="20"/>
              </w:rPr>
              <w:t>
операция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олардың</w:t>
            </w:r>
            <w:r>
              <w:br/>
            </w:r>
            <w:r>
              <w:rPr>
                <w:rFonts w:ascii="Times New Roman"/>
                <w:b w:val="false"/>
                <w:i w:val="false"/>
                <w:color w:val="000000"/>
                <w:sz w:val="20"/>
              </w:rPr>
              <w:t>
сипатта</w:t>
            </w:r>
            <w:r>
              <w:br/>
            </w:r>
            <w:r>
              <w:rPr>
                <w:rFonts w:ascii="Times New Roman"/>
                <w:b w:val="false"/>
                <w:i w:val="false"/>
                <w:color w:val="000000"/>
                <w:sz w:val="20"/>
              </w:rPr>
              <w:t>
масы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қабылдау,</w:t>
            </w:r>
            <w:r>
              <w:br/>
            </w:r>
            <w:r>
              <w:rPr>
                <w:rFonts w:ascii="Times New Roman"/>
                <w:b w:val="false"/>
                <w:i w:val="false"/>
                <w:color w:val="000000"/>
                <w:sz w:val="20"/>
              </w:rPr>
              <w:t>
тұтынушы</w:t>
            </w:r>
            <w:r>
              <w:br/>
            </w:r>
            <w:r>
              <w:rPr>
                <w:rFonts w:ascii="Times New Roman"/>
                <w:b w:val="false"/>
                <w:i w:val="false"/>
                <w:color w:val="000000"/>
                <w:sz w:val="20"/>
              </w:rPr>
              <w:t>
ға қолхат</w:t>
            </w:r>
            <w:r>
              <w:br/>
            </w:r>
            <w:r>
              <w:rPr>
                <w:rFonts w:ascii="Times New Roman"/>
                <w:b w:val="false"/>
                <w:i w:val="false"/>
                <w:color w:val="000000"/>
                <w:sz w:val="20"/>
              </w:rPr>
              <w:t>
беру,</w:t>
            </w:r>
            <w:r>
              <w:br/>
            </w:r>
            <w:r>
              <w:rPr>
                <w:rFonts w:ascii="Times New Roman"/>
                <w:b w:val="false"/>
                <w:i w:val="false"/>
                <w:color w:val="000000"/>
                <w:sz w:val="20"/>
              </w:rPr>
              <w:t>
Орталық</w:t>
            </w:r>
            <w:r>
              <w:br/>
            </w:r>
            <w:r>
              <w:rPr>
                <w:rFonts w:ascii="Times New Roman"/>
                <w:b w:val="false"/>
                <w:i w:val="false"/>
                <w:color w:val="000000"/>
                <w:sz w:val="20"/>
              </w:rPr>
              <w:t>
тың жинақ</w:t>
            </w:r>
            <w:r>
              <w:br/>
            </w:r>
            <w:r>
              <w:rPr>
                <w:rFonts w:ascii="Times New Roman"/>
                <w:b w:val="false"/>
                <w:i w:val="false"/>
                <w:color w:val="000000"/>
                <w:sz w:val="20"/>
              </w:rPr>
              <w:t>
таушы</w:t>
            </w:r>
            <w:r>
              <w:br/>
            </w:r>
            <w:r>
              <w:rPr>
                <w:rFonts w:ascii="Times New Roman"/>
                <w:b w:val="false"/>
                <w:i w:val="false"/>
                <w:color w:val="000000"/>
                <w:sz w:val="20"/>
              </w:rPr>
              <w:t>
бөлімінің</w:t>
            </w:r>
            <w:r>
              <w:br/>
            </w:r>
            <w:r>
              <w:rPr>
                <w:rFonts w:ascii="Times New Roman"/>
                <w:b w:val="false"/>
                <w:i w:val="false"/>
                <w:color w:val="000000"/>
                <w:sz w:val="20"/>
              </w:rPr>
              <w:t>
инспекто</w:t>
            </w:r>
            <w:r>
              <w:br/>
            </w:r>
            <w:r>
              <w:rPr>
                <w:rFonts w:ascii="Times New Roman"/>
                <w:b w:val="false"/>
                <w:i w:val="false"/>
                <w:color w:val="000000"/>
                <w:sz w:val="20"/>
              </w:rPr>
              <w:t>
рына құ</w:t>
            </w:r>
            <w:r>
              <w:br/>
            </w:r>
            <w:r>
              <w:rPr>
                <w:rFonts w:ascii="Times New Roman"/>
                <w:b w:val="false"/>
                <w:i w:val="false"/>
                <w:color w:val="000000"/>
                <w:sz w:val="20"/>
              </w:rPr>
              <w:t>
жаттарды</w:t>
            </w:r>
            <w:r>
              <w:br/>
            </w:r>
            <w:r>
              <w:rPr>
                <w:rFonts w:ascii="Times New Roman"/>
                <w:b w:val="false"/>
                <w:i w:val="false"/>
                <w:color w:val="000000"/>
                <w:sz w:val="20"/>
              </w:rPr>
              <w:t>
тапсыру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жинау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қабыл</w:t>
            </w:r>
            <w:r>
              <w:br/>
            </w:r>
            <w:r>
              <w:rPr>
                <w:rFonts w:ascii="Times New Roman"/>
                <w:b w:val="false"/>
                <w:i w:val="false"/>
                <w:color w:val="000000"/>
                <w:sz w:val="20"/>
              </w:rPr>
              <w:t>
дау,</w:t>
            </w:r>
            <w:r>
              <w:br/>
            </w:r>
            <w:r>
              <w:rPr>
                <w:rFonts w:ascii="Times New Roman"/>
                <w:b w:val="false"/>
                <w:i w:val="false"/>
                <w:color w:val="000000"/>
                <w:sz w:val="20"/>
              </w:rPr>
              <w:t>
тіркеу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мен</w:t>
            </w:r>
            <w:r>
              <w:br/>
            </w:r>
            <w:r>
              <w:rPr>
                <w:rFonts w:ascii="Times New Roman"/>
                <w:b w:val="false"/>
                <w:i w:val="false"/>
                <w:color w:val="000000"/>
                <w:sz w:val="20"/>
              </w:rPr>
              <w:t>
танысу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қарау</w:t>
            </w:r>
          </w:p>
        </w:tc>
      </w:tr>
      <w:tr>
        <w:trPr>
          <w:trHeight w:val="9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тырушы</w:t>
            </w:r>
            <w:r>
              <w:br/>
            </w:r>
            <w:r>
              <w:rPr>
                <w:rFonts w:ascii="Times New Roman"/>
                <w:b w:val="false"/>
                <w:i w:val="false"/>
                <w:color w:val="000000"/>
                <w:sz w:val="20"/>
              </w:rPr>
              <w:t>
лық-</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тіркеу,</w:t>
            </w:r>
            <w:r>
              <w:br/>
            </w:r>
            <w:r>
              <w:rPr>
                <w:rFonts w:ascii="Times New Roman"/>
                <w:b w:val="false"/>
                <w:i w:val="false"/>
                <w:color w:val="000000"/>
                <w:sz w:val="20"/>
              </w:rPr>
              <w:t>
қолхат</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органға</w:t>
            </w:r>
            <w:r>
              <w:br/>
            </w:r>
            <w:r>
              <w:rPr>
                <w:rFonts w:ascii="Times New Roman"/>
                <w:b w:val="false"/>
                <w:i w:val="false"/>
                <w:color w:val="000000"/>
                <w:sz w:val="20"/>
              </w:rPr>
              <w:t>
құжатты</w:t>
            </w:r>
            <w:r>
              <w:br/>
            </w:r>
            <w:r>
              <w:rPr>
                <w:rFonts w:ascii="Times New Roman"/>
                <w:b w:val="false"/>
                <w:i w:val="false"/>
                <w:color w:val="000000"/>
                <w:sz w:val="20"/>
              </w:rPr>
              <w:t>
жіберу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уәкі</w:t>
            </w:r>
            <w:r>
              <w:br/>
            </w:r>
            <w:r>
              <w:rPr>
                <w:rFonts w:ascii="Times New Roman"/>
                <w:b w:val="false"/>
                <w:i w:val="false"/>
                <w:color w:val="000000"/>
                <w:sz w:val="20"/>
              </w:rPr>
              <w:t>
летті</w:t>
            </w:r>
            <w:r>
              <w:br/>
            </w:r>
            <w:r>
              <w:rPr>
                <w:rFonts w:ascii="Times New Roman"/>
                <w:b w:val="false"/>
                <w:i w:val="false"/>
                <w:color w:val="000000"/>
                <w:sz w:val="20"/>
              </w:rPr>
              <w:t>
органның</w:t>
            </w:r>
            <w:r>
              <w:br/>
            </w:r>
            <w:r>
              <w:rPr>
                <w:rFonts w:ascii="Times New Roman"/>
                <w:b w:val="false"/>
                <w:i w:val="false"/>
                <w:color w:val="000000"/>
                <w:sz w:val="20"/>
              </w:rPr>
              <w:t>
басшысына</w:t>
            </w:r>
            <w:r>
              <w:br/>
            </w:r>
            <w:r>
              <w:rPr>
                <w:rFonts w:ascii="Times New Roman"/>
                <w:b w:val="false"/>
                <w:i w:val="false"/>
                <w:color w:val="000000"/>
                <w:sz w:val="20"/>
              </w:rPr>
              <w:t>
қарау</w:t>
            </w:r>
            <w:r>
              <w:br/>
            </w:r>
            <w:r>
              <w:rPr>
                <w:rFonts w:ascii="Times New Roman"/>
                <w:b w:val="false"/>
                <w:i w:val="false"/>
                <w:color w:val="000000"/>
                <w:sz w:val="20"/>
              </w:rPr>
              <w:t>
үшін</w:t>
            </w:r>
            <w:r>
              <w:br/>
            </w:r>
            <w:r>
              <w:rPr>
                <w:rFonts w:ascii="Times New Roman"/>
                <w:b w:val="false"/>
                <w:i w:val="false"/>
                <w:color w:val="000000"/>
                <w:sz w:val="20"/>
              </w:rPr>
              <w:t>
жолдау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w:t>
            </w:r>
            <w:r>
              <w:br/>
            </w:r>
            <w:r>
              <w:rPr>
                <w:rFonts w:ascii="Times New Roman"/>
                <w:b w:val="false"/>
                <w:i w:val="false"/>
                <w:color w:val="000000"/>
                <w:sz w:val="20"/>
              </w:rPr>
              <w:t>
одан әрі</w:t>
            </w:r>
            <w:r>
              <w:br/>
            </w:r>
            <w:r>
              <w:rPr>
                <w:rFonts w:ascii="Times New Roman"/>
                <w:b w:val="false"/>
                <w:i w:val="false"/>
                <w:color w:val="000000"/>
                <w:sz w:val="20"/>
              </w:rPr>
              <w:t>
ұйымдасты</w:t>
            </w:r>
            <w:r>
              <w:br/>
            </w:r>
            <w:r>
              <w:rPr>
                <w:rFonts w:ascii="Times New Roman"/>
                <w:b w:val="false"/>
                <w:i w:val="false"/>
                <w:color w:val="000000"/>
                <w:sz w:val="20"/>
              </w:rPr>
              <w:t>
ру үшін</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сіне</w:t>
            </w:r>
            <w:r>
              <w:br/>
            </w:r>
            <w:r>
              <w:rPr>
                <w:rFonts w:ascii="Times New Roman"/>
                <w:b w:val="false"/>
                <w:i w:val="false"/>
                <w:color w:val="000000"/>
                <w:sz w:val="20"/>
              </w:rPr>
              <w:t>
жіберу</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орындау</w:t>
            </w:r>
            <w:r>
              <w:br/>
            </w:r>
            <w:r>
              <w:rPr>
                <w:rFonts w:ascii="Times New Roman"/>
                <w:b w:val="false"/>
                <w:i w:val="false"/>
                <w:color w:val="000000"/>
                <w:sz w:val="20"/>
              </w:rPr>
              <w:t>
шыға</w:t>
            </w:r>
            <w:r>
              <w:br/>
            </w:r>
            <w:r>
              <w:rPr>
                <w:rFonts w:ascii="Times New Roman"/>
                <w:b w:val="false"/>
                <w:i w:val="false"/>
                <w:color w:val="000000"/>
                <w:sz w:val="20"/>
              </w:rPr>
              <w:t>
орындау</w:t>
            </w:r>
            <w:r>
              <w:br/>
            </w:r>
            <w:r>
              <w:rPr>
                <w:rFonts w:ascii="Times New Roman"/>
                <w:b w:val="false"/>
                <w:i w:val="false"/>
                <w:color w:val="000000"/>
                <w:sz w:val="20"/>
              </w:rPr>
              <w:t>
үшін</w:t>
            </w:r>
            <w:r>
              <w:br/>
            </w:r>
            <w:r>
              <w:rPr>
                <w:rFonts w:ascii="Times New Roman"/>
                <w:b w:val="false"/>
                <w:i w:val="false"/>
                <w:color w:val="000000"/>
                <w:sz w:val="20"/>
              </w:rPr>
              <w:t>
жолдау</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тің нөмі</w:t>
            </w:r>
            <w:r>
              <w:br/>
            </w:r>
            <w:r>
              <w:rPr>
                <w:rFonts w:ascii="Times New Roman"/>
                <w:b w:val="false"/>
                <w:i w:val="false"/>
                <w:color w:val="000000"/>
                <w:sz w:val="20"/>
              </w:rPr>
              <w:t>
рі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9"/>
        <w:gridCol w:w="2029"/>
        <w:gridCol w:w="2008"/>
        <w:gridCol w:w="2051"/>
        <w:gridCol w:w="2052"/>
        <w:gridCol w:w="188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 жұмыстың ағыны)</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(қи</w:t>
            </w:r>
            <w:r>
              <w:br/>
            </w:r>
            <w:r>
              <w:rPr>
                <w:rFonts w:ascii="Times New Roman"/>
                <w:b w:val="false"/>
                <w:i w:val="false"/>
                <w:color w:val="000000"/>
                <w:sz w:val="20"/>
              </w:rPr>
              <w:t>
мылдың,</w:t>
            </w:r>
            <w:r>
              <w:br/>
            </w:r>
            <w:r>
              <w:rPr>
                <w:rFonts w:ascii="Times New Roman"/>
                <w:b w:val="false"/>
                <w:i w:val="false"/>
                <w:color w:val="000000"/>
                <w:sz w:val="20"/>
              </w:rPr>
              <w:t>
жұмыс</w:t>
            </w:r>
            <w:r>
              <w:br/>
            </w:r>
            <w:r>
              <w:rPr>
                <w:rFonts w:ascii="Times New Roman"/>
                <w:b w:val="false"/>
                <w:i w:val="false"/>
                <w:color w:val="000000"/>
                <w:sz w:val="20"/>
              </w:rPr>
              <w:t>
ағымы</w:t>
            </w:r>
            <w:r>
              <w:br/>
            </w:r>
            <w:r>
              <w:rPr>
                <w:rFonts w:ascii="Times New Roman"/>
                <w:b w:val="false"/>
                <w:i w:val="false"/>
                <w:color w:val="000000"/>
                <w:sz w:val="20"/>
              </w:rPr>
              <w:t>
ның)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w:t>
            </w:r>
            <w:r>
              <w:br/>
            </w:r>
            <w:r>
              <w:rPr>
                <w:rFonts w:ascii="Times New Roman"/>
                <w:b w:val="false"/>
                <w:i w:val="false"/>
                <w:color w:val="000000"/>
                <w:sz w:val="20"/>
              </w:rPr>
              <w:t>
ры</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(про</w:t>
            </w:r>
            <w:r>
              <w:br/>
            </w:r>
            <w:r>
              <w:rPr>
                <w:rFonts w:ascii="Times New Roman"/>
                <w:b w:val="false"/>
                <w:i w:val="false"/>
                <w:color w:val="000000"/>
                <w:sz w:val="20"/>
              </w:rPr>
              <w:t>
цесстің,</w:t>
            </w:r>
            <w:r>
              <w:br/>
            </w:r>
            <w:r>
              <w:rPr>
                <w:rFonts w:ascii="Times New Roman"/>
                <w:b w:val="false"/>
                <w:i w:val="false"/>
                <w:color w:val="000000"/>
                <w:sz w:val="20"/>
              </w:rPr>
              <w:t>
рәсім</w:t>
            </w:r>
            <w:r>
              <w:br/>
            </w:r>
            <w:r>
              <w:rPr>
                <w:rFonts w:ascii="Times New Roman"/>
                <w:b w:val="false"/>
                <w:i w:val="false"/>
                <w:color w:val="000000"/>
                <w:sz w:val="20"/>
              </w:rPr>
              <w:t>
нің, опе</w:t>
            </w:r>
            <w:r>
              <w:br/>
            </w:r>
            <w:r>
              <w:rPr>
                <w:rFonts w:ascii="Times New Roman"/>
                <w:b w:val="false"/>
                <w:i w:val="false"/>
                <w:color w:val="000000"/>
                <w:sz w:val="20"/>
              </w:rPr>
              <w:t>
рация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олардың</w:t>
            </w:r>
            <w:r>
              <w:br/>
            </w:r>
            <w:r>
              <w:rPr>
                <w:rFonts w:ascii="Times New Roman"/>
                <w:b w:val="false"/>
                <w:i w:val="false"/>
                <w:color w:val="000000"/>
                <w:sz w:val="20"/>
              </w:rPr>
              <w:t>
сипатта</w:t>
            </w:r>
            <w:r>
              <w:br/>
            </w:r>
            <w:r>
              <w:rPr>
                <w:rFonts w:ascii="Times New Roman"/>
                <w:b w:val="false"/>
                <w:i w:val="false"/>
                <w:color w:val="000000"/>
                <w:sz w:val="20"/>
              </w:rPr>
              <w:t>
масы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дан неме</w:t>
            </w:r>
            <w:r>
              <w:br/>
            </w:r>
            <w:r>
              <w:rPr>
                <w:rFonts w:ascii="Times New Roman"/>
                <w:b w:val="false"/>
                <w:i w:val="false"/>
                <w:color w:val="000000"/>
                <w:sz w:val="20"/>
              </w:rPr>
              <w:t>
се Орта</w:t>
            </w:r>
            <w:r>
              <w:br/>
            </w:r>
            <w:r>
              <w:rPr>
                <w:rFonts w:ascii="Times New Roman"/>
                <w:b w:val="false"/>
                <w:i w:val="false"/>
                <w:color w:val="000000"/>
                <w:sz w:val="20"/>
              </w:rPr>
              <w:t>
лықтан</w:t>
            </w:r>
            <w:r>
              <w:br/>
            </w:r>
            <w:r>
              <w:rPr>
                <w:rFonts w:ascii="Times New Roman"/>
                <w:b w:val="false"/>
                <w:i w:val="false"/>
                <w:color w:val="000000"/>
                <w:sz w:val="20"/>
              </w:rPr>
              <w:t>
ұсынылған</w:t>
            </w:r>
            <w:r>
              <w:br/>
            </w:r>
            <w:r>
              <w:rPr>
                <w:rFonts w:ascii="Times New Roman"/>
                <w:b w:val="false"/>
                <w:i w:val="false"/>
                <w:color w:val="000000"/>
                <w:sz w:val="20"/>
              </w:rPr>
              <w:t>
өтінішті</w:t>
            </w:r>
            <w:r>
              <w:br/>
            </w:r>
            <w:r>
              <w:rPr>
                <w:rFonts w:ascii="Times New Roman"/>
                <w:b w:val="false"/>
                <w:i w:val="false"/>
                <w:color w:val="000000"/>
                <w:sz w:val="20"/>
              </w:rPr>
              <w:t>
қарайды,</w:t>
            </w:r>
            <w:r>
              <w:br/>
            </w:r>
            <w:r>
              <w:rPr>
                <w:rFonts w:ascii="Times New Roman"/>
                <w:b w:val="false"/>
                <w:i w:val="false"/>
                <w:color w:val="000000"/>
                <w:sz w:val="20"/>
              </w:rPr>
              <w:t>
хабарлама</w:t>
            </w:r>
            <w:r>
              <w:br/>
            </w:r>
            <w:r>
              <w:rPr>
                <w:rFonts w:ascii="Times New Roman"/>
                <w:b w:val="false"/>
                <w:i w:val="false"/>
                <w:color w:val="000000"/>
                <w:sz w:val="20"/>
              </w:rPr>
              <w:t>
рәсімдей</w:t>
            </w:r>
            <w:r>
              <w:br/>
            </w:r>
            <w:r>
              <w:rPr>
                <w:rFonts w:ascii="Times New Roman"/>
                <w:b w:val="false"/>
                <w:i w:val="false"/>
                <w:color w:val="000000"/>
                <w:sz w:val="20"/>
              </w:rPr>
              <w:t>
ді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дайындай</w:t>
            </w:r>
            <w:r>
              <w:br/>
            </w:r>
            <w:r>
              <w:rPr>
                <w:rFonts w:ascii="Times New Roman"/>
                <w:b w:val="false"/>
                <w:i w:val="false"/>
                <w:color w:val="000000"/>
                <w:sz w:val="20"/>
              </w:rPr>
              <w:t>
ды, кейін</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сіне</w:t>
            </w:r>
            <w:r>
              <w:br/>
            </w:r>
            <w:r>
              <w:rPr>
                <w:rFonts w:ascii="Times New Roman"/>
                <w:b w:val="false"/>
                <w:i w:val="false"/>
                <w:color w:val="000000"/>
                <w:sz w:val="20"/>
              </w:rPr>
              <w:t>
бақылай</w:t>
            </w:r>
            <w:r>
              <w:br/>
            </w:r>
            <w:r>
              <w:rPr>
                <w:rFonts w:ascii="Times New Roman"/>
                <w:b w:val="false"/>
                <w:i w:val="false"/>
                <w:color w:val="000000"/>
                <w:sz w:val="20"/>
              </w:rPr>
              <w:t>
тексеру</w:t>
            </w:r>
            <w:r>
              <w:br/>
            </w:r>
            <w:r>
              <w:rPr>
                <w:rFonts w:ascii="Times New Roman"/>
                <w:b w:val="false"/>
                <w:i w:val="false"/>
                <w:color w:val="000000"/>
                <w:sz w:val="20"/>
              </w:rPr>
              <w:t>
үшін</w:t>
            </w:r>
            <w:r>
              <w:br/>
            </w:r>
            <w:r>
              <w:rPr>
                <w:rFonts w:ascii="Times New Roman"/>
                <w:b w:val="false"/>
                <w:i w:val="false"/>
                <w:color w:val="000000"/>
                <w:sz w:val="20"/>
              </w:rPr>
              <w:t>
тапсырады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r>
              <w:br/>
            </w:r>
            <w:r>
              <w:rPr>
                <w:rFonts w:ascii="Times New Roman"/>
                <w:b w:val="false"/>
                <w:i w:val="false"/>
                <w:color w:val="000000"/>
                <w:sz w:val="20"/>
              </w:rPr>
              <w:t>
жүргізеді</w:t>
            </w:r>
            <w:r>
              <w:br/>
            </w:r>
            <w:r>
              <w:rPr>
                <w:rFonts w:ascii="Times New Roman"/>
                <w:b w:val="false"/>
                <w:i w:val="false"/>
                <w:color w:val="000000"/>
                <w:sz w:val="20"/>
              </w:rPr>
              <w:t>
және</w:t>
            </w:r>
            <w:r>
              <w:br/>
            </w:r>
            <w:r>
              <w:rPr>
                <w:rFonts w:ascii="Times New Roman"/>
                <w:b w:val="false"/>
                <w:i w:val="false"/>
                <w:color w:val="000000"/>
                <w:sz w:val="20"/>
              </w:rPr>
              <w:t>
хабарлама</w:t>
            </w:r>
            <w:r>
              <w:br/>
            </w:r>
            <w:r>
              <w:rPr>
                <w:rFonts w:ascii="Times New Roman"/>
                <w:b w:val="false"/>
                <w:i w:val="false"/>
                <w:color w:val="000000"/>
                <w:sz w:val="20"/>
              </w:rPr>
              <w:t>
ны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басшыға</w:t>
            </w:r>
            <w:r>
              <w:br/>
            </w:r>
            <w:r>
              <w:rPr>
                <w:rFonts w:ascii="Times New Roman"/>
                <w:b w:val="false"/>
                <w:i w:val="false"/>
                <w:color w:val="000000"/>
                <w:sz w:val="20"/>
              </w:rPr>
              <w:t>
қол қою</w:t>
            </w:r>
            <w:r>
              <w:br/>
            </w:r>
            <w:r>
              <w:rPr>
                <w:rFonts w:ascii="Times New Roman"/>
                <w:b w:val="false"/>
                <w:i w:val="false"/>
                <w:color w:val="000000"/>
                <w:sz w:val="20"/>
              </w:rPr>
              <w:t>
үшін</w:t>
            </w:r>
            <w:r>
              <w:br/>
            </w:r>
            <w:r>
              <w:rPr>
                <w:rFonts w:ascii="Times New Roman"/>
                <w:b w:val="false"/>
                <w:i w:val="false"/>
                <w:color w:val="000000"/>
                <w:sz w:val="20"/>
              </w:rPr>
              <w:t>
тапсырады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ға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жауапқа</w:t>
            </w:r>
            <w:r>
              <w:br/>
            </w:r>
            <w:r>
              <w:rPr>
                <w:rFonts w:ascii="Times New Roman"/>
                <w:b w:val="false"/>
                <w:i w:val="false"/>
                <w:color w:val="000000"/>
                <w:sz w:val="20"/>
              </w:rPr>
              <w:t>
қол қояды</w:t>
            </w:r>
            <w:r>
              <w:br/>
            </w:r>
            <w:r>
              <w:rPr>
                <w:rFonts w:ascii="Times New Roman"/>
                <w:b w:val="false"/>
                <w:i w:val="false"/>
                <w:color w:val="000000"/>
                <w:sz w:val="20"/>
              </w:rPr>
              <w:t>
және</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маманына</w:t>
            </w:r>
            <w:r>
              <w:br/>
            </w:r>
            <w:r>
              <w:rPr>
                <w:rFonts w:ascii="Times New Roman"/>
                <w:b w:val="false"/>
                <w:i w:val="false"/>
                <w:color w:val="000000"/>
                <w:sz w:val="20"/>
              </w:rPr>
              <w:t>
жібереді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w:t>
            </w:r>
            <w:r>
              <w:br/>
            </w:r>
            <w:r>
              <w:rPr>
                <w:rFonts w:ascii="Times New Roman"/>
                <w:b w:val="false"/>
                <w:i w:val="false"/>
                <w:color w:val="000000"/>
                <w:sz w:val="20"/>
              </w:rPr>
              <w:t>
тіркейді,</w:t>
            </w:r>
            <w:r>
              <w:br/>
            </w:r>
            <w:r>
              <w:rPr>
                <w:rFonts w:ascii="Times New Roman"/>
                <w:b w:val="false"/>
                <w:i w:val="false"/>
                <w:color w:val="000000"/>
                <w:sz w:val="20"/>
              </w:rPr>
              <w:t>
хабарлама</w:t>
            </w:r>
            <w:r>
              <w:br/>
            </w:r>
            <w:r>
              <w:rPr>
                <w:rFonts w:ascii="Times New Roman"/>
                <w:b w:val="false"/>
                <w:i w:val="false"/>
                <w:color w:val="000000"/>
                <w:sz w:val="20"/>
              </w:rPr>
              <w:t>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Орталыққа</w:t>
            </w:r>
            <w:r>
              <w:br/>
            </w:r>
            <w:r>
              <w:rPr>
                <w:rFonts w:ascii="Times New Roman"/>
                <w:b w:val="false"/>
                <w:i w:val="false"/>
                <w:color w:val="000000"/>
                <w:sz w:val="20"/>
              </w:rPr>
              <w:t>
немесе</w:t>
            </w:r>
            <w:r>
              <w:br/>
            </w:r>
            <w:r>
              <w:rPr>
                <w:rFonts w:ascii="Times New Roman"/>
                <w:b w:val="false"/>
                <w:i w:val="false"/>
                <w:color w:val="000000"/>
                <w:sz w:val="20"/>
              </w:rPr>
              <w:t>
тұтынушы</w:t>
            </w:r>
            <w:r>
              <w:br/>
            </w:r>
            <w:r>
              <w:rPr>
                <w:rFonts w:ascii="Times New Roman"/>
                <w:b w:val="false"/>
                <w:i w:val="false"/>
                <w:color w:val="000000"/>
                <w:sz w:val="20"/>
              </w:rPr>
              <w:t>
ға береді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 неме</w:t>
            </w:r>
            <w:r>
              <w:br/>
            </w:r>
            <w:r>
              <w:rPr>
                <w:rFonts w:ascii="Times New Roman"/>
                <w:b w:val="false"/>
                <w:i w:val="false"/>
                <w:color w:val="000000"/>
                <w:sz w:val="20"/>
              </w:rPr>
              <w:t>
се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береді</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тырушы</w:t>
            </w:r>
            <w:r>
              <w:br/>
            </w:r>
            <w:r>
              <w:rPr>
                <w:rFonts w:ascii="Times New Roman"/>
                <w:b w:val="false"/>
                <w:i w:val="false"/>
                <w:color w:val="000000"/>
                <w:sz w:val="20"/>
              </w:rPr>
              <w:t>
лық-</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w:t>
            </w:r>
            <w:r>
              <w:br/>
            </w:r>
            <w:r>
              <w:rPr>
                <w:rFonts w:ascii="Times New Roman"/>
                <w:b w:val="false"/>
                <w:i w:val="false"/>
                <w:color w:val="000000"/>
                <w:sz w:val="20"/>
              </w:rPr>
              <w:t>
меңгеруші</w:t>
            </w:r>
            <w:r>
              <w:br/>
            </w:r>
            <w:r>
              <w:rPr>
                <w:rFonts w:ascii="Times New Roman"/>
                <w:b w:val="false"/>
                <w:i w:val="false"/>
                <w:color w:val="000000"/>
                <w:sz w:val="20"/>
              </w:rPr>
              <w:t>
сіне</w:t>
            </w:r>
            <w:r>
              <w:br/>
            </w:r>
            <w:r>
              <w:rPr>
                <w:rFonts w:ascii="Times New Roman"/>
                <w:b w:val="false"/>
                <w:i w:val="false"/>
                <w:color w:val="000000"/>
                <w:sz w:val="20"/>
              </w:rPr>
              <w:t>
бақылай</w:t>
            </w:r>
            <w:r>
              <w:br/>
            </w:r>
            <w:r>
              <w:rPr>
                <w:rFonts w:ascii="Times New Roman"/>
                <w:b w:val="false"/>
                <w:i w:val="false"/>
                <w:color w:val="000000"/>
                <w:sz w:val="20"/>
              </w:rPr>
              <w:t>
тексеру</w:t>
            </w:r>
            <w:r>
              <w:br/>
            </w:r>
            <w:r>
              <w:rPr>
                <w:rFonts w:ascii="Times New Roman"/>
                <w:b w:val="false"/>
                <w:i w:val="false"/>
                <w:color w:val="000000"/>
                <w:sz w:val="20"/>
              </w:rPr>
              <w:t>
үшін</w:t>
            </w:r>
            <w:r>
              <w:br/>
            </w:r>
            <w:r>
              <w:rPr>
                <w:rFonts w:ascii="Times New Roman"/>
                <w:b w:val="false"/>
                <w:i w:val="false"/>
                <w:color w:val="000000"/>
                <w:sz w:val="20"/>
              </w:rPr>
              <w:t>
тапсыру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Рұқсатна</w:t>
            </w:r>
            <w:r>
              <w:br/>
            </w:r>
            <w:r>
              <w:rPr>
                <w:rFonts w:ascii="Times New Roman"/>
                <w:b w:val="false"/>
                <w:i w:val="false"/>
                <w:color w:val="000000"/>
                <w:sz w:val="20"/>
              </w:rPr>
              <w:t>
ма</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w:t>
            </w:r>
            <w:r>
              <w:br/>
            </w:r>
            <w:r>
              <w:rPr>
                <w:rFonts w:ascii="Times New Roman"/>
                <w:b w:val="false"/>
                <w:i w:val="false"/>
                <w:color w:val="000000"/>
                <w:sz w:val="20"/>
              </w:rPr>
              <w:t>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 неме</w:t>
            </w:r>
            <w:r>
              <w:br/>
            </w:r>
            <w:r>
              <w:rPr>
                <w:rFonts w:ascii="Times New Roman"/>
                <w:b w:val="false"/>
                <w:i w:val="false"/>
                <w:color w:val="000000"/>
                <w:sz w:val="20"/>
              </w:rPr>
              <w:t>
се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беру</w:t>
            </w:r>
          </w:p>
        </w:tc>
      </w:tr>
      <w:tr>
        <w:trPr>
          <w:trHeight w:val="825"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w:t>
            </w:r>
            <w:r>
              <w:br/>
            </w:r>
            <w:r>
              <w:rPr>
                <w:rFonts w:ascii="Times New Roman"/>
                <w:b w:val="false"/>
                <w:i w:val="false"/>
                <w:color w:val="000000"/>
                <w:sz w:val="20"/>
              </w:rPr>
              <w:t>
артық</w:t>
            </w:r>
            <w:r>
              <w:br/>
            </w:r>
            <w:r>
              <w:rPr>
                <w:rFonts w:ascii="Times New Roman"/>
                <w:b w:val="false"/>
                <w:i w:val="false"/>
                <w:color w:val="000000"/>
                <w:sz w:val="20"/>
              </w:rPr>
              <w:t>
емес</w:t>
            </w:r>
          </w:p>
        </w:tc>
      </w:tr>
      <w:tr>
        <w:trPr>
          <w:trHeight w:val="114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әрекет</w:t>
            </w:r>
            <w:r>
              <w:br/>
            </w:r>
            <w:r>
              <w:rPr>
                <w:rFonts w:ascii="Times New Roman"/>
                <w:b w:val="false"/>
                <w:i w:val="false"/>
                <w:color w:val="000000"/>
                <w:sz w:val="20"/>
              </w:rPr>
              <w:t>
тің нөмі</w:t>
            </w:r>
            <w:r>
              <w:br/>
            </w:r>
            <w:r>
              <w:rPr>
                <w:rFonts w:ascii="Times New Roman"/>
                <w:b w:val="false"/>
                <w:i w:val="false"/>
                <w:color w:val="000000"/>
                <w:sz w:val="20"/>
              </w:rPr>
              <w:t>
рі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9"/>
        <w:gridCol w:w="1986"/>
        <w:gridCol w:w="2029"/>
        <w:gridCol w:w="2051"/>
        <w:gridCol w:w="2072"/>
        <w:gridCol w:w="1923"/>
      </w:tblGrid>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жинақ</w:t>
            </w:r>
            <w:r>
              <w:br/>
            </w:r>
            <w:r>
              <w:rPr>
                <w:rFonts w:ascii="Times New Roman"/>
                <w:b w:val="false"/>
                <w:i w:val="false"/>
                <w:color w:val="000000"/>
                <w:sz w:val="20"/>
              </w:rPr>
              <w:t>
таушы</w:t>
            </w:r>
            <w:r>
              <w:br/>
            </w:r>
            <w:r>
              <w:rPr>
                <w:rFonts w:ascii="Times New Roman"/>
                <w:b w:val="false"/>
                <w:i w:val="false"/>
                <w:color w:val="000000"/>
                <w:sz w:val="20"/>
              </w:rPr>
              <w:t>
бөлімінің</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шысы</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w:t>
            </w:r>
            <w:r>
              <w:br/>
            </w:r>
            <w:r>
              <w:rPr>
                <w:rFonts w:ascii="Times New Roman"/>
                <w:b w:val="false"/>
                <w:i w:val="false"/>
                <w:color w:val="000000"/>
                <w:sz w:val="20"/>
              </w:rPr>
              <w:t>
әрекет.</w:t>
            </w:r>
            <w:r>
              <w:br/>
            </w:r>
            <w:r>
              <w:rPr>
                <w:rFonts w:ascii="Times New Roman"/>
                <w:b w:val="false"/>
                <w:i w:val="false"/>
                <w:color w:val="000000"/>
                <w:sz w:val="20"/>
              </w:rPr>
              <w:t>
Өтінішті</w:t>
            </w:r>
            <w:r>
              <w:br/>
            </w:r>
            <w:r>
              <w:rPr>
                <w:rFonts w:ascii="Times New Roman"/>
                <w:b w:val="false"/>
                <w:i w:val="false"/>
                <w:color w:val="000000"/>
                <w:sz w:val="20"/>
              </w:rPr>
              <w:t>
тіркейді</w:t>
            </w:r>
            <w:r>
              <w:br/>
            </w:r>
            <w:r>
              <w:rPr>
                <w:rFonts w:ascii="Times New Roman"/>
                <w:b w:val="false"/>
                <w:i w:val="false"/>
                <w:color w:val="000000"/>
                <w:sz w:val="20"/>
              </w:rPr>
              <w:t>
және жи</w:t>
            </w:r>
            <w:r>
              <w:br/>
            </w:r>
            <w:r>
              <w:rPr>
                <w:rFonts w:ascii="Times New Roman"/>
                <w:b w:val="false"/>
                <w:i w:val="false"/>
                <w:color w:val="000000"/>
                <w:sz w:val="20"/>
              </w:rPr>
              <w:t>
нақтау</w:t>
            </w:r>
            <w:r>
              <w:br/>
            </w:r>
            <w:r>
              <w:rPr>
                <w:rFonts w:ascii="Times New Roman"/>
                <w:b w:val="false"/>
                <w:i w:val="false"/>
                <w:color w:val="000000"/>
                <w:sz w:val="20"/>
              </w:rPr>
              <w:t>
шы бөлім</w:t>
            </w:r>
            <w:r>
              <w:br/>
            </w:r>
            <w:r>
              <w:rPr>
                <w:rFonts w:ascii="Times New Roman"/>
                <w:b w:val="false"/>
                <w:i w:val="false"/>
                <w:color w:val="000000"/>
                <w:sz w:val="20"/>
              </w:rPr>
              <w:t>
ге тапсы</w:t>
            </w:r>
            <w:r>
              <w:br/>
            </w:r>
            <w:r>
              <w:rPr>
                <w:rFonts w:ascii="Times New Roman"/>
                <w:b w:val="false"/>
                <w:i w:val="false"/>
                <w:color w:val="000000"/>
                <w:sz w:val="20"/>
              </w:rPr>
              <w:t>
рады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w:t>
            </w:r>
            <w:r>
              <w:br/>
            </w:r>
            <w:r>
              <w:rPr>
                <w:rFonts w:ascii="Times New Roman"/>
                <w:b w:val="false"/>
                <w:i w:val="false"/>
                <w:color w:val="000000"/>
                <w:sz w:val="20"/>
              </w:rPr>
              <w:t>
әрекет.</w:t>
            </w:r>
            <w:r>
              <w:br/>
            </w:r>
            <w:r>
              <w:rPr>
                <w:rFonts w:ascii="Times New Roman"/>
                <w:b w:val="false"/>
                <w:i w:val="false"/>
                <w:color w:val="000000"/>
                <w:sz w:val="20"/>
              </w:rPr>
              <w:t>
Құжаттар</w:t>
            </w:r>
            <w:r>
              <w:br/>
            </w:r>
            <w:r>
              <w:rPr>
                <w:rFonts w:ascii="Times New Roman"/>
                <w:b w:val="false"/>
                <w:i w:val="false"/>
                <w:color w:val="000000"/>
                <w:sz w:val="20"/>
              </w:rPr>
              <w:t>
ды жинай</w:t>
            </w:r>
            <w:r>
              <w:br/>
            </w:r>
            <w:r>
              <w:rPr>
                <w:rFonts w:ascii="Times New Roman"/>
                <w:b w:val="false"/>
                <w:i w:val="false"/>
                <w:color w:val="000000"/>
                <w:sz w:val="20"/>
              </w:rPr>
              <w:t>
ды және</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тапсырады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w:t>
            </w:r>
            <w:r>
              <w:br/>
            </w:r>
            <w:r>
              <w:rPr>
                <w:rFonts w:ascii="Times New Roman"/>
                <w:b w:val="false"/>
                <w:i w:val="false"/>
                <w:color w:val="000000"/>
                <w:sz w:val="20"/>
              </w:rPr>
              <w:t>
әрекет.</w:t>
            </w:r>
            <w:r>
              <w:br/>
            </w:r>
            <w:r>
              <w:rPr>
                <w:rFonts w:ascii="Times New Roman"/>
                <w:b w:val="false"/>
                <w:i w:val="false"/>
                <w:color w:val="000000"/>
                <w:sz w:val="20"/>
              </w:rPr>
              <w:t>
Алынған</w:t>
            </w:r>
            <w:r>
              <w:br/>
            </w:r>
            <w:r>
              <w:rPr>
                <w:rFonts w:ascii="Times New Roman"/>
                <w:b w:val="false"/>
                <w:i w:val="false"/>
                <w:color w:val="000000"/>
                <w:sz w:val="20"/>
              </w:rPr>
              <w:t>
құжаттар</w:t>
            </w:r>
            <w:r>
              <w:br/>
            </w:r>
            <w:r>
              <w:rPr>
                <w:rFonts w:ascii="Times New Roman"/>
                <w:b w:val="false"/>
                <w:i w:val="false"/>
                <w:color w:val="000000"/>
                <w:sz w:val="20"/>
              </w:rPr>
              <w:t>
ға тіркеу</w:t>
            </w:r>
            <w:r>
              <w:br/>
            </w:r>
            <w:r>
              <w:rPr>
                <w:rFonts w:ascii="Times New Roman"/>
                <w:b w:val="false"/>
                <w:i w:val="false"/>
                <w:color w:val="000000"/>
                <w:sz w:val="20"/>
              </w:rPr>
              <w:t>
жүргізеді</w:t>
            </w:r>
            <w:r>
              <w:br/>
            </w:r>
            <w:r>
              <w:rPr>
                <w:rFonts w:ascii="Times New Roman"/>
                <w:b w:val="false"/>
                <w:i w:val="false"/>
                <w:color w:val="000000"/>
                <w:sz w:val="20"/>
              </w:rPr>
              <w:t>
және</w:t>
            </w:r>
            <w:r>
              <w:br/>
            </w:r>
            <w:r>
              <w:rPr>
                <w:rFonts w:ascii="Times New Roman"/>
                <w:b w:val="false"/>
                <w:i w:val="false"/>
                <w:color w:val="000000"/>
                <w:sz w:val="20"/>
              </w:rPr>
              <w:t>
басшыға</w:t>
            </w:r>
            <w:r>
              <w:br/>
            </w:r>
            <w:r>
              <w:rPr>
                <w:rFonts w:ascii="Times New Roman"/>
                <w:b w:val="false"/>
                <w:i w:val="false"/>
                <w:color w:val="000000"/>
                <w:sz w:val="20"/>
              </w:rPr>
              <w:t>
қарауға</w:t>
            </w:r>
            <w:r>
              <w:br/>
            </w:r>
            <w:r>
              <w:rPr>
                <w:rFonts w:ascii="Times New Roman"/>
                <w:b w:val="false"/>
                <w:i w:val="false"/>
                <w:color w:val="000000"/>
                <w:sz w:val="20"/>
              </w:rPr>
              <w:t>
тапсырады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w:t>
            </w:r>
            <w:r>
              <w:br/>
            </w:r>
            <w:r>
              <w:rPr>
                <w:rFonts w:ascii="Times New Roman"/>
                <w:b w:val="false"/>
                <w:i w:val="false"/>
                <w:color w:val="000000"/>
                <w:sz w:val="20"/>
              </w:rPr>
              <w:t>
әрекет.</w:t>
            </w:r>
            <w:r>
              <w:br/>
            </w:r>
            <w:r>
              <w:rPr>
                <w:rFonts w:ascii="Times New Roman"/>
                <w:b w:val="false"/>
                <w:i w:val="false"/>
                <w:color w:val="000000"/>
                <w:sz w:val="20"/>
              </w:rPr>
              <w:t>
Қараған</w:t>
            </w:r>
            <w:r>
              <w:br/>
            </w:r>
            <w:r>
              <w:rPr>
                <w:rFonts w:ascii="Times New Roman"/>
                <w:b w:val="false"/>
                <w:i w:val="false"/>
                <w:color w:val="000000"/>
                <w:sz w:val="20"/>
              </w:rPr>
              <w:t>
нан кейін</w:t>
            </w:r>
            <w:r>
              <w:br/>
            </w:r>
            <w:r>
              <w:rPr>
                <w:rFonts w:ascii="Times New Roman"/>
                <w:b w:val="false"/>
                <w:i w:val="false"/>
                <w:color w:val="000000"/>
                <w:sz w:val="20"/>
              </w:rPr>
              <w:t>
жұмысты</w:t>
            </w:r>
            <w:r>
              <w:br/>
            </w:r>
            <w:r>
              <w:rPr>
                <w:rFonts w:ascii="Times New Roman"/>
                <w:b w:val="false"/>
                <w:i w:val="false"/>
                <w:color w:val="000000"/>
                <w:sz w:val="20"/>
              </w:rPr>
              <w:t>
одан әрі</w:t>
            </w:r>
            <w:r>
              <w:br/>
            </w:r>
            <w:r>
              <w:rPr>
                <w:rFonts w:ascii="Times New Roman"/>
                <w:b w:val="false"/>
                <w:i w:val="false"/>
                <w:color w:val="000000"/>
                <w:sz w:val="20"/>
              </w:rPr>
              <w:t>
ұйымдасты</w:t>
            </w:r>
            <w:r>
              <w:br/>
            </w:r>
            <w:r>
              <w:rPr>
                <w:rFonts w:ascii="Times New Roman"/>
                <w:b w:val="false"/>
                <w:i w:val="false"/>
                <w:color w:val="000000"/>
                <w:sz w:val="20"/>
              </w:rPr>
              <w:t>
ру үшін</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сіне</w:t>
            </w:r>
            <w:r>
              <w:br/>
            </w:r>
            <w:r>
              <w:rPr>
                <w:rFonts w:ascii="Times New Roman"/>
                <w:b w:val="false"/>
                <w:i w:val="false"/>
                <w:color w:val="000000"/>
                <w:sz w:val="20"/>
              </w:rPr>
              <w:t>
жолдайды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w:t>
            </w:r>
            <w:r>
              <w:br/>
            </w:r>
            <w:r>
              <w:rPr>
                <w:rFonts w:ascii="Times New Roman"/>
                <w:b w:val="false"/>
                <w:i w:val="false"/>
                <w:color w:val="000000"/>
                <w:sz w:val="20"/>
              </w:rPr>
              <w:t>
әрекет.</w:t>
            </w:r>
            <w:r>
              <w:br/>
            </w:r>
            <w:r>
              <w:rPr>
                <w:rFonts w:ascii="Times New Roman"/>
                <w:b w:val="false"/>
                <w:i w:val="false"/>
                <w:color w:val="000000"/>
                <w:sz w:val="20"/>
              </w:rPr>
              <w:t>
Орындау</w:t>
            </w:r>
            <w:r>
              <w:br/>
            </w:r>
            <w:r>
              <w:rPr>
                <w:rFonts w:ascii="Times New Roman"/>
                <w:b w:val="false"/>
                <w:i w:val="false"/>
                <w:color w:val="000000"/>
                <w:sz w:val="20"/>
              </w:rPr>
              <w:t>
үшін</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ға жолдай</w:t>
            </w:r>
            <w:r>
              <w:br/>
            </w:r>
            <w:r>
              <w:rPr>
                <w:rFonts w:ascii="Times New Roman"/>
                <w:b w:val="false"/>
                <w:i w:val="false"/>
                <w:color w:val="000000"/>
                <w:sz w:val="20"/>
              </w:rPr>
              <w:t>
ды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6–ші</w:t>
            </w:r>
            <w:r>
              <w:br/>
            </w:r>
            <w:r>
              <w:rPr>
                <w:rFonts w:ascii="Times New Roman"/>
                <w:b w:val="false"/>
                <w:i w:val="false"/>
                <w:color w:val="000000"/>
                <w:sz w:val="20"/>
              </w:rPr>
              <w:t>
әрекет.</w:t>
            </w:r>
            <w:r>
              <w:br/>
            </w:r>
            <w:r>
              <w:rPr>
                <w:rFonts w:ascii="Times New Roman"/>
                <w:b w:val="false"/>
                <w:i w:val="false"/>
                <w:color w:val="000000"/>
                <w:sz w:val="20"/>
              </w:rPr>
              <w:t>
Тұтынушы</w:t>
            </w:r>
            <w:r>
              <w:br/>
            </w:r>
            <w:r>
              <w:rPr>
                <w:rFonts w:ascii="Times New Roman"/>
                <w:b w:val="false"/>
                <w:i w:val="false"/>
                <w:color w:val="000000"/>
                <w:sz w:val="20"/>
              </w:rPr>
              <w:t>
дан</w:t>
            </w:r>
            <w:r>
              <w:br/>
            </w:r>
            <w:r>
              <w:rPr>
                <w:rFonts w:ascii="Times New Roman"/>
                <w:b w:val="false"/>
                <w:i w:val="false"/>
                <w:color w:val="000000"/>
                <w:sz w:val="20"/>
              </w:rPr>
              <w:t>
немесе</w:t>
            </w:r>
            <w:r>
              <w:br/>
            </w:r>
            <w:r>
              <w:rPr>
                <w:rFonts w:ascii="Times New Roman"/>
                <w:b w:val="false"/>
                <w:i w:val="false"/>
                <w:color w:val="000000"/>
                <w:sz w:val="20"/>
              </w:rPr>
              <w:t>
Орталық</w:t>
            </w:r>
            <w:r>
              <w:br/>
            </w:r>
            <w:r>
              <w:rPr>
                <w:rFonts w:ascii="Times New Roman"/>
                <w:b w:val="false"/>
                <w:i w:val="false"/>
                <w:color w:val="000000"/>
                <w:sz w:val="20"/>
              </w:rPr>
              <w:t>
тан ұсы</w:t>
            </w:r>
            <w:r>
              <w:br/>
            </w:r>
            <w:r>
              <w:rPr>
                <w:rFonts w:ascii="Times New Roman"/>
                <w:b w:val="false"/>
                <w:i w:val="false"/>
                <w:color w:val="000000"/>
                <w:sz w:val="20"/>
              </w:rPr>
              <w:t>
нылған</w:t>
            </w:r>
            <w:r>
              <w:br/>
            </w:r>
            <w:r>
              <w:rPr>
                <w:rFonts w:ascii="Times New Roman"/>
                <w:b w:val="false"/>
                <w:i w:val="false"/>
                <w:color w:val="000000"/>
                <w:sz w:val="20"/>
              </w:rPr>
              <w:t>
өтініш</w:t>
            </w:r>
            <w:r>
              <w:br/>
            </w:r>
            <w:r>
              <w:rPr>
                <w:rFonts w:ascii="Times New Roman"/>
                <w:b w:val="false"/>
                <w:i w:val="false"/>
                <w:color w:val="000000"/>
                <w:sz w:val="20"/>
              </w:rPr>
              <w:t>
терді</w:t>
            </w:r>
            <w:r>
              <w:br/>
            </w:r>
            <w:r>
              <w:rPr>
                <w:rFonts w:ascii="Times New Roman"/>
                <w:b w:val="false"/>
                <w:i w:val="false"/>
                <w:color w:val="000000"/>
                <w:sz w:val="20"/>
              </w:rPr>
              <w:t>
қарайды,</w:t>
            </w:r>
            <w:r>
              <w:br/>
            </w:r>
            <w:r>
              <w:rPr>
                <w:rFonts w:ascii="Times New Roman"/>
                <w:b w:val="false"/>
                <w:i w:val="false"/>
                <w:color w:val="000000"/>
                <w:sz w:val="20"/>
              </w:rPr>
              <w:t>
хабарла</w:t>
            </w:r>
            <w:r>
              <w:br/>
            </w:r>
            <w:r>
              <w:rPr>
                <w:rFonts w:ascii="Times New Roman"/>
                <w:b w:val="false"/>
                <w:i w:val="false"/>
                <w:color w:val="000000"/>
                <w:sz w:val="20"/>
              </w:rPr>
              <w:t>
ма дайын</w:t>
            </w:r>
            <w:r>
              <w:br/>
            </w:r>
            <w:r>
              <w:rPr>
                <w:rFonts w:ascii="Times New Roman"/>
                <w:b w:val="false"/>
                <w:i w:val="false"/>
                <w:color w:val="000000"/>
                <w:sz w:val="20"/>
              </w:rPr>
              <w:t>
дайды,</w:t>
            </w:r>
            <w:r>
              <w:br/>
            </w:r>
            <w:r>
              <w:rPr>
                <w:rFonts w:ascii="Times New Roman"/>
                <w:b w:val="false"/>
                <w:i w:val="false"/>
                <w:color w:val="000000"/>
                <w:sz w:val="20"/>
              </w:rPr>
              <w:t>
бақылай</w:t>
            </w:r>
            <w:r>
              <w:br/>
            </w:r>
            <w:r>
              <w:rPr>
                <w:rFonts w:ascii="Times New Roman"/>
                <w:b w:val="false"/>
                <w:i w:val="false"/>
                <w:color w:val="000000"/>
                <w:sz w:val="20"/>
              </w:rPr>
              <w:t>
тексеру</w:t>
            </w:r>
            <w:r>
              <w:br/>
            </w:r>
            <w:r>
              <w:rPr>
                <w:rFonts w:ascii="Times New Roman"/>
                <w:b w:val="false"/>
                <w:i w:val="false"/>
                <w:color w:val="000000"/>
                <w:sz w:val="20"/>
              </w:rPr>
              <w:t>
үшін</w:t>
            </w:r>
            <w:r>
              <w:br/>
            </w:r>
            <w:r>
              <w:rPr>
                <w:rFonts w:ascii="Times New Roman"/>
                <w:b w:val="false"/>
                <w:i w:val="false"/>
                <w:color w:val="000000"/>
                <w:sz w:val="20"/>
              </w:rPr>
              <w:t>
сектор</w:t>
            </w:r>
            <w:r>
              <w:br/>
            </w:r>
            <w:r>
              <w:rPr>
                <w:rFonts w:ascii="Times New Roman"/>
                <w:b w:val="false"/>
                <w:i w:val="false"/>
                <w:color w:val="000000"/>
                <w:sz w:val="20"/>
              </w:rPr>
              <w:t>
меңгеру</w:t>
            </w:r>
            <w:r>
              <w:br/>
            </w:r>
            <w:r>
              <w:rPr>
                <w:rFonts w:ascii="Times New Roman"/>
                <w:b w:val="false"/>
                <w:i w:val="false"/>
                <w:color w:val="000000"/>
                <w:sz w:val="20"/>
              </w:rPr>
              <w:t>
шісіне</w:t>
            </w:r>
            <w:r>
              <w:br/>
            </w:r>
            <w:r>
              <w:rPr>
                <w:rFonts w:ascii="Times New Roman"/>
                <w:b w:val="false"/>
                <w:i w:val="false"/>
                <w:color w:val="000000"/>
                <w:sz w:val="20"/>
              </w:rPr>
              <w:t>
тапсыра</w:t>
            </w:r>
            <w:r>
              <w:br/>
            </w:r>
            <w:r>
              <w:rPr>
                <w:rFonts w:ascii="Times New Roman"/>
                <w:b w:val="false"/>
                <w:i w:val="false"/>
                <w:color w:val="000000"/>
                <w:sz w:val="20"/>
              </w:rPr>
              <w:t>
ды</w:t>
            </w:r>
          </w:p>
        </w:tc>
      </w:tr>
      <w:tr>
        <w:trPr>
          <w:trHeight w:val="3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10-ші</w:t>
            </w:r>
            <w:r>
              <w:br/>
            </w:r>
            <w:r>
              <w:rPr>
                <w:rFonts w:ascii="Times New Roman"/>
                <w:b w:val="false"/>
                <w:i w:val="false"/>
                <w:color w:val="000000"/>
                <w:sz w:val="20"/>
              </w:rPr>
              <w:t>
әрекет.</w:t>
            </w:r>
            <w:r>
              <w:br/>
            </w:r>
            <w:r>
              <w:rPr>
                <w:rFonts w:ascii="Times New Roman"/>
                <w:b w:val="false"/>
                <w:i w:val="false"/>
                <w:color w:val="000000"/>
                <w:sz w:val="20"/>
              </w:rPr>
              <w:t>
Тұтынушы</w:t>
            </w:r>
            <w:r>
              <w:br/>
            </w:r>
            <w:r>
              <w:rPr>
                <w:rFonts w:ascii="Times New Roman"/>
                <w:b w:val="false"/>
                <w:i w:val="false"/>
                <w:color w:val="000000"/>
                <w:sz w:val="20"/>
              </w:rPr>
              <w:t>
ға хаба</w:t>
            </w:r>
            <w:r>
              <w:br/>
            </w:r>
            <w:r>
              <w:rPr>
                <w:rFonts w:ascii="Times New Roman"/>
                <w:b w:val="false"/>
                <w:i w:val="false"/>
                <w:color w:val="000000"/>
                <w:sz w:val="20"/>
              </w:rPr>
              <w:t>
рлама</w:t>
            </w:r>
            <w:r>
              <w:br/>
            </w:r>
            <w:r>
              <w:rPr>
                <w:rFonts w:ascii="Times New Roman"/>
                <w:b w:val="false"/>
                <w:i w:val="false"/>
                <w:color w:val="000000"/>
                <w:sz w:val="20"/>
              </w:rPr>
              <w:t>
береді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9-ші</w:t>
            </w:r>
            <w:r>
              <w:br/>
            </w:r>
            <w:r>
              <w:rPr>
                <w:rFonts w:ascii="Times New Roman"/>
                <w:b w:val="false"/>
                <w:i w:val="false"/>
                <w:color w:val="000000"/>
                <w:sz w:val="20"/>
              </w:rPr>
              <w:t>
әрекет.</w:t>
            </w:r>
            <w:r>
              <w:br/>
            </w:r>
            <w:r>
              <w:rPr>
                <w:rFonts w:ascii="Times New Roman"/>
                <w:b w:val="false"/>
                <w:i w:val="false"/>
                <w:color w:val="000000"/>
                <w:sz w:val="20"/>
              </w:rPr>
              <w:t>
Хабарлама</w:t>
            </w:r>
            <w:r>
              <w:br/>
            </w:r>
            <w:r>
              <w:rPr>
                <w:rFonts w:ascii="Times New Roman"/>
                <w:b w:val="false"/>
                <w:i w:val="false"/>
                <w:color w:val="000000"/>
                <w:sz w:val="20"/>
              </w:rPr>
              <w:t>
ны журнал</w:t>
            </w:r>
            <w:r>
              <w:br/>
            </w:r>
            <w:r>
              <w:rPr>
                <w:rFonts w:ascii="Times New Roman"/>
                <w:b w:val="false"/>
                <w:i w:val="false"/>
                <w:color w:val="000000"/>
                <w:sz w:val="20"/>
              </w:rPr>
              <w:t>
ға тіркей</w:t>
            </w:r>
            <w:r>
              <w:br/>
            </w:r>
            <w:r>
              <w:rPr>
                <w:rFonts w:ascii="Times New Roman"/>
                <w:b w:val="false"/>
                <w:i w:val="false"/>
                <w:color w:val="000000"/>
                <w:sz w:val="20"/>
              </w:rPr>
              <w:t>
ді, Орта</w:t>
            </w:r>
            <w:r>
              <w:br/>
            </w:r>
            <w:r>
              <w:rPr>
                <w:rFonts w:ascii="Times New Roman"/>
                <w:b w:val="false"/>
                <w:i w:val="false"/>
                <w:color w:val="000000"/>
                <w:sz w:val="20"/>
              </w:rPr>
              <w:t>
лыққа</w:t>
            </w:r>
            <w:r>
              <w:br/>
            </w:r>
            <w:r>
              <w:rPr>
                <w:rFonts w:ascii="Times New Roman"/>
                <w:b w:val="false"/>
                <w:i w:val="false"/>
                <w:color w:val="000000"/>
                <w:sz w:val="20"/>
              </w:rPr>
              <w:t>
жолдайды</w:t>
            </w:r>
            <w:r>
              <w:br/>
            </w:r>
            <w:r>
              <w:rPr>
                <w:rFonts w:ascii="Times New Roman"/>
                <w:b w:val="false"/>
                <w:i w:val="false"/>
                <w:color w:val="000000"/>
                <w:sz w:val="20"/>
              </w:rPr>
              <w:t>
немесе</w:t>
            </w:r>
            <w:r>
              <w:br/>
            </w:r>
            <w:r>
              <w:rPr>
                <w:rFonts w:ascii="Times New Roman"/>
                <w:b w:val="false"/>
                <w:i w:val="false"/>
                <w:color w:val="000000"/>
                <w:sz w:val="20"/>
              </w:rPr>
              <w:t>
тұтынушы</w:t>
            </w:r>
            <w:r>
              <w:br/>
            </w:r>
            <w:r>
              <w:rPr>
                <w:rFonts w:ascii="Times New Roman"/>
                <w:b w:val="false"/>
                <w:i w:val="false"/>
                <w:color w:val="000000"/>
                <w:sz w:val="20"/>
              </w:rPr>
              <w:t>
ға береді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8–ші</w:t>
            </w:r>
            <w:r>
              <w:br/>
            </w:r>
            <w:r>
              <w:rPr>
                <w:rFonts w:ascii="Times New Roman"/>
                <w:b w:val="false"/>
                <w:i w:val="false"/>
                <w:color w:val="000000"/>
                <w:sz w:val="20"/>
              </w:rPr>
              <w:t>
әрекет.</w:t>
            </w:r>
            <w:r>
              <w:br/>
            </w:r>
            <w:r>
              <w:rPr>
                <w:rFonts w:ascii="Times New Roman"/>
                <w:b w:val="false"/>
                <w:i w:val="false"/>
                <w:color w:val="000000"/>
                <w:sz w:val="20"/>
              </w:rPr>
              <w:t>
Хабарлама</w:t>
            </w:r>
            <w:r>
              <w:br/>
            </w:r>
            <w:r>
              <w:rPr>
                <w:rFonts w:ascii="Times New Roman"/>
                <w:b w:val="false"/>
                <w:i w:val="false"/>
                <w:color w:val="000000"/>
                <w:sz w:val="20"/>
              </w:rPr>
              <w:t>
ға қол</w:t>
            </w:r>
            <w:r>
              <w:br/>
            </w:r>
            <w:r>
              <w:rPr>
                <w:rFonts w:ascii="Times New Roman"/>
                <w:b w:val="false"/>
                <w:i w:val="false"/>
                <w:color w:val="000000"/>
                <w:sz w:val="20"/>
              </w:rPr>
              <w:t>
қояды</w:t>
            </w:r>
            <w:r>
              <w:br/>
            </w:r>
            <w:r>
              <w:rPr>
                <w:rFonts w:ascii="Times New Roman"/>
                <w:b w:val="false"/>
                <w:i w:val="false"/>
                <w:color w:val="000000"/>
                <w:sz w:val="20"/>
              </w:rPr>
              <w:t>
және</w:t>
            </w:r>
            <w:r>
              <w:br/>
            </w:r>
            <w:r>
              <w:rPr>
                <w:rFonts w:ascii="Times New Roman"/>
                <w:b w:val="false"/>
                <w:i w:val="false"/>
                <w:color w:val="000000"/>
                <w:sz w:val="20"/>
              </w:rPr>
              <w:t>
кеңсеге</w:t>
            </w:r>
            <w:r>
              <w:br/>
            </w:r>
            <w:r>
              <w:rPr>
                <w:rFonts w:ascii="Times New Roman"/>
                <w:b w:val="false"/>
                <w:i w:val="false"/>
                <w:color w:val="000000"/>
                <w:sz w:val="20"/>
              </w:rPr>
              <w:t>
жолдайды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7–ші</w:t>
            </w:r>
            <w:r>
              <w:br/>
            </w:r>
            <w:r>
              <w:rPr>
                <w:rFonts w:ascii="Times New Roman"/>
                <w:b w:val="false"/>
                <w:i w:val="false"/>
                <w:color w:val="000000"/>
                <w:sz w:val="20"/>
              </w:rPr>
              <w:t>
әрекет.</w:t>
            </w:r>
            <w:r>
              <w:br/>
            </w:r>
            <w:r>
              <w:rPr>
                <w:rFonts w:ascii="Times New Roman"/>
                <w:b w:val="false"/>
                <w:i w:val="false"/>
                <w:color w:val="000000"/>
                <w:sz w:val="20"/>
              </w:rPr>
              <w:t>
Бақылау</w:t>
            </w:r>
            <w:r>
              <w:br/>
            </w:r>
            <w:r>
              <w:rPr>
                <w:rFonts w:ascii="Times New Roman"/>
                <w:b w:val="false"/>
                <w:i w:val="false"/>
                <w:color w:val="000000"/>
                <w:sz w:val="20"/>
              </w:rPr>
              <w:t>
жүргізеді</w:t>
            </w:r>
            <w:r>
              <w:br/>
            </w:r>
            <w:r>
              <w:rPr>
                <w:rFonts w:ascii="Times New Roman"/>
                <w:b w:val="false"/>
                <w:i w:val="false"/>
                <w:color w:val="000000"/>
                <w:sz w:val="20"/>
              </w:rPr>
              <w:t>
және</w:t>
            </w:r>
            <w:r>
              <w:br/>
            </w:r>
            <w:r>
              <w:rPr>
                <w:rFonts w:ascii="Times New Roman"/>
                <w:b w:val="false"/>
                <w:i w:val="false"/>
                <w:color w:val="000000"/>
                <w:sz w:val="20"/>
              </w:rPr>
              <w:t>
басшылық</w:t>
            </w:r>
            <w:r>
              <w:br/>
            </w:r>
            <w:r>
              <w:rPr>
                <w:rFonts w:ascii="Times New Roman"/>
                <w:b w:val="false"/>
                <w:i w:val="false"/>
                <w:color w:val="000000"/>
                <w:sz w:val="20"/>
              </w:rPr>
              <w:t>
қа қол</w:t>
            </w:r>
            <w:r>
              <w:br/>
            </w:r>
            <w:r>
              <w:rPr>
                <w:rFonts w:ascii="Times New Roman"/>
                <w:b w:val="false"/>
                <w:i w:val="false"/>
                <w:color w:val="000000"/>
                <w:sz w:val="20"/>
              </w:rPr>
              <w:t>
қою үшін</w:t>
            </w:r>
            <w:r>
              <w:br/>
            </w:r>
            <w:r>
              <w:rPr>
                <w:rFonts w:ascii="Times New Roman"/>
                <w:b w:val="false"/>
                <w:i w:val="false"/>
                <w:color w:val="000000"/>
                <w:sz w:val="20"/>
              </w:rPr>
              <w:t>
хабарлама</w:t>
            </w:r>
            <w:r>
              <w:br/>
            </w:r>
            <w:r>
              <w:rPr>
                <w:rFonts w:ascii="Times New Roman"/>
                <w:b w:val="false"/>
                <w:i w:val="false"/>
                <w:color w:val="000000"/>
                <w:sz w:val="20"/>
              </w:rPr>
              <w:t>
жолдайды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893"/>
        <w:gridCol w:w="1873"/>
        <w:gridCol w:w="1913"/>
        <w:gridCol w:w="1953"/>
        <w:gridCol w:w="183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жинақ</w:t>
            </w:r>
            <w:r>
              <w:br/>
            </w:r>
            <w:r>
              <w:rPr>
                <w:rFonts w:ascii="Times New Roman"/>
                <w:b w:val="false"/>
                <w:i w:val="false"/>
                <w:color w:val="000000"/>
                <w:sz w:val="20"/>
              </w:rPr>
              <w:t>
таушы</w:t>
            </w:r>
            <w:r>
              <w:br/>
            </w:r>
            <w:r>
              <w:rPr>
                <w:rFonts w:ascii="Times New Roman"/>
                <w:b w:val="false"/>
                <w:i w:val="false"/>
                <w:color w:val="000000"/>
                <w:sz w:val="20"/>
              </w:rPr>
              <w:t>
бөлімінің</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шысы</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w:t>
            </w:r>
            <w:r>
              <w:br/>
            </w:r>
            <w:r>
              <w:rPr>
                <w:rFonts w:ascii="Times New Roman"/>
                <w:b w:val="false"/>
                <w:i w:val="false"/>
                <w:color w:val="000000"/>
                <w:sz w:val="20"/>
              </w:rPr>
              <w:t>
әрекет.</w:t>
            </w:r>
            <w:r>
              <w:br/>
            </w:r>
            <w:r>
              <w:rPr>
                <w:rFonts w:ascii="Times New Roman"/>
                <w:b w:val="false"/>
                <w:i w:val="false"/>
                <w:color w:val="000000"/>
                <w:sz w:val="20"/>
              </w:rPr>
              <w:t>
Өтінішті</w:t>
            </w:r>
            <w:r>
              <w:br/>
            </w:r>
            <w:r>
              <w:rPr>
                <w:rFonts w:ascii="Times New Roman"/>
                <w:b w:val="false"/>
                <w:i w:val="false"/>
                <w:color w:val="000000"/>
                <w:sz w:val="20"/>
              </w:rPr>
              <w:t>
тіркейді</w:t>
            </w:r>
            <w:r>
              <w:br/>
            </w:r>
            <w:r>
              <w:rPr>
                <w:rFonts w:ascii="Times New Roman"/>
                <w:b w:val="false"/>
                <w:i w:val="false"/>
                <w:color w:val="000000"/>
                <w:sz w:val="20"/>
              </w:rPr>
              <w:t>
және</w:t>
            </w:r>
            <w:r>
              <w:br/>
            </w:r>
            <w:r>
              <w:rPr>
                <w:rFonts w:ascii="Times New Roman"/>
                <w:b w:val="false"/>
                <w:i w:val="false"/>
                <w:color w:val="000000"/>
                <w:sz w:val="20"/>
              </w:rPr>
              <w:t>
жинақтау</w:t>
            </w:r>
            <w:r>
              <w:br/>
            </w:r>
            <w:r>
              <w:rPr>
                <w:rFonts w:ascii="Times New Roman"/>
                <w:b w:val="false"/>
                <w:i w:val="false"/>
                <w:color w:val="000000"/>
                <w:sz w:val="20"/>
              </w:rPr>
              <w:t>
шы бөлім</w:t>
            </w:r>
            <w:r>
              <w:br/>
            </w:r>
            <w:r>
              <w:rPr>
                <w:rFonts w:ascii="Times New Roman"/>
                <w:b w:val="false"/>
                <w:i w:val="false"/>
                <w:color w:val="000000"/>
                <w:sz w:val="20"/>
              </w:rPr>
              <w:t>
ге тапсы</w:t>
            </w:r>
            <w:r>
              <w:br/>
            </w:r>
            <w:r>
              <w:rPr>
                <w:rFonts w:ascii="Times New Roman"/>
                <w:b w:val="false"/>
                <w:i w:val="false"/>
                <w:color w:val="000000"/>
                <w:sz w:val="20"/>
              </w:rPr>
              <w:t>
рады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w:t>
            </w:r>
            <w:r>
              <w:br/>
            </w:r>
            <w:r>
              <w:rPr>
                <w:rFonts w:ascii="Times New Roman"/>
                <w:b w:val="false"/>
                <w:i w:val="false"/>
                <w:color w:val="000000"/>
                <w:sz w:val="20"/>
              </w:rPr>
              <w:t>
әрекет.</w:t>
            </w:r>
            <w:r>
              <w:br/>
            </w:r>
            <w:r>
              <w:rPr>
                <w:rFonts w:ascii="Times New Roman"/>
                <w:b w:val="false"/>
                <w:i w:val="false"/>
                <w:color w:val="000000"/>
                <w:sz w:val="20"/>
              </w:rPr>
              <w:t>
Құжаттар</w:t>
            </w:r>
            <w:r>
              <w:br/>
            </w:r>
            <w:r>
              <w:rPr>
                <w:rFonts w:ascii="Times New Roman"/>
                <w:b w:val="false"/>
                <w:i w:val="false"/>
                <w:color w:val="000000"/>
                <w:sz w:val="20"/>
              </w:rPr>
              <w:t>
ды жинай</w:t>
            </w:r>
            <w:r>
              <w:br/>
            </w:r>
            <w:r>
              <w:rPr>
                <w:rFonts w:ascii="Times New Roman"/>
                <w:b w:val="false"/>
                <w:i w:val="false"/>
                <w:color w:val="000000"/>
                <w:sz w:val="20"/>
              </w:rPr>
              <w:t>
ды және</w:t>
            </w:r>
            <w:r>
              <w:br/>
            </w:r>
            <w:r>
              <w:rPr>
                <w:rFonts w:ascii="Times New Roman"/>
                <w:b w:val="false"/>
                <w:i w:val="false"/>
                <w:color w:val="000000"/>
                <w:sz w:val="20"/>
              </w:rPr>
              <w:t>
уәкілетті</w:t>
            </w:r>
            <w:r>
              <w:br/>
            </w:r>
            <w:r>
              <w:rPr>
                <w:rFonts w:ascii="Times New Roman"/>
                <w:b w:val="false"/>
                <w:i w:val="false"/>
                <w:color w:val="000000"/>
                <w:sz w:val="20"/>
              </w:rPr>
              <w:t>
органға</w:t>
            </w:r>
            <w:r>
              <w:br/>
            </w:r>
            <w:r>
              <w:rPr>
                <w:rFonts w:ascii="Times New Roman"/>
                <w:b w:val="false"/>
                <w:i w:val="false"/>
                <w:color w:val="000000"/>
                <w:sz w:val="20"/>
              </w:rPr>
              <w:t>
тапсырады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w:t>
            </w:r>
            <w:r>
              <w:br/>
            </w:r>
            <w:r>
              <w:rPr>
                <w:rFonts w:ascii="Times New Roman"/>
                <w:b w:val="false"/>
                <w:i w:val="false"/>
                <w:color w:val="000000"/>
                <w:sz w:val="20"/>
              </w:rPr>
              <w:t>
әрекет.</w:t>
            </w:r>
            <w:r>
              <w:br/>
            </w:r>
            <w:r>
              <w:rPr>
                <w:rFonts w:ascii="Times New Roman"/>
                <w:b w:val="false"/>
                <w:i w:val="false"/>
                <w:color w:val="000000"/>
                <w:sz w:val="20"/>
              </w:rPr>
              <w:t>
Алынған</w:t>
            </w:r>
            <w:r>
              <w:br/>
            </w:r>
            <w:r>
              <w:rPr>
                <w:rFonts w:ascii="Times New Roman"/>
                <w:b w:val="false"/>
                <w:i w:val="false"/>
                <w:color w:val="000000"/>
                <w:sz w:val="20"/>
              </w:rPr>
              <w:t>
құжаттар</w:t>
            </w:r>
            <w:r>
              <w:br/>
            </w:r>
            <w:r>
              <w:rPr>
                <w:rFonts w:ascii="Times New Roman"/>
                <w:b w:val="false"/>
                <w:i w:val="false"/>
                <w:color w:val="000000"/>
                <w:sz w:val="20"/>
              </w:rPr>
              <w:t>
ға тіркеу</w:t>
            </w:r>
            <w:r>
              <w:br/>
            </w:r>
            <w:r>
              <w:rPr>
                <w:rFonts w:ascii="Times New Roman"/>
                <w:b w:val="false"/>
                <w:i w:val="false"/>
                <w:color w:val="000000"/>
                <w:sz w:val="20"/>
              </w:rPr>
              <w:t>
жүргізеді</w:t>
            </w:r>
            <w:r>
              <w:br/>
            </w:r>
            <w:r>
              <w:rPr>
                <w:rFonts w:ascii="Times New Roman"/>
                <w:b w:val="false"/>
                <w:i w:val="false"/>
                <w:color w:val="000000"/>
                <w:sz w:val="20"/>
              </w:rPr>
              <w:t>
және</w:t>
            </w:r>
            <w:r>
              <w:br/>
            </w:r>
            <w:r>
              <w:rPr>
                <w:rFonts w:ascii="Times New Roman"/>
                <w:b w:val="false"/>
                <w:i w:val="false"/>
                <w:color w:val="000000"/>
                <w:sz w:val="20"/>
              </w:rPr>
              <w:t>
басшыға</w:t>
            </w:r>
            <w:r>
              <w:br/>
            </w:r>
            <w:r>
              <w:rPr>
                <w:rFonts w:ascii="Times New Roman"/>
                <w:b w:val="false"/>
                <w:i w:val="false"/>
                <w:color w:val="000000"/>
                <w:sz w:val="20"/>
              </w:rPr>
              <w:t>
қарауға</w:t>
            </w:r>
            <w:r>
              <w:br/>
            </w:r>
            <w:r>
              <w:rPr>
                <w:rFonts w:ascii="Times New Roman"/>
                <w:b w:val="false"/>
                <w:i w:val="false"/>
                <w:color w:val="000000"/>
                <w:sz w:val="20"/>
              </w:rPr>
              <w:t>
тапсырады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w:t>
            </w:r>
            <w:r>
              <w:br/>
            </w:r>
            <w:r>
              <w:rPr>
                <w:rFonts w:ascii="Times New Roman"/>
                <w:b w:val="false"/>
                <w:i w:val="false"/>
                <w:color w:val="000000"/>
                <w:sz w:val="20"/>
              </w:rPr>
              <w:t>
әрекет.</w:t>
            </w:r>
            <w:r>
              <w:br/>
            </w:r>
            <w:r>
              <w:rPr>
                <w:rFonts w:ascii="Times New Roman"/>
                <w:b w:val="false"/>
                <w:i w:val="false"/>
                <w:color w:val="000000"/>
                <w:sz w:val="20"/>
              </w:rPr>
              <w:t>
Қараған</w:t>
            </w:r>
            <w:r>
              <w:br/>
            </w:r>
            <w:r>
              <w:rPr>
                <w:rFonts w:ascii="Times New Roman"/>
                <w:b w:val="false"/>
                <w:i w:val="false"/>
                <w:color w:val="000000"/>
                <w:sz w:val="20"/>
              </w:rPr>
              <w:t>
нан кейін</w:t>
            </w:r>
            <w:r>
              <w:br/>
            </w:r>
            <w:r>
              <w:rPr>
                <w:rFonts w:ascii="Times New Roman"/>
                <w:b w:val="false"/>
                <w:i w:val="false"/>
                <w:color w:val="000000"/>
                <w:sz w:val="20"/>
              </w:rPr>
              <w:t>
жұмысты</w:t>
            </w:r>
            <w:r>
              <w:br/>
            </w:r>
            <w:r>
              <w:rPr>
                <w:rFonts w:ascii="Times New Roman"/>
                <w:b w:val="false"/>
                <w:i w:val="false"/>
                <w:color w:val="000000"/>
                <w:sz w:val="20"/>
              </w:rPr>
              <w:t>
одан әрі</w:t>
            </w:r>
            <w:r>
              <w:br/>
            </w:r>
            <w:r>
              <w:rPr>
                <w:rFonts w:ascii="Times New Roman"/>
                <w:b w:val="false"/>
                <w:i w:val="false"/>
                <w:color w:val="000000"/>
                <w:sz w:val="20"/>
              </w:rPr>
              <w:t>
ұйымдасты</w:t>
            </w:r>
            <w:r>
              <w:br/>
            </w:r>
            <w:r>
              <w:rPr>
                <w:rFonts w:ascii="Times New Roman"/>
                <w:b w:val="false"/>
                <w:i w:val="false"/>
                <w:color w:val="000000"/>
                <w:sz w:val="20"/>
              </w:rPr>
              <w:t>
ру үшін</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сіне жол</w:t>
            </w:r>
            <w:r>
              <w:br/>
            </w:r>
            <w:r>
              <w:rPr>
                <w:rFonts w:ascii="Times New Roman"/>
                <w:b w:val="false"/>
                <w:i w:val="false"/>
                <w:color w:val="000000"/>
                <w:sz w:val="20"/>
              </w:rPr>
              <w:t>
дайды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w:t>
            </w:r>
            <w:r>
              <w:br/>
            </w:r>
            <w:r>
              <w:rPr>
                <w:rFonts w:ascii="Times New Roman"/>
                <w:b w:val="false"/>
                <w:i w:val="false"/>
                <w:color w:val="000000"/>
                <w:sz w:val="20"/>
              </w:rPr>
              <w:t>
әрекет.</w:t>
            </w:r>
            <w:r>
              <w:br/>
            </w:r>
            <w:r>
              <w:rPr>
                <w:rFonts w:ascii="Times New Roman"/>
                <w:b w:val="false"/>
                <w:i w:val="false"/>
                <w:color w:val="000000"/>
                <w:sz w:val="20"/>
              </w:rPr>
              <w:t>
Орындау</w:t>
            </w:r>
            <w:r>
              <w:br/>
            </w:r>
            <w:r>
              <w:rPr>
                <w:rFonts w:ascii="Times New Roman"/>
                <w:b w:val="false"/>
                <w:i w:val="false"/>
                <w:color w:val="000000"/>
                <w:sz w:val="20"/>
              </w:rPr>
              <w:t>
үшін</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ға жолдай</w:t>
            </w:r>
            <w:r>
              <w:br/>
            </w:r>
            <w:r>
              <w:rPr>
                <w:rFonts w:ascii="Times New Roman"/>
                <w:b w:val="false"/>
                <w:i w:val="false"/>
                <w:color w:val="000000"/>
                <w:sz w:val="20"/>
              </w:rPr>
              <w:t>
ды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6–ші</w:t>
            </w:r>
            <w:r>
              <w:br/>
            </w:r>
            <w:r>
              <w:rPr>
                <w:rFonts w:ascii="Times New Roman"/>
                <w:b w:val="false"/>
                <w:i w:val="false"/>
                <w:color w:val="000000"/>
                <w:sz w:val="20"/>
              </w:rPr>
              <w:t>
әрекет.</w:t>
            </w:r>
            <w:r>
              <w:br/>
            </w:r>
            <w:r>
              <w:rPr>
                <w:rFonts w:ascii="Times New Roman"/>
                <w:b w:val="false"/>
                <w:i w:val="false"/>
                <w:color w:val="000000"/>
                <w:sz w:val="20"/>
              </w:rPr>
              <w:t>
Тұтынушы</w:t>
            </w:r>
            <w:r>
              <w:br/>
            </w:r>
            <w:r>
              <w:rPr>
                <w:rFonts w:ascii="Times New Roman"/>
                <w:b w:val="false"/>
                <w:i w:val="false"/>
                <w:color w:val="000000"/>
                <w:sz w:val="20"/>
              </w:rPr>
              <w:t>
дан</w:t>
            </w:r>
            <w:r>
              <w:br/>
            </w:r>
            <w:r>
              <w:rPr>
                <w:rFonts w:ascii="Times New Roman"/>
                <w:b w:val="false"/>
                <w:i w:val="false"/>
                <w:color w:val="000000"/>
                <w:sz w:val="20"/>
              </w:rPr>
              <w:t>
немесе</w:t>
            </w:r>
            <w:r>
              <w:br/>
            </w:r>
            <w:r>
              <w:rPr>
                <w:rFonts w:ascii="Times New Roman"/>
                <w:b w:val="false"/>
                <w:i w:val="false"/>
                <w:color w:val="000000"/>
                <w:sz w:val="20"/>
              </w:rPr>
              <w:t>
Орталық</w:t>
            </w:r>
            <w:r>
              <w:br/>
            </w:r>
            <w:r>
              <w:rPr>
                <w:rFonts w:ascii="Times New Roman"/>
                <w:b w:val="false"/>
                <w:i w:val="false"/>
                <w:color w:val="000000"/>
                <w:sz w:val="20"/>
              </w:rPr>
              <w:t>
тан ұсы</w:t>
            </w:r>
            <w:r>
              <w:br/>
            </w:r>
            <w:r>
              <w:rPr>
                <w:rFonts w:ascii="Times New Roman"/>
                <w:b w:val="false"/>
                <w:i w:val="false"/>
                <w:color w:val="000000"/>
                <w:sz w:val="20"/>
              </w:rPr>
              <w:t>
нылған</w:t>
            </w:r>
            <w:r>
              <w:br/>
            </w:r>
            <w:r>
              <w:rPr>
                <w:rFonts w:ascii="Times New Roman"/>
                <w:b w:val="false"/>
                <w:i w:val="false"/>
                <w:color w:val="000000"/>
                <w:sz w:val="20"/>
              </w:rPr>
              <w:t>
өтініш</w:t>
            </w:r>
            <w:r>
              <w:br/>
            </w:r>
            <w:r>
              <w:rPr>
                <w:rFonts w:ascii="Times New Roman"/>
                <w:b w:val="false"/>
                <w:i w:val="false"/>
                <w:color w:val="000000"/>
                <w:sz w:val="20"/>
              </w:rPr>
              <w:t>
терді</w:t>
            </w:r>
            <w:r>
              <w:br/>
            </w:r>
            <w:r>
              <w:rPr>
                <w:rFonts w:ascii="Times New Roman"/>
                <w:b w:val="false"/>
                <w:i w:val="false"/>
                <w:color w:val="000000"/>
                <w:sz w:val="20"/>
              </w:rPr>
              <w:t>
қарайды,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дайындай</w:t>
            </w:r>
            <w:r>
              <w:br/>
            </w:r>
            <w:r>
              <w:rPr>
                <w:rFonts w:ascii="Times New Roman"/>
                <w:b w:val="false"/>
                <w:i w:val="false"/>
                <w:color w:val="000000"/>
                <w:sz w:val="20"/>
              </w:rPr>
              <w:t>
ды, бақы</w:t>
            </w:r>
            <w:r>
              <w:br/>
            </w:r>
            <w:r>
              <w:rPr>
                <w:rFonts w:ascii="Times New Roman"/>
                <w:b w:val="false"/>
                <w:i w:val="false"/>
                <w:color w:val="000000"/>
                <w:sz w:val="20"/>
              </w:rPr>
              <w:t>
лай</w:t>
            </w:r>
            <w:r>
              <w:br/>
            </w:r>
            <w:r>
              <w:rPr>
                <w:rFonts w:ascii="Times New Roman"/>
                <w:b w:val="false"/>
                <w:i w:val="false"/>
                <w:color w:val="000000"/>
                <w:sz w:val="20"/>
              </w:rPr>
              <w:t>
тексеру</w:t>
            </w:r>
            <w:r>
              <w:br/>
            </w:r>
            <w:r>
              <w:rPr>
                <w:rFonts w:ascii="Times New Roman"/>
                <w:b w:val="false"/>
                <w:i w:val="false"/>
                <w:color w:val="000000"/>
                <w:sz w:val="20"/>
              </w:rPr>
              <w:t>
үшін</w:t>
            </w:r>
            <w:r>
              <w:br/>
            </w:r>
            <w:r>
              <w:rPr>
                <w:rFonts w:ascii="Times New Roman"/>
                <w:b w:val="false"/>
                <w:i w:val="false"/>
                <w:color w:val="000000"/>
                <w:sz w:val="20"/>
              </w:rPr>
              <w:t>
сектор</w:t>
            </w:r>
            <w:r>
              <w:br/>
            </w:r>
            <w:r>
              <w:rPr>
                <w:rFonts w:ascii="Times New Roman"/>
                <w:b w:val="false"/>
                <w:i w:val="false"/>
                <w:color w:val="000000"/>
                <w:sz w:val="20"/>
              </w:rPr>
              <w:t>
меңгеру</w:t>
            </w:r>
            <w:r>
              <w:br/>
            </w:r>
            <w:r>
              <w:rPr>
                <w:rFonts w:ascii="Times New Roman"/>
                <w:b w:val="false"/>
                <w:i w:val="false"/>
                <w:color w:val="000000"/>
                <w:sz w:val="20"/>
              </w:rPr>
              <w:t>
шісіне</w:t>
            </w:r>
            <w:r>
              <w:br/>
            </w:r>
            <w:r>
              <w:rPr>
                <w:rFonts w:ascii="Times New Roman"/>
                <w:b w:val="false"/>
                <w:i w:val="false"/>
                <w:color w:val="000000"/>
                <w:sz w:val="20"/>
              </w:rPr>
              <w:t>
тапсыра</w:t>
            </w:r>
            <w:r>
              <w:br/>
            </w:r>
            <w:r>
              <w:rPr>
                <w:rFonts w:ascii="Times New Roman"/>
                <w:b w:val="false"/>
                <w:i w:val="false"/>
                <w:color w:val="000000"/>
                <w:sz w:val="20"/>
              </w:rPr>
              <w:t>
ды</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10–ші</w:t>
            </w:r>
            <w:r>
              <w:br/>
            </w:r>
            <w:r>
              <w:rPr>
                <w:rFonts w:ascii="Times New Roman"/>
                <w:b w:val="false"/>
                <w:i w:val="false"/>
                <w:color w:val="000000"/>
                <w:sz w:val="20"/>
              </w:rPr>
              <w:t>
әрекет.</w:t>
            </w:r>
            <w:r>
              <w:br/>
            </w:r>
            <w:r>
              <w:rPr>
                <w:rFonts w:ascii="Times New Roman"/>
                <w:b w:val="false"/>
                <w:i w:val="false"/>
                <w:color w:val="000000"/>
                <w:sz w:val="20"/>
              </w:rPr>
              <w:t>
Тұтынушы</w:t>
            </w:r>
            <w:r>
              <w:br/>
            </w:r>
            <w:r>
              <w:rPr>
                <w:rFonts w:ascii="Times New Roman"/>
                <w:b w:val="false"/>
                <w:i w:val="false"/>
                <w:color w:val="000000"/>
                <w:sz w:val="20"/>
              </w:rPr>
              <w:t>
ға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береді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9–ші</w:t>
            </w:r>
            <w:r>
              <w:br/>
            </w:r>
            <w:r>
              <w:rPr>
                <w:rFonts w:ascii="Times New Roman"/>
                <w:b w:val="false"/>
                <w:i w:val="false"/>
                <w:color w:val="000000"/>
                <w:sz w:val="20"/>
              </w:rPr>
              <w:t>
әрекет.</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журналға</w:t>
            </w:r>
            <w:r>
              <w:br/>
            </w:r>
            <w:r>
              <w:rPr>
                <w:rFonts w:ascii="Times New Roman"/>
                <w:b w:val="false"/>
                <w:i w:val="false"/>
                <w:color w:val="000000"/>
                <w:sz w:val="20"/>
              </w:rPr>
              <w:t>
тіркейді,</w:t>
            </w:r>
            <w:r>
              <w:br/>
            </w:r>
            <w:r>
              <w:rPr>
                <w:rFonts w:ascii="Times New Roman"/>
                <w:b w:val="false"/>
                <w:i w:val="false"/>
                <w:color w:val="000000"/>
                <w:sz w:val="20"/>
              </w:rPr>
              <w:t>
Орталыққа</w:t>
            </w:r>
            <w:r>
              <w:br/>
            </w:r>
            <w:r>
              <w:rPr>
                <w:rFonts w:ascii="Times New Roman"/>
                <w:b w:val="false"/>
                <w:i w:val="false"/>
                <w:color w:val="000000"/>
                <w:sz w:val="20"/>
              </w:rPr>
              <w:t>
жолдайды</w:t>
            </w:r>
            <w:r>
              <w:br/>
            </w:r>
            <w:r>
              <w:rPr>
                <w:rFonts w:ascii="Times New Roman"/>
                <w:b w:val="false"/>
                <w:i w:val="false"/>
                <w:color w:val="000000"/>
                <w:sz w:val="20"/>
              </w:rPr>
              <w:t>
немесе</w:t>
            </w:r>
            <w:r>
              <w:br/>
            </w:r>
            <w:r>
              <w:rPr>
                <w:rFonts w:ascii="Times New Roman"/>
                <w:b w:val="false"/>
                <w:i w:val="false"/>
                <w:color w:val="000000"/>
                <w:sz w:val="20"/>
              </w:rPr>
              <w:t>
тұтынушы</w:t>
            </w:r>
            <w:r>
              <w:br/>
            </w:r>
            <w:r>
              <w:rPr>
                <w:rFonts w:ascii="Times New Roman"/>
                <w:b w:val="false"/>
                <w:i w:val="false"/>
                <w:color w:val="000000"/>
                <w:sz w:val="20"/>
              </w:rPr>
              <w:t>
ға береді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8–ші</w:t>
            </w:r>
            <w:r>
              <w:br/>
            </w:r>
            <w:r>
              <w:rPr>
                <w:rFonts w:ascii="Times New Roman"/>
                <w:b w:val="false"/>
                <w:i w:val="false"/>
                <w:color w:val="000000"/>
                <w:sz w:val="20"/>
              </w:rPr>
              <w:t>
әрекет.</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жауапқа</w:t>
            </w:r>
            <w:r>
              <w:br/>
            </w:r>
            <w:r>
              <w:rPr>
                <w:rFonts w:ascii="Times New Roman"/>
                <w:b w:val="false"/>
                <w:i w:val="false"/>
                <w:color w:val="000000"/>
                <w:sz w:val="20"/>
              </w:rPr>
              <w:t>
қол қояды</w:t>
            </w:r>
            <w:r>
              <w:br/>
            </w:r>
            <w:r>
              <w:rPr>
                <w:rFonts w:ascii="Times New Roman"/>
                <w:b w:val="false"/>
                <w:i w:val="false"/>
                <w:color w:val="000000"/>
                <w:sz w:val="20"/>
              </w:rPr>
              <w:t>
және</w:t>
            </w:r>
            <w:r>
              <w:br/>
            </w:r>
            <w:r>
              <w:rPr>
                <w:rFonts w:ascii="Times New Roman"/>
                <w:b w:val="false"/>
                <w:i w:val="false"/>
                <w:color w:val="000000"/>
                <w:sz w:val="20"/>
              </w:rPr>
              <w:t>
кеңсеге</w:t>
            </w:r>
            <w:r>
              <w:br/>
            </w:r>
            <w:r>
              <w:rPr>
                <w:rFonts w:ascii="Times New Roman"/>
                <w:b w:val="false"/>
                <w:i w:val="false"/>
                <w:color w:val="000000"/>
                <w:sz w:val="20"/>
              </w:rPr>
              <w:t>
жолдайды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7-ші</w:t>
            </w:r>
            <w:r>
              <w:br/>
            </w:r>
            <w:r>
              <w:rPr>
                <w:rFonts w:ascii="Times New Roman"/>
                <w:b w:val="false"/>
                <w:i w:val="false"/>
                <w:color w:val="000000"/>
                <w:sz w:val="20"/>
              </w:rPr>
              <w:t>
әрекет.</w:t>
            </w:r>
            <w:r>
              <w:br/>
            </w:r>
            <w:r>
              <w:rPr>
                <w:rFonts w:ascii="Times New Roman"/>
                <w:b w:val="false"/>
                <w:i w:val="false"/>
                <w:color w:val="000000"/>
                <w:sz w:val="20"/>
              </w:rPr>
              <w:t>
Бақылау</w:t>
            </w:r>
            <w:r>
              <w:br/>
            </w:r>
            <w:r>
              <w:rPr>
                <w:rFonts w:ascii="Times New Roman"/>
                <w:b w:val="false"/>
                <w:i w:val="false"/>
                <w:color w:val="000000"/>
                <w:sz w:val="20"/>
              </w:rPr>
              <w:t>
жүргізеді</w:t>
            </w:r>
            <w:r>
              <w:br/>
            </w:r>
            <w:r>
              <w:rPr>
                <w:rFonts w:ascii="Times New Roman"/>
                <w:b w:val="false"/>
                <w:i w:val="false"/>
                <w:color w:val="000000"/>
                <w:sz w:val="20"/>
              </w:rPr>
              <w:t>
және бас</w:t>
            </w:r>
            <w:r>
              <w:br/>
            </w:r>
            <w:r>
              <w:rPr>
                <w:rFonts w:ascii="Times New Roman"/>
                <w:b w:val="false"/>
                <w:i w:val="false"/>
                <w:color w:val="000000"/>
                <w:sz w:val="20"/>
              </w:rPr>
              <w:t>
шылыққа</w:t>
            </w:r>
            <w:r>
              <w:br/>
            </w:r>
            <w:r>
              <w:rPr>
                <w:rFonts w:ascii="Times New Roman"/>
                <w:b w:val="false"/>
                <w:i w:val="false"/>
                <w:color w:val="000000"/>
                <w:sz w:val="20"/>
              </w:rPr>
              <w:t>
қол қою</w:t>
            </w:r>
            <w:r>
              <w:br/>
            </w:r>
            <w:r>
              <w:rPr>
                <w:rFonts w:ascii="Times New Roman"/>
                <w:b w:val="false"/>
                <w:i w:val="false"/>
                <w:color w:val="000000"/>
                <w:sz w:val="20"/>
              </w:rPr>
              <w:t>
үшін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жолдайды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46"/>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ұсыну үшiн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46"/>
    <w:p>
      <w:pPr>
        <w:spacing w:after="0"/>
        <w:ind w:left="0"/>
        <w:jc w:val="left"/>
      </w:pPr>
      <w:r>
        <w:rPr>
          <w:rFonts w:ascii="Times New Roman"/>
          <w:b/>
          <w:i w:val="false"/>
          <w:color w:val="000000"/>
        </w:rPr>
        <w:t xml:space="preserve"> Әкімшілік әрекеттердің қисынды бірізділігі арасындағы</w:t>
      </w:r>
      <w:r>
        <w:br/>
      </w:r>
      <w:r>
        <w:rPr>
          <w:rFonts w:ascii="Times New Roman"/>
          <w:b/>
          <w:i w:val="false"/>
          <w:color w:val="000000"/>
        </w:rPr>
        <w:t>
өзара әрекеттесуді бейнелейтін сызба</w:t>
      </w:r>
    </w:p>
    <w:p>
      <w:pPr>
        <w:spacing w:after="0"/>
        <w:ind w:left="0"/>
        <w:jc w:val="both"/>
      </w:pPr>
      <w:r>
        <w:drawing>
          <wp:inline distT="0" distB="0" distL="0" distR="0">
            <wp:extent cx="9207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207500" cy="7772400"/>
                    </a:xfrm>
                    <a:prstGeom prst="rect">
                      <a:avLst/>
                    </a:prstGeom>
                  </pic:spPr>
                </pic:pic>
              </a:graphicData>
            </a:graphic>
          </wp:inline>
        </w:drawing>
      </w:r>
    </w:p>
    <w:bookmarkStart w:name="z105" w:id="47"/>
    <w:p>
      <w:pPr>
        <w:spacing w:after="0"/>
        <w:ind w:left="0"/>
        <w:jc w:val="both"/>
      </w:pPr>
      <w:r>
        <w:rPr>
          <w:rFonts w:ascii="Times New Roman"/>
          <w:b w:val="false"/>
          <w:i w:val="false"/>
          <w:color w:val="000000"/>
          <w:sz w:val="28"/>
        </w:rPr>
        <w:t>
Есіл ауданы әкімдігінің</w:t>
      </w:r>
      <w:r>
        <w:br/>
      </w:r>
      <w:r>
        <w:rPr>
          <w:rFonts w:ascii="Times New Roman"/>
          <w:b w:val="false"/>
          <w:i w:val="false"/>
          <w:color w:val="000000"/>
          <w:sz w:val="28"/>
        </w:rPr>
        <w:t>
2012 жылғы 27 шілдедегі</w:t>
      </w:r>
      <w:r>
        <w:br/>
      </w:r>
      <w:r>
        <w:rPr>
          <w:rFonts w:ascii="Times New Roman"/>
          <w:b w:val="false"/>
          <w:i w:val="false"/>
          <w:color w:val="000000"/>
          <w:sz w:val="28"/>
        </w:rPr>
        <w:t>
№ 276 қаулысымен</w:t>
      </w:r>
      <w:r>
        <w:br/>
      </w:r>
      <w:r>
        <w:rPr>
          <w:rFonts w:ascii="Times New Roman"/>
          <w:b w:val="false"/>
          <w:i w:val="false"/>
          <w:color w:val="000000"/>
          <w:sz w:val="28"/>
        </w:rPr>
        <w:t>
бекітілген</w:t>
      </w:r>
    </w:p>
    <w:bookmarkEnd w:id="47"/>
    <w:p>
      <w:pPr>
        <w:spacing w:after="0"/>
        <w:ind w:left="0"/>
        <w:jc w:val="left"/>
      </w:pPr>
      <w:r>
        <w:rPr>
          <w:rFonts w:ascii="Times New Roman"/>
          <w:b/>
          <w:i w:val="false"/>
          <w:color w:val="000000"/>
        </w:rPr>
        <w:t xml:space="preserve"> «Жұмыссыз азаматтарды тiркеу және есепке қою»</w:t>
      </w:r>
      <w:r>
        <w:br/>
      </w:r>
      <w:r>
        <w:rPr>
          <w:rFonts w:ascii="Times New Roman"/>
          <w:b/>
          <w:i w:val="false"/>
          <w:color w:val="000000"/>
        </w:rPr>
        <w:t>
мемлекеттік қызмет регламенті</w:t>
      </w:r>
    </w:p>
    <w:bookmarkStart w:name="z106" w:id="48"/>
    <w:p>
      <w:pPr>
        <w:spacing w:after="0"/>
        <w:ind w:left="0"/>
        <w:jc w:val="left"/>
      </w:pPr>
      <w:r>
        <w:rPr>
          <w:rFonts w:ascii="Times New Roman"/>
          <w:b/>
          <w:i w:val="false"/>
          <w:color w:val="000000"/>
        </w:rPr>
        <w:t xml:space="preserve"> 
1. Негізгі ұғымдар</w:t>
      </w:r>
    </w:p>
    <w:bookmarkEnd w:id="48"/>
    <w:bookmarkStart w:name="z107" w:id="49"/>
    <w:p>
      <w:pPr>
        <w:spacing w:after="0"/>
        <w:ind w:left="0"/>
        <w:jc w:val="both"/>
      </w:pPr>
      <w:r>
        <w:rPr>
          <w:rFonts w:ascii="Times New Roman"/>
          <w:b w:val="false"/>
          <w:i w:val="false"/>
          <w:color w:val="000000"/>
          <w:sz w:val="28"/>
        </w:rPr>
        <w:t>
      1. Пайдаланылатын терминдердің және аббревиатуралардың анықтамасы: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 (бұдан әрі – ҚФБ);</w:t>
      </w:r>
      <w:r>
        <w:br/>
      </w:r>
      <w:r>
        <w:rPr>
          <w:rFonts w:ascii="Times New Roman"/>
          <w:b w:val="false"/>
          <w:i w:val="false"/>
          <w:color w:val="000000"/>
          <w:sz w:val="28"/>
        </w:rPr>
        <w:t>
      2) уәкілетті орган – «Солтүстік Қазақстан облысы Есіл ауданының жұмыспен қамту және әлеуметтік бағдарламалар бөлімі» мемлекеттік мекемесі;</w:t>
      </w:r>
      <w:r>
        <w:br/>
      </w:r>
      <w:r>
        <w:rPr>
          <w:rFonts w:ascii="Times New Roman"/>
          <w:b w:val="false"/>
          <w:i w:val="false"/>
          <w:color w:val="000000"/>
          <w:sz w:val="28"/>
        </w:rPr>
        <w:t>
      3) тұтынушы – жеке тұлғалар: Қазақстан Республикасының азаматтары, оралмандар, шетелдіктер, Қазақстан Республикасында тұрақты тұратын азаматтығы жоқ тұлғалар.</w:t>
      </w:r>
    </w:p>
    <w:bookmarkEnd w:id="49"/>
    <w:bookmarkStart w:name="z108" w:id="50"/>
    <w:p>
      <w:pPr>
        <w:spacing w:after="0"/>
        <w:ind w:left="0"/>
        <w:jc w:val="left"/>
      </w:pPr>
      <w:r>
        <w:rPr>
          <w:rFonts w:ascii="Times New Roman"/>
          <w:b/>
          <w:i w:val="false"/>
          <w:color w:val="000000"/>
        </w:rPr>
        <w:t xml:space="preserve"> 
2. Жалпы ережелер</w:t>
      </w:r>
    </w:p>
    <w:bookmarkEnd w:id="50"/>
    <w:bookmarkStart w:name="z109" w:id="51"/>
    <w:p>
      <w:pPr>
        <w:spacing w:after="0"/>
        <w:ind w:left="0"/>
        <w:jc w:val="both"/>
      </w:pPr>
      <w:r>
        <w:rPr>
          <w:rFonts w:ascii="Times New Roman"/>
          <w:b w:val="false"/>
          <w:i w:val="false"/>
          <w:color w:val="000000"/>
          <w:sz w:val="28"/>
        </w:rPr>
        <w:t>
      2.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мекенжайы бойынша тұтынушының тұрғылықты орны бойынша «Солтүстік Қазақстан облысы Есіл ауданының жұмыспен қамту және әлеуметтік бағдарламалар бөлімі» мемлекеттік мекемесімен (бұдан әрі – уәкілетті орган)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Заңының </w:t>
      </w:r>
      <w:r>
        <w:rPr>
          <w:rFonts w:ascii="Times New Roman"/>
          <w:b w:val="false"/>
          <w:i w:val="false"/>
          <w:color w:val="000000"/>
          <w:sz w:val="28"/>
        </w:rPr>
        <w:t>15-бабына</w:t>
      </w:r>
      <w:r>
        <w:rPr>
          <w:rFonts w:ascii="Times New Roman"/>
          <w:b w:val="false"/>
          <w:i w:val="false"/>
          <w:color w:val="000000"/>
          <w:sz w:val="28"/>
        </w:rPr>
        <w:t xml:space="preserve"> сәйкес, Қазақстан Республикасы Үкіметінің 2011 жылғы 7 сәуірдегі № 394 қаулысымен бекітілген «Жұмыссыз азаматтарды тіркеу және есепке қою» мемлекеттік </w:t>
      </w:r>
      <w:r>
        <w:rPr>
          <w:rFonts w:ascii="Times New Roman"/>
          <w:b w:val="false"/>
          <w:i w:val="false"/>
          <w:color w:val="000000"/>
          <w:sz w:val="28"/>
        </w:rPr>
        <w:t>стандартын</w:t>
      </w:r>
      <w:r>
        <w:rPr>
          <w:rFonts w:ascii="Times New Roman"/>
          <w:b w:val="false"/>
          <w:i w:val="false"/>
          <w:color w:val="000000"/>
          <w:sz w:val="28"/>
        </w:rPr>
        <w:t xml:space="preserve"> қамтамасыз ету мақсатында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уәкілетті органның ro_esil@mail.ru интернет - ресурсында, уәкілетті органның стендтерінде, ресми ақпарат көздерінде болады.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электронды түрде жұмыссыз ретінде тіркеу және есепке қою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 оралмандар, шетелдіктер және Қазақстан Республикасының аумағында тұрақты тұратын азаматтығы жоқ тұлғалар (бұдан әрі - тұтынушы).</w:t>
      </w:r>
    </w:p>
    <w:bookmarkEnd w:id="51"/>
    <w:bookmarkStart w:name="z115" w:id="5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52"/>
    <w:bookmarkStart w:name="z116" w:id="53"/>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жеке басын куәландыратын құжаттар;</w:t>
      </w:r>
      <w:r>
        <w:br/>
      </w:r>
      <w:r>
        <w:rPr>
          <w:rFonts w:ascii="Times New Roman"/>
          <w:b w:val="false"/>
          <w:i w:val="false"/>
          <w:color w:val="000000"/>
          <w:sz w:val="28"/>
        </w:rPr>
        <w:t>
      Қазақстанның азаматтары - жеке куәлік (төлқұжат);</w:t>
      </w:r>
      <w:r>
        <w:br/>
      </w:r>
      <w:r>
        <w:rPr>
          <w:rFonts w:ascii="Times New Roman"/>
          <w:b w:val="false"/>
          <w:i w:val="false"/>
          <w:color w:val="000000"/>
          <w:sz w:val="28"/>
        </w:rPr>
        <w:t>
      шетелдіктер және азаматтығы жоқ адамдар – шетелдіктің Қазақстан Республикасында тұруына ыхтиярхаты және азаматтығы жоқ адамның ішкі істер органдарында тіркелгені туралы белгісі бар куәлігі;</w:t>
      </w:r>
      <w:r>
        <w:br/>
      </w:r>
      <w:r>
        <w:rPr>
          <w:rFonts w:ascii="Times New Roman"/>
          <w:b w:val="false"/>
          <w:i w:val="false"/>
          <w:color w:val="000000"/>
          <w:sz w:val="28"/>
        </w:rPr>
        <w:t>
      оралмандар - оралман куәлігі;</w:t>
      </w:r>
      <w:r>
        <w:br/>
      </w:r>
      <w:r>
        <w:rPr>
          <w:rFonts w:ascii="Times New Roman"/>
          <w:b w:val="false"/>
          <w:i w:val="false"/>
          <w:color w:val="000000"/>
          <w:sz w:val="28"/>
        </w:rPr>
        <w:t>
      2) еңбек қызметін растайтын құжаттар;</w:t>
      </w:r>
      <w:r>
        <w:br/>
      </w:r>
      <w:r>
        <w:rPr>
          <w:rFonts w:ascii="Times New Roman"/>
          <w:b w:val="false"/>
          <w:i w:val="false"/>
          <w:color w:val="000000"/>
          <w:sz w:val="28"/>
        </w:rPr>
        <w:t>
      3) әлеуметтік жеке кодын беру жөніндегі куәлігі (ЖСК);</w:t>
      </w:r>
      <w:r>
        <w:br/>
      </w:r>
      <w:r>
        <w:rPr>
          <w:rFonts w:ascii="Times New Roman"/>
          <w:b w:val="false"/>
          <w:i w:val="false"/>
          <w:color w:val="000000"/>
          <w:sz w:val="28"/>
        </w:rPr>
        <w:t>
      4) салық төлеушінің тіркеу нөмірі (СТН);</w:t>
      </w:r>
      <w:r>
        <w:br/>
      </w:r>
      <w:r>
        <w:rPr>
          <w:rFonts w:ascii="Times New Roman"/>
          <w:b w:val="false"/>
          <w:i w:val="false"/>
          <w:color w:val="000000"/>
          <w:sz w:val="28"/>
        </w:rPr>
        <w:t>
      5) соңғы жылдағы алынған табыс жөніндегі мәліметтер (өтініш беруші сипатта болады).</w:t>
      </w:r>
      <w:r>
        <w:br/>
      </w:r>
      <w:r>
        <w:rPr>
          <w:rFonts w:ascii="Times New Roman"/>
          <w:b w:val="false"/>
          <w:i w:val="false"/>
          <w:color w:val="000000"/>
          <w:sz w:val="28"/>
        </w:rPr>
        <w:t>
</w:t>
      </w:r>
      <w:r>
        <w:rPr>
          <w:rFonts w:ascii="Times New Roman"/>
          <w:b w:val="false"/>
          <w:i w:val="false"/>
          <w:color w:val="000000"/>
          <w:sz w:val="28"/>
        </w:rPr>
        <w:t>
      9. Мемлекеттік қызмет уәкілетті органда бланк толтырусыз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алу үшін қажетті құжаттар уәкілетті органның жауапты маманына тапсырылады.</w:t>
      </w:r>
      <w:r>
        <w:br/>
      </w:r>
      <w:r>
        <w:rPr>
          <w:rFonts w:ascii="Times New Roman"/>
          <w:b w:val="false"/>
          <w:i w:val="false"/>
          <w:color w:val="000000"/>
          <w:sz w:val="28"/>
        </w:rPr>
        <w:t>
      Жауапты тұлғалар кабинеттерінің нөмірлері туралы ақпарат мемлекеттік қызмет көрсету бойынша ақпараты орналастырылған уәкілетті органның стендінде орналастырылған.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тапсырылған сәттен мемлекеттік қызмет көрсету мерзімдері - он жұмыс күннен кешіктірілмейді;</w:t>
      </w:r>
      <w:r>
        <w:br/>
      </w:r>
      <w:r>
        <w:rPr>
          <w:rFonts w:ascii="Times New Roman"/>
          <w:b w:val="false"/>
          <w:i w:val="false"/>
          <w:color w:val="000000"/>
          <w:sz w:val="28"/>
        </w:rPr>
        <w:t>
      2) тұтынушымен жүгінген күнде орында көрсетілетін мемлекеттік қызметті алуға ең үлкен күту уақыты адам санына байланысты, бір тұтынушыға қызмет көрсетуге 15 минут есебінен;</w:t>
      </w:r>
      <w:r>
        <w:br/>
      </w:r>
      <w:r>
        <w:rPr>
          <w:rFonts w:ascii="Times New Roman"/>
          <w:b w:val="false"/>
          <w:i w:val="false"/>
          <w:color w:val="000000"/>
          <w:sz w:val="28"/>
        </w:rPr>
        <w:t>
      3) тұтынушымен жүгінген күнде орында көрсетілетін мемлекеттік қызметті алуға ең ұзақ қызмет көрсету уақыты 15 минуттан артық емес.</w:t>
      </w:r>
      <w:r>
        <w:br/>
      </w:r>
      <w:r>
        <w:rPr>
          <w:rFonts w:ascii="Times New Roman"/>
          <w:b w:val="false"/>
          <w:i w:val="false"/>
          <w:color w:val="000000"/>
          <w:sz w:val="28"/>
        </w:rPr>
        <w:t>
</w:t>
      </w:r>
      <w:r>
        <w:rPr>
          <w:rFonts w:ascii="Times New Roman"/>
          <w:b w:val="false"/>
          <w:i w:val="false"/>
          <w:color w:val="000000"/>
          <w:sz w:val="28"/>
        </w:rPr>
        <w:t>
      12. Барлық қажетті құжаттар тапсырылғаннан кейін уәкілетті органда уәкілетті органының қызметкерімен жұмыссызды тіркеу және есепке қою жүргізіледі, тұтынушының деректері жеке есеп жүргізу кәртішкесіне енгізіледі (компьютерлік деректер базасы).</w:t>
      </w:r>
      <w:r>
        <w:br/>
      </w:r>
      <w:r>
        <w:rPr>
          <w:rFonts w:ascii="Times New Roman"/>
          <w:b w:val="false"/>
          <w:i w:val="false"/>
          <w:color w:val="000000"/>
          <w:sz w:val="28"/>
        </w:rPr>
        <w:t>
</w:t>
      </w:r>
      <w:r>
        <w:rPr>
          <w:rFonts w:ascii="Times New Roman"/>
          <w:b w:val="false"/>
          <w:i w:val="false"/>
          <w:color w:val="000000"/>
          <w:sz w:val="28"/>
        </w:rPr>
        <w:t>
      13. Тұтынушыға тіркеу датасын көрсетумен және тұтынушының мемлекеттік қызмет көрсету алғандығы жөнінде құжатты қабылдаған тұлғаның аты–жөні жазылған талон беріледі.</w:t>
      </w:r>
      <w:r>
        <w:br/>
      </w:r>
      <w:r>
        <w:rPr>
          <w:rFonts w:ascii="Times New Roman"/>
          <w:b w:val="false"/>
          <w:i w:val="false"/>
          <w:color w:val="000000"/>
          <w:sz w:val="28"/>
        </w:rPr>
        <w:t>
</w:t>
      </w:r>
      <w:r>
        <w:rPr>
          <w:rFonts w:ascii="Times New Roman"/>
          <w:b w:val="false"/>
          <w:i w:val="false"/>
          <w:color w:val="000000"/>
          <w:sz w:val="28"/>
        </w:rPr>
        <w:t>
      14. Мемлекеттік қызмет көрсету нәтижесі туралы ақпараттандыру тұрғылықты орны бойынша уәкілетті органға өтініш иесінің өзі баруы арқылы жүзеге асырылады.</w:t>
      </w:r>
      <w:r>
        <w:br/>
      </w:r>
      <w:r>
        <w:rPr>
          <w:rFonts w:ascii="Times New Roman"/>
          <w:b w:val="false"/>
          <w:i w:val="false"/>
          <w:color w:val="000000"/>
          <w:sz w:val="28"/>
        </w:rPr>
        <w:t>
</w:t>
      </w:r>
      <w:r>
        <w:rPr>
          <w:rFonts w:ascii="Times New Roman"/>
          <w:b w:val="false"/>
          <w:i w:val="false"/>
          <w:color w:val="000000"/>
          <w:sz w:val="28"/>
        </w:rPr>
        <w:t>
      15. Жұмыссыз ретінде тіркеуден, есепке қоюдан бас тарту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үлгі бойынша қажетті құжаттар болмаған жағдайда, жалған ақпарат пен құжаттар берген кезде жүзеге асырылады.</w:t>
      </w:r>
      <w:r>
        <w:br/>
      </w:r>
      <w:r>
        <w:rPr>
          <w:rFonts w:ascii="Times New Roman"/>
          <w:b w:val="false"/>
          <w:i w:val="false"/>
          <w:color w:val="000000"/>
          <w:sz w:val="28"/>
        </w:rPr>
        <w:t>
      Мемлекеттік қызметті көрсетуді тоқтатуға негіздер жоқ.</w:t>
      </w:r>
      <w:r>
        <w:br/>
      </w:r>
      <w:r>
        <w:rPr>
          <w:rFonts w:ascii="Times New Roman"/>
          <w:b w:val="false"/>
          <w:i w:val="false"/>
          <w:color w:val="000000"/>
          <w:sz w:val="28"/>
        </w:rPr>
        <w:t>
</w:t>
      </w:r>
      <w:r>
        <w:rPr>
          <w:rFonts w:ascii="Times New Roman"/>
          <w:b w:val="false"/>
          <w:i w:val="false"/>
          <w:color w:val="000000"/>
          <w:sz w:val="28"/>
        </w:rPr>
        <w:t>
      16.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1) тұтынушы уәкілетті органға жүгінеді және қызмет көрсету үшін қажетті құжаттар тізбесін тапсырады;</w:t>
      </w:r>
      <w:r>
        <w:br/>
      </w:r>
      <w:r>
        <w:rPr>
          <w:rFonts w:ascii="Times New Roman"/>
          <w:b w:val="false"/>
          <w:i w:val="false"/>
          <w:color w:val="000000"/>
          <w:sz w:val="28"/>
        </w:rPr>
        <w:t>
      2) уәкілетті органның жауапты маманы өтінішті журналға тіркейді, тұтынушыға талон береді және уәкілетті органның басшысына береді;</w:t>
      </w:r>
      <w:r>
        <w:br/>
      </w:r>
      <w:r>
        <w:rPr>
          <w:rFonts w:ascii="Times New Roman"/>
          <w:b w:val="false"/>
          <w:i w:val="false"/>
          <w:color w:val="000000"/>
          <w:sz w:val="28"/>
        </w:rPr>
        <w:t>
      3) уәкілетті органның басшысы келіп түскен құжаттармен танысады және жауапты орындаушыға жолдайды;</w:t>
      </w:r>
      <w:r>
        <w:br/>
      </w:r>
      <w:r>
        <w:rPr>
          <w:rFonts w:ascii="Times New Roman"/>
          <w:b w:val="false"/>
          <w:i w:val="false"/>
          <w:color w:val="000000"/>
          <w:sz w:val="28"/>
        </w:rPr>
        <w:t>
      4) уәкілетті органның жауапты орындаушысы жеке есеп жүргізу кәртішкесіне (компьютерлік деректер базасы) ақпарат енгізу жолымен жұмыссызды есепке қоюды жүргізеді, белгіленген талаптарға үйлесімсіздік анықталған жағдайда қызмет көрсетуден бас тарту туралы дәлелді жауап әзірлейді және қол қою үшін уәкілетті органның басшысына тапсырады;</w:t>
      </w:r>
      <w:r>
        <w:br/>
      </w:r>
      <w:r>
        <w:rPr>
          <w:rFonts w:ascii="Times New Roman"/>
          <w:b w:val="false"/>
          <w:i w:val="false"/>
          <w:color w:val="000000"/>
          <w:sz w:val="28"/>
        </w:rPr>
        <w:t>
      5) уәкілетті органның басшысы қызмет көрсетуден бас тарту туралы дәлелді жауапқа қол қояды және тұтынушыға беру үшін уәкілетті органның жауапты маманына тапсырады;</w:t>
      </w:r>
      <w:r>
        <w:br/>
      </w:r>
      <w:r>
        <w:rPr>
          <w:rFonts w:ascii="Times New Roman"/>
          <w:b w:val="false"/>
          <w:i w:val="false"/>
          <w:color w:val="000000"/>
          <w:sz w:val="28"/>
        </w:rPr>
        <w:t>
      6) уәкілетті органның жауапты маманы тұрғылықты орны бойынша уәкілетті органға өтініш иесінің өзі баруымен мемлекеттік қызмет нәтижесі туралы тұтынушыны ақпараттандырады немесе мемлекеттік қызмет көрсетуден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
      17. Уәкілетті органда мемлекеттік қызмет көрсету үшін құжаттарды қабылдауды жүзеге асыратын тұлғаның ең төмен саны бір қызметкерді құрайды.</w:t>
      </w:r>
    </w:p>
    <w:bookmarkEnd w:id="53"/>
    <w:bookmarkStart w:name="z126" w:id="54"/>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54"/>
    <w:bookmarkStart w:name="z127" w:id="55"/>
    <w:p>
      <w:pPr>
        <w:spacing w:after="0"/>
        <w:ind w:left="0"/>
        <w:jc w:val="both"/>
      </w:pPr>
      <w:r>
        <w:rPr>
          <w:rFonts w:ascii="Times New Roman"/>
          <w:b w:val="false"/>
          <w:i w:val="false"/>
          <w:color w:val="000000"/>
          <w:sz w:val="28"/>
        </w:rPr>
        <w:t>
      18.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55"/>
    <w:bookmarkStart w:name="z130" w:id="56"/>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56"/>
    <w:bookmarkStart w:name="z131" w:id="57"/>
    <w:p>
      <w:pPr>
        <w:spacing w:after="0"/>
        <w:ind w:left="0"/>
        <w:jc w:val="both"/>
      </w:pPr>
      <w:r>
        <w:rPr>
          <w:rFonts w:ascii="Times New Roman"/>
          <w:b w:val="false"/>
          <w:i w:val="false"/>
          <w:color w:val="000000"/>
          <w:sz w:val="28"/>
        </w:rPr>
        <w:t>
      21. Мемлекеттік қызмет көрсетуге уәкілетті органның басшысы мен уәкілетті органның лауазымды тұлғалары (бұдан әрі – лауазымды тұлғалар)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57"/>
    <w:bookmarkStart w:name="z132" w:id="58"/>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58"/>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1"/>
        <w:gridCol w:w="3265"/>
        <w:gridCol w:w="3139"/>
        <w:gridCol w:w="2432"/>
      </w:tblGrid>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мекенжайы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ауданының жұмыспен қамту және әлеуметтік бағдарламалар бөлімі» мемлекеттік мекемесі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селосы, Ленин көшесі, 20,</w:t>
            </w:r>
            <w:r>
              <w:br/>
            </w:r>
            <w:r>
              <w:rPr>
                <w:rFonts w:ascii="Times New Roman"/>
                <w:b w:val="false"/>
                <w:i w:val="false"/>
                <w:color w:val="000000"/>
                <w:sz w:val="20"/>
              </w:rPr>
              <w:t>
№ 9 кабинет</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8(71543)-2-19-99</w:t>
            </w:r>
          </w:p>
        </w:tc>
      </w:tr>
    </w:tbl>
    <w:bookmarkStart w:name="z133" w:id="59"/>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59"/>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2090"/>
        <w:gridCol w:w="1872"/>
        <w:gridCol w:w="1937"/>
        <w:gridCol w:w="1894"/>
        <w:gridCol w:w="1959"/>
        <w:gridCol w:w="191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(барысының, жұмыс ағымының) іс-әрекеті, 1 өтініш берушіге</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(әрекет</w:t>
            </w:r>
            <w:r>
              <w:br/>
            </w:r>
            <w:r>
              <w:rPr>
                <w:rFonts w:ascii="Times New Roman"/>
                <w:b w:val="false"/>
                <w:i w:val="false"/>
                <w:color w:val="000000"/>
                <w:sz w:val="20"/>
              </w:rPr>
              <w:t>
тің,</w:t>
            </w:r>
            <w:r>
              <w:br/>
            </w:r>
            <w:r>
              <w:rPr>
                <w:rFonts w:ascii="Times New Roman"/>
                <w:b w:val="false"/>
                <w:i w:val="false"/>
                <w:color w:val="000000"/>
                <w:sz w:val="20"/>
              </w:rPr>
              <w:t>
жұмыс</w:t>
            </w:r>
            <w:r>
              <w:br/>
            </w:r>
            <w:r>
              <w:rPr>
                <w:rFonts w:ascii="Times New Roman"/>
                <w:b w:val="false"/>
                <w:i w:val="false"/>
                <w:color w:val="000000"/>
                <w:sz w:val="20"/>
              </w:rPr>
              <w:t>
ағымының)</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w:t>
            </w:r>
            <w:r>
              <w:br/>
            </w:r>
            <w:r>
              <w:rPr>
                <w:rFonts w:ascii="Times New Roman"/>
                <w:b w:val="false"/>
                <w:i w:val="false"/>
                <w:color w:val="000000"/>
                <w:sz w:val="20"/>
              </w:rPr>
              <w:t>
бастығы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w:t>
            </w:r>
            <w:r>
              <w:br/>
            </w:r>
            <w:r>
              <w:rPr>
                <w:rFonts w:ascii="Times New Roman"/>
                <w:b w:val="false"/>
                <w:i w:val="false"/>
                <w:color w:val="000000"/>
                <w:sz w:val="20"/>
              </w:rPr>
              <w:t>
бастығы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r>
      <w:tr>
        <w:trPr>
          <w:trHeight w:val="247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(үдеріс</w:t>
            </w:r>
            <w:r>
              <w:br/>
            </w:r>
            <w:r>
              <w:rPr>
                <w:rFonts w:ascii="Times New Roman"/>
                <w:b w:val="false"/>
                <w:i w:val="false"/>
                <w:color w:val="000000"/>
                <w:sz w:val="20"/>
              </w:rPr>
              <w:t>
тің, рә</w:t>
            </w:r>
            <w:r>
              <w:br/>
            </w:r>
            <w:r>
              <w:rPr>
                <w:rFonts w:ascii="Times New Roman"/>
                <w:b w:val="false"/>
                <w:i w:val="false"/>
                <w:color w:val="000000"/>
                <w:sz w:val="20"/>
              </w:rPr>
              <w:t>
сімнің,</w:t>
            </w:r>
            <w:r>
              <w:br/>
            </w:r>
            <w:r>
              <w:rPr>
                <w:rFonts w:ascii="Times New Roman"/>
                <w:b w:val="false"/>
                <w:i w:val="false"/>
                <w:color w:val="000000"/>
                <w:sz w:val="20"/>
              </w:rPr>
              <w:t>
операция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олардың</w:t>
            </w:r>
            <w:r>
              <w:br/>
            </w:r>
            <w:r>
              <w:rPr>
                <w:rFonts w:ascii="Times New Roman"/>
                <w:b w:val="false"/>
                <w:i w:val="false"/>
                <w:color w:val="000000"/>
                <w:sz w:val="20"/>
              </w:rPr>
              <w:t>
сипаттама</w:t>
            </w:r>
            <w:r>
              <w:br/>
            </w:r>
            <w:r>
              <w:rPr>
                <w:rFonts w:ascii="Times New Roman"/>
                <w:b w:val="false"/>
                <w:i w:val="false"/>
                <w:color w:val="000000"/>
                <w:sz w:val="20"/>
              </w:rPr>
              <w:t>
сы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w:t>
            </w:r>
            <w:r>
              <w:br/>
            </w:r>
            <w:r>
              <w:rPr>
                <w:rFonts w:ascii="Times New Roman"/>
                <w:b w:val="false"/>
                <w:i w:val="false"/>
                <w:color w:val="000000"/>
                <w:sz w:val="20"/>
              </w:rPr>
              <w:t>
тардың</w:t>
            </w:r>
            <w:r>
              <w:br/>
            </w:r>
            <w:r>
              <w:rPr>
                <w:rFonts w:ascii="Times New Roman"/>
                <w:b w:val="false"/>
                <w:i w:val="false"/>
                <w:color w:val="000000"/>
                <w:sz w:val="20"/>
              </w:rPr>
              <w:t>
өтініште</w:t>
            </w:r>
            <w:r>
              <w:br/>
            </w:r>
            <w:r>
              <w:rPr>
                <w:rFonts w:ascii="Times New Roman"/>
                <w:b w:val="false"/>
                <w:i w:val="false"/>
                <w:color w:val="000000"/>
                <w:sz w:val="20"/>
              </w:rPr>
              <w:t>
рін</w:t>
            </w:r>
            <w:r>
              <w:br/>
            </w:r>
            <w:r>
              <w:rPr>
                <w:rFonts w:ascii="Times New Roman"/>
                <w:b w:val="false"/>
                <w:i w:val="false"/>
                <w:color w:val="000000"/>
                <w:sz w:val="20"/>
              </w:rPr>
              <w:t>
тіркеу</w:t>
            </w:r>
            <w:r>
              <w:br/>
            </w:r>
            <w:r>
              <w:rPr>
                <w:rFonts w:ascii="Times New Roman"/>
                <w:b w:val="false"/>
                <w:i w:val="false"/>
                <w:color w:val="000000"/>
                <w:sz w:val="20"/>
              </w:rPr>
              <w:t>
және</w:t>
            </w:r>
            <w:r>
              <w:br/>
            </w:r>
            <w:r>
              <w:rPr>
                <w:rFonts w:ascii="Times New Roman"/>
                <w:b w:val="false"/>
                <w:i w:val="false"/>
                <w:color w:val="000000"/>
                <w:sz w:val="20"/>
              </w:rPr>
              <w:t>
есеп</w:t>
            </w:r>
            <w:r>
              <w:br/>
            </w:r>
            <w:r>
              <w:rPr>
                <w:rFonts w:ascii="Times New Roman"/>
                <w:b w:val="false"/>
                <w:i w:val="false"/>
                <w:color w:val="000000"/>
                <w:sz w:val="20"/>
              </w:rPr>
              <w:t>
жүргізу</w:t>
            </w:r>
            <w:r>
              <w:br/>
            </w:r>
            <w:r>
              <w:rPr>
                <w:rFonts w:ascii="Times New Roman"/>
                <w:b w:val="false"/>
                <w:i w:val="false"/>
                <w:color w:val="000000"/>
                <w:sz w:val="20"/>
              </w:rPr>
              <w:t>
журналы</w:t>
            </w:r>
            <w:r>
              <w:br/>
            </w:r>
            <w:r>
              <w:rPr>
                <w:rFonts w:ascii="Times New Roman"/>
                <w:b w:val="false"/>
                <w:i w:val="false"/>
                <w:color w:val="000000"/>
                <w:sz w:val="20"/>
              </w:rPr>
              <w:t>
на өті</w:t>
            </w:r>
            <w:r>
              <w:br/>
            </w:r>
            <w:r>
              <w:rPr>
                <w:rFonts w:ascii="Times New Roman"/>
                <w:b w:val="false"/>
                <w:i w:val="false"/>
                <w:color w:val="000000"/>
                <w:sz w:val="20"/>
              </w:rPr>
              <w:t>
нішті</w:t>
            </w:r>
            <w:r>
              <w:br/>
            </w:r>
            <w:r>
              <w:rPr>
                <w:rFonts w:ascii="Times New Roman"/>
                <w:b w:val="false"/>
                <w:i w:val="false"/>
                <w:color w:val="000000"/>
                <w:sz w:val="20"/>
              </w:rPr>
              <w:t>
тіркейді</w:t>
            </w:r>
            <w:r>
              <w:br/>
            </w:r>
            <w:r>
              <w:rPr>
                <w:rFonts w:ascii="Times New Roman"/>
                <w:b w:val="false"/>
                <w:i w:val="false"/>
                <w:color w:val="000000"/>
                <w:sz w:val="20"/>
              </w:rPr>
              <w:t>
және</w:t>
            </w:r>
            <w:r>
              <w:br/>
            </w:r>
            <w:r>
              <w:rPr>
                <w:rFonts w:ascii="Times New Roman"/>
                <w:b w:val="false"/>
                <w:i w:val="false"/>
                <w:color w:val="000000"/>
                <w:sz w:val="20"/>
              </w:rPr>
              <w:t>
уәкілет</w:t>
            </w:r>
            <w:r>
              <w:br/>
            </w:r>
            <w:r>
              <w:rPr>
                <w:rFonts w:ascii="Times New Roman"/>
                <w:b w:val="false"/>
                <w:i w:val="false"/>
                <w:color w:val="000000"/>
                <w:sz w:val="20"/>
              </w:rPr>
              <w:t>
ті орган</w:t>
            </w:r>
            <w:r>
              <w:br/>
            </w:r>
            <w:r>
              <w:rPr>
                <w:rFonts w:ascii="Times New Roman"/>
                <w:b w:val="false"/>
                <w:i w:val="false"/>
                <w:color w:val="000000"/>
                <w:sz w:val="20"/>
              </w:rPr>
              <w:t>
ның бас</w:t>
            </w:r>
            <w:r>
              <w:br/>
            </w:r>
            <w:r>
              <w:rPr>
                <w:rFonts w:ascii="Times New Roman"/>
                <w:b w:val="false"/>
                <w:i w:val="false"/>
                <w:color w:val="000000"/>
                <w:sz w:val="20"/>
              </w:rPr>
              <w:t>
шысына</w:t>
            </w:r>
            <w:r>
              <w:br/>
            </w:r>
            <w:r>
              <w:rPr>
                <w:rFonts w:ascii="Times New Roman"/>
                <w:b w:val="false"/>
                <w:i w:val="false"/>
                <w:color w:val="000000"/>
                <w:sz w:val="20"/>
              </w:rPr>
              <w:t>
қарасты</w:t>
            </w:r>
            <w:r>
              <w:br/>
            </w:r>
            <w:r>
              <w:rPr>
                <w:rFonts w:ascii="Times New Roman"/>
                <w:b w:val="false"/>
                <w:i w:val="false"/>
                <w:color w:val="000000"/>
                <w:sz w:val="20"/>
              </w:rPr>
              <w:t>
ру үшін</w:t>
            </w:r>
            <w:r>
              <w:br/>
            </w:r>
            <w:r>
              <w:rPr>
                <w:rFonts w:ascii="Times New Roman"/>
                <w:b w:val="false"/>
                <w:i w:val="false"/>
                <w:color w:val="000000"/>
                <w:sz w:val="20"/>
              </w:rPr>
              <w:t>
қажетті</w:t>
            </w:r>
            <w:r>
              <w:br/>
            </w:r>
            <w:r>
              <w:rPr>
                <w:rFonts w:ascii="Times New Roman"/>
                <w:b w:val="false"/>
                <w:i w:val="false"/>
                <w:color w:val="000000"/>
                <w:sz w:val="20"/>
              </w:rPr>
              <w:t>
құжаттар</w:t>
            </w:r>
            <w:r>
              <w:br/>
            </w:r>
            <w:r>
              <w:rPr>
                <w:rFonts w:ascii="Times New Roman"/>
                <w:b w:val="false"/>
                <w:i w:val="false"/>
                <w:color w:val="000000"/>
                <w:sz w:val="20"/>
              </w:rPr>
              <w:t>
ды жол</w:t>
            </w:r>
            <w:r>
              <w:br/>
            </w:r>
            <w:r>
              <w:rPr>
                <w:rFonts w:ascii="Times New Roman"/>
                <w:b w:val="false"/>
                <w:i w:val="false"/>
                <w:color w:val="000000"/>
                <w:sz w:val="20"/>
              </w:rPr>
              <w:t>
дайды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 жазу</w:t>
            </w:r>
            <w:r>
              <w:br/>
            </w:r>
            <w:r>
              <w:rPr>
                <w:rFonts w:ascii="Times New Roman"/>
                <w:b w:val="false"/>
                <w:i w:val="false"/>
                <w:color w:val="000000"/>
                <w:sz w:val="20"/>
              </w:rPr>
              <w:t>
және</w:t>
            </w:r>
            <w:r>
              <w:br/>
            </w:r>
            <w:r>
              <w:rPr>
                <w:rFonts w:ascii="Times New Roman"/>
                <w:b w:val="false"/>
                <w:i w:val="false"/>
                <w:color w:val="000000"/>
                <w:sz w:val="20"/>
              </w:rPr>
              <w:t>
қарасты</w:t>
            </w:r>
            <w:r>
              <w:br/>
            </w:r>
            <w:r>
              <w:rPr>
                <w:rFonts w:ascii="Times New Roman"/>
                <w:b w:val="false"/>
                <w:i w:val="false"/>
                <w:color w:val="000000"/>
                <w:sz w:val="20"/>
              </w:rPr>
              <w:t>
ру үшін</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шыға жол</w:t>
            </w:r>
            <w:r>
              <w:br/>
            </w:r>
            <w:r>
              <w:rPr>
                <w:rFonts w:ascii="Times New Roman"/>
                <w:b w:val="false"/>
                <w:i w:val="false"/>
                <w:color w:val="000000"/>
                <w:sz w:val="20"/>
              </w:rPr>
              <w:t>
дау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қарас</w:t>
            </w:r>
            <w:r>
              <w:br/>
            </w:r>
            <w:r>
              <w:rPr>
                <w:rFonts w:ascii="Times New Roman"/>
                <w:b w:val="false"/>
                <w:i w:val="false"/>
                <w:color w:val="000000"/>
                <w:sz w:val="20"/>
              </w:rPr>
              <w:t>
тырады,</w:t>
            </w:r>
            <w:r>
              <w:br/>
            </w:r>
            <w:r>
              <w:rPr>
                <w:rFonts w:ascii="Times New Roman"/>
                <w:b w:val="false"/>
                <w:i w:val="false"/>
                <w:color w:val="000000"/>
                <w:sz w:val="20"/>
              </w:rPr>
              <w:t>
жеке</w:t>
            </w:r>
            <w:r>
              <w:br/>
            </w:r>
            <w:r>
              <w:rPr>
                <w:rFonts w:ascii="Times New Roman"/>
                <w:b w:val="false"/>
                <w:i w:val="false"/>
                <w:color w:val="000000"/>
                <w:sz w:val="20"/>
              </w:rPr>
              <w:t>
есеп</w:t>
            </w:r>
            <w:r>
              <w:br/>
            </w:r>
            <w:r>
              <w:rPr>
                <w:rFonts w:ascii="Times New Roman"/>
                <w:b w:val="false"/>
                <w:i w:val="false"/>
                <w:color w:val="000000"/>
                <w:sz w:val="20"/>
              </w:rPr>
              <w:t>
жүргізу</w:t>
            </w:r>
            <w:r>
              <w:br/>
            </w:r>
            <w:r>
              <w:rPr>
                <w:rFonts w:ascii="Times New Roman"/>
                <w:b w:val="false"/>
                <w:i w:val="false"/>
                <w:color w:val="000000"/>
                <w:sz w:val="20"/>
              </w:rPr>
              <w:t>
кәртішке</w:t>
            </w:r>
            <w:r>
              <w:br/>
            </w:r>
            <w:r>
              <w:rPr>
                <w:rFonts w:ascii="Times New Roman"/>
                <w:b w:val="false"/>
                <w:i w:val="false"/>
                <w:color w:val="000000"/>
                <w:sz w:val="20"/>
              </w:rPr>
              <w:t>
сіне</w:t>
            </w:r>
            <w:r>
              <w:br/>
            </w:r>
            <w:r>
              <w:rPr>
                <w:rFonts w:ascii="Times New Roman"/>
                <w:b w:val="false"/>
                <w:i w:val="false"/>
                <w:color w:val="000000"/>
                <w:sz w:val="20"/>
              </w:rPr>
              <w:t>
(компью</w:t>
            </w:r>
            <w:r>
              <w:br/>
            </w:r>
            <w:r>
              <w:rPr>
                <w:rFonts w:ascii="Times New Roman"/>
                <w:b w:val="false"/>
                <w:i w:val="false"/>
                <w:color w:val="000000"/>
                <w:sz w:val="20"/>
              </w:rPr>
              <w:t>
терлік</w:t>
            </w:r>
            <w:r>
              <w:br/>
            </w:r>
            <w:r>
              <w:rPr>
                <w:rFonts w:ascii="Times New Roman"/>
                <w:b w:val="false"/>
                <w:i w:val="false"/>
                <w:color w:val="000000"/>
                <w:sz w:val="20"/>
              </w:rPr>
              <w:t>
деректер</w:t>
            </w:r>
            <w:r>
              <w:br/>
            </w:r>
            <w:r>
              <w:rPr>
                <w:rFonts w:ascii="Times New Roman"/>
                <w:b w:val="false"/>
                <w:i w:val="false"/>
                <w:color w:val="000000"/>
                <w:sz w:val="20"/>
              </w:rPr>
              <w:t>
базасы)</w:t>
            </w:r>
            <w:r>
              <w:br/>
            </w:r>
            <w:r>
              <w:rPr>
                <w:rFonts w:ascii="Times New Roman"/>
                <w:b w:val="false"/>
                <w:i w:val="false"/>
                <w:color w:val="000000"/>
                <w:sz w:val="20"/>
              </w:rPr>
              <w:t>
ақпарат</w:t>
            </w:r>
            <w:r>
              <w:br/>
            </w:r>
            <w:r>
              <w:rPr>
                <w:rFonts w:ascii="Times New Roman"/>
                <w:b w:val="false"/>
                <w:i w:val="false"/>
                <w:color w:val="000000"/>
                <w:sz w:val="20"/>
              </w:rPr>
              <w:t>
ты енгі</w:t>
            </w:r>
            <w:r>
              <w:br/>
            </w:r>
            <w:r>
              <w:rPr>
                <w:rFonts w:ascii="Times New Roman"/>
                <w:b w:val="false"/>
                <w:i w:val="false"/>
                <w:color w:val="000000"/>
                <w:sz w:val="20"/>
              </w:rPr>
              <w:t>
зу жолы</w:t>
            </w:r>
            <w:r>
              <w:br/>
            </w:r>
            <w:r>
              <w:rPr>
                <w:rFonts w:ascii="Times New Roman"/>
                <w:b w:val="false"/>
                <w:i w:val="false"/>
                <w:color w:val="000000"/>
                <w:sz w:val="20"/>
              </w:rPr>
              <w:t>
мен тір</w:t>
            </w:r>
            <w:r>
              <w:br/>
            </w:r>
            <w:r>
              <w:rPr>
                <w:rFonts w:ascii="Times New Roman"/>
                <w:b w:val="false"/>
                <w:i w:val="false"/>
                <w:color w:val="000000"/>
                <w:sz w:val="20"/>
              </w:rPr>
              <w:t>
кеу жүр</w:t>
            </w:r>
            <w:r>
              <w:br/>
            </w:r>
            <w:r>
              <w:rPr>
                <w:rFonts w:ascii="Times New Roman"/>
                <w:b w:val="false"/>
                <w:i w:val="false"/>
                <w:color w:val="000000"/>
                <w:sz w:val="20"/>
              </w:rPr>
              <w:t>
гізеді</w:t>
            </w:r>
            <w:r>
              <w:br/>
            </w:r>
            <w:r>
              <w:rPr>
                <w:rFonts w:ascii="Times New Roman"/>
                <w:b w:val="false"/>
                <w:i w:val="false"/>
                <w:color w:val="000000"/>
                <w:sz w:val="20"/>
              </w:rPr>
              <w:t>
немесе</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дайындай</w:t>
            </w:r>
            <w:r>
              <w:br/>
            </w:r>
            <w:r>
              <w:rPr>
                <w:rFonts w:ascii="Times New Roman"/>
                <w:b w:val="false"/>
                <w:i w:val="false"/>
                <w:color w:val="000000"/>
                <w:sz w:val="20"/>
              </w:rPr>
              <w:t>
ды және</w:t>
            </w:r>
            <w:r>
              <w:br/>
            </w:r>
            <w:r>
              <w:rPr>
                <w:rFonts w:ascii="Times New Roman"/>
                <w:b w:val="false"/>
                <w:i w:val="false"/>
                <w:color w:val="000000"/>
                <w:sz w:val="20"/>
              </w:rPr>
              <w:t>
басшыға</w:t>
            </w:r>
            <w:r>
              <w:br/>
            </w:r>
            <w:r>
              <w:rPr>
                <w:rFonts w:ascii="Times New Roman"/>
                <w:b w:val="false"/>
                <w:i w:val="false"/>
                <w:color w:val="000000"/>
                <w:sz w:val="20"/>
              </w:rPr>
              <w:t>
жолдайды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бас</w:t>
            </w:r>
            <w:r>
              <w:br/>
            </w:r>
            <w:r>
              <w:rPr>
                <w:rFonts w:ascii="Times New Roman"/>
                <w:b w:val="false"/>
                <w:i w:val="false"/>
                <w:color w:val="000000"/>
                <w:sz w:val="20"/>
              </w:rPr>
              <w:t>
шысы</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жауапқа</w:t>
            </w:r>
            <w:r>
              <w:br/>
            </w:r>
            <w:r>
              <w:rPr>
                <w:rFonts w:ascii="Times New Roman"/>
                <w:b w:val="false"/>
                <w:i w:val="false"/>
                <w:color w:val="000000"/>
                <w:sz w:val="20"/>
              </w:rPr>
              <w:t>
қол</w:t>
            </w:r>
            <w:r>
              <w:br/>
            </w:r>
            <w:r>
              <w:rPr>
                <w:rFonts w:ascii="Times New Roman"/>
                <w:b w:val="false"/>
                <w:i w:val="false"/>
                <w:color w:val="000000"/>
                <w:sz w:val="20"/>
              </w:rPr>
              <w:t>
қояды</w:t>
            </w:r>
            <w:r>
              <w:br/>
            </w:r>
            <w:r>
              <w:rPr>
                <w:rFonts w:ascii="Times New Roman"/>
                <w:b w:val="false"/>
                <w:i w:val="false"/>
                <w:color w:val="000000"/>
                <w:sz w:val="20"/>
              </w:rPr>
              <w:t>
және</w:t>
            </w:r>
            <w:r>
              <w:br/>
            </w:r>
            <w:r>
              <w:rPr>
                <w:rFonts w:ascii="Times New Roman"/>
                <w:b w:val="false"/>
                <w:i w:val="false"/>
                <w:color w:val="000000"/>
                <w:sz w:val="20"/>
              </w:rPr>
              <w:t>
тұтынушы</w:t>
            </w:r>
            <w:r>
              <w:br/>
            </w:r>
            <w:r>
              <w:rPr>
                <w:rFonts w:ascii="Times New Roman"/>
                <w:b w:val="false"/>
                <w:i w:val="false"/>
                <w:color w:val="000000"/>
                <w:sz w:val="20"/>
              </w:rPr>
              <w:t>
ға беру</w:t>
            </w:r>
            <w:r>
              <w:br/>
            </w:r>
            <w:r>
              <w:rPr>
                <w:rFonts w:ascii="Times New Roman"/>
                <w:b w:val="false"/>
                <w:i w:val="false"/>
                <w:color w:val="000000"/>
                <w:sz w:val="20"/>
              </w:rPr>
              <w:t>
үшін</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шыға</w:t>
            </w:r>
            <w:r>
              <w:br/>
            </w:r>
            <w:r>
              <w:rPr>
                <w:rFonts w:ascii="Times New Roman"/>
                <w:b w:val="false"/>
                <w:i w:val="false"/>
                <w:color w:val="000000"/>
                <w:sz w:val="20"/>
              </w:rPr>
              <w:t>
тапсыра</w:t>
            </w:r>
            <w:r>
              <w:br/>
            </w:r>
            <w:r>
              <w:rPr>
                <w:rFonts w:ascii="Times New Roman"/>
                <w:b w:val="false"/>
                <w:i w:val="false"/>
                <w:color w:val="000000"/>
                <w:sz w:val="20"/>
              </w:rPr>
              <w:t>
ды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шысы</w:t>
            </w:r>
            <w:r>
              <w:br/>
            </w:r>
            <w:r>
              <w:rPr>
                <w:rFonts w:ascii="Times New Roman"/>
                <w:b w:val="false"/>
                <w:i w:val="false"/>
                <w:color w:val="000000"/>
                <w:sz w:val="20"/>
              </w:rPr>
              <w:t>
тұрғылық</w:t>
            </w:r>
            <w:r>
              <w:br/>
            </w:r>
            <w:r>
              <w:rPr>
                <w:rFonts w:ascii="Times New Roman"/>
                <w:b w:val="false"/>
                <w:i w:val="false"/>
                <w:color w:val="000000"/>
                <w:sz w:val="20"/>
              </w:rPr>
              <w:t>
ты орны</w:t>
            </w:r>
            <w:r>
              <w:br/>
            </w:r>
            <w:r>
              <w:rPr>
                <w:rFonts w:ascii="Times New Roman"/>
                <w:b w:val="false"/>
                <w:i w:val="false"/>
                <w:color w:val="000000"/>
                <w:sz w:val="20"/>
              </w:rPr>
              <w:t>
бойынша</w:t>
            </w:r>
            <w:r>
              <w:br/>
            </w:r>
            <w:r>
              <w:rPr>
                <w:rFonts w:ascii="Times New Roman"/>
                <w:b w:val="false"/>
                <w:i w:val="false"/>
                <w:color w:val="000000"/>
                <w:sz w:val="20"/>
              </w:rPr>
              <w:t>
уәкілет</w:t>
            </w:r>
            <w:r>
              <w:br/>
            </w:r>
            <w:r>
              <w:rPr>
                <w:rFonts w:ascii="Times New Roman"/>
                <w:b w:val="false"/>
                <w:i w:val="false"/>
                <w:color w:val="000000"/>
                <w:sz w:val="20"/>
              </w:rPr>
              <w:t>
ті орган</w:t>
            </w:r>
            <w:r>
              <w:br/>
            </w:r>
            <w:r>
              <w:rPr>
                <w:rFonts w:ascii="Times New Roman"/>
                <w:b w:val="false"/>
                <w:i w:val="false"/>
                <w:color w:val="000000"/>
                <w:sz w:val="20"/>
              </w:rPr>
              <w:t>
ға өті</w:t>
            </w:r>
            <w:r>
              <w:br/>
            </w:r>
            <w:r>
              <w:rPr>
                <w:rFonts w:ascii="Times New Roman"/>
                <w:b w:val="false"/>
                <w:i w:val="false"/>
                <w:color w:val="000000"/>
                <w:sz w:val="20"/>
              </w:rPr>
              <w:t>
ніш беру</w:t>
            </w:r>
            <w:r>
              <w:br/>
            </w:r>
            <w:r>
              <w:rPr>
                <w:rFonts w:ascii="Times New Roman"/>
                <w:b w:val="false"/>
                <w:i w:val="false"/>
                <w:color w:val="000000"/>
                <w:sz w:val="20"/>
              </w:rPr>
              <w:t>
шінің</w:t>
            </w:r>
            <w:r>
              <w:br/>
            </w:r>
            <w:r>
              <w:rPr>
                <w:rFonts w:ascii="Times New Roman"/>
                <w:b w:val="false"/>
                <w:i w:val="false"/>
                <w:color w:val="000000"/>
                <w:sz w:val="20"/>
              </w:rPr>
              <w:t>
өзі</w:t>
            </w:r>
            <w:r>
              <w:br/>
            </w:r>
            <w:r>
              <w:rPr>
                <w:rFonts w:ascii="Times New Roman"/>
                <w:b w:val="false"/>
                <w:i w:val="false"/>
                <w:color w:val="000000"/>
                <w:sz w:val="20"/>
              </w:rPr>
              <w:t>
баруы</w:t>
            </w:r>
            <w:r>
              <w:br/>
            </w:r>
            <w:r>
              <w:rPr>
                <w:rFonts w:ascii="Times New Roman"/>
                <w:b w:val="false"/>
                <w:i w:val="false"/>
                <w:color w:val="000000"/>
                <w:sz w:val="20"/>
              </w:rPr>
              <w:t>
арқылы</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нәтижесі</w:t>
            </w:r>
            <w:r>
              <w:br/>
            </w:r>
            <w:r>
              <w:rPr>
                <w:rFonts w:ascii="Times New Roman"/>
                <w:b w:val="false"/>
                <w:i w:val="false"/>
                <w:color w:val="000000"/>
                <w:sz w:val="20"/>
              </w:rPr>
              <w:t>
туралы</w:t>
            </w:r>
            <w:r>
              <w:br/>
            </w:r>
            <w:r>
              <w:rPr>
                <w:rFonts w:ascii="Times New Roman"/>
                <w:b w:val="false"/>
                <w:i w:val="false"/>
                <w:color w:val="000000"/>
                <w:sz w:val="20"/>
              </w:rPr>
              <w:t>
тұтынушы</w:t>
            </w:r>
            <w:r>
              <w:br/>
            </w:r>
            <w:r>
              <w:rPr>
                <w:rFonts w:ascii="Times New Roman"/>
                <w:b w:val="false"/>
                <w:i w:val="false"/>
                <w:color w:val="000000"/>
                <w:sz w:val="20"/>
              </w:rPr>
              <w:t>
ны ақпа</w:t>
            </w:r>
            <w:r>
              <w:br/>
            </w:r>
            <w:r>
              <w:rPr>
                <w:rFonts w:ascii="Times New Roman"/>
                <w:b w:val="false"/>
                <w:i w:val="false"/>
                <w:color w:val="000000"/>
                <w:sz w:val="20"/>
              </w:rPr>
              <w:t>
раттанды</w:t>
            </w:r>
            <w:r>
              <w:br/>
            </w:r>
            <w:r>
              <w:rPr>
                <w:rFonts w:ascii="Times New Roman"/>
                <w:b w:val="false"/>
                <w:i w:val="false"/>
                <w:color w:val="000000"/>
                <w:sz w:val="20"/>
              </w:rPr>
              <w:t>
рады</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береді</w:t>
            </w:r>
          </w:p>
        </w:tc>
      </w:tr>
      <w:tr>
        <w:trPr>
          <w:trHeight w:val="9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рушылық-</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w:t>
            </w:r>
            <w:r>
              <w:br/>
            </w:r>
            <w:r>
              <w:rPr>
                <w:rFonts w:ascii="Times New Roman"/>
                <w:b w:val="false"/>
                <w:i w:val="false"/>
                <w:color w:val="000000"/>
                <w:sz w:val="20"/>
              </w:rPr>
              <w:t>
мерзімі</w:t>
            </w:r>
            <w:r>
              <w:br/>
            </w:r>
            <w:r>
              <w:rPr>
                <w:rFonts w:ascii="Times New Roman"/>
                <w:b w:val="false"/>
                <w:i w:val="false"/>
                <w:color w:val="000000"/>
                <w:sz w:val="20"/>
              </w:rPr>
              <w:t>
мен</w:t>
            </w:r>
            <w:r>
              <w:br/>
            </w:r>
            <w:r>
              <w:rPr>
                <w:rFonts w:ascii="Times New Roman"/>
                <w:b w:val="false"/>
                <w:i w:val="false"/>
                <w:color w:val="000000"/>
                <w:sz w:val="20"/>
              </w:rPr>
              <w:t>
орындалу</w:t>
            </w:r>
            <w:r>
              <w:br/>
            </w:r>
            <w:r>
              <w:rPr>
                <w:rFonts w:ascii="Times New Roman"/>
                <w:b w:val="false"/>
                <w:i w:val="false"/>
                <w:color w:val="000000"/>
                <w:sz w:val="20"/>
              </w:rPr>
              <w:t>
мерзімін</w:t>
            </w:r>
            <w:r>
              <w:br/>
            </w:r>
            <w:r>
              <w:rPr>
                <w:rFonts w:ascii="Times New Roman"/>
                <w:b w:val="false"/>
                <w:i w:val="false"/>
                <w:color w:val="000000"/>
                <w:sz w:val="20"/>
              </w:rPr>
              <w:t>
көрсету</w:t>
            </w:r>
            <w:r>
              <w:br/>
            </w:r>
            <w:r>
              <w:rPr>
                <w:rFonts w:ascii="Times New Roman"/>
                <w:b w:val="false"/>
                <w:i w:val="false"/>
                <w:color w:val="000000"/>
                <w:sz w:val="20"/>
              </w:rPr>
              <w:t>
мен</w:t>
            </w:r>
            <w:r>
              <w:br/>
            </w:r>
            <w:r>
              <w:rPr>
                <w:rFonts w:ascii="Times New Roman"/>
                <w:b w:val="false"/>
                <w:i w:val="false"/>
                <w:color w:val="000000"/>
                <w:sz w:val="20"/>
              </w:rPr>
              <w:t>
талон</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есеп</w:t>
            </w:r>
            <w:r>
              <w:br/>
            </w:r>
            <w:r>
              <w:rPr>
                <w:rFonts w:ascii="Times New Roman"/>
                <w:b w:val="false"/>
                <w:i w:val="false"/>
                <w:color w:val="000000"/>
                <w:sz w:val="20"/>
              </w:rPr>
              <w:t>
жүргізу</w:t>
            </w:r>
            <w:r>
              <w:br/>
            </w:r>
            <w:r>
              <w:rPr>
                <w:rFonts w:ascii="Times New Roman"/>
                <w:b w:val="false"/>
                <w:i w:val="false"/>
                <w:color w:val="000000"/>
                <w:sz w:val="20"/>
              </w:rPr>
              <w:t>
кәртішке</w:t>
            </w:r>
            <w:r>
              <w:br/>
            </w:r>
            <w:r>
              <w:rPr>
                <w:rFonts w:ascii="Times New Roman"/>
                <w:b w:val="false"/>
                <w:i w:val="false"/>
                <w:color w:val="000000"/>
                <w:sz w:val="20"/>
              </w:rPr>
              <w:t>
сіне</w:t>
            </w:r>
            <w:r>
              <w:br/>
            </w:r>
            <w:r>
              <w:rPr>
                <w:rFonts w:ascii="Times New Roman"/>
                <w:b w:val="false"/>
                <w:i w:val="false"/>
                <w:color w:val="000000"/>
                <w:sz w:val="20"/>
              </w:rPr>
              <w:t>
(компью</w:t>
            </w:r>
            <w:r>
              <w:br/>
            </w:r>
            <w:r>
              <w:rPr>
                <w:rFonts w:ascii="Times New Roman"/>
                <w:b w:val="false"/>
                <w:i w:val="false"/>
                <w:color w:val="000000"/>
                <w:sz w:val="20"/>
              </w:rPr>
              <w:t>
терлік</w:t>
            </w:r>
            <w:r>
              <w:br/>
            </w:r>
            <w:r>
              <w:rPr>
                <w:rFonts w:ascii="Times New Roman"/>
                <w:b w:val="false"/>
                <w:i w:val="false"/>
                <w:color w:val="000000"/>
                <w:sz w:val="20"/>
              </w:rPr>
              <w:t>
деректер</w:t>
            </w:r>
            <w:r>
              <w:br/>
            </w:r>
            <w:r>
              <w:rPr>
                <w:rFonts w:ascii="Times New Roman"/>
                <w:b w:val="false"/>
                <w:i w:val="false"/>
                <w:color w:val="000000"/>
                <w:sz w:val="20"/>
              </w:rPr>
              <w:t>
базасы)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w:t>
            </w:r>
            <w:r>
              <w:br/>
            </w:r>
            <w:r>
              <w:rPr>
                <w:rFonts w:ascii="Times New Roman"/>
                <w:b w:val="false"/>
                <w:i w:val="false"/>
                <w:color w:val="000000"/>
                <w:sz w:val="20"/>
              </w:rPr>
              <w:t>
дарды</w:t>
            </w:r>
            <w:r>
              <w:br/>
            </w:r>
            <w:r>
              <w:rPr>
                <w:rFonts w:ascii="Times New Roman"/>
                <w:b w:val="false"/>
                <w:i w:val="false"/>
                <w:color w:val="000000"/>
                <w:sz w:val="20"/>
              </w:rPr>
              <w:t>
тіркеу</w:t>
            </w:r>
            <w:r>
              <w:br/>
            </w:r>
            <w:r>
              <w:rPr>
                <w:rFonts w:ascii="Times New Roman"/>
                <w:b w:val="false"/>
                <w:i w:val="false"/>
                <w:color w:val="000000"/>
                <w:sz w:val="20"/>
              </w:rPr>
              <w:t>
және</w:t>
            </w:r>
            <w:r>
              <w:br/>
            </w:r>
            <w:r>
              <w:rPr>
                <w:rFonts w:ascii="Times New Roman"/>
                <w:b w:val="false"/>
                <w:i w:val="false"/>
                <w:color w:val="000000"/>
                <w:sz w:val="20"/>
              </w:rPr>
              <w:t>
есепке</w:t>
            </w:r>
            <w:r>
              <w:br/>
            </w:r>
            <w:r>
              <w:rPr>
                <w:rFonts w:ascii="Times New Roman"/>
                <w:b w:val="false"/>
                <w:i w:val="false"/>
                <w:color w:val="000000"/>
                <w:sz w:val="20"/>
              </w:rPr>
              <w:t>
қою</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p>
        </w:tc>
      </w:tr>
      <w:tr>
        <w:trPr>
          <w:trHeight w:val="31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күнтіз</w:t>
            </w:r>
            <w:r>
              <w:br/>
            </w:r>
            <w:r>
              <w:rPr>
                <w:rFonts w:ascii="Times New Roman"/>
                <w:b w:val="false"/>
                <w:i w:val="false"/>
                <w:color w:val="000000"/>
                <w:sz w:val="20"/>
              </w:rPr>
              <w:t>
белік</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тан</w:t>
            </w:r>
            <w:r>
              <w:br/>
            </w:r>
            <w:r>
              <w:rPr>
                <w:rFonts w:ascii="Times New Roman"/>
                <w:b w:val="false"/>
                <w:i w:val="false"/>
                <w:color w:val="000000"/>
                <w:sz w:val="20"/>
              </w:rPr>
              <w:t>
артық</w:t>
            </w:r>
            <w:r>
              <w:br/>
            </w:r>
            <w:r>
              <w:rPr>
                <w:rFonts w:ascii="Times New Roman"/>
                <w:b w:val="false"/>
                <w:i w:val="false"/>
                <w:color w:val="000000"/>
                <w:sz w:val="20"/>
              </w:rPr>
              <w:t>
емес</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іс-қимыл</w:t>
            </w:r>
            <w:r>
              <w:br/>
            </w:r>
            <w:r>
              <w:rPr>
                <w:rFonts w:ascii="Times New Roman"/>
                <w:b w:val="false"/>
                <w:i w:val="false"/>
                <w:color w:val="000000"/>
                <w:sz w:val="20"/>
              </w:rPr>
              <w:t>
дың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60"/>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60"/>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p>
      <w:pPr>
        <w:spacing w:after="0"/>
        <w:ind w:left="0"/>
        <w:jc w:val="both"/>
      </w:pPr>
      <w:r>
        <w:drawing>
          <wp:inline distT="0" distB="0" distL="0" distR="0">
            <wp:extent cx="127762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776200" cy="6108700"/>
                    </a:xfrm>
                    <a:prstGeom prst="rect">
                      <a:avLst/>
                    </a:prstGeom>
                  </pic:spPr>
                </pic:pic>
              </a:graphicData>
            </a:graphic>
          </wp:inline>
        </w:drawing>
      </w:r>
    </w:p>
    <w:bookmarkStart w:name="z135" w:id="61"/>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61"/>
    <w:p>
      <w:pPr>
        <w:spacing w:after="0"/>
        <w:ind w:left="0"/>
        <w:jc w:val="both"/>
      </w:pPr>
      <w:r>
        <w:rPr>
          <w:rFonts w:ascii="Times New Roman"/>
          <w:b/>
          <w:i w:val="false"/>
          <w:color w:val="000000"/>
          <w:sz w:val="28"/>
        </w:rPr>
        <w:t>______________________________________</w:t>
      </w:r>
      <w:r>
        <w:br/>
      </w:r>
      <w:r>
        <w:rPr>
          <w:rFonts w:ascii="Times New Roman"/>
          <w:b w:val="false"/>
          <w:i w:val="false"/>
          <w:color w:val="000000"/>
          <w:sz w:val="28"/>
        </w:rPr>
        <w:t>
(кімге жіберіледі)</w:t>
      </w:r>
    </w:p>
    <w:p>
      <w:pPr>
        <w:spacing w:after="0"/>
        <w:ind w:left="0"/>
        <w:jc w:val="both"/>
      </w:pPr>
      <w:r>
        <w:rPr>
          <w:rFonts w:ascii="Times New Roman"/>
          <w:b w:val="false"/>
          <w:i w:val="false"/>
          <w:color w:val="000000"/>
          <w:sz w:val="28"/>
        </w:rPr>
        <w:t>____________________________________________________ байланысты Сізге  (бас тарту себебін көрсету)</w:t>
      </w:r>
    </w:p>
    <w:p>
      <w:pPr>
        <w:spacing w:after="0"/>
        <w:ind w:left="0"/>
        <w:jc w:val="both"/>
      </w:pPr>
      <w:r>
        <w:rPr>
          <w:rFonts w:ascii="Times New Roman"/>
          <w:b w:val="false"/>
          <w:i w:val="false"/>
          <w:color w:val="000000"/>
          <w:sz w:val="28"/>
        </w:rPr>
        <w:t>      жұмыссыз ретінде тіркеуден және есепке қоюдан бас тартылатыны жөнінде хабарлаймыз.</w:t>
      </w:r>
    </w:p>
    <w:p>
      <w:pPr>
        <w:spacing w:after="0"/>
        <w:ind w:left="0"/>
        <w:jc w:val="both"/>
      </w:pPr>
      <w:r>
        <w:rPr>
          <w:rFonts w:ascii="Times New Roman"/>
          <w:b w:val="false"/>
          <w:i w:val="false"/>
          <w:color w:val="000000"/>
          <w:sz w:val="28"/>
        </w:rPr>
        <w:t>      Бөлім бастығы _________________________</w:t>
      </w:r>
    </w:p>
    <w:bookmarkStart w:name="z136" w:id="62"/>
    <w:p>
      <w:pPr>
        <w:spacing w:after="0"/>
        <w:ind w:left="0"/>
        <w:jc w:val="both"/>
      </w:pPr>
      <w:r>
        <w:rPr>
          <w:rFonts w:ascii="Times New Roman"/>
          <w:b w:val="false"/>
          <w:i w:val="false"/>
          <w:color w:val="000000"/>
          <w:sz w:val="28"/>
        </w:rPr>
        <w:t>
Есіл ауданы әкімдігінің</w:t>
      </w:r>
      <w:r>
        <w:br/>
      </w:r>
      <w:r>
        <w:rPr>
          <w:rFonts w:ascii="Times New Roman"/>
          <w:b w:val="false"/>
          <w:i w:val="false"/>
          <w:color w:val="000000"/>
          <w:sz w:val="28"/>
        </w:rPr>
        <w:t>
2012 жылғы 27 шілдедегі</w:t>
      </w:r>
      <w:r>
        <w:br/>
      </w:r>
      <w:r>
        <w:rPr>
          <w:rFonts w:ascii="Times New Roman"/>
          <w:b w:val="false"/>
          <w:i w:val="false"/>
          <w:color w:val="000000"/>
          <w:sz w:val="28"/>
        </w:rPr>
        <w:t>
№ 276 қаулысымен</w:t>
      </w:r>
      <w:r>
        <w:br/>
      </w:r>
      <w:r>
        <w:rPr>
          <w:rFonts w:ascii="Times New Roman"/>
          <w:b w:val="false"/>
          <w:i w:val="false"/>
          <w:color w:val="000000"/>
          <w:sz w:val="28"/>
        </w:rPr>
        <w:t>
бекітілген</w:t>
      </w:r>
    </w:p>
    <w:bookmarkEnd w:id="62"/>
    <w:p>
      <w:pPr>
        <w:spacing w:after="0"/>
        <w:ind w:left="0"/>
        <w:jc w:val="left"/>
      </w:pPr>
      <w:r>
        <w:rPr>
          <w:rFonts w:ascii="Times New Roman"/>
          <w:b/>
          <w:i w:val="false"/>
          <w:color w:val="000000"/>
        </w:rPr>
        <w:t xml:space="preserve"> «Семей ядролық сынақ полигонында ядролық сынақтардың</w:t>
      </w:r>
      <w:r>
        <w:br/>
      </w:r>
      <w:r>
        <w:rPr>
          <w:rFonts w:ascii="Times New Roman"/>
          <w:b/>
          <w:i w:val="false"/>
          <w:color w:val="000000"/>
        </w:rPr>
        <w:t>
салдарынан зардап шеккен азаматтарды тіркеу және есепке алу» мемлекеттік қызмет регламенті</w:t>
      </w:r>
    </w:p>
    <w:bookmarkStart w:name="z137" w:id="63"/>
    <w:p>
      <w:pPr>
        <w:spacing w:after="0"/>
        <w:ind w:left="0"/>
        <w:jc w:val="left"/>
      </w:pPr>
      <w:r>
        <w:rPr>
          <w:rFonts w:ascii="Times New Roman"/>
          <w:b/>
          <w:i w:val="false"/>
          <w:color w:val="000000"/>
        </w:rPr>
        <w:t xml:space="preserve"> 
1. Негізгі ұғымдар</w:t>
      </w:r>
    </w:p>
    <w:bookmarkEnd w:id="63"/>
    <w:bookmarkStart w:name="z138" w:id="64"/>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1) арнайы комиссияның жұмыс органы –  «Солтүстік Қазақстан облысы Есіл ауданының жұмыспен қамту және әлеуметтік бағдарламалар бөлімі» мемлекеттік мекемесі;</w:t>
      </w:r>
      <w:r>
        <w:br/>
      </w:r>
      <w:r>
        <w:rPr>
          <w:rFonts w:ascii="Times New Roman"/>
          <w:b w:val="false"/>
          <w:i w:val="false"/>
          <w:color w:val="000000"/>
          <w:sz w:val="28"/>
        </w:rPr>
        <w:t>
      2) арнайы комиссия - Семей ядролық сынақ полигонында ядролық сынақтардың салдарынан зардап шеккен азаматтарды тіркеу және есепке алу және оларға куәлік беру үшін Есіл ауданы әкімдігінің қаулысымен құрылатын комиссия.</w:t>
      </w:r>
      <w:r>
        <w:br/>
      </w:r>
      <w:r>
        <w:rPr>
          <w:rFonts w:ascii="Times New Roman"/>
          <w:b w:val="false"/>
          <w:i w:val="false"/>
          <w:color w:val="000000"/>
          <w:sz w:val="28"/>
        </w:rPr>
        <w:t>
      3) іс макеті - өтемақы алуға арналған азаматтың жеке ісінің макеті, оған: өтініш, жеке тұлғасын куәландыратын құжаттар, тұрғылықты орны; жинақтау кітапшасы немесе өтемақы беру бойынша уәкілетті ұйыммен жасалған шарт; 1949-дан 1965 жылдар, 1966-дан 1990 жылдар кезеңінде Семей ядролық сынақ полигоны аумағында тұрған (жұмыс, әскери қызмет) кезеңі мен дерегін растайтын құжаттар;</w:t>
      </w:r>
      <w:r>
        <w:br/>
      </w:r>
      <w:r>
        <w:rPr>
          <w:rFonts w:ascii="Times New Roman"/>
          <w:b w:val="false"/>
          <w:i w:val="false"/>
          <w:color w:val="000000"/>
          <w:sz w:val="28"/>
        </w:rPr>
        <w:t>
      4) құрылымдық–функционалдық бірліктер – уәкілетті органдардың жауапты тұлғалары, мемлекеттік органдардың құрылымдық бөлімшелері, мемлекеттік органдар, ақпараттық жүйелер немесе олардың жүйе бөлімшелері (бұдан әрі - ҚФБ).</w:t>
      </w:r>
    </w:p>
    <w:bookmarkEnd w:id="64"/>
    <w:bookmarkStart w:name="z139" w:id="65"/>
    <w:p>
      <w:pPr>
        <w:spacing w:after="0"/>
        <w:ind w:left="0"/>
        <w:jc w:val="left"/>
      </w:pPr>
      <w:r>
        <w:rPr>
          <w:rFonts w:ascii="Times New Roman"/>
          <w:b/>
          <w:i w:val="false"/>
          <w:color w:val="000000"/>
        </w:rPr>
        <w:t xml:space="preserve"> 
2. Жалпы ережелер</w:t>
      </w:r>
    </w:p>
    <w:bookmarkEnd w:id="65"/>
    <w:bookmarkStart w:name="z140" w:id="66"/>
    <w:p>
      <w:pPr>
        <w:spacing w:after="0"/>
        <w:ind w:left="0"/>
        <w:jc w:val="both"/>
      </w:pPr>
      <w:r>
        <w:rPr>
          <w:rFonts w:ascii="Times New Roman"/>
          <w:b w:val="false"/>
          <w:i w:val="false"/>
          <w:color w:val="000000"/>
          <w:sz w:val="28"/>
        </w:rPr>
        <w:t>
      2. Мемлекеттік қызмет «Солтүстік Қазақстан облысы Есіл ауданының жұмыспен қамту және әлеуметтік бағдарламалар бөлімі» мемлекеттік мекемесімен (бұдан әрі – арнайы комиссияның жұмыс органы) көрсетіледі, сондай-ақ  осы Регламенттің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Есіл аудандық бөлімі (бұдан әрі-Орталық) арқылы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«Семей ядролық сынақ полигонында ядролық сынақтардың салдарынан зардап шеккен азаматтарды әлеуметтік қорғау туралы» Қазақстан Республикасының 1992 жылғы 18 желтоқсандағы Заңының (бұдан әрі – Заң) </w:t>
      </w:r>
      <w:r>
        <w:rPr>
          <w:rFonts w:ascii="Times New Roman"/>
          <w:b w:val="false"/>
          <w:i w:val="false"/>
          <w:color w:val="000000"/>
          <w:sz w:val="28"/>
        </w:rPr>
        <w:t>11-бабының</w:t>
      </w:r>
      <w:r>
        <w:rPr>
          <w:rFonts w:ascii="Times New Roman"/>
          <w:b w:val="false"/>
          <w:i w:val="false"/>
          <w:color w:val="000000"/>
          <w:sz w:val="28"/>
        </w:rPr>
        <w:t xml:space="preserve"> және Қазақстан Республикасы Үкіметінің 2006 жылғы 20 ақпандағы № 110 қаулысымен бекітілген Семей ядролық сынақ полигонында ядролық сынақтардың салдарынан зардап шеккен азаматтарды тіркеу, оларға біржолғы мемлекеттік ақшалай өтемақы төлеу қағидасының </w:t>
      </w:r>
      <w:r>
        <w:rPr>
          <w:rFonts w:ascii="Times New Roman"/>
          <w:b w:val="false"/>
          <w:i w:val="false"/>
          <w:color w:val="000000"/>
          <w:sz w:val="28"/>
        </w:rPr>
        <w:t>2-тарауы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арнайы комиссияның жұмыс органының ro_esil@mail.ru интернет-ресурсында, арнайы комиссияның жұмыс органының, Орталықтың стендтерінде, ресми ақпарат көздерінде болады.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 нәтижесі Семей ядролық сынақ полигонында ядролық сынақтардың салдарынан зардап шеккен Қазақстан Республикасының азаматтарын тіркеу және есепке алу туралы шешім қабылдау туралы хабарлама (бұдан әрі-хабарлама) немесе қағаз тасымалдағышта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(бұдан әрі - тұтынушы) көрсетіледі:</w:t>
      </w:r>
      <w:r>
        <w:br/>
      </w:r>
      <w:r>
        <w:rPr>
          <w:rFonts w:ascii="Times New Roman"/>
          <w:b w:val="false"/>
          <w:i w:val="false"/>
          <w:color w:val="000000"/>
          <w:sz w:val="28"/>
        </w:rPr>
        <w:t>
      әуеде және жер үстiнде ядролық жарылыстар жүргізу кезеңде   (1949-1965 жж.) радиоактивтi заттармен ластануға ұшыраған аумақтарда тұрған, жұмыс iстеген немесе әскери қызмет (соның iшiнде мерзімді) өткерген азаматтарға;</w:t>
      </w:r>
      <w:r>
        <w:br/>
      </w:r>
      <w:r>
        <w:rPr>
          <w:rFonts w:ascii="Times New Roman"/>
          <w:b w:val="false"/>
          <w:i w:val="false"/>
          <w:color w:val="000000"/>
          <w:sz w:val="28"/>
        </w:rPr>
        <w:t>
      1966 жылдан 1990 жылға дейiнгi аралықта жерасты ядролық жарылыстарын жүргізу кезеңiнде осы аумақтарда тұрған, жұмыс iстеген немесе әскери қызмет (соның iшiнде мерзімді) өткерген азаматтарға;</w:t>
      </w:r>
      <w:r>
        <w:br/>
      </w:r>
      <w:r>
        <w:rPr>
          <w:rFonts w:ascii="Times New Roman"/>
          <w:b w:val="false"/>
          <w:i w:val="false"/>
          <w:color w:val="000000"/>
          <w:sz w:val="28"/>
        </w:rPr>
        <w:t>
      1949 жылдан 1990 жылға дейiнгi аралықта жеңiлдiктi әлеуметтiк-экономикалық мәртебесi бар аумақта тұрған, жұмыс iстеген немесе әскери қызмет (соның iшiнде мерзімді) өткерген азаматтарға;</w:t>
      </w:r>
      <w:r>
        <w:br/>
      </w:r>
      <w:r>
        <w:rPr>
          <w:rFonts w:ascii="Times New Roman"/>
          <w:b w:val="false"/>
          <w:i w:val="false"/>
          <w:color w:val="000000"/>
          <w:sz w:val="28"/>
        </w:rPr>
        <w:t>
      осы тармақтың екiншi және үшiншi абзацтарында аталған, мүгедек деп танылған аурулары бар адамдардың балаларына, олардың денсаулық жағдайы мен Заңда аталған аймақтарда ата-аналарының бiрiнiң болу факторы арасындағы себептi байланыстар анықталған ретте.</w:t>
      </w:r>
    </w:p>
    <w:bookmarkEnd w:id="66"/>
    <w:bookmarkStart w:name="z146" w:id="6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7"/>
    <w:bookmarkStart w:name="z147" w:id="68"/>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белгіленген үлгідегі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тұрғылықты жері бойынша тіркеуді растайтын құжат;</w:t>
      </w:r>
      <w:r>
        <w:br/>
      </w:r>
      <w:r>
        <w:rPr>
          <w:rFonts w:ascii="Times New Roman"/>
          <w:b w:val="false"/>
          <w:i w:val="false"/>
          <w:color w:val="000000"/>
          <w:sz w:val="28"/>
        </w:rPr>
        <w:t>
      4) салық төлеушінің куәлігі (жеке сәйкестіндіру коды болса);</w:t>
      </w:r>
      <w:r>
        <w:br/>
      </w:r>
      <w:r>
        <w:rPr>
          <w:rFonts w:ascii="Times New Roman"/>
          <w:b w:val="false"/>
          <w:i w:val="false"/>
          <w:color w:val="000000"/>
          <w:sz w:val="28"/>
        </w:rPr>
        <w:t>
      5) әлеуметтік жеке кодын беру жөніндегі уақытша куәлігі (жеке сәйкестендіру коды болса);</w:t>
      </w:r>
      <w:r>
        <w:br/>
      </w:r>
      <w:r>
        <w:rPr>
          <w:rFonts w:ascii="Times New Roman"/>
          <w:b w:val="false"/>
          <w:i w:val="false"/>
          <w:color w:val="000000"/>
          <w:sz w:val="28"/>
        </w:rPr>
        <w:t>
      6) жинақ кітапшасы немесе өтемақы беру бойынша  уәкілетті ұйыммен  жасалған шарт;</w:t>
      </w:r>
      <w:r>
        <w:br/>
      </w:r>
      <w:r>
        <w:rPr>
          <w:rFonts w:ascii="Times New Roman"/>
          <w:b w:val="false"/>
          <w:i w:val="false"/>
          <w:color w:val="000000"/>
          <w:sz w:val="28"/>
        </w:rPr>
        <w:t>
      7) 1949 жылдан бастап 1965 жылдар аралығында, 1966 жылдан бастап 1990 жылдар аралығында  Семей ядролық сынақ полигоны аумағында тұру фактiсi мен кезеңiн растайтын құжаттар (мұрағаттық анықтамалар, халық депутаттардың селолық, кенттік (ауылдық) кеңестердің, тұрғын үй пайдалану басқармаларының, үй басқармасының, кент, ауылдың (селолық) округтер әкімдерінің, пәтер меншік иелері кооперативтердің  анықтамалары; еңбек кітапшасы; оқу орнын бітіргені туралы диплом; әскери билет; туу туралы куәлік; орта білім туралы аттестат; негізгі мектепті бітіргені туралы куәлік; Заңымен белгіленген тәртіпте берілген Семей ядролық сынақ полигонындағы ядролық сынақтардың салдарынан зардап шеккен жеңілдіктерге құқығын растайтын куәлігі).</w:t>
      </w:r>
      <w:r>
        <w:br/>
      </w:r>
      <w:r>
        <w:rPr>
          <w:rFonts w:ascii="Times New Roman"/>
          <w:b w:val="false"/>
          <w:i w:val="false"/>
          <w:color w:val="000000"/>
          <w:sz w:val="28"/>
        </w:rPr>
        <w:t>
      Егер мұрағаттық және өзге де құжаттар сақталмаса – ядролық сынақтар әсеріне ұшыраған аумақта тұрғанының заңды фактiсi мен кезеңiн анықтау туралы сот шешімі.</w:t>
      </w:r>
      <w:r>
        <w:br/>
      </w:r>
      <w:r>
        <w:rPr>
          <w:rFonts w:ascii="Times New Roman"/>
          <w:b w:val="false"/>
          <w:i w:val="false"/>
          <w:color w:val="000000"/>
          <w:sz w:val="28"/>
        </w:rPr>
        <w:t>
      Салыстыра тексеру үшін құжаттардың түпнұсқалары мен көшірмелері ұсынылады, содан кейін құжаттардың түпнұсқалары тұтынушыға қайтарылады.</w:t>
      </w:r>
      <w:r>
        <w:br/>
      </w:r>
      <w:r>
        <w:rPr>
          <w:rFonts w:ascii="Times New Roman"/>
          <w:b w:val="false"/>
          <w:i w:val="false"/>
          <w:color w:val="000000"/>
          <w:sz w:val="28"/>
        </w:rPr>
        <w:t>
      Жәрдемақы тағайындау туралы өтінішпен ата-аналары, қамқоршылары немесе қорғаншылары жеке өтiнiш беруге мүмкiндiгi болмаған жағдайда, азаматтар белгiленген тәртiппен берiлген сенiмхат негiзiнде жәрдемақы тағайындау туралы өтінішпен  жүгінуге ата-аналары, қамқоршылары немесе қорғаншылары басқа тұлғаларға уәкілеттік беруге құқылы.</w:t>
      </w:r>
      <w:r>
        <w:br/>
      </w:r>
      <w:r>
        <w:rPr>
          <w:rFonts w:ascii="Times New Roman"/>
          <w:b w:val="false"/>
          <w:i w:val="false"/>
          <w:color w:val="000000"/>
          <w:sz w:val="28"/>
        </w:rPr>
        <w:t>
</w:t>
      </w:r>
      <w:r>
        <w:rPr>
          <w:rFonts w:ascii="Times New Roman"/>
          <w:b w:val="false"/>
          <w:i w:val="false"/>
          <w:color w:val="000000"/>
          <w:sz w:val="28"/>
        </w:rPr>
        <w:t>
      9. Арнайы комиссия жұмыс органында өтініш үлгілері күту залында арнайы тіреуінде орналастырылады немесе құжаттарды қабылдайтын қызметкерде болады.</w:t>
      </w:r>
      <w:r>
        <w:br/>
      </w:r>
      <w:r>
        <w:rPr>
          <w:rFonts w:ascii="Times New Roman"/>
          <w:b w:val="false"/>
          <w:i w:val="false"/>
          <w:color w:val="000000"/>
          <w:sz w:val="28"/>
        </w:rPr>
        <w:t>
      Орталықта өтініш үлгілері күту залының арнайы тіреуінде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алу үшін қажетті толтырылған өтініш үлгілері және басқа құжаттар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телефон нөмірі, заңды мекенжайы көрсетілген арнайы комиссия жұмыс органының маманына тапсырылады.</w:t>
      </w:r>
      <w:r>
        <w:br/>
      </w:r>
      <w:r>
        <w:rPr>
          <w:rFonts w:ascii="Times New Roman"/>
          <w:b w:val="false"/>
          <w:i w:val="false"/>
          <w:color w:val="000000"/>
          <w:sz w:val="28"/>
        </w:rPr>
        <w:t>
      Арнай комиссияның жұмыс органы маманының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12. Семей ядролық сынақ полигонындағы ядролық сынақтарының салдарынан зардап шеккен Қазақстан Республикасының азаматтарын тіркеу жөніндегі шешім қабылдау немесе тіркеуден бас тарту туралы хабарламаны беру:</w:t>
      </w:r>
      <w:r>
        <w:br/>
      </w:r>
      <w:r>
        <w:rPr>
          <w:rFonts w:ascii="Times New Roman"/>
          <w:b w:val="false"/>
          <w:i w:val="false"/>
          <w:color w:val="000000"/>
          <w:sz w:val="28"/>
        </w:rPr>
        <w:t>
      арнайы комиссияның жұмыс органына тұтынушының өзі бару арқылы арнайы комиссияның жұмыс органына жүгінген кезде;</w:t>
      </w:r>
      <w:r>
        <w:br/>
      </w:r>
      <w:r>
        <w:rPr>
          <w:rFonts w:ascii="Times New Roman"/>
          <w:b w:val="false"/>
          <w:i w:val="false"/>
          <w:color w:val="000000"/>
          <w:sz w:val="28"/>
        </w:rPr>
        <w:t>
      Орталыққа өзі барған жағдайда күн сайын «терезелер» арқылы мерзімі көрсетілген қолхат негізінде жүзеге асырылады.</w:t>
      </w:r>
      <w:r>
        <w:br/>
      </w:r>
      <w:r>
        <w:rPr>
          <w:rFonts w:ascii="Times New Roman"/>
          <w:b w:val="false"/>
          <w:i w:val="false"/>
          <w:color w:val="000000"/>
          <w:sz w:val="28"/>
        </w:rPr>
        <w:t>
      Жеке өтiнiш беруге мүмкiндiгi болмаған жағдайда, азаматтар белгiленген тәртiппен берiлген сенiмхат негiзiнде өтiнiшпен және қажеттi құжаттармен жүгіну үшiн басқа тұлғаларға уәкiлеттiк беруге құқылы.</w:t>
      </w:r>
      <w:r>
        <w:br/>
      </w:r>
      <w:r>
        <w:rPr>
          <w:rFonts w:ascii="Times New Roman"/>
          <w:b w:val="false"/>
          <w:i w:val="false"/>
          <w:color w:val="000000"/>
          <w:sz w:val="28"/>
        </w:rPr>
        <w:t>
</w:t>
      </w:r>
      <w:r>
        <w:rPr>
          <w:rFonts w:ascii="Times New Roman"/>
          <w:b w:val="false"/>
          <w:i w:val="false"/>
          <w:color w:val="000000"/>
          <w:sz w:val="28"/>
        </w:rPr>
        <w:t>
      13. Тексеру қорытындысы бойынша іс макеті ресімделген Семей ядролық сынақ полигонындағы ядролық сынақтардың салдарынан зардап шеккен азаматқа мемлекеттiк ақшалай өтемақының төлену фактісінің анықталуы, сондай-ақ тұтынушының құжаттарды тапсырған кезде толық емес және (немесе) жалған мәліметтер ұсынуы мемлекеттік қызметті көрсетуден бас тарту үшін негіз болып табылады. Арнайы комиссияның жұмыс органы құжаттарды ресімдеу кезінде анықталған қателіктер,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 толық болмаған жағдайда арнайы комиссияның жұмыс органы құжаттар тапсырылған күннен кейін жиырма жұмыс күні ішінде себептерін көрсетумен бас тарту туралы хабарламаны береді.</w:t>
      </w:r>
      <w:r>
        <w:br/>
      </w:r>
      <w:r>
        <w:rPr>
          <w:rFonts w:ascii="Times New Roman"/>
          <w:b w:val="false"/>
          <w:i w:val="false"/>
          <w:color w:val="000000"/>
          <w:sz w:val="28"/>
        </w:rPr>
        <w:t>
      Орталық  арқылы мемлекеттік қызметті жүзеге асыру кезінде арнайы комиссияның жұмыс органы құжаттарды ресімдеу кезде анықталған қателіктер,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көрсетілген толық құжаттар топтамасы болмаған және құжат тиісті толтырылмаған жағдайда,  құжаттар тапсырылғаннан кейін үш жұмыс күні ішінде бұдан әрі тұтынушыға беру үшін қайтару себептерін жазбаша негіздемелермен хабарлама Орталыққа қайтарылады.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тапсырылғаннан кейін  мемлекеттік қызмет көрсету мерзімдері:</w:t>
      </w:r>
      <w:r>
        <w:br/>
      </w:r>
      <w:r>
        <w:rPr>
          <w:rFonts w:ascii="Times New Roman"/>
          <w:b w:val="false"/>
          <w:i w:val="false"/>
          <w:color w:val="000000"/>
          <w:sz w:val="28"/>
        </w:rPr>
        <w:t>
      арнайы комиссияның жұмыс органына – жиырма күнтізбелік күннен артық емес;</w:t>
      </w:r>
      <w:r>
        <w:br/>
      </w:r>
      <w:r>
        <w:rPr>
          <w:rFonts w:ascii="Times New Roman"/>
          <w:b w:val="false"/>
          <w:i w:val="false"/>
          <w:color w:val="000000"/>
          <w:sz w:val="28"/>
        </w:rPr>
        <w:t>
      Орталықта - жиырма күнтізбелік күннен артық емес (мемлекеттік қызметтің құжатын (нәтижесін) қабылдау және тапсыру  күні мемлекеттік қызмет көрсету мерзімдеріне кірмейді);</w:t>
      </w:r>
      <w:r>
        <w:br/>
      </w:r>
      <w:r>
        <w:rPr>
          <w:rFonts w:ascii="Times New Roman"/>
          <w:b w:val="false"/>
          <w:i w:val="false"/>
          <w:color w:val="000000"/>
          <w:sz w:val="28"/>
        </w:rPr>
        <w:t>
      2) тұтынушы өтініш берген күні орында көрсетілетін мемлекеттік қызметті алуға дейін күтудің рұқсат етілген ең көп уақыты (талон алғанға дейін) 30 минуттан аспайды;</w:t>
      </w:r>
      <w:r>
        <w:br/>
      </w:r>
      <w:r>
        <w:rPr>
          <w:rFonts w:ascii="Times New Roman"/>
          <w:b w:val="false"/>
          <w:i w:val="false"/>
          <w:color w:val="000000"/>
          <w:sz w:val="28"/>
        </w:rPr>
        <w:t>
      3) тұтынушы өтініш берген күні орында көрсетілетін мемлекеттік қызмет көрсетудің рұқсат етілген ең көп уақыты арнайы комиссияның жұмыс органында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2) Орталықтың мекенжайында анықтамалық бюро, кресло, толтырылған бланк үлгілермен ақпараттық стендтері күту залында орналастырылған,  сондай-ақ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соның ішінде өрт қауіпсіздігі талаптарына сай.</w:t>
      </w:r>
      <w:r>
        <w:br/>
      </w:r>
      <w:r>
        <w:rPr>
          <w:rFonts w:ascii="Times New Roman"/>
          <w:b w:val="false"/>
          <w:i w:val="false"/>
          <w:color w:val="000000"/>
          <w:sz w:val="28"/>
        </w:rPr>
        <w:t>
</w:t>
      </w:r>
      <w:r>
        <w:rPr>
          <w:rFonts w:ascii="Times New Roman"/>
          <w:b w:val="false"/>
          <w:i w:val="false"/>
          <w:color w:val="000000"/>
          <w:sz w:val="28"/>
        </w:rPr>
        <w:t>
      17.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арнайы комиссияның  жұмыс органы арқылы:</w:t>
      </w:r>
      <w:r>
        <w:br/>
      </w:r>
      <w:r>
        <w:rPr>
          <w:rFonts w:ascii="Times New Roman"/>
          <w:b w:val="false"/>
          <w:i w:val="false"/>
          <w:color w:val="000000"/>
          <w:sz w:val="28"/>
        </w:rPr>
        <w:t>
      1) тұтынушы арнайы комиссия жұмыс органының маманына қызмет көрсету үшін өтініш және қажетті құжаттар тізбесін тапсырады;2) арнайы комиссия жұмыс органының маманы өтінішті кіріс хат-хабарлар журналына тіркейді, өтінішке кіріс нөмірін қояды,  тұтынушыға талон береді және келіп түскен құжаттарды арнайы комиссия жұмыс органының басшысына береді;</w:t>
      </w:r>
      <w:r>
        <w:br/>
      </w:r>
      <w:r>
        <w:rPr>
          <w:rFonts w:ascii="Times New Roman"/>
          <w:b w:val="false"/>
          <w:i w:val="false"/>
          <w:color w:val="000000"/>
          <w:sz w:val="28"/>
        </w:rPr>
        <w:t>
      3) арнайы комиссия жұмыс органының басшысы келіп түскен құжаттармен танысады және жауапты орындаушыға (бұдан әрі – жауапты маманға) жолдайды;</w:t>
      </w:r>
      <w:r>
        <w:br/>
      </w:r>
      <w:r>
        <w:rPr>
          <w:rFonts w:ascii="Times New Roman"/>
          <w:b w:val="false"/>
          <w:i w:val="false"/>
          <w:color w:val="000000"/>
          <w:sz w:val="28"/>
        </w:rPr>
        <w:t>
      4) арнайы комиссия жұмыс органының жауапты маманы келіп түскен құжаттармен танысады, құжаттардың толықтығын тексереді, тұтынушының жеке ісінің макетін қалыптастырады және арнайы комиссияға қарауға тапсырады;</w:t>
      </w:r>
      <w:r>
        <w:br/>
      </w:r>
      <w:r>
        <w:rPr>
          <w:rFonts w:ascii="Times New Roman"/>
          <w:b w:val="false"/>
          <w:i w:val="false"/>
          <w:color w:val="000000"/>
          <w:sz w:val="28"/>
        </w:rPr>
        <w:t>
      5) арнайы комиссия Семей ядролық сынақ полигонындағы ядролық сынақтарының салдарынан зардап шеккен Қазақстан Республикасының азаматтарын тіркеу (тіркеуден бас тарту) жөніндегі шешім қабылдайды(бұдан әрі - шешім);</w:t>
      </w:r>
      <w:r>
        <w:br/>
      </w:r>
      <w:r>
        <w:rPr>
          <w:rFonts w:ascii="Times New Roman"/>
          <w:b w:val="false"/>
          <w:i w:val="false"/>
          <w:color w:val="000000"/>
          <w:sz w:val="28"/>
        </w:rPr>
        <w:t>
      6) арнайы комиссияның шешімін шығарғаннан кейін арнайы комиссия жұмыс органының жауапты маманы Семей полигонындағы ядролық сынақтарының салдарына зардап шеккен Қазақстан Республикасының азаматтарын тіркеу және есепке алу жөнінде шешім қабылдау туралы хабарлама немесе қағаз тасымалдағышта мемлекеттік қызмет көрсетуден бас тарту туралы дәлелді жауап дайындайды және арнайы комиссия жұмыс органының басшысына қарауға және қол қоюға тапсырады;</w:t>
      </w:r>
      <w:r>
        <w:br/>
      </w:r>
      <w:r>
        <w:rPr>
          <w:rFonts w:ascii="Times New Roman"/>
          <w:b w:val="false"/>
          <w:i w:val="false"/>
          <w:color w:val="000000"/>
          <w:sz w:val="28"/>
        </w:rPr>
        <w:t>
      7) арнайы комиссия жұмыс органының басшысы қол қойғаннан кейін хабарламаны немесе қызмет көрсетуден бас тарту туралы дәлелді жауапты тұтынушыға беру үшін арнайы комиссия жұмыс органының маманына тапсырады;</w:t>
      </w:r>
      <w:r>
        <w:br/>
      </w:r>
      <w:r>
        <w:rPr>
          <w:rFonts w:ascii="Times New Roman"/>
          <w:b w:val="false"/>
          <w:i w:val="false"/>
          <w:color w:val="000000"/>
          <w:sz w:val="28"/>
        </w:rPr>
        <w:t>
      8) арнайы комиссия жұмыс органының маманы журналға тіркейді және тұтынушыға хабарлама немесе қызмет көрсетуден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1) тұтынушы Орталыққа қызмет көрсету үшін өтініш және қажетті құжаттар тізбесін тапсырады;</w:t>
      </w:r>
      <w:r>
        <w:br/>
      </w:r>
      <w:r>
        <w:rPr>
          <w:rFonts w:ascii="Times New Roman"/>
          <w:b w:val="false"/>
          <w:i w:val="false"/>
          <w:color w:val="000000"/>
          <w:sz w:val="28"/>
        </w:rPr>
        <w:t>
      2) Орталық инспекторы өтінішті тіркейді, тұтынушыға қолхат береді және құжаттарды Орталықтың жинақтау бөлімінің инспекторына береді;</w:t>
      </w:r>
      <w:r>
        <w:br/>
      </w:r>
      <w:r>
        <w:rPr>
          <w:rFonts w:ascii="Times New Roman"/>
          <w:b w:val="false"/>
          <w:i w:val="false"/>
          <w:color w:val="000000"/>
          <w:sz w:val="28"/>
        </w:rPr>
        <w:t>
      3) Орталықтың жинақтау бөлімінің инспекторы құжаттарды жинайды, тізілім құрастырады,  құжаттарды арнайы комиссия жұмыс органына  жолдайды;</w:t>
      </w:r>
      <w:r>
        <w:br/>
      </w:r>
      <w:r>
        <w:rPr>
          <w:rFonts w:ascii="Times New Roman"/>
          <w:b w:val="false"/>
          <w:i w:val="false"/>
          <w:color w:val="000000"/>
          <w:sz w:val="28"/>
        </w:rPr>
        <w:t>
      4) арнайы комиссия жұмыс органының  маманы кіріс хат-хабарлар журналына өтініштерді тіркейді, өтінішке кіріс нөмірі береді және келіп түскен құжаттарды арнайы комиссия жұмыс органының  басшысына тапсырады;</w:t>
      </w:r>
      <w:r>
        <w:br/>
      </w:r>
      <w:r>
        <w:rPr>
          <w:rFonts w:ascii="Times New Roman"/>
          <w:b w:val="false"/>
          <w:i w:val="false"/>
          <w:color w:val="000000"/>
          <w:sz w:val="28"/>
        </w:rPr>
        <w:t>
      5) арнайы комиссия жұмыс органының  басшысы келіп түскен құжаттармен танысады және жауапты орындаушыға жібереді (бұдан әрі – жауапты маман);</w:t>
      </w:r>
      <w:r>
        <w:br/>
      </w:r>
      <w:r>
        <w:rPr>
          <w:rFonts w:ascii="Times New Roman"/>
          <w:b w:val="false"/>
          <w:i w:val="false"/>
          <w:color w:val="000000"/>
          <w:sz w:val="28"/>
        </w:rPr>
        <w:t>
      6) жауапты маманы келіп түскен құжаттармен танысады, құжаттардың толықтығын тексереді, тұтынушының жеке ісінің макетін қалыптастырады және арнайы комиссияға қарауға тапсырады. Құжаттарды ресімдеуде қателіктер анықталған жағдайда,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қарастырылған толық құжаттар топтамасын тапсырмаған жағдайда құжаттар тапсырылғаннан кейін үш жұмыс күні ішінде бұдан әрі тұтынушыға беру үшін қайтару себептерін жазбаша негіздеумен  Орталыққа қайтарылады;</w:t>
      </w:r>
      <w:r>
        <w:br/>
      </w:r>
      <w:r>
        <w:rPr>
          <w:rFonts w:ascii="Times New Roman"/>
          <w:b w:val="false"/>
          <w:i w:val="false"/>
          <w:color w:val="000000"/>
          <w:sz w:val="28"/>
        </w:rPr>
        <w:t>
      7) арнайы комиссия Семей полигонындағы ядролық сынақтарының салдарына зардап шеккен Қазақстан Республикасының азаматтарын тіркеу (тіркеуден бас тарту) жөнінде шешім қабылдайды (бұдан әрі - шешім);</w:t>
      </w:r>
      <w:r>
        <w:br/>
      </w:r>
      <w:r>
        <w:rPr>
          <w:rFonts w:ascii="Times New Roman"/>
          <w:b w:val="false"/>
          <w:i w:val="false"/>
          <w:color w:val="000000"/>
          <w:sz w:val="28"/>
        </w:rPr>
        <w:t>
      8) арнайы комиссияның шешімін шығарғаннан кейін арнайы комиссия жұмыс органының жауапты маманы Семей полигонындағы ядролық сынақтарының салдарынан зардап шеккен Қазақстан Республикасының азаматтарын тіркеу және есепке алу жөнінде шешім қабылдау туралы хабарлама (бұдан әрі- хабарлама) немесе қағаз тасымалдағышта мемлекеттік қызмет көрсетуден бас тарту туралы дәлелді жауап дайындайды және арнайы комиссия жұмыс органының басшысына қарауға және қол қоюға тапсырады;</w:t>
      </w:r>
      <w:r>
        <w:br/>
      </w:r>
      <w:r>
        <w:rPr>
          <w:rFonts w:ascii="Times New Roman"/>
          <w:b w:val="false"/>
          <w:i w:val="false"/>
          <w:color w:val="000000"/>
          <w:sz w:val="28"/>
        </w:rPr>
        <w:t>
      9) арнайы комиссия жұмыс органының басшысы қол қойғаннан кейін хабарламаны немесе қызмет көрсетуден бас тарту туралы дәлелді жауапты тұтынушыға беру үшін арнайы комиссия жұмыс органының маманына тапсырады;</w:t>
      </w:r>
      <w:r>
        <w:br/>
      </w:r>
      <w:r>
        <w:rPr>
          <w:rFonts w:ascii="Times New Roman"/>
          <w:b w:val="false"/>
          <w:i w:val="false"/>
          <w:color w:val="000000"/>
          <w:sz w:val="28"/>
        </w:rPr>
        <w:t>
      10) арнайы комиссия жұмыс органының маманы журналға тіркейді және тұтынушыға хабарлама немесе қызмет көрсетуден бас тарту туралы дәлелді жауап береді және Орталыққа тапсырады.</w:t>
      </w:r>
      <w:r>
        <w:br/>
      </w:r>
      <w:r>
        <w:rPr>
          <w:rFonts w:ascii="Times New Roman"/>
          <w:b w:val="false"/>
          <w:i w:val="false"/>
          <w:color w:val="000000"/>
          <w:sz w:val="28"/>
        </w:rPr>
        <w:t>
      11) Орталық инспекторы тұтынушыға хабарлама немесе мемлекеттік қызмет көрсетуден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18. Орталықта және арнайы комиссия органында мемлекеттік қызмет көрсету үшін құжаттарды қабылдауды жүзеге асыратын тұлғаның ең төмен саны бір қызметкерді құрайды.</w:t>
      </w:r>
    </w:p>
    <w:bookmarkEnd w:id="68"/>
    <w:bookmarkStart w:name="z158" w:id="69"/>
    <w:p>
      <w:pPr>
        <w:spacing w:after="0"/>
        <w:ind w:left="0"/>
        <w:jc w:val="left"/>
      </w:pPr>
      <w:r>
        <w:rPr>
          <w:rFonts w:ascii="Times New Roman"/>
          <w:b/>
          <w:i w:val="false"/>
          <w:color w:val="000000"/>
        </w:rPr>
        <w:t xml:space="preserve"> 
4. Мемлекеттік қызметті көрсету процесіндегі іс-әрекеттер (өзара әрекеттестік) тәртібінің сипаттамасы</w:t>
      </w:r>
    </w:p>
    <w:bookmarkEnd w:id="69"/>
    <w:bookmarkStart w:name="z159" w:id="70"/>
    <w:p>
      <w:pPr>
        <w:spacing w:after="0"/>
        <w:ind w:left="0"/>
        <w:jc w:val="both"/>
      </w:pPr>
      <w:r>
        <w:rPr>
          <w:rFonts w:ascii="Times New Roman"/>
          <w:b w:val="false"/>
          <w:i w:val="false"/>
          <w:color w:val="000000"/>
          <w:sz w:val="28"/>
        </w:rPr>
        <w:t>
      19. Мемлекеттік қызмет көрсету процесіне келесі құрылымдық – 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арнайы комиссия жұмыс органының маманы;</w:t>
      </w:r>
      <w:r>
        <w:br/>
      </w:r>
      <w:r>
        <w:rPr>
          <w:rFonts w:ascii="Times New Roman"/>
          <w:b w:val="false"/>
          <w:i w:val="false"/>
          <w:color w:val="000000"/>
          <w:sz w:val="28"/>
        </w:rPr>
        <w:t>
      4) арнайы комиссия жұмыс органының басшысы;</w:t>
      </w:r>
      <w:r>
        <w:br/>
      </w:r>
      <w:r>
        <w:rPr>
          <w:rFonts w:ascii="Times New Roman"/>
          <w:b w:val="false"/>
          <w:i w:val="false"/>
          <w:color w:val="000000"/>
          <w:sz w:val="28"/>
        </w:rPr>
        <w:t>
      5) арнайы комиссия жұмыс органының  жауапты маманы;</w:t>
      </w:r>
      <w:r>
        <w:br/>
      </w:r>
      <w:r>
        <w:rPr>
          <w:rFonts w:ascii="Times New Roman"/>
          <w:b w:val="false"/>
          <w:i w:val="false"/>
          <w:color w:val="000000"/>
          <w:sz w:val="28"/>
        </w:rPr>
        <w:t>
      6) арнайы комиссия.</w:t>
      </w:r>
      <w:r>
        <w:br/>
      </w:r>
      <w:r>
        <w:rPr>
          <w:rFonts w:ascii="Times New Roman"/>
          <w:b w:val="false"/>
          <w:i w:val="false"/>
          <w:color w:val="000000"/>
          <w:sz w:val="28"/>
        </w:rPr>
        <w:t>
</w:t>
      </w:r>
      <w:r>
        <w:rPr>
          <w:rFonts w:ascii="Times New Roman"/>
          <w:b w:val="false"/>
          <w:i w:val="false"/>
          <w:color w:val="000000"/>
          <w:sz w:val="28"/>
        </w:rPr>
        <w:t>
      20.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70"/>
    <w:bookmarkStart w:name="z162" w:id="7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71"/>
    <w:bookmarkStart w:name="z163" w:id="72"/>
    <w:p>
      <w:pPr>
        <w:spacing w:after="0"/>
        <w:ind w:left="0"/>
        <w:jc w:val="both"/>
      </w:pPr>
      <w:r>
        <w:rPr>
          <w:rFonts w:ascii="Times New Roman"/>
          <w:b w:val="false"/>
          <w:i w:val="false"/>
          <w:color w:val="000000"/>
          <w:sz w:val="28"/>
        </w:rPr>
        <w:t>
      22. Мемлекеттік қызмет көрсетуге қатысушылар арнайы комиссия жұмыс органының, Орталықтың жауапты лауазымды тұлғалары, арнайы комиссия мүшелері (бұдан әрі – лауазымды тұлға) мемлекеттік қызмет көрсетуге жауапты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72"/>
    <w:bookmarkStart w:name="z164" w:id="73"/>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w:t>
      </w:r>
      <w:r>
        <w:br/>
      </w:r>
      <w:r>
        <w:rPr>
          <w:rFonts w:ascii="Times New Roman"/>
          <w:b w:val="false"/>
          <w:i w:val="false"/>
          <w:color w:val="000000"/>
          <w:sz w:val="28"/>
        </w:rPr>
        <w:t>
салдарынан зардап шеккен азаматтарды</w:t>
      </w:r>
      <w:r>
        <w:br/>
      </w:r>
      <w:r>
        <w:rPr>
          <w:rFonts w:ascii="Times New Roman"/>
          <w:b w:val="false"/>
          <w:i w:val="false"/>
          <w:color w:val="000000"/>
          <w:sz w:val="28"/>
        </w:rPr>
        <w:t>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73"/>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арнайы комиссиясының жұмыс органы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0"/>
        <w:gridCol w:w="2855"/>
        <w:gridCol w:w="3619"/>
        <w:gridCol w:w="2463"/>
      </w:tblGrid>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мекенжайы</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ауданының жұмыспен қамту және әлеуметтік бағдарламалар бөлімі» мемлекеттік мекемесі</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селосы, Ленин көшесі, 20,</w:t>
            </w:r>
            <w:r>
              <w:br/>
            </w:r>
            <w:r>
              <w:rPr>
                <w:rFonts w:ascii="Times New Roman"/>
                <w:b w:val="false"/>
                <w:i w:val="false"/>
                <w:color w:val="000000"/>
                <w:sz w:val="20"/>
              </w:rPr>
              <w:t>
№ 9 кабинет</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8(71543)-2-19-99</w:t>
            </w:r>
          </w:p>
        </w:tc>
      </w:tr>
    </w:tbl>
    <w:bookmarkStart w:name="z165" w:id="74"/>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w:t>
      </w:r>
      <w:r>
        <w:br/>
      </w:r>
      <w:r>
        <w:rPr>
          <w:rFonts w:ascii="Times New Roman"/>
          <w:b w:val="false"/>
          <w:i w:val="false"/>
          <w:color w:val="000000"/>
          <w:sz w:val="28"/>
        </w:rPr>
        <w:t>
салдарынан зардап шеккен азаматтарды</w:t>
      </w:r>
      <w:r>
        <w:br/>
      </w:r>
      <w:r>
        <w:rPr>
          <w:rFonts w:ascii="Times New Roman"/>
          <w:b w:val="false"/>
          <w:i w:val="false"/>
          <w:color w:val="000000"/>
          <w:sz w:val="28"/>
        </w:rPr>
        <w:t>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74"/>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306"/>
        <w:gridCol w:w="2880"/>
        <w:gridCol w:w="3453"/>
        <w:gridCol w:w="2648"/>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орталығы</w:t>
            </w:r>
            <w:r>
              <w:br/>
            </w:r>
            <w:r>
              <w:rPr>
                <w:rFonts w:ascii="Times New Roman"/>
                <w:b w:val="false"/>
                <w:i w:val="false"/>
                <w:color w:val="000000"/>
                <w:sz w:val="20"/>
              </w:rPr>
              <w:t>
ның атауы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мекен-жайы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w:t>
            </w:r>
            <w:r>
              <w:br/>
            </w:r>
            <w:r>
              <w:rPr>
                <w:rFonts w:ascii="Times New Roman"/>
                <w:b w:val="false"/>
                <w:i w:val="false"/>
                <w:color w:val="000000"/>
                <w:sz w:val="20"/>
              </w:rPr>
              <w:t>
бойынша</w:t>
            </w:r>
            <w:r>
              <w:br/>
            </w:r>
            <w:r>
              <w:rPr>
                <w:rFonts w:ascii="Times New Roman"/>
                <w:b w:val="false"/>
                <w:i w:val="false"/>
                <w:color w:val="000000"/>
                <w:sz w:val="20"/>
              </w:rPr>
              <w:t>
«Халыққа</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орталығы»</w:t>
            </w:r>
            <w:r>
              <w:br/>
            </w:r>
            <w:r>
              <w:rPr>
                <w:rFonts w:ascii="Times New Roman"/>
                <w:b w:val="false"/>
                <w:i w:val="false"/>
                <w:color w:val="000000"/>
                <w:sz w:val="20"/>
              </w:rPr>
              <w:t>
республика</w:t>
            </w:r>
            <w:r>
              <w:br/>
            </w:r>
            <w:r>
              <w:rPr>
                <w:rFonts w:ascii="Times New Roman"/>
                <w:b w:val="false"/>
                <w:i w:val="false"/>
                <w:color w:val="000000"/>
                <w:sz w:val="20"/>
              </w:rPr>
              <w:t>
лық мемле</w:t>
            </w:r>
            <w:r>
              <w:br/>
            </w:r>
            <w:r>
              <w:rPr>
                <w:rFonts w:ascii="Times New Roman"/>
                <w:b w:val="false"/>
                <w:i w:val="false"/>
                <w:color w:val="000000"/>
                <w:sz w:val="20"/>
              </w:rPr>
              <w:t>
кеттік</w:t>
            </w:r>
            <w:r>
              <w:br/>
            </w:r>
            <w:r>
              <w:rPr>
                <w:rFonts w:ascii="Times New Roman"/>
                <w:b w:val="false"/>
                <w:i w:val="false"/>
                <w:color w:val="000000"/>
                <w:sz w:val="20"/>
              </w:rPr>
              <w:t>
кәсіпорны</w:t>
            </w:r>
            <w:r>
              <w:br/>
            </w:r>
            <w:r>
              <w:rPr>
                <w:rFonts w:ascii="Times New Roman"/>
                <w:b w:val="false"/>
                <w:i w:val="false"/>
                <w:color w:val="000000"/>
                <w:sz w:val="20"/>
              </w:rPr>
              <w:t>
филиалының</w:t>
            </w:r>
            <w:r>
              <w:br/>
            </w:r>
            <w:r>
              <w:rPr>
                <w:rFonts w:ascii="Times New Roman"/>
                <w:b w:val="false"/>
                <w:i w:val="false"/>
                <w:color w:val="000000"/>
                <w:sz w:val="20"/>
              </w:rPr>
              <w:t>
Есіл</w:t>
            </w:r>
            <w:r>
              <w:br/>
            </w:r>
            <w:r>
              <w:rPr>
                <w:rFonts w:ascii="Times New Roman"/>
                <w:b w:val="false"/>
                <w:i w:val="false"/>
                <w:color w:val="000000"/>
                <w:sz w:val="20"/>
              </w:rPr>
              <w:t>
аудандық</w:t>
            </w:r>
            <w:r>
              <w:br/>
            </w:r>
            <w:r>
              <w:rPr>
                <w:rFonts w:ascii="Times New Roman"/>
                <w:b w:val="false"/>
                <w:i w:val="false"/>
                <w:color w:val="000000"/>
                <w:sz w:val="20"/>
              </w:rPr>
              <w:t>
бөлімі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 Есіл</w:t>
            </w:r>
            <w:r>
              <w:br/>
            </w:r>
            <w:r>
              <w:rPr>
                <w:rFonts w:ascii="Times New Roman"/>
                <w:b w:val="false"/>
                <w:i w:val="false"/>
                <w:color w:val="000000"/>
                <w:sz w:val="20"/>
              </w:rPr>
              <w:t>
ауданы,</w:t>
            </w:r>
            <w:r>
              <w:br/>
            </w:r>
            <w:r>
              <w:rPr>
                <w:rFonts w:ascii="Times New Roman"/>
                <w:b w:val="false"/>
                <w:i w:val="false"/>
                <w:color w:val="000000"/>
                <w:sz w:val="20"/>
              </w:rPr>
              <w:t>
Явленка</w:t>
            </w:r>
            <w:r>
              <w:br/>
            </w:r>
            <w:r>
              <w:rPr>
                <w:rFonts w:ascii="Times New Roman"/>
                <w:b w:val="false"/>
                <w:i w:val="false"/>
                <w:color w:val="000000"/>
                <w:sz w:val="20"/>
              </w:rPr>
              <w:t>
селосы, Ленин</w:t>
            </w:r>
            <w:r>
              <w:br/>
            </w:r>
            <w:r>
              <w:rPr>
                <w:rFonts w:ascii="Times New Roman"/>
                <w:b w:val="false"/>
                <w:i w:val="false"/>
                <w:color w:val="000000"/>
                <w:sz w:val="20"/>
              </w:rPr>
              <w:t>
көшесі, 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8(71543)2-20-33</w:t>
            </w:r>
          </w:p>
        </w:tc>
      </w:tr>
    </w:tbl>
    <w:bookmarkStart w:name="z166" w:id="75"/>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w:t>
      </w:r>
      <w:r>
        <w:br/>
      </w:r>
      <w:r>
        <w:rPr>
          <w:rFonts w:ascii="Times New Roman"/>
          <w:b w:val="false"/>
          <w:i w:val="false"/>
          <w:color w:val="000000"/>
          <w:sz w:val="28"/>
        </w:rPr>
        <w:t>
салдарынан зардап шеккен азаматтарды</w:t>
      </w:r>
      <w:r>
        <w:br/>
      </w:r>
      <w:r>
        <w:rPr>
          <w:rFonts w:ascii="Times New Roman"/>
          <w:b w:val="false"/>
          <w:i w:val="false"/>
          <w:color w:val="000000"/>
          <w:sz w:val="28"/>
        </w:rPr>
        <w:t>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75"/>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1"/>
        <w:gridCol w:w="1822"/>
        <w:gridCol w:w="1756"/>
        <w:gridCol w:w="1735"/>
        <w:gridCol w:w="1648"/>
        <w:gridCol w:w="1800"/>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әрекеттері (жұмыстың барысы) 1 өтініш берушіге</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w:t>
            </w:r>
            <w:r>
              <w:br/>
            </w:r>
            <w:r>
              <w:rPr>
                <w:rFonts w:ascii="Times New Roman"/>
                <w:b w:val="false"/>
                <w:i w:val="false"/>
                <w:color w:val="000000"/>
                <w:sz w:val="20"/>
              </w:rPr>
              <w:t>
(жұмыс</w:t>
            </w:r>
            <w:r>
              <w:br/>
            </w:r>
            <w:r>
              <w:rPr>
                <w:rFonts w:ascii="Times New Roman"/>
                <w:b w:val="false"/>
                <w:i w:val="false"/>
                <w:color w:val="000000"/>
                <w:sz w:val="20"/>
              </w:rPr>
              <w:t>
тың ба</w:t>
            </w:r>
            <w:r>
              <w:br/>
            </w:r>
            <w:r>
              <w:rPr>
                <w:rFonts w:ascii="Times New Roman"/>
                <w:b w:val="false"/>
                <w:i w:val="false"/>
                <w:color w:val="000000"/>
                <w:sz w:val="20"/>
              </w:rPr>
              <w:t>
рысы)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w:t>
            </w:r>
            <w:r>
              <w:br/>
            </w:r>
            <w:r>
              <w:rPr>
                <w:rFonts w:ascii="Times New Roman"/>
                <w:b w:val="false"/>
                <w:i w:val="false"/>
                <w:color w:val="000000"/>
                <w:sz w:val="20"/>
              </w:rPr>
              <w:t>
нақтау</w:t>
            </w:r>
            <w:r>
              <w:br/>
            </w:r>
            <w:r>
              <w:rPr>
                <w:rFonts w:ascii="Times New Roman"/>
                <w:b w:val="false"/>
                <w:i w:val="false"/>
                <w:color w:val="000000"/>
                <w:sz w:val="20"/>
              </w:rPr>
              <w:t>
бөлімі</w:t>
            </w:r>
            <w:r>
              <w:br/>
            </w:r>
            <w:r>
              <w:rPr>
                <w:rFonts w:ascii="Times New Roman"/>
                <w:b w:val="false"/>
                <w:i w:val="false"/>
                <w:color w:val="000000"/>
                <w:sz w:val="20"/>
              </w:rPr>
              <w:t>
нің</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w:t>
            </w:r>
            <w:r>
              <w:br/>
            </w:r>
            <w:r>
              <w:rPr>
                <w:rFonts w:ascii="Times New Roman"/>
                <w:b w:val="false"/>
                <w:i w:val="false"/>
                <w:color w:val="000000"/>
                <w:sz w:val="20"/>
              </w:rPr>
              <w:t>
сия</w:t>
            </w:r>
            <w:r>
              <w:br/>
            </w:r>
            <w:r>
              <w:rPr>
                <w:rFonts w:ascii="Times New Roman"/>
                <w:b w:val="false"/>
                <w:i w:val="false"/>
                <w:color w:val="000000"/>
                <w:sz w:val="20"/>
              </w:rPr>
              <w:t>
жұмыс</w:t>
            </w:r>
            <w:r>
              <w:br/>
            </w:r>
            <w:r>
              <w:rPr>
                <w:rFonts w:ascii="Times New Roman"/>
                <w:b w:val="false"/>
                <w:i w:val="false"/>
                <w:color w:val="000000"/>
                <w:sz w:val="20"/>
              </w:rPr>
              <w:t>
органы</w:t>
            </w:r>
            <w:r>
              <w:br/>
            </w:r>
            <w:r>
              <w:rPr>
                <w:rFonts w:ascii="Times New Roman"/>
                <w:b w:val="false"/>
                <w:i w:val="false"/>
                <w:color w:val="000000"/>
                <w:sz w:val="20"/>
              </w:rPr>
              <w:t>
ның</w:t>
            </w:r>
            <w:r>
              <w:br/>
            </w:r>
            <w:r>
              <w:rPr>
                <w:rFonts w:ascii="Times New Roman"/>
                <w:b w:val="false"/>
                <w:i w:val="false"/>
                <w:color w:val="000000"/>
                <w:sz w:val="20"/>
              </w:rPr>
              <w:t>
маманы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w:t>
            </w:r>
            <w:r>
              <w:br/>
            </w:r>
            <w:r>
              <w:rPr>
                <w:rFonts w:ascii="Times New Roman"/>
                <w:b w:val="false"/>
                <w:i w:val="false"/>
                <w:color w:val="000000"/>
                <w:sz w:val="20"/>
              </w:rPr>
              <w:t>
сия</w:t>
            </w:r>
            <w:r>
              <w:br/>
            </w:r>
            <w:r>
              <w:rPr>
                <w:rFonts w:ascii="Times New Roman"/>
                <w:b w:val="false"/>
                <w:i w:val="false"/>
                <w:color w:val="000000"/>
                <w:sz w:val="20"/>
              </w:rPr>
              <w:t>
жұмыс</w:t>
            </w:r>
            <w:r>
              <w:br/>
            </w:r>
            <w:r>
              <w:rPr>
                <w:rFonts w:ascii="Times New Roman"/>
                <w:b w:val="false"/>
                <w:i w:val="false"/>
                <w:color w:val="000000"/>
                <w:sz w:val="20"/>
              </w:rPr>
              <w:t>
органы</w:t>
            </w:r>
            <w:r>
              <w:br/>
            </w:r>
            <w:r>
              <w:rPr>
                <w:rFonts w:ascii="Times New Roman"/>
                <w:b w:val="false"/>
                <w:i w:val="false"/>
                <w:color w:val="000000"/>
                <w:sz w:val="20"/>
              </w:rPr>
              <w:t>
ның</w:t>
            </w:r>
            <w:r>
              <w:br/>
            </w:r>
            <w:r>
              <w:rPr>
                <w:rFonts w:ascii="Times New Roman"/>
                <w:b w:val="false"/>
                <w:i w:val="false"/>
                <w:color w:val="000000"/>
                <w:sz w:val="20"/>
              </w:rPr>
              <w:t>
басшысы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комиссия</w:t>
            </w:r>
            <w:r>
              <w:br/>
            </w:r>
            <w:r>
              <w:rPr>
                <w:rFonts w:ascii="Times New Roman"/>
                <w:b w:val="false"/>
                <w:i w:val="false"/>
                <w:color w:val="000000"/>
                <w:sz w:val="20"/>
              </w:rPr>
              <w:t>
жұмыс</w:t>
            </w:r>
            <w:r>
              <w:br/>
            </w:r>
            <w:r>
              <w:rPr>
                <w:rFonts w:ascii="Times New Roman"/>
                <w:b w:val="false"/>
                <w:i w:val="false"/>
                <w:color w:val="000000"/>
                <w:sz w:val="20"/>
              </w:rPr>
              <w:t>
органы</w:t>
            </w:r>
            <w:r>
              <w:br/>
            </w:r>
            <w:r>
              <w:rPr>
                <w:rFonts w:ascii="Times New Roman"/>
                <w:b w:val="false"/>
                <w:i w:val="false"/>
                <w:color w:val="000000"/>
                <w:sz w:val="20"/>
              </w:rPr>
              <w:t>
ның жау</w:t>
            </w:r>
            <w:r>
              <w:br/>
            </w:r>
            <w:r>
              <w:rPr>
                <w:rFonts w:ascii="Times New Roman"/>
                <w:b w:val="false"/>
                <w:i w:val="false"/>
                <w:color w:val="000000"/>
                <w:sz w:val="20"/>
              </w:rPr>
              <w:t>
апты</w:t>
            </w:r>
            <w:r>
              <w:br/>
            </w:r>
            <w:r>
              <w:rPr>
                <w:rFonts w:ascii="Times New Roman"/>
                <w:b w:val="false"/>
                <w:i w:val="false"/>
                <w:color w:val="000000"/>
                <w:sz w:val="20"/>
              </w:rPr>
              <w:t>
маманы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w:t>
            </w:r>
            <w:r>
              <w:br/>
            </w:r>
            <w:r>
              <w:rPr>
                <w:rFonts w:ascii="Times New Roman"/>
                <w:b w:val="false"/>
                <w:i w:val="false"/>
                <w:color w:val="000000"/>
                <w:sz w:val="20"/>
              </w:rPr>
              <w:t>
сия</w:t>
            </w:r>
          </w:p>
        </w:tc>
      </w:tr>
      <w:tr>
        <w:trPr>
          <w:trHeight w:val="585"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w:t>
            </w:r>
            <w:r>
              <w:br/>
            </w:r>
            <w:r>
              <w:rPr>
                <w:rFonts w:ascii="Times New Roman"/>
                <w:b w:val="false"/>
                <w:i w:val="false"/>
                <w:color w:val="000000"/>
                <w:sz w:val="20"/>
              </w:rPr>
              <w:t>
атауы</w:t>
            </w:r>
            <w:r>
              <w:br/>
            </w:r>
            <w:r>
              <w:rPr>
                <w:rFonts w:ascii="Times New Roman"/>
                <w:b w:val="false"/>
                <w:i w:val="false"/>
                <w:color w:val="000000"/>
                <w:sz w:val="20"/>
              </w:rPr>
              <w:t>
(процесс</w:t>
            </w:r>
            <w:r>
              <w:br/>
            </w:r>
            <w:r>
              <w:rPr>
                <w:rFonts w:ascii="Times New Roman"/>
                <w:b w:val="false"/>
                <w:i w:val="false"/>
                <w:color w:val="000000"/>
                <w:sz w:val="20"/>
              </w:rPr>
              <w:t>
тің, рә</w:t>
            </w:r>
            <w:r>
              <w:br/>
            </w:r>
            <w:r>
              <w:rPr>
                <w:rFonts w:ascii="Times New Roman"/>
                <w:b w:val="false"/>
                <w:i w:val="false"/>
                <w:color w:val="000000"/>
                <w:sz w:val="20"/>
              </w:rPr>
              <w:t>
сімнің,</w:t>
            </w:r>
            <w:r>
              <w:br/>
            </w:r>
            <w:r>
              <w:rPr>
                <w:rFonts w:ascii="Times New Roman"/>
                <w:b w:val="false"/>
                <w:i w:val="false"/>
                <w:color w:val="000000"/>
                <w:sz w:val="20"/>
              </w:rPr>
              <w:t>
операция</w:t>
            </w:r>
            <w:r>
              <w:br/>
            </w:r>
            <w:r>
              <w:rPr>
                <w:rFonts w:ascii="Times New Roman"/>
                <w:b w:val="false"/>
                <w:i w:val="false"/>
                <w:color w:val="000000"/>
                <w:sz w:val="20"/>
              </w:rPr>
              <w:t>
ның)</w:t>
            </w:r>
            <w:r>
              <w:br/>
            </w:r>
            <w:r>
              <w:rPr>
                <w:rFonts w:ascii="Times New Roman"/>
                <w:b w:val="false"/>
                <w:i w:val="false"/>
                <w:color w:val="000000"/>
                <w:sz w:val="20"/>
              </w:rPr>
              <w:t>
олардың</w:t>
            </w:r>
            <w:r>
              <w:br/>
            </w:r>
            <w:r>
              <w:rPr>
                <w:rFonts w:ascii="Times New Roman"/>
                <w:b w:val="false"/>
                <w:i w:val="false"/>
                <w:color w:val="000000"/>
                <w:sz w:val="20"/>
              </w:rPr>
              <w:t>
сипатта</w:t>
            </w:r>
            <w:r>
              <w:br/>
            </w:r>
            <w:r>
              <w:rPr>
                <w:rFonts w:ascii="Times New Roman"/>
                <w:b w:val="false"/>
                <w:i w:val="false"/>
                <w:color w:val="000000"/>
                <w:sz w:val="20"/>
              </w:rPr>
              <w:t>
масы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тұтынушы</w:t>
            </w:r>
            <w:r>
              <w:br/>
            </w:r>
            <w:r>
              <w:rPr>
                <w:rFonts w:ascii="Times New Roman"/>
                <w:b w:val="false"/>
                <w:i w:val="false"/>
                <w:color w:val="000000"/>
                <w:sz w:val="20"/>
              </w:rPr>
              <w:t>
ға қол</w:t>
            </w:r>
            <w:r>
              <w:br/>
            </w:r>
            <w:r>
              <w:rPr>
                <w:rFonts w:ascii="Times New Roman"/>
                <w:b w:val="false"/>
                <w:i w:val="false"/>
                <w:color w:val="000000"/>
                <w:sz w:val="20"/>
              </w:rPr>
              <w:t>
хат</w:t>
            </w:r>
            <w:r>
              <w:br/>
            </w:r>
            <w:r>
              <w:rPr>
                <w:rFonts w:ascii="Times New Roman"/>
                <w:b w:val="false"/>
                <w:i w:val="false"/>
                <w:color w:val="000000"/>
                <w:sz w:val="20"/>
              </w:rPr>
              <w:t>
беру,</w:t>
            </w:r>
            <w:r>
              <w:br/>
            </w:r>
            <w:r>
              <w:rPr>
                <w:rFonts w:ascii="Times New Roman"/>
                <w:b w:val="false"/>
                <w:i w:val="false"/>
                <w:color w:val="000000"/>
                <w:sz w:val="20"/>
              </w:rPr>
              <w:t>
құжаттар</w:t>
            </w:r>
            <w:r>
              <w:br/>
            </w:r>
            <w:r>
              <w:rPr>
                <w:rFonts w:ascii="Times New Roman"/>
                <w:b w:val="false"/>
                <w:i w:val="false"/>
                <w:color w:val="000000"/>
                <w:sz w:val="20"/>
              </w:rPr>
              <w:t>
ды Орта</w:t>
            </w:r>
            <w:r>
              <w:br/>
            </w:r>
            <w:r>
              <w:rPr>
                <w:rFonts w:ascii="Times New Roman"/>
                <w:b w:val="false"/>
                <w:i w:val="false"/>
                <w:color w:val="000000"/>
                <w:sz w:val="20"/>
              </w:rPr>
              <w:t>
лықтың</w:t>
            </w:r>
            <w:r>
              <w:br/>
            </w:r>
            <w:r>
              <w:rPr>
                <w:rFonts w:ascii="Times New Roman"/>
                <w:b w:val="false"/>
                <w:i w:val="false"/>
                <w:color w:val="000000"/>
                <w:sz w:val="20"/>
              </w:rPr>
              <w:t>
жинақтау</w:t>
            </w:r>
            <w:r>
              <w:br/>
            </w:r>
            <w:r>
              <w:rPr>
                <w:rFonts w:ascii="Times New Roman"/>
                <w:b w:val="false"/>
                <w:i w:val="false"/>
                <w:color w:val="000000"/>
                <w:sz w:val="20"/>
              </w:rPr>
              <w:t>
бөлімі</w:t>
            </w:r>
            <w:r>
              <w:br/>
            </w:r>
            <w:r>
              <w:rPr>
                <w:rFonts w:ascii="Times New Roman"/>
                <w:b w:val="false"/>
                <w:i w:val="false"/>
                <w:color w:val="000000"/>
                <w:sz w:val="20"/>
              </w:rPr>
              <w:t>
нің инс</w:t>
            </w:r>
            <w:r>
              <w:br/>
            </w:r>
            <w:r>
              <w:rPr>
                <w:rFonts w:ascii="Times New Roman"/>
                <w:b w:val="false"/>
                <w:i w:val="false"/>
                <w:color w:val="000000"/>
                <w:sz w:val="20"/>
              </w:rPr>
              <w:t>
пекторы</w:t>
            </w:r>
            <w:r>
              <w:br/>
            </w:r>
            <w:r>
              <w:rPr>
                <w:rFonts w:ascii="Times New Roman"/>
                <w:b w:val="false"/>
                <w:i w:val="false"/>
                <w:color w:val="000000"/>
                <w:sz w:val="20"/>
              </w:rPr>
              <w:t>
на тап</w:t>
            </w:r>
            <w:r>
              <w:br/>
            </w:r>
            <w:r>
              <w:rPr>
                <w:rFonts w:ascii="Times New Roman"/>
                <w:b w:val="false"/>
                <w:i w:val="false"/>
                <w:color w:val="000000"/>
                <w:sz w:val="20"/>
              </w:rPr>
              <w:t>
сыру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жинау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тіркеу,</w:t>
            </w:r>
            <w:r>
              <w:br/>
            </w:r>
            <w:r>
              <w:rPr>
                <w:rFonts w:ascii="Times New Roman"/>
                <w:b w:val="false"/>
                <w:i w:val="false"/>
                <w:color w:val="000000"/>
                <w:sz w:val="20"/>
              </w:rPr>
              <w:t>
тұтыну</w:t>
            </w:r>
            <w:r>
              <w:br/>
            </w:r>
            <w:r>
              <w:rPr>
                <w:rFonts w:ascii="Times New Roman"/>
                <w:b w:val="false"/>
                <w:i w:val="false"/>
                <w:color w:val="000000"/>
                <w:sz w:val="20"/>
              </w:rPr>
              <w:t>
шыға</w:t>
            </w:r>
            <w:r>
              <w:br/>
            </w:r>
            <w:r>
              <w:rPr>
                <w:rFonts w:ascii="Times New Roman"/>
                <w:b w:val="false"/>
                <w:i w:val="false"/>
                <w:color w:val="000000"/>
                <w:sz w:val="20"/>
              </w:rPr>
              <w:t>
талон</w:t>
            </w:r>
            <w:r>
              <w:br/>
            </w:r>
            <w:r>
              <w:rPr>
                <w:rFonts w:ascii="Times New Roman"/>
                <w:b w:val="false"/>
                <w:i w:val="false"/>
                <w:color w:val="000000"/>
                <w:sz w:val="20"/>
              </w:rPr>
              <w:t>
беру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тармен</w:t>
            </w:r>
            <w:r>
              <w:br/>
            </w:r>
            <w:r>
              <w:rPr>
                <w:rFonts w:ascii="Times New Roman"/>
                <w:b w:val="false"/>
                <w:i w:val="false"/>
                <w:color w:val="000000"/>
                <w:sz w:val="20"/>
              </w:rPr>
              <w:t>
танысу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w:t>
            </w:r>
            <w:r>
              <w:br/>
            </w:r>
            <w:r>
              <w:rPr>
                <w:rFonts w:ascii="Times New Roman"/>
                <w:b w:val="false"/>
                <w:i w:val="false"/>
                <w:color w:val="000000"/>
                <w:sz w:val="20"/>
              </w:rPr>
              <w:t>
түскен</w:t>
            </w:r>
            <w:r>
              <w:br/>
            </w:r>
            <w:r>
              <w:rPr>
                <w:rFonts w:ascii="Times New Roman"/>
                <w:b w:val="false"/>
                <w:i w:val="false"/>
                <w:color w:val="000000"/>
                <w:sz w:val="20"/>
              </w:rPr>
              <w:t>
құжаттар</w:t>
            </w:r>
            <w:r>
              <w:br/>
            </w:r>
            <w:r>
              <w:rPr>
                <w:rFonts w:ascii="Times New Roman"/>
                <w:b w:val="false"/>
                <w:i w:val="false"/>
                <w:color w:val="000000"/>
                <w:sz w:val="20"/>
              </w:rPr>
              <w:t>
мен</w:t>
            </w:r>
            <w:r>
              <w:br/>
            </w:r>
            <w:r>
              <w:rPr>
                <w:rFonts w:ascii="Times New Roman"/>
                <w:b w:val="false"/>
                <w:i w:val="false"/>
                <w:color w:val="000000"/>
                <w:sz w:val="20"/>
              </w:rPr>
              <w:t>
танысу,</w:t>
            </w:r>
            <w:r>
              <w:br/>
            </w:r>
            <w:r>
              <w:rPr>
                <w:rFonts w:ascii="Times New Roman"/>
                <w:b w:val="false"/>
                <w:i w:val="false"/>
                <w:color w:val="000000"/>
                <w:sz w:val="20"/>
              </w:rPr>
              <w:t>
құжаттар</w:t>
            </w:r>
            <w:r>
              <w:br/>
            </w:r>
            <w:r>
              <w:rPr>
                <w:rFonts w:ascii="Times New Roman"/>
                <w:b w:val="false"/>
                <w:i w:val="false"/>
                <w:color w:val="000000"/>
                <w:sz w:val="20"/>
              </w:rPr>
              <w:t>
дың</w:t>
            </w:r>
            <w:r>
              <w:br/>
            </w:r>
            <w:r>
              <w:rPr>
                <w:rFonts w:ascii="Times New Roman"/>
                <w:b w:val="false"/>
                <w:i w:val="false"/>
                <w:color w:val="000000"/>
                <w:sz w:val="20"/>
              </w:rPr>
              <w:t>
толықты</w:t>
            </w:r>
            <w:r>
              <w:br/>
            </w:r>
            <w:r>
              <w:rPr>
                <w:rFonts w:ascii="Times New Roman"/>
                <w:b w:val="false"/>
                <w:i w:val="false"/>
                <w:color w:val="000000"/>
                <w:sz w:val="20"/>
              </w:rPr>
              <w:t>
ғын</w:t>
            </w:r>
            <w:r>
              <w:br/>
            </w:r>
            <w:r>
              <w:rPr>
                <w:rFonts w:ascii="Times New Roman"/>
                <w:b w:val="false"/>
                <w:i w:val="false"/>
                <w:color w:val="000000"/>
                <w:sz w:val="20"/>
              </w:rPr>
              <w:t>
тексеру,</w:t>
            </w:r>
            <w:r>
              <w:br/>
            </w:r>
            <w:r>
              <w:rPr>
                <w:rFonts w:ascii="Times New Roman"/>
                <w:b w:val="false"/>
                <w:i w:val="false"/>
                <w:color w:val="000000"/>
                <w:sz w:val="20"/>
              </w:rPr>
              <w:t>
тұтынушы</w:t>
            </w:r>
            <w:r>
              <w:br/>
            </w:r>
            <w:r>
              <w:rPr>
                <w:rFonts w:ascii="Times New Roman"/>
                <w:b w:val="false"/>
                <w:i w:val="false"/>
                <w:color w:val="000000"/>
                <w:sz w:val="20"/>
              </w:rPr>
              <w:t>
ның жеке</w:t>
            </w:r>
            <w:r>
              <w:br/>
            </w:r>
            <w:r>
              <w:rPr>
                <w:rFonts w:ascii="Times New Roman"/>
                <w:b w:val="false"/>
                <w:i w:val="false"/>
                <w:color w:val="000000"/>
                <w:sz w:val="20"/>
              </w:rPr>
              <w:t>
ісі маке</w:t>
            </w:r>
            <w:r>
              <w:br/>
            </w:r>
            <w:r>
              <w:rPr>
                <w:rFonts w:ascii="Times New Roman"/>
                <w:b w:val="false"/>
                <w:i w:val="false"/>
                <w:color w:val="000000"/>
                <w:sz w:val="20"/>
              </w:rPr>
              <w:t>
тін</w:t>
            </w:r>
            <w:r>
              <w:br/>
            </w:r>
            <w:r>
              <w:rPr>
                <w:rFonts w:ascii="Times New Roman"/>
                <w:b w:val="false"/>
                <w:i w:val="false"/>
                <w:color w:val="000000"/>
                <w:sz w:val="20"/>
              </w:rPr>
              <w:t>
қалыптас</w:t>
            </w:r>
            <w:r>
              <w:br/>
            </w:r>
            <w:r>
              <w:rPr>
                <w:rFonts w:ascii="Times New Roman"/>
                <w:b w:val="false"/>
                <w:i w:val="false"/>
                <w:color w:val="000000"/>
                <w:sz w:val="20"/>
              </w:rPr>
              <w:t>
тыру. Құ</w:t>
            </w:r>
            <w:r>
              <w:br/>
            </w:r>
            <w:r>
              <w:rPr>
                <w:rFonts w:ascii="Times New Roman"/>
                <w:b w:val="false"/>
                <w:i w:val="false"/>
                <w:color w:val="000000"/>
                <w:sz w:val="20"/>
              </w:rPr>
              <w:t>
жаттарды</w:t>
            </w:r>
            <w:r>
              <w:br/>
            </w:r>
            <w:r>
              <w:rPr>
                <w:rFonts w:ascii="Times New Roman"/>
                <w:b w:val="false"/>
                <w:i w:val="false"/>
                <w:color w:val="000000"/>
                <w:sz w:val="20"/>
              </w:rPr>
              <w:t>
рәсімдеу</w:t>
            </w:r>
            <w:r>
              <w:br/>
            </w:r>
            <w:r>
              <w:rPr>
                <w:rFonts w:ascii="Times New Roman"/>
                <w:b w:val="false"/>
                <w:i w:val="false"/>
                <w:color w:val="000000"/>
                <w:sz w:val="20"/>
              </w:rPr>
              <w:t>
де қате</w:t>
            </w:r>
            <w:r>
              <w:br/>
            </w:r>
            <w:r>
              <w:rPr>
                <w:rFonts w:ascii="Times New Roman"/>
                <w:b w:val="false"/>
                <w:i w:val="false"/>
                <w:color w:val="000000"/>
                <w:sz w:val="20"/>
              </w:rPr>
              <w:t>
ліктер</w:t>
            </w:r>
            <w:r>
              <w:br/>
            </w:r>
            <w:r>
              <w:rPr>
                <w:rFonts w:ascii="Times New Roman"/>
                <w:b w:val="false"/>
                <w:i w:val="false"/>
                <w:color w:val="000000"/>
                <w:sz w:val="20"/>
              </w:rPr>
              <w:t>
анықтал</w:t>
            </w:r>
            <w:r>
              <w:br/>
            </w:r>
            <w:r>
              <w:rPr>
                <w:rFonts w:ascii="Times New Roman"/>
                <w:b w:val="false"/>
                <w:i w:val="false"/>
                <w:color w:val="000000"/>
                <w:sz w:val="20"/>
              </w:rPr>
              <w:t>
ған</w:t>
            </w:r>
            <w:r>
              <w:br/>
            </w:r>
            <w:r>
              <w:rPr>
                <w:rFonts w:ascii="Times New Roman"/>
                <w:b w:val="false"/>
                <w:i w:val="false"/>
                <w:color w:val="000000"/>
                <w:sz w:val="20"/>
              </w:rPr>
              <w:t>
жағдай</w:t>
            </w:r>
            <w:r>
              <w:br/>
            </w:r>
            <w:r>
              <w:rPr>
                <w:rFonts w:ascii="Times New Roman"/>
                <w:b w:val="false"/>
                <w:i w:val="false"/>
                <w:color w:val="000000"/>
                <w:sz w:val="20"/>
              </w:rPr>
              <w:t>
да, осы</w:t>
            </w:r>
            <w:r>
              <w:br/>
            </w:r>
            <w:r>
              <w:rPr>
                <w:rFonts w:ascii="Times New Roman"/>
                <w:b w:val="false"/>
                <w:i w:val="false"/>
                <w:color w:val="000000"/>
                <w:sz w:val="20"/>
              </w:rPr>
              <w:t>
Регламе</w:t>
            </w:r>
            <w:r>
              <w:br/>
            </w:r>
            <w:r>
              <w:rPr>
                <w:rFonts w:ascii="Times New Roman"/>
                <w:b w:val="false"/>
                <w:i w:val="false"/>
                <w:color w:val="000000"/>
                <w:sz w:val="20"/>
              </w:rPr>
              <w:t>
нттің 8-</w:t>
            </w:r>
            <w:r>
              <w:br/>
            </w:r>
            <w:r>
              <w:rPr>
                <w:rFonts w:ascii="Times New Roman"/>
                <w:b w:val="false"/>
                <w:i w:val="false"/>
                <w:color w:val="000000"/>
                <w:sz w:val="20"/>
              </w:rPr>
              <w:t>
тармағын</w:t>
            </w:r>
            <w:r>
              <w:br/>
            </w:r>
            <w:r>
              <w:rPr>
                <w:rFonts w:ascii="Times New Roman"/>
                <w:b w:val="false"/>
                <w:i w:val="false"/>
                <w:color w:val="000000"/>
                <w:sz w:val="20"/>
              </w:rPr>
              <w:t>
да қара</w:t>
            </w:r>
            <w:r>
              <w:br/>
            </w:r>
            <w:r>
              <w:rPr>
                <w:rFonts w:ascii="Times New Roman"/>
                <w:b w:val="false"/>
                <w:i w:val="false"/>
                <w:color w:val="000000"/>
                <w:sz w:val="20"/>
              </w:rPr>
              <w:t>
стырыл</w:t>
            </w:r>
            <w:r>
              <w:br/>
            </w:r>
            <w:r>
              <w:rPr>
                <w:rFonts w:ascii="Times New Roman"/>
                <w:b w:val="false"/>
                <w:i w:val="false"/>
                <w:color w:val="000000"/>
                <w:sz w:val="20"/>
              </w:rPr>
              <w:t>
ған</w:t>
            </w:r>
            <w:r>
              <w:br/>
            </w:r>
            <w:r>
              <w:rPr>
                <w:rFonts w:ascii="Times New Roman"/>
                <w:b w:val="false"/>
                <w:i w:val="false"/>
                <w:color w:val="000000"/>
                <w:sz w:val="20"/>
              </w:rPr>
              <w:t>
толық</w:t>
            </w:r>
            <w:r>
              <w:br/>
            </w:r>
            <w:r>
              <w:rPr>
                <w:rFonts w:ascii="Times New Roman"/>
                <w:b w:val="false"/>
                <w:i w:val="false"/>
                <w:color w:val="000000"/>
                <w:sz w:val="20"/>
              </w:rPr>
              <w:t>
құжаттар</w:t>
            </w:r>
            <w:r>
              <w:br/>
            </w:r>
            <w:r>
              <w:rPr>
                <w:rFonts w:ascii="Times New Roman"/>
                <w:b w:val="false"/>
                <w:i w:val="false"/>
                <w:color w:val="000000"/>
                <w:sz w:val="20"/>
              </w:rPr>
              <w:t>
топтама</w:t>
            </w:r>
            <w:r>
              <w:br/>
            </w:r>
            <w:r>
              <w:rPr>
                <w:rFonts w:ascii="Times New Roman"/>
                <w:b w:val="false"/>
                <w:i w:val="false"/>
                <w:color w:val="000000"/>
                <w:sz w:val="20"/>
              </w:rPr>
              <w:t>
сын тап</w:t>
            </w:r>
            <w:r>
              <w:br/>
            </w:r>
            <w:r>
              <w:rPr>
                <w:rFonts w:ascii="Times New Roman"/>
                <w:b w:val="false"/>
                <w:i w:val="false"/>
                <w:color w:val="000000"/>
                <w:sz w:val="20"/>
              </w:rPr>
              <w:t>
сырмаған</w:t>
            </w:r>
            <w:r>
              <w:br/>
            </w:r>
            <w:r>
              <w:rPr>
                <w:rFonts w:ascii="Times New Roman"/>
                <w:b w:val="false"/>
                <w:i w:val="false"/>
                <w:color w:val="000000"/>
                <w:sz w:val="20"/>
              </w:rPr>
              <w:t>
жағдайда</w:t>
            </w:r>
            <w:r>
              <w:br/>
            </w:r>
            <w:r>
              <w:rPr>
                <w:rFonts w:ascii="Times New Roman"/>
                <w:b w:val="false"/>
                <w:i w:val="false"/>
                <w:color w:val="000000"/>
                <w:sz w:val="20"/>
              </w:rPr>
              <w:t>
құжаттар</w:t>
            </w:r>
            <w:r>
              <w:br/>
            </w:r>
            <w:r>
              <w:rPr>
                <w:rFonts w:ascii="Times New Roman"/>
                <w:b w:val="false"/>
                <w:i w:val="false"/>
                <w:color w:val="000000"/>
                <w:sz w:val="20"/>
              </w:rPr>
              <w:t>
тапсыры</w:t>
            </w:r>
            <w:r>
              <w:br/>
            </w:r>
            <w:r>
              <w:rPr>
                <w:rFonts w:ascii="Times New Roman"/>
                <w:b w:val="false"/>
                <w:i w:val="false"/>
                <w:color w:val="000000"/>
                <w:sz w:val="20"/>
              </w:rPr>
              <w:t>
лғаннан</w:t>
            </w:r>
            <w:r>
              <w:br/>
            </w:r>
            <w:r>
              <w:rPr>
                <w:rFonts w:ascii="Times New Roman"/>
                <w:b w:val="false"/>
                <w:i w:val="false"/>
                <w:color w:val="000000"/>
                <w:sz w:val="20"/>
              </w:rPr>
              <w:t>
кейін үш</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ішінде</w:t>
            </w:r>
            <w:r>
              <w:br/>
            </w:r>
            <w:r>
              <w:rPr>
                <w:rFonts w:ascii="Times New Roman"/>
                <w:b w:val="false"/>
                <w:i w:val="false"/>
                <w:color w:val="000000"/>
                <w:sz w:val="20"/>
              </w:rPr>
              <w:t>
құжаттар</w:t>
            </w:r>
            <w:r>
              <w:br/>
            </w:r>
            <w:r>
              <w:rPr>
                <w:rFonts w:ascii="Times New Roman"/>
                <w:b w:val="false"/>
                <w:i w:val="false"/>
                <w:color w:val="000000"/>
                <w:sz w:val="20"/>
              </w:rPr>
              <w:t>
ды бұдан</w:t>
            </w:r>
            <w:r>
              <w:br/>
            </w:r>
            <w:r>
              <w:rPr>
                <w:rFonts w:ascii="Times New Roman"/>
                <w:b w:val="false"/>
                <w:i w:val="false"/>
                <w:color w:val="000000"/>
                <w:sz w:val="20"/>
              </w:rPr>
              <w:t>
әрі тұты</w:t>
            </w:r>
            <w:r>
              <w:br/>
            </w:r>
            <w:r>
              <w:rPr>
                <w:rFonts w:ascii="Times New Roman"/>
                <w:b w:val="false"/>
                <w:i w:val="false"/>
                <w:color w:val="000000"/>
                <w:sz w:val="20"/>
              </w:rPr>
              <w:t>
нушыға</w:t>
            </w:r>
            <w:r>
              <w:br/>
            </w:r>
            <w:r>
              <w:rPr>
                <w:rFonts w:ascii="Times New Roman"/>
                <w:b w:val="false"/>
                <w:i w:val="false"/>
                <w:color w:val="000000"/>
                <w:sz w:val="20"/>
              </w:rPr>
              <w:t>
беру</w:t>
            </w:r>
            <w:r>
              <w:br/>
            </w:r>
            <w:r>
              <w:rPr>
                <w:rFonts w:ascii="Times New Roman"/>
                <w:b w:val="false"/>
                <w:i w:val="false"/>
                <w:color w:val="000000"/>
                <w:sz w:val="20"/>
              </w:rPr>
              <w:t>
үшін</w:t>
            </w:r>
            <w:r>
              <w:br/>
            </w:r>
            <w:r>
              <w:rPr>
                <w:rFonts w:ascii="Times New Roman"/>
                <w:b w:val="false"/>
                <w:i w:val="false"/>
                <w:color w:val="000000"/>
                <w:sz w:val="20"/>
              </w:rPr>
              <w:t>
қайтару</w:t>
            </w:r>
            <w:r>
              <w:br/>
            </w:r>
            <w:r>
              <w:rPr>
                <w:rFonts w:ascii="Times New Roman"/>
                <w:b w:val="false"/>
                <w:i w:val="false"/>
                <w:color w:val="000000"/>
                <w:sz w:val="20"/>
              </w:rPr>
              <w:t>
себепте</w:t>
            </w:r>
            <w:r>
              <w:br/>
            </w:r>
            <w:r>
              <w:rPr>
                <w:rFonts w:ascii="Times New Roman"/>
                <w:b w:val="false"/>
                <w:i w:val="false"/>
                <w:color w:val="000000"/>
                <w:sz w:val="20"/>
              </w:rPr>
              <w:t>
рін</w:t>
            </w:r>
            <w:r>
              <w:br/>
            </w:r>
            <w:r>
              <w:rPr>
                <w:rFonts w:ascii="Times New Roman"/>
                <w:b w:val="false"/>
                <w:i w:val="false"/>
                <w:color w:val="000000"/>
                <w:sz w:val="20"/>
              </w:rPr>
              <w:t>
жазбаша</w:t>
            </w:r>
            <w:r>
              <w:br/>
            </w:r>
            <w:r>
              <w:rPr>
                <w:rFonts w:ascii="Times New Roman"/>
                <w:b w:val="false"/>
                <w:i w:val="false"/>
                <w:color w:val="000000"/>
                <w:sz w:val="20"/>
              </w:rPr>
              <w:t>
негіздеу</w:t>
            </w:r>
            <w:r>
              <w:br/>
            </w:r>
            <w:r>
              <w:rPr>
                <w:rFonts w:ascii="Times New Roman"/>
                <w:b w:val="false"/>
                <w:i w:val="false"/>
                <w:color w:val="000000"/>
                <w:sz w:val="20"/>
              </w:rPr>
              <w:t>
мен</w:t>
            </w:r>
            <w:r>
              <w:br/>
            </w:r>
            <w:r>
              <w:rPr>
                <w:rFonts w:ascii="Times New Roman"/>
                <w:b w:val="false"/>
                <w:i w:val="false"/>
                <w:color w:val="000000"/>
                <w:sz w:val="20"/>
              </w:rPr>
              <w:t>
хабарла</w:t>
            </w:r>
            <w:r>
              <w:br/>
            </w:r>
            <w:r>
              <w:rPr>
                <w:rFonts w:ascii="Times New Roman"/>
                <w:b w:val="false"/>
                <w:i w:val="false"/>
                <w:color w:val="000000"/>
                <w:sz w:val="20"/>
              </w:rPr>
              <w:t>
маны</w:t>
            </w:r>
            <w:r>
              <w:br/>
            </w:r>
            <w:r>
              <w:rPr>
                <w:rFonts w:ascii="Times New Roman"/>
                <w:b w:val="false"/>
                <w:i w:val="false"/>
                <w:color w:val="000000"/>
                <w:sz w:val="20"/>
              </w:rPr>
              <w:t>
қоса</w:t>
            </w:r>
            <w:r>
              <w:br/>
            </w:r>
            <w:r>
              <w:rPr>
                <w:rFonts w:ascii="Times New Roman"/>
                <w:b w:val="false"/>
                <w:i w:val="false"/>
                <w:color w:val="000000"/>
                <w:sz w:val="20"/>
              </w:rPr>
              <w:t>
Орталық</w:t>
            </w:r>
            <w:r>
              <w:br/>
            </w:r>
            <w:r>
              <w:rPr>
                <w:rFonts w:ascii="Times New Roman"/>
                <w:b w:val="false"/>
                <w:i w:val="false"/>
                <w:color w:val="000000"/>
                <w:sz w:val="20"/>
              </w:rPr>
              <w:t>
қа қайта</w:t>
            </w:r>
            <w:r>
              <w:br/>
            </w:r>
            <w:r>
              <w:rPr>
                <w:rFonts w:ascii="Times New Roman"/>
                <w:b w:val="false"/>
                <w:i w:val="false"/>
                <w:color w:val="000000"/>
                <w:sz w:val="20"/>
              </w:rPr>
              <w:t>
рады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қарау</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тырушы</w:t>
            </w:r>
            <w:r>
              <w:br/>
            </w:r>
            <w:r>
              <w:rPr>
                <w:rFonts w:ascii="Times New Roman"/>
                <w:b w:val="false"/>
                <w:i w:val="false"/>
                <w:color w:val="000000"/>
                <w:sz w:val="20"/>
              </w:rPr>
              <w:t>
лық-</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тіркеу,</w:t>
            </w:r>
            <w:r>
              <w:br/>
            </w:r>
            <w:r>
              <w:rPr>
                <w:rFonts w:ascii="Times New Roman"/>
                <w:b w:val="false"/>
                <w:i w:val="false"/>
                <w:color w:val="000000"/>
                <w:sz w:val="20"/>
              </w:rPr>
              <w:t>
қолхат</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арнайы</w:t>
            </w:r>
            <w:r>
              <w:br/>
            </w:r>
            <w:r>
              <w:rPr>
                <w:rFonts w:ascii="Times New Roman"/>
                <w:b w:val="false"/>
                <w:i w:val="false"/>
                <w:color w:val="000000"/>
                <w:sz w:val="20"/>
              </w:rPr>
              <w:t>
комисси</w:t>
            </w:r>
            <w:r>
              <w:br/>
            </w:r>
            <w:r>
              <w:rPr>
                <w:rFonts w:ascii="Times New Roman"/>
                <w:b w:val="false"/>
                <w:i w:val="false"/>
                <w:color w:val="000000"/>
                <w:sz w:val="20"/>
              </w:rPr>
              <w:t>
яның</w:t>
            </w:r>
            <w:r>
              <w:br/>
            </w:r>
            <w:r>
              <w:rPr>
                <w:rFonts w:ascii="Times New Roman"/>
                <w:b w:val="false"/>
                <w:i w:val="false"/>
                <w:color w:val="000000"/>
                <w:sz w:val="20"/>
              </w:rPr>
              <w:t>
жұмыс</w:t>
            </w:r>
            <w:r>
              <w:br/>
            </w:r>
            <w:r>
              <w:rPr>
                <w:rFonts w:ascii="Times New Roman"/>
                <w:b w:val="false"/>
                <w:i w:val="false"/>
                <w:color w:val="000000"/>
                <w:sz w:val="20"/>
              </w:rPr>
              <w:t>
органы</w:t>
            </w:r>
            <w:r>
              <w:br/>
            </w:r>
            <w:r>
              <w:rPr>
                <w:rFonts w:ascii="Times New Roman"/>
                <w:b w:val="false"/>
                <w:i w:val="false"/>
                <w:color w:val="000000"/>
                <w:sz w:val="20"/>
              </w:rPr>
              <w:t>
на жібе</w:t>
            </w:r>
            <w:r>
              <w:br/>
            </w:r>
            <w:r>
              <w:rPr>
                <w:rFonts w:ascii="Times New Roman"/>
                <w:b w:val="false"/>
                <w:i w:val="false"/>
                <w:color w:val="000000"/>
                <w:sz w:val="20"/>
              </w:rPr>
              <w:t>
ру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арнайы</w:t>
            </w:r>
            <w:r>
              <w:br/>
            </w:r>
            <w:r>
              <w:rPr>
                <w:rFonts w:ascii="Times New Roman"/>
                <w:b w:val="false"/>
                <w:i w:val="false"/>
                <w:color w:val="000000"/>
                <w:sz w:val="20"/>
              </w:rPr>
              <w:t>
комис</w:t>
            </w:r>
            <w:r>
              <w:br/>
            </w:r>
            <w:r>
              <w:rPr>
                <w:rFonts w:ascii="Times New Roman"/>
                <w:b w:val="false"/>
                <w:i w:val="false"/>
                <w:color w:val="000000"/>
                <w:sz w:val="20"/>
              </w:rPr>
              <w:t>
сия</w:t>
            </w:r>
            <w:r>
              <w:br/>
            </w:r>
            <w:r>
              <w:rPr>
                <w:rFonts w:ascii="Times New Roman"/>
                <w:b w:val="false"/>
                <w:i w:val="false"/>
                <w:color w:val="000000"/>
                <w:sz w:val="20"/>
              </w:rPr>
              <w:t>
жұмыс</w:t>
            </w:r>
            <w:r>
              <w:br/>
            </w:r>
            <w:r>
              <w:rPr>
                <w:rFonts w:ascii="Times New Roman"/>
                <w:b w:val="false"/>
                <w:i w:val="false"/>
                <w:color w:val="000000"/>
                <w:sz w:val="20"/>
              </w:rPr>
              <w:t>
органы</w:t>
            </w:r>
            <w:r>
              <w:br/>
            </w:r>
            <w:r>
              <w:rPr>
                <w:rFonts w:ascii="Times New Roman"/>
                <w:b w:val="false"/>
                <w:i w:val="false"/>
                <w:color w:val="000000"/>
                <w:sz w:val="20"/>
              </w:rPr>
              <w:t>
ның</w:t>
            </w:r>
            <w:r>
              <w:br/>
            </w:r>
            <w:r>
              <w:rPr>
                <w:rFonts w:ascii="Times New Roman"/>
                <w:b w:val="false"/>
                <w:i w:val="false"/>
                <w:color w:val="000000"/>
                <w:sz w:val="20"/>
              </w:rPr>
              <w:t>
басшысы</w:t>
            </w:r>
            <w:r>
              <w:br/>
            </w:r>
            <w:r>
              <w:rPr>
                <w:rFonts w:ascii="Times New Roman"/>
                <w:b w:val="false"/>
                <w:i w:val="false"/>
                <w:color w:val="000000"/>
                <w:sz w:val="20"/>
              </w:rPr>
              <w:t>
на қа</w:t>
            </w:r>
            <w:r>
              <w:br/>
            </w:r>
            <w:r>
              <w:rPr>
                <w:rFonts w:ascii="Times New Roman"/>
                <w:b w:val="false"/>
                <w:i w:val="false"/>
                <w:color w:val="000000"/>
                <w:sz w:val="20"/>
              </w:rPr>
              <w:t>
рау</w:t>
            </w:r>
            <w:r>
              <w:br/>
            </w:r>
            <w:r>
              <w:rPr>
                <w:rFonts w:ascii="Times New Roman"/>
                <w:b w:val="false"/>
                <w:i w:val="false"/>
                <w:color w:val="000000"/>
                <w:sz w:val="20"/>
              </w:rPr>
              <w:t>
үшін</w:t>
            </w:r>
            <w:r>
              <w:br/>
            </w:r>
            <w:r>
              <w:rPr>
                <w:rFonts w:ascii="Times New Roman"/>
                <w:b w:val="false"/>
                <w:i w:val="false"/>
                <w:color w:val="000000"/>
                <w:sz w:val="20"/>
              </w:rPr>
              <w:t>
жіберу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орындау</w:t>
            </w:r>
            <w:r>
              <w:br/>
            </w:r>
            <w:r>
              <w:rPr>
                <w:rFonts w:ascii="Times New Roman"/>
                <w:b w:val="false"/>
                <w:i w:val="false"/>
                <w:color w:val="000000"/>
                <w:sz w:val="20"/>
              </w:rPr>
              <w:t>
шыға</w:t>
            </w:r>
            <w:r>
              <w:br/>
            </w:r>
            <w:r>
              <w:rPr>
                <w:rFonts w:ascii="Times New Roman"/>
                <w:b w:val="false"/>
                <w:i w:val="false"/>
                <w:color w:val="000000"/>
                <w:sz w:val="20"/>
              </w:rPr>
              <w:t>
жолдау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комиссия</w:t>
            </w:r>
            <w:r>
              <w:br/>
            </w:r>
            <w:r>
              <w:rPr>
                <w:rFonts w:ascii="Times New Roman"/>
                <w:b w:val="false"/>
                <w:i w:val="false"/>
                <w:color w:val="000000"/>
                <w:sz w:val="20"/>
              </w:rPr>
              <w:t>
ға қара</w:t>
            </w:r>
            <w:r>
              <w:br/>
            </w:r>
            <w:r>
              <w:rPr>
                <w:rFonts w:ascii="Times New Roman"/>
                <w:b w:val="false"/>
                <w:i w:val="false"/>
                <w:color w:val="000000"/>
                <w:sz w:val="20"/>
              </w:rPr>
              <w:t>
уға</w:t>
            </w:r>
            <w:r>
              <w:br/>
            </w:r>
            <w:r>
              <w:rPr>
                <w:rFonts w:ascii="Times New Roman"/>
                <w:b w:val="false"/>
                <w:i w:val="false"/>
                <w:color w:val="000000"/>
                <w:sz w:val="20"/>
              </w:rPr>
              <w:t>
тапсыру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w:t>
            </w:r>
            <w:r>
              <w:br/>
            </w:r>
            <w:r>
              <w:rPr>
                <w:rFonts w:ascii="Times New Roman"/>
                <w:b w:val="false"/>
                <w:i w:val="false"/>
                <w:color w:val="000000"/>
                <w:sz w:val="20"/>
              </w:rPr>
              <w:t>
немесе</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шешім</w:t>
            </w:r>
            <w:r>
              <w:br/>
            </w:r>
            <w:r>
              <w:rPr>
                <w:rFonts w:ascii="Times New Roman"/>
                <w:b w:val="false"/>
                <w:i w:val="false"/>
                <w:color w:val="000000"/>
                <w:sz w:val="20"/>
              </w:rPr>
              <w:t>
қабыл</w:t>
            </w:r>
            <w:r>
              <w:br/>
            </w:r>
            <w:r>
              <w:rPr>
                <w:rFonts w:ascii="Times New Roman"/>
                <w:b w:val="false"/>
                <w:i w:val="false"/>
                <w:color w:val="000000"/>
                <w:sz w:val="20"/>
              </w:rPr>
              <w:t>
дау</w:t>
            </w:r>
          </w:p>
        </w:tc>
      </w:tr>
      <w:tr>
        <w:trPr>
          <w:trHeight w:val="21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мерзімде</w:t>
            </w:r>
            <w:r>
              <w:br/>
            </w:r>
            <w:r>
              <w:rPr>
                <w:rFonts w:ascii="Times New Roman"/>
                <w:b w:val="false"/>
                <w:i w:val="false"/>
                <w:color w:val="000000"/>
                <w:sz w:val="20"/>
              </w:rPr>
              <w:t>
рі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минут</w:t>
            </w:r>
            <w:r>
              <w:br/>
            </w:r>
            <w:r>
              <w:rPr>
                <w:rFonts w:ascii="Times New Roman"/>
                <w:b w:val="false"/>
                <w:i w:val="false"/>
                <w:color w:val="000000"/>
                <w:sz w:val="20"/>
              </w:rPr>
              <w:t>
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w:t>
            </w:r>
            <w:r>
              <w:br/>
            </w:r>
            <w:r>
              <w:rPr>
                <w:rFonts w:ascii="Times New Roman"/>
                <w:b w:val="false"/>
                <w:i w:val="false"/>
                <w:color w:val="000000"/>
                <w:sz w:val="20"/>
              </w:rPr>
              <w:t>
ішінде</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жұмыс</w:t>
            </w:r>
            <w:r>
              <w:br/>
            </w:r>
            <w:r>
              <w:rPr>
                <w:rFonts w:ascii="Times New Roman"/>
                <w:b w:val="false"/>
                <w:i w:val="false"/>
                <w:color w:val="000000"/>
                <w:sz w:val="20"/>
              </w:rPr>
              <w:t>
күні</w:t>
            </w:r>
            <w:r>
              <w:br/>
            </w:r>
            <w:r>
              <w:rPr>
                <w:rFonts w:ascii="Times New Roman"/>
                <w:b w:val="false"/>
                <w:i w:val="false"/>
                <w:color w:val="000000"/>
                <w:sz w:val="20"/>
              </w:rPr>
              <w:t>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w:t>
            </w:r>
            <w:r>
              <w:br/>
            </w:r>
            <w:r>
              <w:rPr>
                <w:rFonts w:ascii="Times New Roman"/>
                <w:b w:val="false"/>
                <w:i w:val="false"/>
                <w:color w:val="000000"/>
                <w:sz w:val="20"/>
              </w:rPr>
              <w:t>
күн</w:t>
            </w:r>
            <w:r>
              <w:br/>
            </w:r>
            <w:r>
              <w:rPr>
                <w:rFonts w:ascii="Times New Roman"/>
                <w:b w:val="false"/>
                <w:i w:val="false"/>
                <w:color w:val="000000"/>
                <w:sz w:val="20"/>
              </w:rPr>
              <w:t>
ішінде</w:t>
            </w:r>
          </w:p>
        </w:tc>
      </w:tr>
      <w:tr>
        <w:trPr>
          <w:trHeight w:val="21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w:t>
            </w:r>
            <w:r>
              <w:br/>
            </w:r>
            <w:r>
              <w:rPr>
                <w:rFonts w:ascii="Times New Roman"/>
                <w:b w:val="false"/>
                <w:i w:val="false"/>
                <w:color w:val="000000"/>
                <w:sz w:val="20"/>
              </w:rPr>
              <w:t>
кеттің</w:t>
            </w:r>
            <w:r>
              <w:br/>
            </w:r>
            <w:r>
              <w:rPr>
                <w:rFonts w:ascii="Times New Roman"/>
                <w:b w:val="false"/>
                <w:i w:val="false"/>
                <w:color w:val="000000"/>
                <w:sz w:val="20"/>
              </w:rPr>
              <w:t>
нөмірі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1"/>
        <w:gridCol w:w="2182"/>
        <w:gridCol w:w="2267"/>
        <w:gridCol w:w="2246"/>
        <w:gridCol w:w="21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әрекеттері (жұмыстың барысы) 1 өтініш берушіге</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маманы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басшысы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маманы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атауы (про</w:t>
            </w:r>
            <w:r>
              <w:br/>
            </w:r>
            <w:r>
              <w:rPr>
                <w:rFonts w:ascii="Times New Roman"/>
                <w:b w:val="false"/>
                <w:i w:val="false"/>
                <w:color w:val="000000"/>
                <w:sz w:val="20"/>
              </w:rPr>
              <w:t>
цесстің,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олар</w:t>
            </w:r>
            <w:r>
              <w:br/>
            </w:r>
            <w:r>
              <w:rPr>
                <w:rFonts w:ascii="Times New Roman"/>
                <w:b w:val="false"/>
                <w:i w:val="false"/>
                <w:color w:val="000000"/>
                <w:sz w:val="20"/>
              </w:rPr>
              <w:t>
дың сипат</w:t>
            </w:r>
            <w:r>
              <w:br/>
            </w:r>
            <w:r>
              <w:rPr>
                <w:rFonts w:ascii="Times New Roman"/>
                <w:b w:val="false"/>
                <w:i w:val="false"/>
                <w:color w:val="000000"/>
                <w:sz w:val="20"/>
              </w:rPr>
              <w:t>
тамасы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дайындау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ға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жауапқа</w:t>
            </w:r>
            <w:r>
              <w:br/>
            </w:r>
            <w:r>
              <w:rPr>
                <w:rFonts w:ascii="Times New Roman"/>
                <w:b w:val="false"/>
                <w:i w:val="false"/>
                <w:color w:val="000000"/>
                <w:sz w:val="20"/>
              </w:rPr>
              <w:t>
қол қою</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хабарлама немесе бас тарту туралы дәлелді жауапты орталыққа жолдау немесе тұтынушыға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(деректер,</w:t>
            </w:r>
            <w:r>
              <w:br/>
            </w:r>
            <w:r>
              <w:rPr>
                <w:rFonts w:ascii="Times New Roman"/>
                <w:b w:val="false"/>
                <w:i w:val="false"/>
                <w:color w:val="000000"/>
                <w:sz w:val="20"/>
              </w:rPr>
              <w:t>
құжат,</w:t>
            </w:r>
            <w:r>
              <w:br/>
            </w:r>
            <w:r>
              <w:rPr>
                <w:rFonts w:ascii="Times New Roman"/>
                <w:b w:val="false"/>
                <w:i w:val="false"/>
                <w:color w:val="000000"/>
                <w:sz w:val="20"/>
              </w:rPr>
              <w:t>
ұйымдастыру</w:t>
            </w:r>
            <w:r>
              <w:br/>
            </w:r>
            <w:r>
              <w:rPr>
                <w:rFonts w:ascii="Times New Roman"/>
                <w:b w:val="false"/>
                <w:i w:val="false"/>
                <w:color w:val="000000"/>
                <w:sz w:val="20"/>
              </w:rPr>
              <w:t>
шылық-өкім</w:t>
            </w:r>
            <w:r>
              <w:br/>
            </w:r>
            <w:r>
              <w:rPr>
                <w:rFonts w:ascii="Times New Roman"/>
                <w:b w:val="false"/>
                <w:i w:val="false"/>
                <w:color w:val="000000"/>
                <w:sz w:val="20"/>
              </w:rPr>
              <w:t>
дік шешім)</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қол қоюға тапсыру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органының маманына хабарлама немесе бас тарту туралы дәлелді жауапты тапсыру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 туралы қолхат</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тан артық емес</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w:t>
            </w:r>
            <w:r>
              <w:br/>
            </w:r>
            <w:r>
              <w:rPr>
                <w:rFonts w:ascii="Times New Roman"/>
                <w:b w:val="false"/>
                <w:i w:val="false"/>
                <w:color w:val="000000"/>
                <w:sz w:val="20"/>
              </w:rPr>
              <w:t>
нөмірі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1803"/>
        <w:gridCol w:w="2149"/>
        <w:gridCol w:w="1717"/>
        <w:gridCol w:w="1847"/>
        <w:gridCol w:w="1761"/>
        <w:gridCol w:w="1892"/>
      </w:tblGrid>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w:t>
            </w:r>
            <w:r>
              <w:br/>
            </w:r>
            <w:r>
              <w:rPr>
                <w:rFonts w:ascii="Times New Roman"/>
                <w:b w:val="false"/>
                <w:i w:val="false"/>
                <w:color w:val="000000"/>
                <w:sz w:val="20"/>
              </w:rPr>
              <w:t>
нақтаушы</w:t>
            </w:r>
            <w:r>
              <w:br/>
            </w:r>
            <w:r>
              <w:rPr>
                <w:rFonts w:ascii="Times New Roman"/>
                <w:b w:val="false"/>
                <w:i w:val="false"/>
                <w:color w:val="000000"/>
                <w:sz w:val="20"/>
              </w:rPr>
              <w:t>
бөлімі</w:t>
            </w:r>
            <w:r>
              <w:br/>
            </w:r>
            <w:r>
              <w:rPr>
                <w:rFonts w:ascii="Times New Roman"/>
                <w:b w:val="false"/>
                <w:i w:val="false"/>
                <w:color w:val="000000"/>
                <w:sz w:val="20"/>
              </w:rPr>
              <w:t>
нің</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комиссия</w:t>
            </w:r>
            <w:r>
              <w:br/>
            </w:r>
            <w:r>
              <w:rPr>
                <w:rFonts w:ascii="Times New Roman"/>
                <w:b w:val="false"/>
                <w:i w:val="false"/>
                <w:color w:val="000000"/>
                <w:sz w:val="20"/>
              </w:rPr>
              <w:t>
жұмыс</w:t>
            </w:r>
            <w:r>
              <w:br/>
            </w:r>
            <w:r>
              <w:rPr>
                <w:rFonts w:ascii="Times New Roman"/>
                <w:b w:val="false"/>
                <w:i w:val="false"/>
                <w:color w:val="000000"/>
                <w:sz w:val="20"/>
              </w:rPr>
              <w:t>
органының</w:t>
            </w:r>
            <w:r>
              <w:br/>
            </w:r>
            <w:r>
              <w:rPr>
                <w:rFonts w:ascii="Times New Roman"/>
                <w:b w:val="false"/>
                <w:i w:val="false"/>
                <w:color w:val="000000"/>
                <w:sz w:val="20"/>
              </w:rPr>
              <w:t>
маманы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w:t>
            </w:r>
            <w:r>
              <w:br/>
            </w:r>
            <w:r>
              <w:rPr>
                <w:rFonts w:ascii="Times New Roman"/>
                <w:b w:val="false"/>
                <w:i w:val="false"/>
                <w:color w:val="000000"/>
                <w:sz w:val="20"/>
              </w:rPr>
              <w:t>
сия</w:t>
            </w:r>
            <w:r>
              <w:br/>
            </w:r>
            <w:r>
              <w:rPr>
                <w:rFonts w:ascii="Times New Roman"/>
                <w:b w:val="false"/>
                <w:i w:val="false"/>
                <w:color w:val="000000"/>
                <w:sz w:val="20"/>
              </w:rPr>
              <w:t>
жұмыс</w:t>
            </w:r>
            <w:r>
              <w:br/>
            </w:r>
            <w:r>
              <w:rPr>
                <w:rFonts w:ascii="Times New Roman"/>
                <w:b w:val="false"/>
                <w:i w:val="false"/>
                <w:color w:val="000000"/>
                <w:sz w:val="20"/>
              </w:rPr>
              <w:t>
органы</w:t>
            </w:r>
            <w:r>
              <w:br/>
            </w:r>
            <w:r>
              <w:rPr>
                <w:rFonts w:ascii="Times New Roman"/>
                <w:b w:val="false"/>
                <w:i w:val="false"/>
                <w:color w:val="000000"/>
                <w:sz w:val="20"/>
              </w:rPr>
              <w:t>
ның бас</w:t>
            </w:r>
            <w:r>
              <w:br/>
            </w:r>
            <w:r>
              <w:rPr>
                <w:rFonts w:ascii="Times New Roman"/>
                <w:b w:val="false"/>
                <w:i w:val="false"/>
                <w:color w:val="000000"/>
                <w:sz w:val="20"/>
              </w:rPr>
              <w:t>
шысы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комиссия</w:t>
            </w:r>
            <w:r>
              <w:br/>
            </w:r>
            <w:r>
              <w:rPr>
                <w:rFonts w:ascii="Times New Roman"/>
                <w:b w:val="false"/>
                <w:i w:val="false"/>
                <w:color w:val="000000"/>
                <w:sz w:val="20"/>
              </w:rPr>
              <w:t>
жұмыс</w:t>
            </w:r>
            <w:r>
              <w:br/>
            </w:r>
            <w:r>
              <w:rPr>
                <w:rFonts w:ascii="Times New Roman"/>
                <w:b w:val="false"/>
                <w:i w:val="false"/>
                <w:color w:val="000000"/>
                <w:sz w:val="20"/>
              </w:rPr>
              <w:t>
органы</w:t>
            </w:r>
            <w:r>
              <w:br/>
            </w:r>
            <w:r>
              <w:rPr>
                <w:rFonts w:ascii="Times New Roman"/>
                <w:b w:val="false"/>
                <w:i w:val="false"/>
                <w:color w:val="000000"/>
                <w:sz w:val="20"/>
              </w:rPr>
              <w:t>
ның жау</w:t>
            </w:r>
            <w:r>
              <w:br/>
            </w:r>
            <w:r>
              <w:rPr>
                <w:rFonts w:ascii="Times New Roman"/>
                <w:b w:val="false"/>
                <w:i w:val="false"/>
                <w:color w:val="000000"/>
                <w:sz w:val="20"/>
              </w:rPr>
              <w:t>
апты</w:t>
            </w:r>
            <w:r>
              <w:br/>
            </w:r>
            <w:r>
              <w:rPr>
                <w:rFonts w:ascii="Times New Roman"/>
                <w:b w:val="false"/>
                <w:i w:val="false"/>
                <w:color w:val="000000"/>
                <w:sz w:val="20"/>
              </w:rPr>
              <w:t>
маманы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w:t>
            </w:r>
            <w:r>
              <w:br/>
            </w:r>
            <w:r>
              <w:rPr>
                <w:rFonts w:ascii="Times New Roman"/>
                <w:b w:val="false"/>
                <w:i w:val="false"/>
                <w:color w:val="000000"/>
                <w:sz w:val="20"/>
              </w:rPr>
              <w:t>
сия</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комиссия</w:t>
            </w:r>
            <w:r>
              <w:br/>
            </w:r>
            <w:r>
              <w:rPr>
                <w:rFonts w:ascii="Times New Roman"/>
                <w:b w:val="false"/>
                <w:i w:val="false"/>
                <w:color w:val="000000"/>
                <w:sz w:val="20"/>
              </w:rPr>
              <w:t>
жұмыс</w:t>
            </w:r>
            <w:r>
              <w:br/>
            </w:r>
            <w:r>
              <w:rPr>
                <w:rFonts w:ascii="Times New Roman"/>
                <w:b w:val="false"/>
                <w:i w:val="false"/>
                <w:color w:val="000000"/>
                <w:sz w:val="20"/>
              </w:rPr>
              <w:t>
органы</w:t>
            </w:r>
            <w:r>
              <w:br/>
            </w:r>
            <w:r>
              <w:rPr>
                <w:rFonts w:ascii="Times New Roman"/>
                <w:b w:val="false"/>
                <w:i w:val="false"/>
                <w:color w:val="000000"/>
                <w:sz w:val="20"/>
              </w:rPr>
              <w:t>
ның жау</w:t>
            </w:r>
            <w:r>
              <w:br/>
            </w:r>
            <w:r>
              <w:rPr>
                <w:rFonts w:ascii="Times New Roman"/>
                <w:b w:val="false"/>
                <w:i w:val="false"/>
                <w:color w:val="000000"/>
                <w:sz w:val="20"/>
              </w:rPr>
              <w:t>
апты</w:t>
            </w:r>
            <w:r>
              <w:br/>
            </w:r>
            <w:r>
              <w:rPr>
                <w:rFonts w:ascii="Times New Roman"/>
                <w:b w:val="false"/>
                <w:i w:val="false"/>
                <w:color w:val="000000"/>
                <w:sz w:val="20"/>
              </w:rPr>
              <w:t>
орындау</w:t>
            </w:r>
            <w:r>
              <w:br/>
            </w:r>
            <w:r>
              <w:rPr>
                <w:rFonts w:ascii="Times New Roman"/>
                <w:b w:val="false"/>
                <w:i w:val="false"/>
                <w:color w:val="000000"/>
                <w:sz w:val="20"/>
              </w:rPr>
              <w:t>
шысы</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әрекет.</w:t>
            </w:r>
            <w:r>
              <w:br/>
            </w:r>
            <w:r>
              <w:rPr>
                <w:rFonts w:ascii="Times New Roman"/>
                <w:b w:val="false"/>
                <w:i w:val="false"/>
                <w:color w:val="000000"/>
                <w:sz w:val="20"/>
              </w:rPr>
              <w:t>
Өтініш</w:t>
            </w:r>
            <w:r>
              <w:br/>
            </w:r>
            <w:r>
              <w:rPr>
                <w:rFonts w:ascii="Times New Roman"/>
                <w:b w:val="false"/>
                <w:i w:val="false"/>
                <w:color w:val="000000"/>
                <w:sz w:val="20"/>
              </w:rPr>
              <w:t>
ті тір</w:t>
            </w:r>
            <w:r>
              <w:br/>
            </w:r>
            <w:r>
              <w:rPr>
                <w:rFonts w:ascii="Times New Roman"/>
                <w:b w:val="false"/>
                <w:i w:val="false"/>
                <w:color w:val="000000"/>
                <w:sz w:val="20"/>
              </w:rPr>
              <w:t>
кейді,</w:t>
            </w:r>
            <w:r>
              <w:br/>
            </w:r>
            <w:r>
              <w:rPr>
                <w:rFonts w:ascii="Times New Roman"/>
                <w:b w:val="false"/>
                <w:i w:val="false"/>
                <w:color w:val="000000"/>
                <w:sz w:val="20"/>
              </w:rPr>
              <w:t>
тұтыну</w:t>
            </w:r>
            <w:r>
              <w:br/>
            </w:r>
            <w:r>
              <w:rPr>
                <w:rFonts w:ascii="Times New Roman"/>
                <w:b w:val="false"/>
                <w:i w:val="false"/>
                <w:color w:val="000000"/>
                <w:sz w:val="20"/>
              </w:rPr>
              <w:t>
шыға</w:t>
            </w:r>
            <w:r>
              <w:br/>
            </w:r>
            <w:r>
              <w:rPr>
                <w:rFonts w:ascii="Times New Roman"/>
                <w:b w:val="false"/>
                <w:i w:val="false"/>
                <w:color w:val="000000"/>
                <w:sz w:val="20"/>
              </w:rPr>
              <w:t>
қолхат</w:t>
            </w:r>
            <w:r>
              <w:br/>
            </w:r>
            <w:r>
              <w:rPr>
                <w:rFonts w:ascii="Times New Roman"/>
                <w:b w:val="false"/>
                <w:i w:val="false"/>
                <w:color w:val="000000"/>
                <w:sz w:val="20"/>
              </w:rPr>
              <w:t>
береді</w:t>
            </w:r>
            <w:r>
              <w:br/>
            </w:r>
            <w:r>
              <w:rPr>
                <w:rFonts w:ascii="Times New Roman"/>
                <w:b w:val="false"/>
                <w:i w:val="false"/>
                <w:color w:val="000000"/>
                <w:sz w:val="20"/>
              </w:rPr>
              <w:t>
және</w:t>
            </w:r>
            <w:r>
              <w:br/>
            </w:r>
            <w:r>
              <w:rPr>
                <w:rFonts w:ascii="Times New Roman"/>
                <w:b w:val="false"/>
                <w:i w:val="false"/>
                <w:color w:val="000000"/>
                <w:sz w:val="20"/>
              </w:rPr>
              <w:t>
Орталық</w:t>
            </w:r>
            <w:r>
              <w:br/>
            </w:r>
            <w:r>
              <w:rPr>
                <w:rFonts w:ascii="Times New Roman"/>
                <w:b w:val="false"/>
                <w:i w:val="false"/>
                <w:color w:val="000000"/>
                <w:sz w:val="20"/>
              </w:rPr>
              <w:t>
тың</w:t>
            </w:r>
            <w:r>
              <w:br/>
            </w:r>
            <w:r>
              <w:rPr>
                <w:rFonts w:ascii="Times New Roman"/>
                <w:b w:val="false"/>
                <w:i w:val="false"/>
                <w:color w:val="000000"/>
                <w:sz w:val="20"/>
              </w:rPr>
              <w:t>
жинақта</w:t>
            </w:r>
            <w:r>
              <w:br/>
            </w:r>
            <w:r>
              <w:rPr>
                <w:rFonts w:ascii="Times New Roman"/>
                <w:b w:val="false"/>
                <w:i w:val="false"/>
                <w:color w:val="000000"/>
                <w:sz w:val="20"/>
              </w:rPr>
              <w:t>
ушы</w:t>
            </w:r>
            <w:r>
              <w:br/>
            </w:r>
            <w:r>
              <w:rPr>
                <w:rFonts w:ascii="Times New Roman"/>
                <w:b w:val="false"/>
                <w:i w:val="false"/>
                <w:color w:val="000000"/>
                <w:sz w:val="20"/>
              </w:rPr>
              <w:t>
бөлімі</w:t>
            </w:r>
            <w:r>
              <w:br/>
            </w:r>
            <w:r>
              <w:rPr>
                <w:rFonts w:ascii="Times New Roman"/>
                <w:b w:val="false"/>
                <w:i w:val="false"/>
                <w:color w:val="000000"/>
                <w:sz w:val="20"/>
              </w:rPr>
              <w:t>
нің</w:t>
            </w:r>
            <w:r>
              <w:br/>
            </w:r>
            <w:r>
              <w:rPr>
                <w:rFonts w:ascii="Times New Roman"/>
                <w:b w:val="false"/>
                <w:i w:val="false"/>
                <w:color w:val="000000"/>
                <w:sz w:val="20"/>
              </w:rPr>
              <w:t>
инспек</w:t>
            </w:r>
            <w:r>
              <w:br/>
            </w:r>
            <w:r>
              <w:rPr>
                <w:rFonts w:ascii="Times New Roman"/>
                <w:b w:val="false"/>
                <w:i w:val="false"/>
                <w:color w:val="000000"/>
                <w:sz w:val="20"/>
              </w:rPr>
              <w:t>
торына</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тапсыра</w:t>
            </w:r>
            <w:r>
              <w:br/>
            </w:r>
            <w:r>
              <w:rPr>
                <w:rFonts w:ascii="Times New Roman"/>
                <w:b w:val="false"/>
                <w:i w:val="false"/>
                <w:color w:val="000000"/>
                <w:sz w:val="20"/>
              </w:rPr>
              <w:t>
ды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әрекет.</w:t>
            </w:r>
            <w:r>
              <w:br/>
            </w:r>
            <w:r>
              <w:rPr>
                <w:rFonts w:ascii="Times New Roman"/>
                <w:b w:val="false"/>
                <w:i w:val="false"/>
                <w:color w:val="000000"/>
                <w:sz w:val="20"/>
              </w:rPr>
              <w:t>
құжаттар</w:t>
            </w:r>
            <w:r>
              <w:br/>
            </w:r>
            <w:r>
              <w:rPr>
                <w:rFonts w:ascii="Times New Roman"/>
                <w:b w:val="false"/>
                <w:i w:val="false"/>
                <w:color w:val="000000"/>
                <w:sz w:val="20"/>
              </w:rPr>
              <w:t>
ды жинай</w:t>
            </w:r>
            <w:r>
              <w:br/>
            </w:r>
            <w:r>
              <w:rPr>
                <w:rFonts w:ascii="Times New Roman"/>
                <w:b w:val="false"/>
                <w:i w:val="false"/>
                <w:color w:val="000000"/>
                <w:sz w:val="20"/>
              </w:rPr>
              <w:t>
ды, ті</w:t>
            </w:r>
            <w:r>
              <w:br/>
            </w:r>
            <w:r>
              <w:rPr>
                <w:rFonts w:ascii="Times New Roman"/>
                <w:b w:val="false"/>
                <w:i w:val="false"/>
                <w:color w:val="000000"/>
                <w:sz w:val="20"/>
              </w:rPr>
              <w:t>
зім құ</w:t>
            </w:r>
            <w:r>
              <w:br/>
            </w:r>
            <w:r>
              <w:rPr>
                <w:rFonts w:ascii="Times New Roman"/>
                <w:b w:val="false"/>
                <w:i w:val="false"/>
                <w:color w:val="000000"/>
                <w:sz w:val="20"/>
              </w:rPr>
              <w:t>
растыра</w:t>
            </w:r>
            <w:r>
              <w:br/>
            </w:r>
            <w:r>
              <w:rPr>
                <w:rFonts w:ascii="Times New Roman"/>
                <w:b w:val="false"/>
                <w:i w:val="false"/>
                <w:color w:val="000000"/>
                <w:sz w:val="20"/>
              </w:rPr>
              <w:t>
ды, құ</w:t>
            </w:r>
            <w:r>
              <w:br/>
            </w:r>
            <w:r>
              <w:rPr>
                <w:rFonts w:ascii="Times New Roman"/>
                <w:b w:val="false"/>
                <w:i w:val="false"/>
                <w:color w:val="000000"/>
                <w:sz w:val="20"/>
              </w:rPr>
              <w:t>
жаттарды</w:t>
            </w:r>
            <w:r>
              <w:br/>
            </w:r>
            <w:r>
              <w:rPr>
                <w:rFonts w:ascii="Times New Roman"/>
                <w:b w:val="false"/>
                <w:i w:val="false"/>
                <w:color w:val="000000"/>
                <w:sz w:val="20"/>
              </w:rPr>
              <w:t>
арнайы</w:t>
            </w:r>
            <w:r>
              <w:br/>
            </w:r>
            <w:r>
              <w:rPr>
                <w:rFonts w:ascii="Times New Roman"/>
                <w:b w:val="false"/>
                <w:i w:val="false"/>
                <w:color w:val="000000"/>
                <w:sz w:val="20"/>
              </w:rPr>
              <w:t>
комиссия</w:t>
            </w:r>
            <w:r>
              <w:br/>
            </w:r>
            <w:r>
              <w:rPr>
                <w:rFonts w:ascii="Times New Roman"/>
                <w:b w:val="false"/>
                <w:i w:val="false"/>
                <w:color w:val="000000"/>
                <w:sz w:val="20"/>
              </w:rPr>
              <w:t>
жұмыс</w:t>
            </w:r>
            <w:r>
              <w:br/>
            </w:r>
            <w:r>
              <w:rPr>
                <w:rFonts w:ascii="Times New Roman"/>
                <w:b w:val="false"/>
                <w:i w:val="false"/>
                <w:color w:val="000000"/>
                <w:sz w:val="20"/>
              </w:rPr>
              <w:t>
органына</w:t>
            </w:r>
            <w:r>
              <w:br/>
            </w:r>
            <w:r>
              <w:rPr>
                <w:rFonts w:ascii="Times New Roman"/>
                <w:b w:val="false"/>
                <w:i w:val="false"/>
                <w:color w:val="000000"/>
                <w:sz w:val="20"/>
              </w:rPr>
              <w:t>
тапсыра</w:t>
            </w:r>
            <w:r>
              <w:br/>
            </w:r>
            <w:r>
              <w:rPr>
                <w:rFonts w:ascii="Times New Roman"/>
                <w:b w:val="false"/>
                <w:i w:val="false"/>
                <w:color w:val="000000"/>
                <w:sz w:val="20"/>
              </w:rPr>
              <w:t>
ды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әрекет.</w:t>
            </w:r>
            <w:r>
              <w:br/>
            </w:r>
            <w:r>
              <w:rPr>
                <w:rFonts w:ascii="Times New Roman"/>
                <w:b w:val="false"/>
                <w:i w:val="false"/>
                <w:color w:val="000000"/>
                <w:sz w:val="20"/>
              </w:rPr>
              <w:t>
өтініштер</w:t>
            </w:r>
            <w:r>
              <w:br/>
            </w:r>
            <w:r>
              <w:rPr>
                <w:rFonts w:ascii="Times New Roman"/>
                <w:b w:val="false"/>
                <w:i w:val="false"/>
                <w:color w:val="000000"/>
                <w:sz w:val="20"/>
              </w:rPr>
              <w:t>
ді журнал</w:t>
            </w:r>
            <w:r>
              <w:br/>
            </w:r>
            <w:r>
              <w:rPr>
                <w:rFonts w:ascii="Times New Roman"/>
                <w:b w:val="false"/>
                <w:i w:val="false"/>
                <w:color w:val="000000"/>
                <w:sz w:val="20"/>
              </w:rPr>
              <w:t>
ға тір</w:t>
            </w:r>
            <w:r>
              <w:br/>
            </w:r>
            <w:r>
              <w:rPr>
                <w:rFonts w:ascii="Times New Roman"/>
                <w:b w:val="false"/>
                <w:i w:val="false"/>
                <w:color w:val="000000"/>
                <w:sz w:val="20"/>
              </w:rPr>
              <w:t>
кейді,</w:t>
            </w:r>
            <w:r>
              <w:br/>
            </w:r>
            <w:r>
              <w:rPr>
                <w:rFonts w:ascii="Times New Roman"/>
                <w:b w:val="false"/>
                <w:i w:val="false"/>
                <w:color w:val="000000"/>
                <w:sz w:val="20"/>
              </w:rPr>
              <w:t>
өтінішке</w:t>
            </w:r>
            <w:r>
              <w:br/>
            </w:r>
            <w:r>
              <w:rPr>
                <w:rFonts w:ascii="Times New Roman"/>
                <w:b w:val="false"/>
                <w:i w:val="false"/>
                <w:color w:val="000000"/>
                <w:sz w:val="20"/>
              </w:rPr>
              <w:t>
кіріс</w:t>
            </w:r>
            <w:r>
              <w:br/>
            </w:r>
            <w:r>
              <w:rPr>
                <w:rFonts w:ascii="Times New Roman"/>
                <w:b w:val="false"/>
                <w:i w:val="false"/>
                <w:color w:val="000000"/>
                <w:sz w:val="20"/>
              </w:rPr>
              <w:t>
нөмірін</w:t>
            </w:r>
            <w:r>
              <w:br/>
            </w:r>
            <w:r>
              <w:rPr>
                <w:rFonts w:ascii="Times New Roman"/>
                <w:b w:val="false"/>
                <w:i w:val="false"/>
                <w:color w:val="000000"/>
                <w:sz w:val="20"/>
              </w:rPr>
              <w:t>
қояды,</w:t>
            </w:r>
            <w:r>
              <w:br/>
            </w:r>
            <w:r>
              <w:rPr>
                <w:rFonts w:ascii="Times New Roman"/>
                <w:b w:val="false"/>
                <w:i w:val="false"/>
                <w:color w:val="000000"/>
                <w:sz w:val="20"/>
              </w:rPr>
              <w:t>
тұтынушы</w:t>
            </w:r>
            <w:r>
              <w:br/>
            </w:r>
            <w:r>
              <w:rPr>
                <w:rFonts w:ascii="Times New Roman"/>
                <w:b w:val="false"/>
                <w:i w:val="false"/>
                <w:color w:val="000000"/>
                <w:sz w:val="20"/>
              </w:rPr>
              <w:t>
ға талон</w:t>
            </w:r>
            <w:r>
              <w:br/>
            </w:r>
            <w:r>
              <w:rPr>
                <w:rFonts w:ascii="Times New Roman"/>
                <w:b w:val="false"/>
                <w:i w:val="false"/>
                <w:color w:val="000000"/>
                <w:sz w:val="20"/>
              </w:rPr>
              <w:t>
береді</w:t>
            </w:r>
            <w:r>
              <w:br/>
            </w:r>
            <w:r>
              <w:rPr>
                <w:rFonts w:ascii="Times New Roman"/>
                <w:b w:val="false"/>
                <w:i w:val="false"/>
                <w:color w:val="000000"/>
                <w:sz w:val="20"/>
              </w:rPr>
              <w:t>
және</w:t>
            </w:r>
            <w:r>
              <w:br/>
            </w:r>
            <w:r>
              <w:rPr>
                <w:rFonts w:ascii="Times New Roman"/>
                <w:b w:val="false"/>
                <w:i w:val="false"/>
                <w:color w:val="000000"/>
                <w:sz w:val="20"/>
              </w:rPr>
              <w:t>
келіп</w:t>
            </w:r>
            <w:r>
              <w:br/>
            </w:r>
            <w:r>
              <w:rPr>
                <w:rFonts w:ascii="Times New Roman"/>
                <w:b w:val="false"/>
                <w:i w:val="false"/>
                <w:color w:val="000000"/>
                <w:sz w:val="20"/>
              </w:rPr>
              <w:t>
түскен</w:t>
            </w:r>
            <w:r>
              <w:br/>
            </w:r>
            <w:r>
              <w:rPr>
                <w:rFonts w:ascii="Times New Roman"/>
                <w:b w:val="false"/>
                <w:i w:val="false"/>
                <w:color w:val="000000"/>
                <w:sz w:val="20"/>
              </w:rPr>
              <w:t>
құжаттар</w:t>
            </w:r>
            <w:r>
              <w:br/>
            </w:r>
            <w:r>
              <w:rPr>
                <w:rFonts w:ascii="Times New Roman"/>
                <w:b w:val="false"/>
                <w:i w:val="false"/>
                <w:color w:val="000000"/>
                <w:sz w:val="20"/>
              </w:rPr>
              <w:t>
ды арнайы</w:t>
            </w:r>
            <w:r>
              <w:br/>
            </w:r>
            <w:r>
              <w:rPr>
                <w:rFonts w:ascii="Times New Roman"/>
                <w:b w:val="false"/>
                <w:i w:val="false"/>
                <w:color w:val="000000"/>
                <w:sz w:val="20"/>
              </w:rPr>
              <w:t>
комиссия</w:t>
            </w:r>
            <w:r>
              <w:br/>
            </w:r>
            <w:r>
              <w:rPr>
                <w:rFonts w:ascii="Times New Roman"/>
                <w:b w:val="false"/>
                <w:i w:val="false"/>
                <w:color w:val="000000"/>
                <w:sz w:val="20"/>
              </w:rPr>
              <w:t>
жұмыс</w:t>
            </w:r>
            <w:r>
              <w:br/>
            </w:r>
            <w:r>
              <w:rPr>
                <w:rFonts w:ascii="Times New Roman"/>
                <w:b w:val="false"/>
                <w:i w:val="false"/>
                <w:color w:val="000000"/>
                <w:sz w:val="20"/>
              </w:rPr>
              <w:t>
органының</w:t>
            </w:r>
            <w:r>
              <w:br/>
            </w:r>
            <w:r>
              <w:rPr>
                <w:rFonts w:ascii="Times New Roman"/>
                <w:b w:val="false"/>
                <w:i w:val="false"/>
                <w:color w:val="000000"/>
                <w:sz w:val="20"/>
              </w:rPr>
              <w:t>
басшысына</w:t>
            </w:r>
            <w:r>
              <w:br/>
            </w:r>
            <w:r>
              <w:rPr>
                <w:rFonts w:ascii="Times New Roman"/>
                <w:b w:val="false"/>
                <w:i w:val="false"/>
                <w:color w:val="000000"/>
                <w:sz w:val="20"/>
              </w:rPr>
              <w:t>
тапсырады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әрекет.</w:t>
            </w:r>
            <w:r>
              <w:br/>
            </w:r>
            <w:r>
              <w:rPr>
                <w:rFonts w:ascii="Times New Roman"/>
                <w:b w:val="false"/>
                <w:i w:val="false"/>
                <w:color w:val="000000"/>
                <w:sz w:val="20"/>
              </w:rPr>
              <w:t>
Келіп</w:t>
            </w:r>
            <w:r>
              <w:br/>
            </w:r>
            <w:r>
              <w:rPr>
                <w:rFonts w:ascii="Times New Roman"/>
                <w:b w:val="false"/>
                <w:i w:val="false"/>
                <w:color w:val="000000"/>
                <w:sz w:val="20"/>
              </w:rPr>
              <w:t>
түскен</w:t>
            </w:r>
            <w:r>
              <w:br/>
            </w:r>
            <w:r>
              <w:rPr>
                <w:rFonts w:ascii="Times New Roman"/>
                <w:b w:val="false"/>
                <w:i w:val="false"/>
                <w:color w:val="000000"/>
                <w:sz w:val="20"/>
              </w:rPr>
              <w:t>
құжат</w:t>
            </w:r>
            <w:r>
              <w:br/>
            </w:r>
            <w:r>
              <w:rPr>
                <w:rFonts w:ascii="Times New Roman"/>
                <w:b w:val="false"/>
                <w:i w:val="false"/>
                <w:color w:val="000000"/>
                <w:sz w:val="20"/>
              </w:rPr>
              <w:t>
тармен</w:t>
            </w:r>
            <w:r>
              <w:br/>
            </w:r>
            <w:r>
              <w:rPr>
                <w:rFonts w:ascii="Times New Roman"/>
                <w:b w:val="false"/>
                <w:i w:val="false"/>
                <w:color w:val="000000"/>
                <w:sz w:val="20"/>
              </w:rPr>
              <w:t>
таныса</w:t>
            </w:r>
            <w:r>
              <w:br/>
            </w:r>
            <w:r>
              <w:rPr>
                <w:rFonts w:ascii="Times New Roman"/>
                <w:b w:val="false"/>
                <w:i w:val="false"/>
                <w:color w:val="000000"/>
                <w:sz w:val="20"/>
              </w:rPr>
              <w:t>
ды және</w:t>
            </w:r>
            <w:r>
              <w:br/>
            </w:r>
            <w:r>
              <w:rPr>
                <w:rFonts w:ascii="Times New Roman"/>
                <w:b w:val="false"/>
                <w:i w:val="false"/>
                <w:color w:val="000000"/>
                <w:sz w:val="20"/>
              </w:rPr>
              <w:t>
жауапты</w:t>
            </w:r>
            <w:r>
              <w:br/>
            </w:r>
            <w:r>
              <w:rPr>
                <w:rFonts w:ascii="Times New Roman"/>
                <w:b w:val="false"/>
                <w:i w:val="false"/>
                <w:color w:val="000000"/>
                <w:sz w:val="20"/>
              </w:rPr>
              <w:t>
маманға</w:t>
            </w:r>
            <w:r>
              <w:br/>
            </w:r>
            <w:r>
              <w:rPr>
                <w:rFonts w:ascii="Times New Roman"/>
                <w:b w:val="false"/>
                <w:i w:val="false"/>
                <w:color w:val="000000"/>
                <w:sz w:val="20"/>
              </w:rPr>
              <w:t>
жібере</w:t>
            </w:r>
            <w:r>
              <w:br/>
            </w:r>
            <w:r>
              <w:rPr>
                <w:rFonts w:ascii="Times New Roman"/>
                <w:b w:val="false"/>
                <w:i w:val="false"/>
                <w:color w:val="000000"/>
                <w:sz w:val="20"/>
              </w:rPr>
              <w:t>
ді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әрекет.</w:t>
            </w:r>
            <w:r>
              <w:br/>
            </w:r>
            <w:r>
              <w:rPr>
                <w:rFonts w:ascii="Times New Roman"/>
                <w:b w:val="false"/>
                <w:i w:val="false"/>
                <w:color w:val="000000"/>
                <w:sz w:val="20"/>
              </w:rPr>
              <w:t>
Келіп</w:t>
            </w:r>
            <w:r>
              <w:br/>
            </w:r>
            <w:r>
              <w:rPr>
                <w:rFonts w:ascii="Times New Roman"/>
                <w:b w:val="false"/>
                <w:i w:val="false"/>
                <w:color w:val="000000"/>
                <w:sz w:val="20"/>
              </w:rPr>
              <w:t>
түскен</w:t>
            </w:r>
            <w:r>
              <w:br/>
            </w:r>
            <w:r>
              <w:rPr>
                <w:rFonts w:ascii="Times New Roman"/>
                <w:b w:val="false"/>
                <w:i w:val="false"/>
                <w:color w:val="000000"/>
                <w:sz w:val="20"/>
              </w:rPr>
              <w:t>
құжаттар</w:t>
            </w:r>
            <w:r>
              <w:br/>
            </w:r>
            <w:r>
              <w:rPr>
                <w:rFonts w:ascii="Times New Roman"/>
                <w:b w:val="false"/>
                <w:i w:val="false"/>
                <w:color w:val="000000"/>
                <w:sz w:val="20"/>
              </w:rPr>
              <w:t>
мен</w:t>
            </w:r>
            <w:r>
              <w:br/>
            </w:r>
            <w:r>
              <w:rPr>
                <w:rFonts w:ascii="Times New Roman"/>
                <w:b w:val="false"/>
                <w:i w:val="false"/>
                <w:color w:val="000000"/>
                <w:sz w:val="20"/>
              </w:rPr>
              <w:t>
таныса</w:t>
            </w:r>
            <w:r>
              <w:br/>
            </w:r>
            <w:r>
              <w:rPr>
                <w:rFonts w:ascii="Times New Roman"/>
                <w:b w:val="false"/>
                <w:i w:val="false"/>
                <w:color w:val="000000"/>
                <w:sz w:val="20"/>
              </w:rPr>
              <w:t>
ды, құ</w:t>
            </w:r>
            <w:r>
              <w:br/>
            </w:r>
            <w:r>
              <w:rPr>
                <w:rFonts w:ascii="Times New Roman"/>
                <w:b w:val="false"/>
                <w:i w:val="false"/>
                <w:color w:val="000000"/>
                <w:sz w:val="20"/>
              </w:rPr>
              <w:t>
жаттар</w:t>
            </w:r>
            <w:r>
              <w:br/>
            </w:r>
            <w:r>
              <w:rPr>
                <w:rFonts w:ascii="Times New Roman"/>
                <w:b w:val="false"/>
                <w:i w:val="false"/>
                <w:color w:val="000000"/>
                <w:sz w:val="20"/>
              </w:rPr>
              <w:t>
дың то</w:t>
            </w:r>
            <w:r>
              <w:br/>
            </w:r>
            <w:r>
              <w:rPr>
                <w:rFonts w:ascii="Times New Roman"/>
                <w:b w:val="false"/>
                <w:i w:val="false"/>
                <w:color w:val="000000"/>
                <w:sz w:val="20"/>
              </w:rPr>
              <w:t>
лықтығын</w:t>
            </w:r>
            <w:r>
              <w:br/>
            </w:r>
            <w:r>
              <w:rPr>
                <w:rFonts w:ascii="Times New Roman"/>
                <w:b w:val="false"/>
                <w:i w:val="false"/>
                <w:color w:val="000000"/>
                <w:sz w:val="20"/>
              </w:rPr>
              <w:t>
тексере</w:t>
            </w:r>
            <w:r>
              <w:br/>
            </w:r>
            <w:r>
              <w:rPr>
                <w:rFonts w:ascii="Times New Roman"/>
                <w:b w:val="false"/>
                <w:i w:val="false"/>
                <w:color w:val="000000"/>
                <w:sz w:val="20"/>
              </w:rPr>
              <w:t>
ді, тұты</w:t>
            </w:r>
            <w:r>
              <w:br/>
            </w:r>
            <w:r>
              <w:rPr>
                <w:rFonts w:ascii="Times New Roman"/>
                <w:b w:val="false"/>
                <w:i w:val="false"/>
                <w:color w:val="000000"/>
                <w:sz w:val="20"/>
              </w:rPr>
              <w:t>
нушының</w:t>
            </w:r>
            <w:r>
              <w:br/>
            </w:r>
            <w:r>
              <w:rPr>
                <w:rFonts w:ascii="Times New Roman"/>
                <w:b w:val="false"/>
                <w:i w:val="false"/>
                <w:color w:val="000000"/>
                <w:sz w:val="20"/>
              </w:rPr>
              <w:t>
жеке</w:t>
            </w:r>
            <w:r>
              <w:br/>
            </w:r>
            <w:r>
              <w:rPr>
                <w:rFonts w:ascii="Times New Roman"/>
                <w:b w:val="false"/>
                <w:i w:val="false"/>
                <w:color w:val="000000"/>
                <w:sz w:val="20"/>
              </w:rPr>
              <w:t>
ісінің</w:t>
            </w:r>
            <w:r>
              <w:br/>
            </w:r>
            <w:r>
              <w:rPr>
                <w:rFonts w:ascii="Times New Roman"/>
                <w:b w:val="false"/>
                <w:i w:val="false"/>
                <w:color w:val="000000"/>
                <w:sz w:val="20"/>
              </w:rPr>
              <w:t>
макетін</w:t>
            </w:r>
            <w:r>
              <w:br/>
            </w:r>
            <w:r>
              <w:rPr>
                <w:rFonts w:ascii="Times New Roman"/>
                <w:b w:val="false"/>
                <w:i w:val="false"/>
                <w:color w:val="000000"/>
                <w:sz w:val="20"/>
              </w:rPr>
              <w:t>
қалыптас</w:t>
            </w:r>
            <w:r>
              <w:br/>
            </w:r>
            <w:r>
              <w:rPr>
                <w:rFonts w:ascii="Times New Roman"/>
                <w:b w:val="false"/>
                <w:i w:val="false"/>
                <w:color w:val="000000"/>
                <w:sz w:val="20"/>
              </w:rPr>
              <w:t>
тырады</w:t>
            </w:r>
            <w:r>
              <w:br/>
            </w:r>
            <w:r>
              <w:rPr>
                <w:rFonts w:ascii="Times New Roman"/>
                <w:b w:val="false"/>
                <w:i w:val="false"/>
                <w:color w:val="000000"/>
                <w:sz w:val="20"/>
              </w:rPr>
              <w:t>
және</w:t>
            </w:r>
            <w:r>
              <w:br/>
            </w:r>
            <w:r>
              <w:rPr>
                <w:rFonts w:ascii="Times New Roman"/>
                <w:b w:val="false"/>
                <w:i w:val="false"/>
                <w:color w:val="000000"/>
                <w:sz w:val="20"/>
              </w:rPr>
              <w:t>
арнайы</w:t>
            </w:r>
            <w:r>
              <w:br/>
            </w:r>
            <w:r>
              <w:rPr>
                <w:rFonts w:ascii="Times New Roman"/>
                <w:b w:val="false"/>
                <w:i w:val="false"/>
                <w:color w:val="000000"/>
                <w:sz w:val="20"/>
              </w:rPr>
              <w:t>
комиссия</w:t>
            </w:r>
            <w:r>
              <w:br/>
            </w:r>
            <w:r>
              <w:rPr>
                <w:rFonts w:ascii="Times New Roman"/>
                <w:b w:val="false"/>
                <w:i w:val="false"/>
                <w:color w:val="000000"/>
                <w:sz w:val="20"/>
              </w:rPr>
              <w:t>
ға қарау</w:t>
            </w:r>
            <w:r>
              <w:br/>
            </w:r>
            <w:r>
              <w:rPr>
                <w:rFonts w:ascii="Times New Roman"/>
                <w:b w:val="false"/>
                <w:i w:val="false"/>
                <w:color w:val="000000"/>
                <w:sz w:val="20"/>
              </w:rPr>
              <w:t>
ға тапсы</w:t>
            </w:r>
            <w:r>
              <w:br/>
            </w:r>
            <w:r>
              <w:rPr>
                <w:rFonts w:ascii="Times New Roman"/>
                <w:b w:val="false"/>
                <w:i w:val="false"/>
                <w:color w:val="000000"/>
                <w:sz w:val="20"/>
              </w:rPr>
              <w:t>
рады.</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рәсімдеу</w:t>
            </w:r>
            <w:r>
              <w:br/>
            </w:r>
            <w:r>
              <w:rPr>
                <w:rFonts w:ascii="Times New Roman"/>
                <w:b w:val="false"/>
                <w:i w:val="false"/>
                <w:color w:val="000000"/>
                <w:sz w:val="20"/>
              </w:rPr>
              <w:t>
де қате</w:t>
            </w:r>
            <w:r>
              <w:br/>
            </w:r>
            <w:r>
              <w:rPr>
                <w:rFonts w:ascii="Times New Roman"/>
                <w:b w:val="false"/>
                <w:i w:val="false"/>
                <w:color w:val="000000"/>
                <w:sz w:val="20"/>
              </w:rPr>
              <w:t>
ліктер</w:t>
            </w:r>
            <w:r>
              <w:br/>
            </w:r>
            <w:r>
              <w:rPr>
                <w:rFonts w:ascii="Times New Roman"/>
                <w:b w:val="false"/>
                <w:i w:val="false"/>
                <w:color w:val="000000"/>
                <w:sz w:val="20"/>
              </w:rPr>
              <w:t>
анықтал</w:t>
            </w:r>
            <w:r>
              <w:br/>
            </w:r>
            <w:r>
              <w:rPr>
                <w:rFonts w:ascii="Times New Roman"/>
                <w:b w:val="false"/>
                <w:i w:val="false"/>
                <w:color w:val="000000"/>
                <w:sz w:val="20"/>
              </w:rPr>
              <w:t>
ған</w:t>
            </w:r>
            <w:r>
              <w:br/>
            </w:r>
            <w:r>
              <w:rPr>
                <w:rFonts w:ascii="Times New Roman"/>
                <w:b w:val="false"/>
                <w:i w:val="false"/>
                <w:color w:val="000000"/>
                <w:sz w:val="20"/>
              </w:rPr>
              <w:t>
жағдай</w:t>
            </w:r>
            <w:r>
              <w:br/>
            </w:r>
            <w:r>
              <w:rPr>
                <w:rFonts w:ascii="Times New Roman"/>
                <w:b w:val="false"/>
                <w:i w:val="false"/>
                <w:color w:val="000000"/>
                <w:sz w:val="20"/>
              </w:rPr>
              <w:t>
да,</w:t>
            </w:r>
            <w:r>
              <w:br/>
            </w:r>
            <w:r>
              <w:rPr>
                <w:rFonts w:ascii="Times New Roman"/>
                <w:b w:val="false"/>
                <w:i w:val="false"/>
                <w:color w:val="000000"/>
                <w:sz w:val="20"/>
              </w:rPr>
              <w:t>
толық</w:t>
            </w:r>
            <w:r>
              <w:br/>
            </w:r>
            <w:r>
              <w:rPr>
                <w:rFonts w:ascii="Times New Roman"/>
                <w:b w:val="false"/>
                <w:i w:val="false"/>
                <w:color w:val="000000"/>
                <w:sz w:val="20"/>
              </w:rPr>
              <w:t>
құжаттар</w:t>
            </w:r>
            <w:r>
              <w:br/>
            </w:r>
            <w:r>
              <w:rPr>
                <w:rFonts w:ascii="Times New Roman"/>
                <w:b w:val="false"/>
                <w:i w:val="false"/>
                <w:color w:val="000000"/>
                <w:sz w:val="20"/>
              </w:rPr>
              <w:t>
топтама</w:t>
            </w:r>
            <w:r>
              <w:br/>
            </w:r>
            <w:r>
              <w:rPr>
                <w:rFonts w:ascii="Times New Roman"/>
                <w:b w:val="false"/>
                <w:i w:val="false"/>
                <w:color w:val="000000"/>
                <w:sz w:val="20"/>
              </w:rPr>
              <w:t>
сын</w:t>
            </w:r>
            <w:r>
              <w:br/>
            </w:r>
            <w:r>
              <w:rPr>
                <w:rFonts w:ascii="Times New Roman"/>
                <w:b w:val="false"/>
                <w:i w:val="false"/>
                <w:color w:val="000000"/>
                <w:sz w:val="20"/>
              </w:rPr>
              <w:t>
тапсырма</w:t>
            </w:r>
            <w:r>
              <w:br/>
            </w:r>
            <w:r>
              <w:rPr>
                <w:rFonts w:ascii="Times New Roman"/>
                <w:b w:val="false"/>
                <w:i w:val="false"/>
                <w:color w:val="000000"/>
                <w:sz w:val="20"/>
              </w:rPr>
              <w:t>
ған</w:t>
            </w:r>
            <w:r>
              <w:br/>
            </w:r>
            <w:r>
              <w:rPr>
                <w:rFonts w:ascii="Times New Roman"/>
                <w:b w:val="false"/>
                <w:i w:val="false"/>
                <w:color w:val="000000"/>
                <w:sz w:val="20"/>
              </w:rPr>
              <w:t>
жағдайда</w:t>
            </w:r>
            <w:r>
              <w:br/>
            </w:r>
            <w:r>
              <w:rPr>
                <w:rFonts w:ascii="Times New Roman"/>
                <w:b w:val="false"/>
                <w:i w:val="false"/>
                <w:color w:val="000000"/>
                <w:sz w:val="20"/>
              </w:rPr>
              <w:t>
құжаттар</w:t>
            </w:r>
            <w:r>
              <w:br/>
            </w:r>
            <w:r>
              <w:rPr>
                <w:rFonts w:ascii="Times New Roman"/>
                <w:b w:val="false"/>
                <w:i w:val="false"/>
                <w:color w:val="000000"/>
                <w:sz w:val="20"/>
              </w:rPr>
              <w:t>
тапсырыл</w:t>
            </w:r>
            <w:r>
              <w:br/>
            </w:r>
            <w:r>
              <w:rPr>
                <w:rFonts w:ascii="Times New Roman"/>
                <w:b w:val="false"/>
                <w:i w:val="false"/>
                <w:color w:val="000000"/>
                <w:sz w:val="20"/>
              </w:rPr>
              <w:t>
ғаннан</w:t>
            </w:r>
            <w:r>
              <w:br/>
            </w:r>
            <w:r>
              <w:rPr>
                <w:rFonts w:ascii="Times New Roman"/>
                <w:b w:val="false"/>
                <w:i w:val="false"/>
                <w:color w:val="000000"/>
                <w:sz w:val="20"/>
              </w:rPr>
              <w:t>
кейін үш</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ішінде</w:t>
            </w:r>
            <w:r>
              <w:br/>
            </w:r>
            <w:r>
              <w:rPr>
                <w:rFonts w:ascii="Times New Roman"/>
                <w:b w:val="false"/>
                <w:i w:val="false"/>
                <w:color w:val="000000"/>
                <w:sz w:val="20"/>
              </w:rPr>
              <w:t>
бұдан</w:t>
            </w:r>
            <w:r>
              <w:br/>
            </w:r>
            <w:r>
              <w:rPr>
                <w:rFonts w:ascii="Times New Roman"/>
                <w:b w:val="false"/>
                <w:i w:val="false"/>
                <w:color w:val="000000"/>
                <w:sz w:val="20"/>
              </w:rPr>
              <w:t>
әрі тұты</w:t>
            </w:r>
            <w:r>
              <w:br/>
            </w:r>
            <w:r>
              <w:rPr>
                <w:rFonts w:ascii="Times New Roman"/>
                <w:b w:val="false"/>
                <w:i w:val="false"/>
                <w:color w:val="000000"/>
                <w:sz w:val="20"/>
              </w:rPr>
              <w:t>
нушыға</w:t>
            </w:r>
            <w:r>
              <w:br/>
            </w:r>
            <w:r>
              <w:rPr>
                <w:rFonts w:ascii="Times New Roman"/>
                <w:b w:val="false"/>
                <w:i w:val="false"/>
                <w:color w:val="000000"/>
                <w:sz w:val="20"/>
              </w:rPr>
              <w:t>
беру</w:t>
            </w:r>
            <w:r>
              <w:br/>
            </w:r>
            <w:r>
              <w:rPr>
                <w:rFonts w:ascii="Times New Roman"/>
                <w:b w:val="false"/>
                <w:i w:val="false"/>
                <w:color w:val="000000"/>
                <w:sz w:val="20"/>
              </w:rPr>
              <w:t>
үшін</w:t>
            </w:r>
            <w:r>
              <w:br/>
            </w:r>
            <w:r>
              <w:rPr>
                <w:rFonts w:ascii="Times New Roman"/>
                <w:b w:val="false"/>
                <w:i w:val="false"/>
                <w:color w:val="000000"/>
                <w:sz w:val="20"/>
              </w:rPr>
              <w:t>
қайтару</w:t>
            </w:r>
            <w:r>
              <w:br/>
            </w:r>
            <w:r>
              <w:rPr>
                <w:rFonts w:ascii="Times New Roman"/>
                <w:b w:val="false"/>
                <w:i w:val="false"/>
                <w:color w:val="000000"/>
                <w:sz w:val="20"/>
              </w:rPr>
              <w:t>
себепте</w:t>
            </w:r>
            <w:r>
              <w:br/>
            </w:r>
            <w:r>
              <w:rPr>
                <w:rFonts w:ascii="Times New Roman"/>
                <w:b w:val="false"/>
                <w:i w:val="false"/>
                <w:color w:val="000000"/>
                <w:sz w:val="20"/>
              </w:rPr>
              <w:t>
рін жаз</w:t>
            </w:r>
            <w:r>
              <w:br/>
            </w:r>
            <w:r>
              <w:rPr>
                <w:rFonts w:ascii="Times New Roman"/>
                <w:b w:val="false"/>
                <w:i w:val="false"/>
                <w:color w:val="000000"/>
                <w:sz w:val="20"/>
              </w:rPr>
              <w:t>
баша</w:t>
            </w:r>
            <w:r>
              <w:br/>
            </w:r>
            <w:r>
              <w:rPr>
                <w:rFonts w:ascii="Times New Roman"/>
                <w:b w:val="false"/>
                <w:i w:val="false"/>
                <w:color w:val="000000"/>
                <w:sz w:val="20"/>
              </w:rPr>
              <w:t>
негіздеу</w:t>
            </w:r>
            <w:r>
              <w:br/>
            </w:r>
            <w:r>
              <w:rPr>
                <w:rFonts w:ascii="Times New Roman"/>
                <w:b w:val="false"/>
                <w:i w:val="false"/>
                <w:color w:val="000000"/>
                <w:sz w:val="20"/>
              </w:rPr>
              <w:t>
мен ха</w:t>
            </w:r>
            <w:r>
              <w:br/>
            </w:r>
            <w:r>
              <w:rPr>
                <w:rFonts w:ascii="Times New Roman"/>
                <w:b w:val="false"/>
                <w:i w:val="false"/>
                <w:color w:val="000000"/>
                <w:sz w:val="20"/>
              </w:rPr>
              <w:t>
барлама</w:t>
            </w:r>
            <w:r>
              <w:br/>
            </w:r>
            <w:r>
              <w:rPr>
                <w:rFonts w:ascii="Times New Roman"/>
                <w:b w:val="false"/>
                <w:i w:val="false"/>
                <w:color w:val="000000"/>
                <w:sz w:val="20"/>
              </w:rPr>
              <w:t>
Орталық</w:t>
            </w:r>
            <w:r>
              <w:br/>
            </w:r>
            <w:r>
              <w:rPr>
                <w:rFonts w:ascii="Times New Roman"/>
                <w:b w:val="false"/>
                <w:i w:val="false"/>
                <w:color w:val="000000"/>
                <w:sz w:val="20"/>
              </w:rPr>
              <w:t>
қа қайта</w:t>
            </w:r>
            <w:r>
              <w:br/>
            </w:r>
            <w:r>
              <w:rPr>
                <w:rFonts w:ascii="Times New Roman"/>
                <w:b w:val="false"/>
                <w:i w:val="false"/>
                <w:color w:val="000000"/>
                <w:sz w:val="20"/>
              </w:rPr>
              <w:t>
рады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әрекет.</w:t>
            </w:r>
            <w:r>
              <w:br/>
            </w:r>
            <w:r>
              <w:rPr>
                <w:rFonts w:ascii="Times New Roman"/>
                <w:b w:val="false"/>
                <w:i w:val="false"/>
                <w:color w:val="000000"/>
                <w:sz w:val="20"/>
              </w:rPr>
              <w:t>
Арнайы</w:t>
            </w:r>
            <w:r>
              <w:br/>
            </w:r>
            <w:r>
              <w:rPr>
                <w:rFonts w:ascii="Times New Roman"/>
                <w:b w:val="false"/>
                <w:i w:val="false"/>
                <w:color w:val="000000"/>
                <w:sz w:val="20"/>
              </w:rPr>
              <w:t>
комисси</w:t>
            </w:r>
            <w:r>
              <w:br/>
            </w:r>
            <w:r>
              <w:rPr>
                <w:rFonts w:ascii="Times New Roman"/>
                <w:b w:val="false"/>
                <w:i w:val="false"/>
                <w:color w:val="000000"/>
                <w:sz w:val="20"/>
              </w:rPr>
              <w:t>
я Семей</w:t>
            </w:r>
            <w:r>
              <w:br/>
            </w:r>
            <w:r>
              <w:rPr>
                <w:rFonts w:ascii="Times New Roman"/>
                <w:b w:val="false"/>
                <w:i w:val="false"/>
                <w:color w:val="000000"/>
                <w:sz w:val="20"/>
              </w:rPr>
              <w:t>
ядролық</w:t>
            </w:r>
            <w:r>
              <w:br/>
            </w:r>
            <w:r>
              <w:rPr>
                <w:rFonts w:ascii="Times New Roman"/>
                <w:b w:val="false"/>
                <w:i w:val="false"/>
                <w:color w:val="000000"/>
                <w:sz w:val="20"/>
              </w:rPr>
              <w:t>
сынақ</w:t>
            </w:r>
            <w:r>
              <w:br/>
            </w:r>
            <w:r>
              <w:rPr>
                <w:rFonts w:ascii="Times New Roman"/>
                <w:b w:val="false"/>
                <w:i w:val="false"/>
                <w:color w:val="000000"/>
                <w:sz w:val="20"/>
              </w:rPr>
              <w:t>
полиго</w:t>
            </w:r>
            <w:r>
              <w:br/>
            </w:r>
            <w:r>
              <w:rPr>
                <w:rFonts w:ascii="Times New Roman"/>
                <w:b w:val="false"/>
                <w:i w:val="false"/>
                <w:color w:val="000000"/>
                <w:sz w:val="20"/>
              </w:rPr>
              <w:t>
нындағы</w:t>
            </w:r>
            <w:r>
              <w:br/>
            </w:r>
            <w:r>
              <w:rPr>
                <w:rFonts w:ascii="Times New Roman"/>
                <w:b w:val="false"/>
                <w:i w:val="false"/>
                <w:color w:val="000000"/>
                <w:sz w:val="20"/>
              </w:rPr>
              <w:t>
ядролық</w:t>
            </w:r>
            <w:r>
              <w:br/>
            </w:r>
            <w:r>
              <w:rPr>
                <w:rFonts w:ascii="Times New Roman"/>
                <w:b w:val="false"/>
                <w:i w:val="false"/>
                <w:color w:val="000000"/>
                <w:sz w:val="20"/>
              </w:rPr>
              <w:t>
сынақта</w:t>
            </w:r>
            <w:r>
              <w:br/>
            </w:r>
            <w:r>
              <w:rPr>
                <w:rFonts w:ascii="Times New Roman"/>
                <w:b w:val="false"/>
                <w:i w:val="false"/>
                <w:color w:val="000000"/>
                <w:sz w:val="20"/>
              </w:rPr>
              <w:t>
рының</w:t>
            </w:r>
            <w:r>
              <w:br/>
            </w:r>
            <w:r>
              <w:rPr>
                <w:rFonts w:ascii="Times New Roman"/>
                <w:b w:val="false"/>
                <w:i w:val="false"/>
                <w:color w:val="000000"/>
                <w:sz w:val="20"/>
              </w:rPr>
              <w:t>
салдары</w:t>
            </w:r>
            <w:r>
              <w:br/>
            </w:r>
            <w:r>
              <w:rPr>
                <w:rFonts w:ascii="Times New Roman"/>
                <w:b w:val="false"/>
                <w:i w:val="false"/>
                <w:color w:val="000000"/>
                <w:sz w:val="20"/>
              </w:rPr>
              <w:t>
на зар</w:t>
            </w:r>
            <w:r>
              <w:br/>
            </w:r>
            <w:r>
              <w:rPr>
                <w:rFonts w:ascii="Times New Roman"/>
                <w:b w:val="false"/>
                <w:i w:val="false"/>
                <w:color w:val="000000"/>
                <w:sz w:val="20"/>
              </w:rPr>
              <w:t>
дап</w:t>
            </w:r>
            <w:r>
              <w:br/>
            </w:r>
            <w:r>
              <w:rPr>
                <w:rFonts w:ascii="Times New Roman"/>
                <w:b w:val="false"/>
                <w:i w:val="false"/>
                <w:color w:val="000000"/>
                <w:sz w:val="20"/>
              </w:rPr>
              <w:t>
шеккен</w:t>
            </w:r>
            <w:r>
              <w:br/>
            </w:r>
            <w:r>
              <w:rPr>
                <w:rFonts w:ascii="Times New Roman"/>
                <w:b w:val="false"/>
                <w:i w:val="false"/>
                <w:color w:val="000000"/>
                <w:sz w:val="20"/>
              </w:rPr>
              <w:t>
Қазақс</w:t>
            </w:r>
            <w:r>
              <w:br/>
            </w:r>
            <w:r>
              <w:rPr>
                <w:rFonts w:ascii="Times New Roman"/>
                <w:b w:val="false"/>
                <w:i w:val="false"/>
                <w:color w:val="000000"/>
                <w:sz w:val="20"/>
              </w:rPr>
              <w:t>
тан Рес</w:t>
            </w:r>
            <w:r>
              <w:br/>
            </w:r>
            <w:r>
              <w:rPr>
                <w:rFonts w:ascii="Times New Roman"/>
                <w:b w:val="false"/>
                <w:i w:val="false"/>
                <w:color w:val="000000"/>
                <w:sz w:val="20"/>
              </w:rPr>
              <w:t>
публика</w:t>
            </w:r>
            <w:r>
              <w:br/>
            </w:r>
            <w:r>
              <w:rPr>
                <w:rFonts w:ascii="Times New Roman"/>
                <w:b w:val="false"/>
                <w:i w:val="false"/>
                <w:color w:val="000000"/>
                <w:sz w:val="20"/>
              </w:rPr>
              <w:t>
сының</w:t>
            </w:r>
            <w:r>
              <w:br/>
            </w:r>
            <w:r>
              <w:rPr>
                <w:rFonts w:ascii="Times New Roman"/>
                <w:b w:val="false"/>
                <w:i w:val="false"/>
                <w:color w:val="000000"/>
                <w:sz w:val="20"/>
              </w:rPr>
              <w:t>
азамат</w:t>
            </w:r>
            <w:r>
              <w:br/>
            </w:r>
            <w:r>
              <w:rPr>
                <w:rFonts w:ascii="Times New Roman"/>
                <w:b w:val="false"/>
                <w:i w:val="false"/>
                <w:color w:val="000000"/>
                <w:sz w:val="20"/>
              </w:rPr>
              <w:t>
тарын</w:t>
            </w:r>
            <w:r>
              <w:br/>
            </w:r>
            <w:r>
              <w:rPr>
                <w:rFonts w:ascii="Times New Roman"/>
                <w:b w:val="false"/>
                <w:i w:val="false"/>
                <w:color w:val="000000"/>
                <w:sz w:val="20"/>
              </w:rPr>
              <w:t>
тіркеу</w:t>
            </w:r>
            <w:r>
              <w:br/>
            </w:r>
            <w:r>
              <w:rPr>
                <w:rFonts w:ascii="Times New Roman"/>
                <w:b w:val="false"/>
                <w:i w:val="false"/>
                <w:color w:val="000000"/>
                <w:sz w:val="20"/>
              </w:rPr>
              <w:t>
(тіркеу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жөнінде</w:t>
            </w:r>
            <w:r>
              <w:br/>
            </w:r>
            <w:r>
              <w:rPr>
                <w:rFonts w:ascii="Times New Roman"/>
                <w:b w:val="false"/>
                <w:i w:val="false"/>
                <w:color w:val="000000"/>
                <w:sz w:val="20"/>
              </w:rPr>
              <w:t>
гі</w:t>
            </w:r>
            <w:r>
              <w:br/>
            </w:r>
            <w:r>
              <w:rPr>
                <w:rFonts w:ascii="Times New Roman"/>
                <w:b w:val="false"/>
                <w:i w:val="false"/>
                <w:color w:val="000000"/>
                <w:sz w:val="20"/>
              </w:rPr>
              <w:t>
шешім</w:t>
            </w:r>
            <w:r>
              <w:br/>
            </w:r>
            <w:r>
              <w:rPr>
                <w:rFonts w:ascii="Times New Roman"/>
                <w:b w:val="false"/>
                <w:i w:val="false"/>
                <w:color w:val="000000"/>
                <w:sz w:val="20"/>
              </w:rPr>
              <w:t>
қабыл</w:t>
            </w:r>
            <w:r>
              <w:br/>
            </w:r>
            <w:r>
              <w:rPr>
                <w:rFonts w:ascii="Times New Roman"/>
                <w:b w:val="false"/>
                <w:i w:val="false"/>
                <w:color w:val="000000"/>
                <w:sz w:val="20"/>
              </w:rPr>
              <w:t>
дайды</w:t>
            </w:r>
            <w:r>
              <w:br/>
            </w:r>
            <w:r>
              <w:rPr>
                <w:rFonts w:ascii="Times New Roman"/>
                <w:b w:val="false"/>
                <w:i w:val="false"/>
                <w:color w:val="000000"/>
                <w:sz w:val="20"/>
              </w:rPr>
              <w:t>
(бұдан</w:t>
            </w:r>
            <w:r>
              <w:br/>
            </w:r>
            <w:r>
              <w:rPr>
                <w:rFonts w:ascii="Times New Roman"/>
                <w:b w:val="false"/>
                <w:i w:val="false"/>
                <w:color w:val="000000"/>
                <w:sz w:val="20"/>
              </w:rPr>
              <w:t>
әрі -</w:t>
            </w:r>
            <w:r>
              <w:br/>
            </w:r>
            <w:r>
              <w:rPr>
                <w:rFonts w:ascii="Times New Roman"/>
                <w:b w:val="false"/>
                <w:i w:val="false"/>
                <w:color w:val="000000"/>
                <w:sz w:val="20"/>
              </w:rPr>
              <w:t>
шешім)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әрекет.</w:t>
            </w:r>
            <w:r>
              <w:br/>
            </w:r>
            <w:r>
              <w:rPr>
                <w:rFonts w:ascii="Times New Roman"/>
                <w:b w:val="false"/>
                <w:i w:val="false"/>
                <w:color w:val="000000"/>
                <w:sz w:val="20"/>
              </w:rPr>
              <w:t>
Семей</w:t>
            </w:r>
            <w:r>
              <w:br/>
            </w:r>
            <w:r>
              <w:rPr>
                <w:rFonts w:ascii="Times New Roman"/>
                <w:b w:val="false"/>
                <w:i w:val="false"/>
                <w:color w:val="000000"/>
                <w:sz w:val="20"/>
              </w:rPr>
              <w:t>
ядролық</w:t>
            </w:r>
            <w:r>
              <w:br/>
            </w:r>
            <w:r>
              <w:rPr>
                <w:rFonts w:ascii="Times New Roman"/>
                <w:b w:val="false"/>
                <w:i w:val="false"/>
                <w:color w:val="000000"/>
                <w:sz w:val="20"/>
              </w:rPr>
              <w:t>
сынақ</w:t>
            </w:r>
            <w:r>
              <w:br/>
            </w:r>
            <w:r>
              <w:rPr>
                <w:rFonts w:ascii="Times New Roman"/>
                <w:b w:val="false"/>
                <w:i w:val="false"/>
                <w:color w:val="000000"/>
                <w:sz w:val="20"/>
              </w:rPr>
              <w:t>
полиго</w:t>
            </w:r>
            <w:r>
              <w:br/>
            </w:r>
            <w:r>
              <w:rPr>
                <w:rFonts w:ascii="Times New Roman"/>
                <w:b w:val="false"/>
                <w:i w:val="false"/>
                <w:color w:val="000000"/>
                <w:sz w:val="20"/>
              </w:rPr>
              <w:t>
нында</w:t>
            </w:r>
            <w:r>
              <w:br/>
            </w:r>
            <w:r>
              <w:rPr>
                <w:rFonts w:ascii="Times New Roman"/>
                <w:b w:val="false"/>
                <w:i w:val="false"/>
                <w:color w:val="000000"/>
                <w:sz w:val="20"/>
              </w:rPr>
              <w:t>
ядролық</w:t>
            </w:r>
            <w:r>
              <w:br/>
            </w:r>
            <w:r>
              <w:rPr>
                <w:rFonts w:ascii="Times New Roman"/>
                <w:b w:val="false"/>
                <w:i w:val="false"/>
                <w:color w:val="000000"/>
                <w:sz w:val="20"/>
              </w:rPr>
              <w:t>
сынақта</w:t>
            </w:r>
            <w:r>
              <w:br/>
            </w:r>
            <w:r>
              <w:rPr>
                <w:rFonts w:ascii="Times New Roman"/>
                <w:b w:val="false"/>
                <w:i w:val="false"/>
                <w:color w:val="000000"/>
                <w:sz w:val="20"/>
              </w:rPr>
              <w:t>
рының</w:t>
            </w:r>
            <w:r>
              <w:br/>
            </w:r>
            <w:r>
              <w:rPr>
                <w:rFonts w:ascii="Times New Roman"/>
                <w:b w:val="false"/>
                <w:i w:val="false"/>
                <w:color w:val="000000"/>
                <w:sz w:val="20"/>
              </w:rPr>
              <w:t>
салдары</w:t>
            </w:r>
            <w:r>
              <w:br/>
            </w:r>
            <w:r>
              <w:rPr>
                <w:rFonts w:ascii="Times New Roman"/>
                <w:b w:val="false"/>
                <w:i w:val="false"/>
                <w:color w:val="000000"/>
                <w:sz w:val="20"/>
              </w:rPr>
              <w:t>
на зар</w:t>
            </w:r>
            <w:r>
              <w:br/>
            </w:r>
            <w:r>
              <w:rPr>
                <w:rFonts w:ascii="Times New Roman"/>
                <w:b w:val="false"/>
                <w:i w:val="false"/>
                <w:color w:val="000000"/>
                <w:sz w:val="20"/>
              </w:rPr>
              <w:t>
дап шек</w:t>
            </w:r>
            <w:r>
              <w:br/>
            </w:r>
            <w:r>
              <w:rPr>
                <w:rFonts w:ascii="Times New Roman"/>
                <w:b w:val="false"/>
                <w:i w:val="false"/>
                <w:color w:val="000000"/>
                <w:sz w:val="20"/>
              </w:rPr>
              <w:t>
кен</w:t>
            </w:r>
            <w:r>
              <w:br/>
            </w:r>
            <w:r>
              <w:rPr>
                <w:rFonts w:ascii="Times New Roman"/>
                <w:b w:val="false"/>
                <w:i w:val="false"/>
                <w:color w:val="000000"/>
                <w:sz w:val="20"/>
              </w:rPr>
              <w:t>
Қазақ</w:t>
            </w:r>
            <w:r>
              <w:br/>
            </w:r>
            <w:r>
              <w:rPr>
                <w:rFonts w:ascii="Times New Roman"/>
                <w:b w:val="false"/>
                <w:i w:val="false"/>
                <w:color w:val="000000"/>
                <w:sz w:val="20"/>
              </w:rPr>
              <w:t>
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азаматта</w:t>
            </w:r>
            <w:r>
              <w:br/>
            </w:r>
            <w:r>
              <w:rPr>
                <w:rFonts w:ascii="Times New Roman"/>
                <w:b w:val="false"/>
                <w:i w:val="false"/>
                <w:color w:val="000000"/>
                <w:sz w:val="20"/>
              </w:rPr>
              <w:t>
рын</w:t>
            </w:r>
            <w:r>
              <w:br/>
            </w:r>
            <w:r>
              <w:rPr>
                <w:rFonts w:ascii="Times New Roman"/>
                <w:b w:val="false"/>
                <w:i w:val="false"/>
                <w:color w:val="000000"/>
                <w:sz w:val="20"/>
              </w:rPr>
              <w:t>
тіркеу</w:t>
            </w:r>
            <w:r>
              <w:br/>
            </w:r>
            <w:r>
              <w:rPr>
                <w:rFonts w:ascii="Times New Roman"/>
                <w:b w:val="false"/>
                <w:i w:val="false"/>
                <w:color w:val="000000"/>
                <w:sz w:val="20"/>
              </w:rPr>
              <w:t>
және</w:t>
            </w:r>
            <w:r>
              <w:br/>
            </w:r>
            <w:r>
              <w:rPr>
                <w:rFonts w:ascii="Times New Roman"/>
                <w:b w:val="false"/>
                <w:i w:val="false"/>
                <w:color w:val="000000"/>
                <w:sz w:val="20"/>
              </w:rPr>
              <w:t>
есепке</w:t>
            </w:r>
            <w:r>
              <w:br/>
            </w:r>
            <w:r>
              <w:rPr>
                <w:rFonts w:ascii="Times New Roman"/>
                <w:b w:val="false"/>
                <w:i w:val="false"/>
                <w:color w:val="000000"/>
                <w:sz w:val="20"/>
              </w:rPr>
              <w:t>
алу жө</w:t>
            </w:r>
            <w:r>
              <w:br/>
            </w:r>
            <w:r>
              <w:rPr>
                <w:rFonts w:ascii="Times New Roman"/>
                <w:b w:val="false"/>
                <w:i w:val="false"/>
                <w:color w:val="000000"/>
                <w:sz w:val="20"/>
              </w:rPr>
              <w:t>
ніндегі</w:t>
            </w:r>
            <w:r>
              <w:br/>
            </w:r>
            <w:r>
              <w:rPr>
                <w:rFonts w:ascii="Times New Roman"/>
                <w:b w:val="false"/>
                <w:i w:val="false"/>
                <w:color w:val="000000"/>
                <w:sz w:val="20"/>
              </w:rPr>
              <w:t>
шешім</w:t>
            </w:r>
            <w:r>
              <w:br/>
            </w:r>
            <w:r>
              <w:rPr>
                <w:rFonts w:ascii="Times New Roman"/>
                <w:b w:val="false"/>
                <w:i w:val="false"/>
                <w:color w:val="000000"/>
                <w:sz w:val="20"/>
              </w:rPr>
              <w:t>
қабылдау</w:t>
            </w:r>
            <w:r>
              <w:br/>
            </w:r>
            <w:r>
              <w:rPr>
                <w:rFonts w:ascii="Times New Roman"/>
                <w:b w:val="false"/>
                <w:i w:val="false"/>
                <w:color w:val="000000"/>
                <w:sz w:val="20"/>
              </w:rPr>
              <w:t>
туралы</w:t>
            </w:r>
            <w:r>
              <w:br/>
            </w:r>
            <w:r>
              <w:rPr>
                <w:rFonts w:ascii="Times New Roman"/>
                <w:b w:val="false"/>
                <w:i w:val="false"/>
                <w:color w:val="000000"/>
                <w:sz w:val="20"/>
              </w:rPr>
              <w:t>
хабарла</w:t>
            </w:r>
            <w:r>
              <w:br/>
            </w:r>
            <w:r>
              <w:rPr>
                <w:rFonts w:ascii="Times New Roman"/>
                <w:b w:val="false"/>
                <w:i w:val="false"/>
                <w:color w:val="000000"/>
                <w:sz w:val="20"/>
              </w:rPr>
              <w:t>
ма дайын</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арнайы</w:t>
            </w:r>
            <w:r>
              <w:br/>
            </w:r>
            <w:r>
              <w:rPr>
                <w:rFonts w:ascii="Times New Roman"/>
                <w:b w:val="false"/>
                <w:i w:val="false"/>
                <w:color w:val="000000"/>
                <w:sz w:val="20"/>
              </w:rPr>
              <w:t>
комиссия</w:t>
            </w:r>
            <w:r>
              <w:br/>
            </w:r>
            <w:r>
              <w:rPr>
                <w:rFonts w:ascii="Times New Roman"/>
                <w:b w:val="false"/>
                <w:i w:val="false"/>
                <w:color w:val="000000"/>
                <w:sz w:val="20"/>
              </w:rPr>
              <w:t>
жұмыс</w:t>
            </w:r>
            <w:r>
              <w:br/>
            </w:r>
            <w:r>
              <w:rPr>
                <w:rFonts w:ascii="Times New Roman"/>
                <w:b w:val="false"/>
                <w:i w:val="false"/>
                <w:color w:val="000000"/>
                <w:sz w:val="20"/>
              </w:rPr>
              <w:t>
органы</w:t>
            </w:r>
            <w:r>
              <w:br/>
            </w:r>
            <w:r>
              <w:rPr>
                <w:rFonts w:ascii="Times New Roman"/>
                <w:b w:val="false"/>
                <w:i w:val="false"/>
                <w:color w:val="000000"/>
                <w:sz w:val="20"/>
              </w:rPr>
              <w:t>
ның бас</w:t>
            </w:r>
            <w:r>
              <w:br/>
            </w:r>
            <w:r>
              <w:rPr>
                <w:rFonts w:ascii="Times New Roman"/>
                <w:b w:val="false"/>
                <w:i w:val="false"/>
                <w:color w:val="000000"/>
                <w:sz w:val="20"/>
              </w:rPr>
              <w:t>
шысына</w:t>
            </w:r>
            <w:r>
              <w:br/>
            </w:r>
            <w:r>
              <w:rPr>
                <w:rFonts w:ascii="Times New Roman"/>
                <w:b w:val="false"/>
                <w:i w:val="false"/>
                <w:color w:val="000000"/>
                <w:sz w:val="20"/>
              </w:rPr>
              <w:t>
қарауға</w:t>
            </w:r>
            <w:r>
              <w:br/>
            </w:r>
            <w:r>
              <w:rPr>
                <w:rFonts w:ascii="Times New Roman"/>
                <w:b w:val="false"/>
                <w:i w:val="false"/>
                <w:color w:val="000000"/>
                <w:sz w:val="20"/>
              </w:rPr>
              <w:t>
және қол</w:t>
            </w:r>
            <w:r>
              <w:br/>
            </w:r>
            <w:r>
              <w:rPr>
                <w:rFonts w:ascii="Times New Roman"/>
                <w:b w:val="false"/>
                <w:i w:val="false"/>
                <w:color w:val="000000"/>
                <w:sz w:val="20"/>
              </w:rPr>
              <w:t>
қоюға</w:t>
            </w:r>
            <w:r>
              <w:br/>
            </w:r>
            <w:r>
              <w:rPr>
                <w:rFonts w:ascii="Times New Roman"/>
                <w:b w:val="false"/>
                <w:i w:val="false"/>
                <w:color w:val="000000"/>
                <w:sz w:val="20"/>
              </w:rPr>
              <w:t>
тапсыра</w:t>
            </w:r>
            <w:r>
              <w:br/>
            </w:r>
            <w:r>
              <w:rPr>
                <w:rFonts w:ascii="Times New Roman"/>
                <w:b w:val="false"/>
                <w:i w:val="false"/>
                <w:color w:val="000000"/>
                <w:sz w:val="20"/>
              </w:rPr>
              <w:t>
ды</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әрекет.</w:t>
            </w:r>
            <w:r>
              <w:br/>
            </w:r>
            <w:r>
              <w:rPr>
                <w:rFonts w:ascii="Times New Roman"/>
                <w:b w:val="false"/>
                <w:i w:val="false"/>
                <w:color w:val="000000"/>
                <w:sz w:val="20"/>
              </w:rPr>
              <w:t>
хабарла</w:t>
            </w:r>
            <w:r>
              <w:br/>
            </w:r>
            <w:r>
              <w:rPr>
                <w:rFonts w:ascii="Times New Roman"/>
                <w:b w:val="false"/>
                <w:i w:val="false"/>
                <w:color w:val="000000"/>
                <w:sz w:val="20"/>
              </w:rPr>
              <w:t>
ма бе</w:t>
            </w:r>
            <w:r>
              <w:br/>
            </w:r>
            <w:r>
              <w:rPr>
                <w:rFonts w:ascii="Times New Roman"/>
                <w:b w:val="false"/>
                <w:i w:val="false"/>
                <w:color w:val="000000"/>
                <w:sz w:val="20"/>
              </w:rPr>
              <w:t>
реді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әрекет.</w:t>
            </w:r>
            <w:r>
              <w:br/>
            </w:r>
            <w:r>
              <w:rPr>
                <w:rFonts w:ascii="Times New Roman"/>
                <w:b w:val="false"/>
                <w:i w:val="false"/>
                <w:color w:val="000000"/>
                <w:sz w:val="20"/>
              </w:rPr>
              <w:t>
журналға</w:t>
            </w:r>
            <w:r>
              <w:br/>
            </w:r>
            <w:r>
              <w:rPr>
                <w:rFonts w:ascii="Times New Roman"/>
                <w:b w:val="false"/>
                <w:i w:val="false"/>
                <w:color w:val="000000"/>
                <w:sz w:val="20"/>
              </w:rPr>
              <w:t>
тіркейді,</w:t>
            </w:r>
            <w:r>
              <w:br/>
            </w:r>
            <w:r>
              <w:rPr>
                <w:rFonts w:ascii="Times New Roman"/>
                <w:b w:val="false"/>
                <w:i w:val="false"/>
                <w:color w:val="000000"/>
                <w:sz w:val="20"/>
              </w:rPr>
              <w:t>
хабарлама</w:t>
            </w:r>
            <w:r>
              <w:br/>
            </w:r>
            <w:r>
              <w:rPr>
                <w:rFonts w:ascii="Times New Roman"/>
                <w:b w:val="false"/>
                <w:i w:val="false"/>
                <w:color w:val="000000"/>
                <w:sz w:val="20"/>
              </w:rPr>
              <w:t>
ны Орта</w:t>
            </w:r>
            <w:r>
              <w:br/>
            </w:r>
            <w:r>
              <w:rPr>
                <w:rFonts w:ascii="Times New Roman"/>
                <w:b w:val="false"/>
                <w:i w:val="false"/>
                <w:color w:val="000000"/>
                <w:sz w:val="20"/>
              </w:rPr>
              <w:t>
лыққа</w:t>
            </w:r>
            <w:r>
              <w:br/>
            </w:r>
            <w:r>
              <w:rPr>
                <w:rFonts w:ascii="Times New Roman"/>
                <w:b w:val="false"/>
                <w:i w:val="false"/>
                <w:color w:val="000000"/>
                <w:sz w:val="20"/>
              </w:rPr>
              <w:t>
жібереді</w:t>
            </w:r>
            <w:r>
              <w:br/>
            </w:r>
            <w:r>
              <w:rPr>
                <w:rFonts w:ascii="Times New Roman"/>
                <w:b w:val="false"/>
                <w:i w:val="false"/>
                <w:color w:val="000000"/>
                <w:sz w:val="20"/>
              </w:rPr>
              <w:t>
немесе</w:t>
            </w:r>
            <w:r>
              <w:br/>
            </w:r>
            <w:r>
              <w:rPr>
                <w:rFonts w:ascii="Times New Roman"/>
                <w:b w:val="false"/>
                <w:i w:val="false"/>
                <w:color w:val="000000"/>
                <w:sz w:val="20"/>
              </w:rPr>
              <w:t>
тұтынушы</w:t>
            </w:r>
            <w:r>
              <w:br/>
            </w:r>
            <w:r>
              <w:rPr>
                <w:rFonts w:ascii="Times New Roman"/>
                <w:b w:val="false"/>
                <w:i w:val="false"/>
                <w:color w:val="000000"/>
                <w:sz w:val="20"/>
              </w:rPr>
              <w:t>
ға береді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әрекет.</w:t>
            </w:r>
            <w:r>
              <w:br/>
            </w:r>
            <w:r>
              <w:rPr>
                <w:rFonts w:ascii="Times New Roman"/>
                <w:b w:val="false"/>
                <w:i w:val="false"/>
                <w:color w:val="000000"/>
                <w:sz w:val="20"/>
              </w:rPr>
              <w:t>
Хабарла</w:t>
            </w:r>
            <w:r>
              <w:br/>
            </w:r>
            <w:r>
              <w:rPr>
                <w:rFonts w:ascii="Times New Roman"/>
                <w:b w:val="false"/>
                <w:i w:val="false"/>
                <w:color w:val="000000"/>
                <w:sz w:val="20"/>
              </w:rPr>
              <w:t>
маға</w:t>
            </w:r>
            <w:r>
              <w:br/>
            </w:r>
            <w:r>
              <w:rPr>
                <w:rFonts w:ascii="Times New Roman"/>
                <w:b w:val="false"/>
                <w:i w:val="false"/>
                <w:color w:val="000000"/>
                <w:sz w:val="20"/>
              </w:rPr>
              <w:t>
қол</w:t>
            </w:r>
            <w:r>
              <w:br/>
            </w:r>
            <w:r>
              <w:rPr>
                <w:rFonts w:ascii="Times New Roman"/>
                <w:b w:val="false"/>
                <w:i w:val="false"/>
                <w:color w:val="000000"/>
                <w:sz w:val="20"/>
              </w:rPr>
              <w:t>
қояды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1845"/>
        <w:gridCol w:w="2126"/>
        <w:gridCol w:w="1716"/>
        <w:gridCol w:w="1911"/>
        <w:gridCol w:w="1803"/>
        <w:gridCol w:w="1912"/>
      </w:tblGrid>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w:t>
            </w:r>
            <w:r>
              <w:br/>
            </w:r>
            <w:r>
              <w:rPr>
                <w:rFonts w:ascii="Times New Roman"/>
                <w:b w:val="false"/>
                <w:i w:val="false"/>
                <w:color w:val="000000"/>
                <w:sz w:val="20"/>
              </w:rPr>
              <w:t>
инспек</w:t>
            </w:r>
            <w:r>
              <w:br/>
            </w:r>
            <w:r>
              <w:rPr>
                <w:rFonts w:ascii="Times New Roman"/>
                <w:b w:val="false"/>
                <w:i w:val="false"/>
                <w:color w:val="000000"/>
                <w:sz w:val="20"/>
              </w:rPr>
              <w:t>
торы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w:t>
            </w:r>
            <w:r>
              <w:br/>
            </w:r>
            <w:r>
              <w:rPr>
                <w:rFonts w:ascii="Times New Roman"/>
                <w:b w:val="false"/>
                <w:i w:val="false"/>
                <w:color w:val="000000"/>
                <w:sz w:val="20"/>
              </w:rPr>
              <w:t>
нақтаушы</w:t>
            </w:r>
            <w:r>
              <w:br/>
            </w:r>
            <w:r>
              <w:rPr>
                <w:rFonts w:ascii="Times New Roman"/>
                <w:b w:val="false"/>
                <w:i w:val="false"/>
                <w:color w:val="000000"/>
                <w:sz w:val="20"/>
              </w:rPr>
              <w:t>
бөлімі</w:t>
            </w:r>
            <w:r>
              <w:br/>
            </w:r>
            <w:r>
              <w:rPr>
                <w:rFonts w:ascii="Times New Roman"/>
                <w:b w:val="false"/>
                <w:i w:val="false"/>
                <w:color w:val="000000"/>
                <w:sz w:val="20"/>
              </w:rPr>
              <w:t>
нің инс</w:t>
            </w:r>
            <w:r>
              <w:br/>
            </w:r>
            <w:r>
              <w:rPr>
                <w:rFonts w:ascii="Times New Roman"/>
                <w:b w:val="false"/>
                <w:i w:val="false"/>
                <w:color w:val="000000"/>
                <w:sz w:val="20"/>
              </w:rPr>
              <w:t>
пекторы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комиссия</w:t>
            </w:r>
            <w:r>
              <w:br/>
            </w:r>
            <w:r>
              <w:rPr>
                <w:rFonts w:ascii="Times New Roman"/>
                <w:b w:val="false"/>
                <w:i w:val="false"/>
                <w:color w:val="000000"/>
                <w:sz w:val="20"/>
              </w:rPr>
              <w:t>
жұмыс</w:t>
            </w:r>
            <w:r>
              <w:br/>
            </w:r>
            <w:r>
              <w:rPr>
                <w:rFonts w:ascii="Times New Roman"/>
                <w:b w:val="false"/>
                <w:i w:val="false"/>
                <w:color w:val="000000"/>
                <w:sz w:val="20"/>
              </w:rPr>
              <w:t>
органының</w:t>
            </w:r>
            <w:r>
              <w:br/>
            </w:r>
            <w:r>
              <w:rPr>
                <w:rFonts w:ascii="Times New Roman"/>
                <w:b w:val="false"/>
                <w:i w:val="false"/>
                <w:color w:val="000000"/>
                <w:sz w:val="20"/>
              </w:rPr>
              <w:t>
маманы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комисси</w:t>
            </w:r>
            <w:r>
              <w:br/>
            </w:r>
            <w:r>
              <w:rPr>
                <w:rFonts w:ascii="Times New Roman"/>
                <w:b w:val="false"/>
                <w:i w:val="false"/>
                <w:color w:val="000000"/>
                <w:sz w:val="20"/>
              </w:rPr>
              <w:t>
я жұмыс</w:t>
            </w:r>
            <w:r>
              <w:br/>
            </w:r>
            <w:r>
              <w:rPr>
                <w:rFonts w:ascii="Times New Roman"/>
                <w:b w:val="false"/>
                <w:i w:val="false"/>
                <w:color w:val="000000"/>
                <w:sz w:val="20"/>
              </w:rPr>
              <w:t>
органы</w:t>
            </w:r>
            <w:r>
              <w:br/>
            </w:r>
            <w:r>
              <w:rPr>
                <w:rFonts w:ascii="Times New Roman"/>
                <w:b w:val="false"/>
                <w:i w:val="false"/>
                <w:color w:val="000000"/>
                <w:sz w:val="20"/>
              </w:rPr>
              <w:t>
ның бас</w:t>
            </w:r>
            <w:r>
              <w:br/>
            </w:r>
            <w:r>
              <w:rPr>
                <w:rFonts w:ascii="Times New Roman"/>
                <w:b w:val="false"/>
                <w:i w:val="false"/>
                <w:color w:val="000000"/>
                <w:sz w:val="20"/>
              </w:rPr>
              <w:t>
шысы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комиссия</w:t>
            </w:r>
            <w:r>
              <w:br/>
            </w:r>
            <w:r>
              <w:rPr>
                <w:rFonts w:ascii="Times New Roman"/>
                <w:b w:val="false"/>
                <w:i w:val="false"/>
                <w:color w:val="000000"/>
                <w:sz w:val="20"/>
              </w:rPr>
              <w:t>
жұмыс</w:t>
            </w:r>
            <w:r>
              <w:br/>
            </w:r>
            <w:r>
              <w:rPr>
                <w:rFonts w:ascii="Times New Roman"/>
                <w:b w:val="false"/>
                <w:i w:val="false"/>
                <w:color w:val="000000"/>
                <w:sz w:val="20"/>
              </w:rPr>
              <w:t>
органы</w:t>
            </w:r>
            <w:r>
              <w:br/>
            </w:r>
            <w:r>
              <w:rPr>
                <w:rFonts w:ascii="Times New Roman"/>
                <w:b w:val="false"/>
                <w:i w:val="false"/>
                <w:color w:val="000000"/>
                <w:sz w:val="20"/>
              </w:rPr>
              <w:t>
ның жау</w:t>
            </w:r>
            <w:r>
              <w:br/>
            </w:r>
            <w:r>
              <w:rPr>
                <w:rFonts w:ascii="Times New Roman"/>
                <w:b w:val="false"/>
                <w:i w:val="false"/>
                <w:color w:val="000000"/>
                <w:sz w:val="20"/>
              </w:rPr>
              <w:t>
апты</w:t>
            </w:r>
            <w:r>
              <w:br/>
            </w:r>
            <w:r>
              <w:rPr>
                <w:rFonts w:ascii="Times New Roman"/>
                <w:b w:val="false"/>
                <w:i w:val="false"/>
                <w:color w:val="000000"/>
                <w:sz w:val="20"/>
              </w:rPr>
              <w:t>
маманы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комиссия</w:t>
            </w:r>
            <w:r>
              <w:br/>
            </w:r>
            <w:r>
              <w:rPr>
                <w:rFonts w:ascii="Times New Roman"/>
                <w:b w:val="false"/>
                <w:i w:val="false"/>
                <w:color w:val="000000"/>
                <w:sz w:val="20"/>
              </w:rPr>
              <w:t>
жұмыс</w:t>
            </w:r>
            <w:r>
              <w:br/>
            </w:r>
            <w:r>
              <w:rPr>
                <w:rFonts w:ascii="Times New Roman"/>
                <w:b w:val="false"/>
                <w:i w:val="false"/>
                <w:color w:val="000000"/>
                <w:sz w:val="20"/>
              </w:rPr>
              <w:t>
органы</w:t>
            </w:r>
            <w:r>
              <w:br/>
            </w:r>
            <w:r>
              <w:rPr>
                <w:rFonts w:ascii="Times New Roman"/>
                <w:b w:val="false"/>
                <w:i w:val="false"/>
                <w:color w:val="000000"/>
                <w:sz w:val="20"/>
              </w:rPr>
              <w:t>
ның жау</w:t>
            </w:r>
            <w:r>
              <w:br/>
            </w:r>
            <w:r>
              <w:rPr>
                <w:rFonts w:ascii="Times New Roman"/>
                <w:b w:val="false"/>
                <w:i w:val="false"/>
                <w:color w:val="000000"/>
                <w:sz w:val="20"/>
              </w:rPr>
              <w:t>
апты</w:t>
            </w:r>
            <w:r>
              <w:br/>
            </w:r>
            <w:r>
              <w:rPr>
                <w:rFonts w:ascii="Times New Roman"/>
                <w:b w:val="false"/>
                <w:i w:val="false"/>
                <w:color w:val="000000"/>
                <w:sz w:val="20"/>
              </w:rPr>
              <w:t>
орындау</w:t>
            </w:r>
            <w:r>
              <w:br/>
            </w:r>
            <w:r>
              <w:rPr>
                <w:rFonts w:ascii="Times New Roman"/>
                <w:b w:val="false"/>
                <w:i w:val="false"/>
                <w:color w:val="000000"/>
                <w:sz w:val="20"/>
              </w:rPr>
              <w:t>
шы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әрекет.</w:t>
            </w:r>
            <w:r>
              <w:br/>
            </w:r>
            <w:r>
              <w:rPr>
                <w:rFonts w:ascii="Times New Roman"/>
                <w:b w:val="false"/>
                <w:i w:val="false"/>
                <w:color w:val="000000"/>
                <w:sz w:val="20"/>
              </w:rPr>
              <w:t>
Өтініш</w:t>
            </w:r>
            <w:r>
              <w:br/>
            </w:r>
            <w:r>
              <w:rPr>
                <w:rFonts w:ascii="Times New Roman"/>
                <w:b w:val="false"/>
                <w:i w:val="false"/>
                <w:color w:val="000000"/>
                <w:sz w:val="20"/>
              </w:rPr>
              <w:t>
ті тір</w:t>
            </w:r>
            <w:r>
              <w:br/>
            </w:r>
            <w:r>
              <w:rPr>
                <w:rFonts w:ascii="Times New Roman"/>
                <w:b w:val="false"/>
                <w:i w:val="false"/>
                <w:color w:val="000000"/>
                <w:sz w:val="20"/>
              </w:rPr>
              <w:t>
кейді,</w:t>
            </w:r>
            <w:r>
              <w:br/>
            </w:r>
            <w:r>
              <w:rPr>
                <w:rFonts w:ascii="Times New Roman"/>
                <w:b w:val="false"/>
                <w:i w:val="false"/>
                <w:color w:val="000000"/>
                <w:sz w:val="20"/>
              </w:rPr>
              <w:t>
тұтыну</w:t>
            </w:r>
            <w:r>
              <w:br/>
            </w:r>
            <w:r>
              <w:rPr>
                <w:rFonts w:ascii="Times New Roman"/>
                <w:b w:val="false"/>
                <w:i w:val="false"/>
                <w:color w:val="000000"/>
                <w:sz w:val="20"/>
              </w:rPr>
              <w:t>
шыға</w:t>
            </w:r>
            <w:r>
              <w:br/>
            </w:r>
            <w:r>
              <w:rPr>
                <w:rFonts w:ascii="Times New Roman"/>
                <w:b w:val="false"/>
                <w:i w:val="false"/>
                <w:color w:val="000000"/>
                <w:sz w:val="20"/>
              </w:rPr>
              <w:t>
қолхат</w:t>
            </w:r>
            <w:r>
              <w:br/>
            </w:r>
            <w:r>
              <w:rPr>
                <w:rFonts w:ascii="Times New Roman"/>
                <w:b w:val="false"/>
                <w:i w:val="false"/>
                <w:color w:val="000000"/>
                <w:sz w:val="20"/>
              </w:rPr>
              <w:t>
береді</w:t>
            </w:r>
            <w:r>
              <w:br/>
            </w:r>
            <w:r>
              <w:rPr>
                <w:rFonts w:ascii="Times New Roman"/>
                <w:b w:val="false"/>
                <w:i w:val="false"/>
                <w:color w:val="000000"/>
                <w:sz w:val="20"/>
              </w:rPr>
              <w:t>
және</w:t>
            </w:r>
            <w:r>
              <w:br/>
            </w:r>
            <w:r>
              <w:rPr>
                <w:rFonts w:ascii="Times New Roman"/>
                <w:b w:val="false"/>
                <w:i w:val="false"/>
                <w:color w:val="000000"/>
                <w:sz w:val="20"/>
              </w:rPr>
              <w:t>
Орталық</w:t>
            </w:r>
            <w:r>
              <w:br/>
            </w:r>
            <w:r>
              <w:rPr>
                <w:rFonts w:ascii="Times New Roman"/>
                <w:b w:val="false"/>
                <w:i w:val="false"/>
                <w:color w:val="000000"/>
                <w:sz w:val="20"/>
              </w:rPr>
              <w:t>
тың</w:t>
            </w:r>
            <w:r>
              <w:br/>
            </w:r>
            <w:r>
              <w:rPr>
                <w:rFonts w:ascii="Times New Roman"/>
                <w:b w:val="false"/>
                <w:i w:val="false"/>
                <w:color w:val="000000"/>
                <w:sz w:val="20"/>
              </w:rPr>
              <w:t>
жинақта</w:t>
            </w:r>
            <w:r>
              <w:br/>
            </w:r>
            <w:r>
              <w:rPr>
                <w:rFonts w:ascii="Times New Roman"/>
                <w:b w:val="false"/>
                <w:i w:val="false"/>
                <w:color w:val="000000"/>
                <w:sz w:val="20"/>
              </w:rPr>
              <w:t>
ушы</w:t>
            </w:r>
            <w:r>
              <w:br/>
            </w:r>
            <w:r>
              <w:rPr>
                <w:rFonts w:ascii="Times New Roman"/>
                <w:b w:val="false"/>
                <w:i w:val="false"/>
                <w:color w:val="000000"/>
                <w:sz w:val="20"/>
              </w:rPr>
              <w:t>
бөлімі</w:t>
            </w:r>
            <w:r>
              <w:br/>
            </w:r>
            <w:r>
              <w:rPr>
                <w:rFonts w:ascii="Times New Roman"/>
                <w:b w:val="false"/>
                <w:i w:val="false"/>
                <w:color w:val="000000"/>
                <w:sz w:val="20"/>
              </w:rPr>
              <w:t>
нің</w:t>
            </w:r>
            <w:r>
              <w:br/>
            </w:r>
            <w:r>
              <w:rPr>
                <w:rFonts w:ascii="Times New Roman"/>
                <w:b w:val="false"/>
                <w:i w:val="false"/>
                <w:color w:val="000000"/>
                <w:sz w:val="20"/>
              </w:rPr>
              <w:t>
инспек</w:t>
            </w:r>
            <w:r>
              <w:br/>
            </w:r>
            <w:r>
              <w:rPr>
                <w:rFonts w:ascii="Times New Roman"/>
                <w:b w:val="false"/>
                <w:i w:val="false"/>
                <w:color w:val="000000"/>
                <w:sz w:val="20"/>
              </w:rPr>
              <w:t>
торына</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тапсыра</w:t>
            </w:r>
            <w:r>
              <w:br/>
            </w:r>
            <w:r>
              <w:rPr>
                <w:rFonts w:ascii="Times New Roman"/>
                <w:b w:val="false"/>
                <w:i w:val="false"/>
                <w:color w:val="000000"/>
                <w:sz w:val="20"/>
              </w:rPr>
              <w:t>
ды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әрекет.</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жинайды,</w:t>
            </w:r>
            <w:r>
              <w:br/>
            </w:r>
            <w:r>
              <w:rPr>
                <w:rFonts w:ascii="Times New Roman"/>
                <w:b w:val="false"/>
                <w:i w:val="false"/>
                <w:color w:val="000000"/>
                <w:sz w:val="20"/>
              </w:rPr>
              <w:t>
тізім</w:t>
            </w:r>
            <w:r>
              <w:br/>
            </w:r>
            <w:r>
              <w:rPr>
                <w:rFonts w:ascii="Times New Roman"/>
                <w:b w:val="false"/>
                <w:i w:val="false"/>
                <w:color w:val="000000"/>
                <w:sz w:val="20"/>
              </w:rPr>
              <w:t>
құрасты</w:t>
            </w:r>
            <w:r>
              <w:br/>
            </w:r>
            <w:r>
              <w:rPr>
                <w:rFonts w:ascii="Times New Roman"/>
                <w:b w:val="false"/>
                <w:i w:val="false"/>
                <w:color w:val="000000"/>
                <w:sz w:val="20"/>
              </w:rPr>
              <w:t>
рады,</w:t>
            </w:r>
            <w:r>
              <w:br/>
            </w:r>
            <w:r>
              <w:rPr>
                <w:rFonts w:ascii="Times New Roman"/>
                <w:b w:val="false"/>
                <w:i w:val="false"/>
                <w:color w:val="000000"/>
                <w:sz w:val="20"/>
              </w:rPr>
              <w:t>
құжаттар</w:t>
            </w:r>
            <w:r>
              <w:br/>
            </w:r>
            <w:r>
              <w:rPr>
                <w:rFonts w:ascii="Times New Roman"/>
                <w:b w:val="false"/>
                <w:i w:val="false"/>
                <w:color w:val="000000"/>
                <w:sz w:val="20"/>
              </w:rPr>
              <w:t>
ды ар</w:t>
            </w:r>
            <w:r>
              <w:br/>
            </w:r>
            <w:r>
              <w:rPr>
                <w:rFonts w:ascii="Times New Roman"/>
                <w:b w:val="false"/>
                <w:i w:val="false"/>
                <w:color w:val="000000"/>
                <w:sz w:val="20"/>
              </w:rPr>
              <w:t>
найы</w:t>
            </w:r>
            <w:r>
              <w:br/>
            </w:r>
            <w:r>
              <w:rPr>
                <w:rFonts w:ascii="Times New Roman"/>
                <w:b w:val="false"/>
                <w:i w:val="false"/>
                <w:color w:val="000000"/>
                <w:sz w:val="20"/>
              </w:rPr>
              <w:t>
комиссия</w:t>
            </w:r>
            <w:r>
              <w:br/>
            </w:r>
            <w:r>
              <w:rPr>
                <w:rFonts w:ascii="Times New Roman"/>
                <w:b w:val="false"/>
                <w:i w:val="false"/>
                <w:color w:val="000000"/>
                <w:sz w:val="20"/>
              </w:rPr>
              <w:t>
ның</w:t>
            </w:r>
            <w:r>
              <w:br/>
            </w:r>
            <w:r>
              <w:rPr>
                <w:rFonts w:ascii="Times New Roman"/>
                <w:b w:val="false"/>
                <w:i w:val="false"/>
                <w:color w:val="000000"/>
                <w:sz w:val="20"/>
              </w:rPr>
              <w:t>
жұмыс</w:t>
            </w:r>
            <w:r>
              <w:br/>
            </w:r>
            <w:r>
              <w:rPr>
                <w:rFonts w:ascii="Times New Roman"/>
                <w:b w:val="false"/>
                <w:i w:val="false"/>
                <w:color w:val="000000"/>
                <w:sz w:val="20"/>
              </w:rPr>
              <w:t>
органына</w:t>
            </w:r>
            <w:r>
              <w:br/>
            </w:r>
            <w:r>
              <w:rPr>
                <w:rFonts w:ascii="Times New Roman"/>
                <w:b w:val="false"/>
                <w:i w:val="false"/>
                <w:color w:val="000000"/>
                <w:sz w:val="20"/>
              </w:rPr>
              <w:t>
тапсыра</w:t>
            </w:r>
            <w:r>
              <w:br/>
            </w:r>
            <w:r>
              <w:rPr>
                <w:rFonts w:ascii="Times New Roman"/>
                <w:b w:val="false"/>
                <w:i w:val="false"/>
                <w:color w:val="000000"/>
                <w:sz w:val="20"/>
              </w:rPr>
              <w:t>
ды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әрекет.</w:t>
            </w:r>
            <w:r>
              <w:br/>
            </w:r>
            <w:r>
              <w:rPr>
                <w:rFonts w:ascii="Times New Roman"/>
                <w:b w:val="false"/>
                <w:i w:val="false"/>
                <w:color w:val="000000"/>
                <w:sz w:val="20"/>
              </w:rPr>
              <w:t>
Өтініштер</w:t>
            </w:r>
            <w:r>
              <w:br/>
            </w:r>
            <w:r>
              <w:rPr>
                <w:rFonts w:ascii="Times New Roman"/>
                <w:b w:val="false"/>
                <w:i w:val="false"/>
                <w:color w:val="000000"/>
                <w:sz w:val="20"/>
              </w:rPr>
              <w:t>
ді журнал</w:t>
            </w:r>
            <w:r>
              <w:br/>
            </w:r>
            <w:r>
              <w:rPr>
                <w:rFonts w:ascii="Times New Roman"/>
                <w:b w:val="false"/>
                <w:i w:val="false"/>
                <w:color w:val="000000"/>
                <w:sz w:val="20"/>
              </w:rPr>
              <w:t>
ға тір</w:t>
            </w:r>
            <w:r>
              <w:br/>
            </w:r>
            <w:r>
              <w:rPr>
                <w:rFonts w:ascii="Times New Roman"/>
                <w:b w:val="false"/>
                <w:i w:val="false"/>
                <w:color w:val="000000"/>
                <w:sz w:val="20"/>
              </w:rPr>
              <w:t>
кейді,</w:t>
            </w:r>
            <w:r>
              <w:br/>
            </w:r>
            <w:r>
              <w:rPr>
                <w:rFonts w:ascii="Times New Roman"/>
                <w:b w:val="false"/>
                <w:i w:val="false"/>
                <w:color w:val="000000"/>
                <w:sz w:val="20"/>
              </w:rPr>
              <w:t>
өтінішке</w:t>
            </w:r>
            <w:r>
              <w:br/>
            </w:r>
            <w:r>
              <w:rPr>
                <w:rFonts w:ascii="Times New Roman"/>
                <w:b w:val="false"/>
                <w:i w:val="false"/>
                <w:color w:val="000000"/>
                <w:sz w:val="20"/>
              </w:rPr>
              <w:t>
кіріс</w:t>
            </w:r>
            <w:r>
              <w:br/>
            </w:r>
            <w:r>
              <w:rPr>
                <w:rFonts w:ascii="Times New Roman"/>
                <w:b w:val="false"/>
                <w:i w:val="false"/>
                <w:color w:val="000000"/>
                <w:sz w:val="20"/>
              </w:rPr>
              <w:t>
нөмірін</w:t>
            </w:r>
            <w:r>
              <w:br/>
            </w:r>
            <w:r>
              <w:rPr>
                <w:rFonts w:ascii="Times New Roman"/>
                <w:b w:val="false"/>
                <w:i w:val="false"/>
                <w:color w:val="000000"/>
                <w:sz w:val="20"/>
              </w:rPr>
              <w:t>
қояды,</w:t>
            </w:r>
            <w:r>
              <w:br/>
            </w:r>
            <w:r>
              <w:rPr>
                <w:rFonts w:ascii="Times New Roman"/>
                <w:b w:val="false"/>
                <w:i w:val="false"/>
                <w:color w:val="000000"/>
                <w:sz w:val="20"/>
              </w:rPr>
              <w:t>
тұтынушы</w:t>
            </w:r>
            <w:r>
              <w:br/>
            </w:r>
            <w:r>
              <w:rPr>
                <w:rFonts w:ascii="Times New Roman"/>
                <w:b w:val="false"/>
                <w:i w:val="false"/>
                <w:color w:val="000000"/>
                <w:sz w:val="20"/>
              </w:rPr>
              <w:t>
ға талон</w:t>
            </w:r>
            <w:r>
              <w:br/>
            </w:r>
            <w:r>
              <w:rPr>
                <w:rFonts w:ascii="Times New Roman"/>
                <w:b w:val="false"/>
                <w:i w:val="false"/>
                <w:color w:val="000000"/>
                <w:sz w:val="20"/>
              </w:rPr>
              <w:t>
береді</w:t>
            </w:r>
            <w:r>
              <w:br/>
            </w:r>
            <w:r>
              <w:rPr>
                <w:rFonts w:ascii="Times New Roman"/>
                <w:b w:val="false"/>
                <w:i w:val="false"/>
                <w:color w:val="000000"/>
                <w:sz w:val="20"/>
              </w:rPr>
              <w:t>
және</w:t>
            </w:r>
            <w:r>
              <w:br/>
            </w:r>
            <w:r>
              <w:rPr>
                <w:rFonts w:ascii="Times New Roman"/>
                <w:b w:val="false"/>
                <w:i w:val="false"/>
                <w:color w:val="000000"/>
                <w:sz w:val="20"/>
              </w:rPr>
              <w:t>
келіп</w:t>
            </w:r>
            <w:r>
              <w:br/>
            </w:r>
            <w:r>
              <w:rPr>
                <w:rFonts w:ascii="Times New Roman"/>
                <w:b w:val="false"/>
                <w:i w:val="false"/>
                <w:color w:val="000000"/>
                <w:sz w:val="20"/>
              </w:rPr>
              <w:t>
түскен</w:t>
            </w:r>
            <w:r>
              <w:br/>
            </w:r>
            <w:r>
              <w:rPr>
                <w:rFonts w:ascii="Times New Roman"/>
                <w:b w:val="false"/>
                <w:i w:val="false"/>
                <w:color w:val="000000"/>
                <w:sz w:val="20"/>
              </w:rPr>
              <w:t>
құжаттар</w:t>
            </w:r>
            <w:r>
              <w:br/>
            </w:r>
            <w:r>
              <w:rPr>
                <w:rFonts w:ascii="Times New Roman"/>
                <w:b w:val="false"/>
                <w:i w:val="false"/>
                <w:color w:val="000000"/>
                <w:sz w:val="20"/>
              </w:rPr>
              <w:t>
ды арнайы</w:t>
            </w:r>
            <w:r>
              <w:br/>
            </w:r>
            <w:r>
              <w:rPr>
                <w:rFonts w:ascii="Times New Roman"/>
                <w:b w:val="false"/>
                <w:i w:val="false"/>
                <w:color w:val="000000"/>
                <w:sz w:val="20"/>
              </w:rPr>
              <w:t>
комиссия</w:t>
            </w:r>
            <w:r>
              <w:br/>
            </w:r>
            <w:r>
              <w:rPr>
                <w:rFonts w:ascii="Times New Roman"/>
                <w:b w:val="false"/>
                <w:i w:val="false"/>
                <w:color w:val="000000"/>
                <w:sz w:val="20"/>
              </w:rPr>
              <w:t>
жұмыс</w:t>
            </w:r>
            <w:r>
              <w:br/>
            </w:r>
            <w:r>
              <w:rPr>
                <w:rFonts w:ascii="Times New Roman"/>
                <w:b w:val="false"/>
                <w:i w:val="false"/>
                <w:color w:val="000000"/>
                <w:sz w:val="20"/>
              </w:rPr>
              <w:t>
органының</w:t>
            </w:r>
            <w:r>
              <w:br/>
            </w:r>
            <w:r>
              <w:rPr>
                <w:rFonts w:ascii="Times New Roman"/>
                <w:b w:val="false"/>
                <w:i w:val="false"/>
                <w:color w:val="000000"/>
                <w:sz w:val="20"/>
              </w:rPr>
              <w:t>
басшысына</w:t>
            </w:r>
            <w:r>
              <w:br/>
            </w:r>
            <w:r>
              <w:rPr>
                <w:rFonts w:ascii="Times New Roman"/>
                <w:b w:val="false"/>
                <w:i w:val="false"/>
                <w:color w:val="000000"/>
                <w:sz w:val="20"/>
              </w:rPr>
              <w:t>
тапсырады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әрекет.</w:t>
            </w:r>
            <w:r>
              <w:br/>
            </w:r>
            <w:r>
              <w:rPr>
                <w:rFonts w:ascii="Times New Roman"/>
                <w:b w:val="false"/>
                <w:i w:val="false"/>
                <w:color w:val="000000"/>
                <w:sz w:val="20"/>
              </w:rPr>
              <w:t>
Келіп</w:t>
            </w:r>
            <w:r>
              <w:br/>
            </w:r>
            <w:r>
              <w:rPr>
                <w:rFonts w:ascii="Times New Roman"/>
                <w:b w:val="false"/>
                <w:i w:val="false"/>
                <w:color w:val="000000"/>
                <w:sz w:val="20"/>
              </w:rPr>
              <w:t>
түскен</w:t>
            </w:r>
            <w:r>
              <w:br/>
            </w:r>
            <w:r>
              <w:rPr>
                <w:rFonts w:ascii="Times New Roman"/>
                <w:b w:val="false"/>
                <w:i w:val="false"/>
                <w:color w:val="000000"/>
                <w:sz w:val="20"/>
              </w:rPr>
              <w:t>
құжат</w:t>
            </w:r>
            <w:r>
              <w:br/>
            </w:r>
            <w:r>
              <w:rPr>
                <w:rFonts w:ascii="Times New Roman"/>
                <w:b w:val="false"/>
                <w:i w:val="false"/>
                <w:color w:val="000000"/>
                <w:sz w:val="20"/>
              </w:rPr>
              <w:t>
тармен</w:t>
            </w:r>
            <w:r>
              <w:br/>
            </w:r>
            <w:r>
              <w:rPr>
                <w:rFonts w:ascii="Times New Roman"/>
                <w:b w:val="false"/>
                <w:i w:val="false"/>
                <w:color w:val="000000"/>
                <w:sz w:val="20"/>
              </w:rPr>
              <w:t>
таныса</w:t>
            </w:r>
            <w:r>
              <w:br/>
            </w:r>
            <w:r>
              <w:rPr>
                <w:rFonts w:ascii="Times New Roman"/>
                <w:b w:val="false"/>
                <w:i w:val="false"/>
                <w:color w:val="000000"/>
                <w:sz w:val="20"/>
              </w:rPr>
              <w:t>
ды және</w:t>
            </w:r>
            <w:r>
              <w:br/>
            </w:r>
            <w:r>
              <w:rPr>
                <w:rFonts w:ascii="Times New Roman"/>
                <w:b w:val="false"/>
                <w:i w:val="false"/>
                <w:color w:val="000000"/>
                <w:sz w:val="20"/>
              </w:rPr>
              <w:t>
жауапты</w:t>
            </w:r>
            <w:r>
              <w:br/>
            </w:r>
            <w:r>
              <w:rPr>
                <w:rFonts w:ascii="Times New Roman"/>
                <w:b w:val="false"/>
                <w:i w:val="false"/>
                <w:color w:val="000000"/>
                <w:sz w:val="20"/>
              </w:rPr>
              <w:t>
маманға</w:t>
            </w:r>
            <w:r>
              <w:br/>
            </w:r>
            <w:r>
              <w:rPr>
                <w:rFonts w:ascii="Times New Roman"/>
                <w:b w:val="false"/>
                <w:i w:val="false"/>
                <w:color w:val="000000"/>
                <w:sz w:val="20"/>
              </w:rPr>
              <w:t>
жібере</w:t>
            </w:r>
            <w:r>
              <w:br/>
            </w:r>
            <w:r>
              <w:rPr>
                <w:rFonts w:ascii="Times New Roman"/>
                <w:b w:val="false"/>
                <w:i w:val="false"/>
                <w:color w:val="000000"/>
                <w:sz w:val="20"/>
              </w:rPr>
              <w:t>
ді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әрекет.</w:t>
            </w:r>
            <w:r>
              <w:br/>
            </w:r>
            <w:r>
              <w:rPr>
                <w:rFonts w:ascii="Times New Roman"/>
                <w:b w:val="false"/>
                <w:i w:val="false"/>
                <w:color w:val="000000"/>
                <w:sz w:val="20"/>
              </w:rPr>
              <w:t>
Келіп</w:t>
            </w:r>
            <w:r>
              <w:br/>
            </w:r>
            <w:r>
              <w:rPr>
                <w:rFonts w:ascii="Times New Roman"/>
                <w:b w:val="false"/>
                <w:i w:val="false"/>
                <w:color w:val="000000"/>
                <w:sz w:val="20"/>
              </w:rPr>
              <w:t>
түскен</w:t>
            </w:r>
            <w:r>
              <w:br/>
            </w:r>
            <w:r>
              <w:rPr>
                <w:rFonts w:ascii="Times New Roman"/>
                <w:b w:val="false"/>
                <w:i w:val="false"/>
                <w:color w:val="000000"/>
                <w:sz w:val="20"/>
              </w:rPr>
              <w:t>
құжаттар</w:t>
            </w:r>
            <w:r>
              <w:br/>
            </w:r>
            <w:r>
              <w:rPr>
                <w:rFonts w:ascii="Times New Roman"/>
                <w:b w:val="false"/>
                <w:i w:val="false"/>
                <w:color w:val="000000"/>
                <w:sz w:val="20"/>
              </w:rPr>
              <w:t>
мен таны</w:t>
            </w:r>
            <w:r>
              <w:br/>
            </w:r>
            <w:r>
              <w:rPr>
                <w:rFonts w:ascii="Times New Roman"/>
                <w:b w:val="false"/>
                <w:i w:val="false"/>
                <w:color w:val="000000"/>
                <w:sz w:val="20"/>
              </w:rPr>
              <w:t>
сады,</w:t>
            </w:r>
            <w:r>
              <w:br/>
            </w:r>
            <w:r>
              <w:rPr>
                <w:rFonts w:ascii="Times New Roman"/>
                <w:b w:val="false"/>
                <w:i w:val="false"/>
                <w:color w:val="000000"/>
                <w:sz w:val="20"/>
              </w:rPr>
              <w:t>
құжаттар</w:t>
            </w:r>
            <w:r>
              <w:br/>
            </w:r>
            <w:r>
              <w:rPr>
                <w:rFonts w:ascii="Times New Roman"/>
                <w:b w:val="false"/>
                <w:i w:val="false"/>
                <w:color w:val="000000"/>
                <w:sz w:val="20"/>
              </w:rPr>
              <w:t>
дың то</w:t>
            </w:r>
            <w:r>
              <w:br/>
            </w:r>
            <w:r>
              <w:rPr>
                <w:rFonts w:ascii="Times New Roman"/>
                <w:b w:val="false"/>
                <w:i w:val="false"/>
                <w:color w:val="000000"/>
                <w:sz w:val="20"/>
              </w:rPr>
              <w:t>
лықтығын</w:t>
            </w:r>
            <w:r>
              <w:br/>
            </w:r>
            <w:r>
              <w:rPr>
                <w:rFonts w:ascii="Times New Roman"/>
                <w:b w:val="false"/>
                <w:i w:val="false"/>
                <w:color w:val="000000"/>
                <w:sz w:val="20"/>
              </w:rPr>
              <w:t>
тексере</w:t>
            </w:r>
            <w:r>
              <w:br/>
            </w:r>
            <w:r>
              <w:rPr>
                <w:rFonts w:ascii="Times New Roman"/>
                <w:b w:val="false"/>
                <w:i w:val="false"/>
                <w:color w:val="000000"/>
                <w:sz w:val="20"/>
              </w:rPr>
              <w:t>
ді, тұты</w:t>
            </w:r>
            <w:r>
              <w:br/>
            </w:r>
            <w:r>
              <w:rPr>
                <w:rFonts w:ascii="Times New Roman"/>
                <w:b w:val="false"/>
                <w:i w:val="false"/>
                <w:color w:val="000000"/>
                <w:sz w:val="20"/>
              </w:rPr>
              <w:t>
нушының</w:t>
            </w:r>
            <w:r>
              <w:br/>
            </w:r>
            <w:r>
              <w:rPr>
                <w:rFonts w:ascii="Times New Roman"/>
                <w:b w:val="false"/>
                <w:i w:val="false"/>
                <w:color w:val="000000"/>
                <w:sz w:val="20"/>
              </w:rPr>
              <w:t>
жеке</w:t>
            </w:r>
            <w:r>
              <w:br/>
            </w:r>
            <w:r>
              <w:rPr>
                <w:rFonts w:ascii="Times New Roman"/>
                <w:b w:val="false"/>
                <w:i w:val="false"/>
                <w:color w:val="000000"/>
                <w:sz w:val="20"/>
              </w:rPr>
              <w:t>
ісінің</w:t>
            </w:r>
            <w:r>
              <w:br/>
            </w:r>
            <w:r>
              <w:rPr>
                <w:rFonts w:ascii="Times New Roman"/>
                <w:b w:val="false"/>
                <w:i w:val="false"/>
                <w:color w:val="000000"/>
                <w:sz w:val="20"/>
              </w:rPr>
              <w:t>
макетін</w:t>
            </w:r>
            <w:r>
              <w:br/>
            </w:r>
            <w:r>
              <w:rPr>
                <w:rFonts w:ascii="Times New Roman"/>
                <w:b w:val="false"/>
                <w:i w:val="false"/>
                <w:color w:val="000000"/>
                <w:sz w:val="20"/>
              </w:rPr>
              <w:t>
қалыптас</w:t>
            </w:r>
            <w:r>
              <w:br/>
            </w:r>
            <w:r>
              <w:rPr>
                <w:rFonts w:ascii="Times New Roman"/>
                <w:b w:val="false"/>
                <w:i w:val="false"/>
                <w:color w:val="000000"/>
                <w:sz w:val="20"/>
              </w:rPr>
              <w:t>
тырады</w:t>
            </w:r>
            <w:r>
              <w:br/>
            </w:r>
            <w:r>
              <w:rPr>
                <w:rFonts w:ascii="Times New Roman"/>
                <w:b w:val="false"/>
                <w:i w:val="false"/>
                <w:color w:val="000000"/>
                <w:sz w:val="20"/>
              </w:rPr>
              <w:t>
және</w:t>
            </w:r>
            <w:r>
              <w:br/>
            </w:r>
            <w:r>
              <w:rPr>
                <w:rFonts w:ascii="Times New Roman"/>
                <w:b w:val="false"/>
                <w:i w:val="false"/>
                <w:color w:val="000000"/>
                <w:sz w:val="20"/>
              </w:rPr>
              <w:t>
арнайы</w:t>
            </w:r>
            <w:r>
              <w:br/>
            </w:r>
            <w:r>
              <w:rPr>
                <w:rFonts w:ascii="Times New Roman"/>
                <w:b w:val="false"/>
                <w:i w:val="false"/>
                <w:color w:val="000000"/>
                <w:sz w:val="20"/>
              </w:rPr>
              <w:t>
комиссия</w:t>
            </w:r>
            <w:r>
              <w:br/>
            </w:r>
            <w:r>
              <w:rPr>
                <w:rFonts w:ascii="Times New Roman"/>
                <w:b w:val="false"/>
                <w:i w:val="false"/>
                <w:color w:val="000000"/>
                <w:sz w:val="20"/>
              </w:rPr>
              <w:t>
ға қарау</w:t>
            </w:r>
            <w:r>
              <w:br/>
            </w:r>
            <w:r>
              <w:rPr>
                <w:rFonts w:ascii="Times New Roman"/>
                <w:b w:val="false"/>
                <w:i w:val="false"/>
                <w:color w:val="000000"/>
                <w:sz w:val="20"/>
              </w:rPr>
              <w:t>
ға тапсы</w:t>
            </w:r>
            <w:r>
              <w:br/>
            </w:r>
            <w:r>
              <w:rPr>
                <w:rFonts w:ascii="Times New Roman"/>
                <w:b w:val="false"/>
                <w:i w:val="false"/>
                <w:color w:val="000000"/>
                <w:sz w:val="20"/>
              </w:rPr>
              <w:t>
рады.</w:t>
            </w:r>
            <w:r>
              <w:br/>
            </w:r>
            <w:r>
              <w:rPr>
                <w:rFonts w:ascii="Times New Roman"/>
                <w:b w:val="false"/>
                <w:i w:val="false"/>
                <w:color w:val="000000"/>
                <w:sz w:val="20"/>
              </w:rPr>
              <w:t>
Құжаттар</w:t>
            </w:r>
            <w:r>
              <w:br/>
            </w:r>
            <w:r>
              <w:rPr>
                <w:rFonts w:ascii="Times New Roman"/>
                <w:b w:val="false"/>
                <w:i w:val="false"/>
                <w:color w:val="000000"/>
                <w:sz w:val="20"/>
              </w:rPr>
              <w:t>
ды рәсім</w:t>
            </w:r>
            <w:r>
              <w:br/>
            </w:r>
            <w:r>
              <w:rPr>
                <w:rFonts w:ascii="Times New Roman"/>
                <w:b w:val="false"/>
                <w:i w:val="false"/>
                <w:color w:val="000000"/>
                <w:sz w:val="20"/>
              </w:rPr>
              <w:t>
деуде</w:t>
            </w:r>
            <w:r>
              <w:br/>
            </w:r>
            <w:r>
              <w:rPr>
                <w:rFonts w:ascii="Times New Roman"/>
                <w:b w:val="false"/>
                <w:i w:val="false"/>
                <w:color w:val="000000"/>
                <w:sz w:val="20"/>
              </w:rPr>
              <w:t>
қателік</w:t>
            </w:r>
            <w:r>
              <w:br/>
            </w:r>
            <w:r>
              <w:rPr>
                <w:rFonts w:ascii="Times New Roman"/>
                <w:b w:val="false"/>
                <w:i w:val="false"/>
                <w:color w:val="000000"/>
                <w:sz w:val="20"/>
              </w:rPr>
              <w:t>
тер анық</w:t>
            </w:r>
            <w:r>
              <w:br/>
            </w:r>
            <w:r>
              <w:rPr>
                <w:rFonts w:ascii="Times New Roman"/>
                <w:b w:val="false"/>
                <w:i w:val="false"/>
                <w:color w:val="000000"/>
                <w:sz w:val="20"/>
              </w:rPr>
              <w:t>
талған</w:t>
            </w:r>
            <w:r>
              <w:br/>
            </w:r>
            <w:r>
              <w:rPr>
                <w:rFonts w:ascii="Times New Roman"/>
                <w:b w:val="false"/>
                <w:i w:val="false"/>
                <w:color w:val="000000"/>
                <w:sz w:val="20"/>
              </w:rPr>
              <w:t>
жағдай</w:t>
            </w:r>
            <w:r>
              <w:br/>
            </w:r>
            <w:r>
              <w:rPr>
                <w:rFonts w:ascii="Times New Roman"/>
                <w:b w:val="false"/>
                <w:i w:val="false"/>
                <w:color w:val="000000"/>
                <w:sz w:val="20"/>
              </w:rPr>
              <w:t>
да,</w:t>
            </w:r>
            <w:r>
              <w:br/>
            </w:r>
            <w:r>
              <w:rPr>
                <w:rFonts w:ascii="Times New Roman"/>
                <w:b w:val="false"/>
                <w:i w:val="false"/>
                <w:color w:val="000000"/>
                <w:sz w:val="20"/>
              </w:rPr>
              <w:t>
толық</w:t>
            </w:r>
            <w:r>
              <w:br/>
            </w:r>
            <w:r>
              <w:rPr>
                <w:rFonts w:ascii="Times New Roman"/>
                <w:b w:val="false"/>
                <w:i w:val="false"/>
                <w:color w:val="000000"/>
                <w:sz w:val="20"/>
              </w:rPr>
              <w:t>
құжаттар</w:t>
            </w:r>
            <w:r>
              <w:br/>
            </w:r>
            <w:r>
              <w:rPr>
                <w:rFonts w:ascii="Times New Roman"/>
                <w:b w:val="false"/>
                <w:i w:val="false"/>
                <w:color w:val="000000"/>
                <w:sz w:val="20"/>
              </w:rPr>
              <w:t>
топтама</w:t>
            </w:r>
            <w:r>
              <w:br/>
            </w:r>
            <w:r>
              <w:rPr>
                <w:rFonts w:ascii="Times New Roman"/>
                <w:b w:val="false"/>
                <w:i w:val="false"/>
                <w:color w:val="000000"/>
                <w:sz w:val="20"/>
              </w:rPr>
              <w:t>
сын тап</w:t>
            </w:r>
            <w:r>
              <w:br/>
            </w:r>
            <w:r>
              <w:rPr>
                <w:rFonts w:ascii="Times New Roman"/>
                <w:b w:val="false"/>
                <w:i w:val="false"/>
                <w:color w:val="000000"/>
                <w:sz w:val="20"/>
              </w:rPr>
              <w:t>
сырмаған</w:t>
            </w:r>
            <w:r>
              <w:br/>
            </w:r>
            <w:r>
              <w:rPr>
                <w:rFonts w:ascii="Times New Roman"/>
                <w:b w:val="false"/>
                <w:i w:val="false"/>
                <w:color w:val="000000"/>
                <w:sz w:val="20"/>
              </w:rPr>
              <w:t>
жағдайда</w:t>
            </w:r>
            <w:r>
              <w:br/>
            </w:r>
            <w:r>
              <w:rPr>
                <w:rFonts w:ascii="Times New Roman"/>
                <w:b w:val="false"/>
                <w:i w:val="false"/>
                <w:color w:val="000000"/>
                <w:sz w:val="20"/>
              </w:rPr>
              <w:t>
құжаттар</w:t>
            </w:r>
            <w:r>
              <w:br/>
            </w:r>
            <w:r>
              <w:rPr>
                <w:rFonts w:ascii="Times New Roman"/>
                <w:b w:val="false"/>
                <w:i w:val="false"/>
                <w:color w:val="000000"/>
                <w:sz w:val="20"/>
              </w:rPr>
              <w:t>
тапсырыл</w:t>
            </w:r>
            <w:r>
              <w:br/>
            </w:r>
            <w:r>
              <w:rPr>
                <w:rFonts w:ascii="Times New Roman"/>
                <w:b w:val="false"/>
                <w:i w:val="false"/>
                <w:color w:val="000000"/>
                <w:sz w:val="20"/>
              </w:rPr>
              <w:t>
ғаннан</w:t>
            </w:r>
            <w:r>
              <w:br/>
            </w:r>
            <w:r>
              <w:rPr>
                <w:rFonts w:ascii="Times New Roman"/>
                <w:b w:val="false"/>
                <w:i w:val="false"/>
                <w:color w:val="000000"/>
                <w:sz w:val="20"/>
              </w:rPr>
              <w:t>
кейін үш</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ішінде</w:t>
            </w:r>
            <w:r>
              <w:br/>
            </w:r>
            <w:r>
              <w:rPr>
                <w:rFonts w:ascii="Times New Roman"/>
                <w:b w:val="false"/>
                <w:i w:val="false"/>
                <w:color w:val="000000"/>
                <w:sz w:val="20"/>
              </w:rPr>
              <w:t>
олакрды</w:t>
            </w:r>
            <w:r>
              <w:br/>
            </w:r>
            <w:r>
              <w:rPr>
                <w:rFonts w:ascii="Times New Roman"/>
                <w:b w:val="false"/>
                <w:i w:val="false"/>
                <w:color w:val="000000"/>
                <w:sz w:val="20"/>
              </w:rPr>
              <w:t>
бұдан</w:t>
            </w:r>
            <w:r>
              <w:br/>
            </w:r>
            <w:r>
              <w:rPr>
                <w:rFonts w:ascii="Times New Roman"/>
                <w:b w:val="false"/>
                <w:i w:val="false"/>
                <w:color w:val="000000"/>
                <w:sz w:val="20"/>
              </w:rPr>
              <w:t>
әрі тұты</w:t>
            </w:r>
            <w:r>
              <w:br/>
            </w:r>
            <w:r>
              <w:rPr>
                <w:rFonts w:ascii="Times New Roman"/>
                <w:b w:val="false"/>
                <w:i w:val="false"/>
                <w:color w:val="000000"/>
                <w:sz w:val="20"/>
              </w:rPr>
              <w:t>
нушыға</w:t>
            </w:r>
            <w:r>
              <w:br/>
            </w:r>
            <w:r>
              <w:rPr>
                <w:rFonts w:ascii="Times New Roman"/>
                <w:b w:val="false"/>
                <w:i w:val="false"/>
                <w:color w:val="000000"/>
                <w:sz w:val="20"/>
              </w:rPr>
              <w:t>
беру</w:t>
            </w:r>
            <w:r>
              <w:br/>
            </w:r>
            <w:r>
              <w:rPr>
                <w:rFonts w:ascii="Times New Roman"/>
                <w:b w:val="false"/>
                <w:i w:val="false"/>
                <w:color w:val="000000"/>
                <w:sz w:val="20"/>
              </w:rPr>
              <w:t>
үшін</w:t>
            </w:r>
            <w:r>
              <w:br/>
            </w:r>
            <w:r>
              <w:rPr>
                <w:rFonts w:ascii="Times New Roman"/>
                <w:b w:val="false"/>
                <w:i w:val="false"/>
                <w:color w:val="000000"/>
                <w:sz w:val="20"/>
              </w:rPr>
              <w:t>
қайтару</w:t>
            </w:r>
            <w:r>
              <w:br/>
            </w:r>
            <w:r>
              <w:rPr>
                <w:rFonts w:ascii="Times New Roman"/>
                <w:b w:val="false"/>
                <w:i w:val="false"/>
                <w:color w:val="000000"/>
                <w:sz w:val="20"/>
              </w:rPr>
              <w:t>
себепте</w:t>
            </w:r>
            <w:r>
              <w:br/>
            </w:r>
            <w:r>
              <w:rPr>
                <w:rFonts w:ascii="Times New Roman"/>
                <w:b w:val="false"/>
                <w:i w:val="false"/>
                <w:color w:val="000000"/>
                <w:sz w:val="20"/>
              </w:rPr>
              <w:t>
рін жаз</w:t>
            </w:r>
            <w:r>
              <w:br/>
            </w:r>
            <w:r>
              <w:rPr>
                <w:rFonts w:ascii="Times New Roman"/>
                <w:b w:val="false"/>
                <w:i w:val="false"/>
                <w:color w:val="000000"/>
                <w:sz w:val="20"/>
              </w:rPr>
              <w:t>
баша</w:t>
            </w:r>
            <w:r>
              <w:br/>
            </w:r>
            <w:r>
              <w:rPr>
                <w:rFonts w:ascii="Times New Roman"/>
                <w:b w:val="false"/>
                <w:i w:val="false"/>
                <w:color w:val="000000"/>
                <w:sz w:val="20"/>
              </w:rPr>
              <w:t>
негіздеу</w:t>
            </w:r>
            <w:r>
              <w:br/>
            </w:r>
            <w:r>
              <w:rPr>
                <w:rFonts w:ascii="Times New Roman"/>
                <w:b w:val="false"/>
                <w:i w:val="false"/>
                <w:color w:val="000000"/>
                <w:sz w:val="20"/>
              </w:rPr>
              <w:t>
мен Орта</w:t>
            </w:r>
            <w:r>
              <w:br/>
            </w:r>
            <w:r>
              <w:rPr>
                <w:rFonts w:ascii="Times New Roman"/>
                <w:b w:val="false"/>
                <w:i w:val="false"/>
                <w:color w:val="000000"/>
                <w:sz w:val="20"/>
              </w:rPr>
              <w:t>
лыққа</w:t>
            </w:r>
            <w:r>
              <w:br/>
            </w:r>
            <w:r>
              <w:rPr>
                <w:rFonts w:ascii="Times New Roman"/>
                <w:b w:val="false"/>
                <w:i w:val="false"/>
                <w:color w:val="000000"/>
                <w:sz w:val="20"/>
              </w:rPr>
              <w:t>
қайтара</w:t>
            </w:r>
            <w:r>
              <w:br/>
            </w:r>
            <w:r>
              <w:rPr>
                <w:rFonts w:ascii="Times New Roman"/>
                <w:b w:val="false"/>
                <w:i w:val="false"/>
                <w:color w:val="000000"/>
                <w:sz w:val="20"/>
              </w:rPr>
              <w:t>
ды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Арнайы</w:t>
            </w:r>
            <w:r>
              <w:br/>
            </w:r>
            <w:r>
              <w:rPr>
                <w:rFonts w:ascii="Times New Roman"/>
                <w:b w:val="false"/>
                <w:i w:val="false"/>
                <w:color w:val="000000"/>
                <w:sz w:val="20"/>
              </w:rPr>
              <w:t>
комиссия</w:t>
            </w:r>
            <w:r>
              <w:br/>
            </w:r>
            <w:r>
              <w:rPr>
                <w:rFonts w:ascii="Times New Roman"/>
                <w:b w:val="false"/>
                <w:i w:val="false"/>
                <w:color w:val="000000"/>
                <w:sz w:val="20"/>
              </w:rPr>
              <w:t>
Семей</w:t>
            </w:r>
            <w:r>
              <w:br/>
            </w:r>
            <w:r>
              <w:rPr>
                <w:rFonts w:ascii="Times New Roman"/>
                <w:b w:val="false"/>
                <w:i w:val="false"/>
                <w:color w:val="000000"/>
                <w:sz w:val="20"/>
              </w:rPr>
              <w:t>
полиго</w:t>
            </w:r>
            <w:r>
              <w:br/>
            </w:r>
            <w:r>
              <w:rPr>
                <w:rFonts w:ascii="Times New Roman"/>
                <w:b w:val="false"/>
                <w:i w:val="false"/>
                <w:color w:val="000000"/>
                <w:sz w:val="20"/>
              </w:rPr>
              <w:t>
нындағы</w:t>
            </w:r>
            <w:r>
              <w:br/>
            </w:r>
            <w:r>
              <w:rPr>
                <w:rFonts w:ascii="Times New Roman"/>
                <w:b w:val="false"/>
                <w:i w:val="false"/>
                <w:color w:val="000000"/>
                <w:sz w:val="20"/>
              </w:rPr>
              <w:t>
ядролық</w:t>
            </w:r>
            <w:r>
              <w:br/>
            </w:r>
            <w:r>
              <w:rPr>
                <w:rFonts w:ascii="Times New Roman"/>
                <w:b w:val="false"/>
                <w:i w:val="false"/>
                <w:color w:val="000000"/>
                <w:sz w:val="20"/>
              </w:rPr>
              <w:t>
сынақта</w:t>
            </w:r>
            <w:r>
              <w:br/>
            </w:r>
            <w:r>
              <w:rPr>
                <w:rFonts w:ascii="Times New Roman"/>
                <w:b w:val="false"/>
                <w:i w:val="false"/>
                <w:color w:val="000000"/>
                <w:sz w:val="20"/>
              </w:rPr>
              <w:t>
рының</w:t>
            </w:r>
            <w:r>
              <w:br/>
            </w:r>
            <w:r>
              <w:rPr>
                <w:rFonts w:ascii="Times New Roman"/>
                <w:b w:val="false"/>
                <w:i w:val="false"/>
                <w:color w:val="000000"/>
                <w:sz w:val="20"/>
              </w:rPr>
              <w:t>
салдары</w:t>
            </w:r>
            <w:r>
              <w:br/>
            </w:r>
            <w:r>
              <w:rPr>
                <w:rFonts w:ascii="Times New Roman"/>
                <w:b w:val="false"/>
                <w:i w:val="false"/>
                <w:color w:val="000000"/>
                <w:sz w:val="20"/>
              </w:rPr>
              <w:t>
на зар</w:t>
            </w:r>
            <w:r>
              <w:br/>
            </w:r>
            <w:r>
              <w:rPr>
                <w:rFonts w:ascii="Times New Roman"/>
                <w:b w:val="false"/>
                <w:i w:val="false"/>
                <w:color w:val="000000"/>
                <w:sz w:val="20"/>
              </w:rPr>
              <w:t>
дап</w:t>
            </w:r>
            <w:r>
              <w:br/>
            </w:r>
            <w:r>
              <w:rPr>
                <w:rFonts w:ascii="Times New Roman"/>
                <w:b w:val="false"/>
                <w:i w:val="false"/>
                <w:color w:val="000000"/>
                <w:sz w:val="20"/>
              </w:rPr>
              <w:t>
шеккен</w:t>
            </w:r>
            <w:r>
              <w:br/>
            </w:r>
            <w:r>
              <w:rPr>
                <w:rFonts w:ascii="Times New Roman"/>
                <w:b w:val="false"/>
                <w:i w:val="false"/>
                <w:color w:val="000000"/>
                <w:sz w:val="20"/>
              </w:rPr>
              <w:t>
Қазақ</w:t>
            </w:r>
            <w:r>
              <w:br/>
            </w:r>
            <w:r>
              <w:rPr>
                <w:rFonts w:ascii="Times New Roman"/>
                <w:b w:val="false"/>
                <w:i w:val="false"/>
                <w:color w:val="000000"/>
                <w:sz w:val="20"/>
              </w:rPr>
              <w:t>
стан</w:t>
            </w:r>
            <w:r>
              <w:br/>
            </w:r>
            <w:r>
              <w:rPr>
                <w:rFonts w:ascii="Times New Roman"/>
                <w:b w:val="false"/>
                <w:i w:val="false"/>
                <w:color w:val="000000"/>
                <w:sz w:val="20"/>
              </w:rPr>
              <w:t>
Республи</w:t>
            </w:r>
            <w:r>
              <w:br/>
            </w:r>
            <w:r>
              <w:rPr>
                <w:rFonts w:ascii="Times New Roman"/>
                <w:b w:val="false"/>
                <w:i w:val="false"/>
                <w:color w:val="000000"/>
                <w:sz w:val="20"/>
              </w:rPr>
              <w:t>
касының</w:t>
            </w:r>
            <w:r>
              <w:br/>
            </w:r>
            <w:r>
              <w:rPr>
                <w:rFonts w:ascii="Times New Roman"/>
                <w:b w:val="false"/>
                <w:i w:val="false"/>
                <w:color w:val="000000"/>
                <w:sz w:val="20"/>
              </w:rPr>
              <w:t>
азаматта</w:t>
            </w:r>
            <w:r>
              <w:br/>
            </w:r>
            <w:r>
              <w:rPr>
                <w:rFonts w:ascii="Times New Roman"/>
                <w:b w:val="false"/>
                <w:i w:val="false"/>
                <w:color w:val="000000"/>
                <w:sz w:val="20"/>
              </w:rPr>
              <w:t>
рын тір</w:t>
            </w:r>
            <w:r>
              <w:br/>
            </w:r>
            <w:r>
              <w:rPr>
                <w:rFonts w:ascii="Times New Roman"/>
                <w:b w:val="false"/>
                <w:i w:val="false"/>
                <w:color w:val="000000"/>
                <w:sz w:val="20"/>
              </w:rPr>
              <w:t>
кеуден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шешім</w:t>
            </w:r>
            <w:r>
              <w:br/>
            </w:r>
            <w:r>
              <w:rPr>
                <w:rFonts w:ascii="Times New Roman"/>
                <w:b w:val="false"/>
                <w:i w:val="false"/>
                <w:color w:val="000000"/>
                <w:sz w:val="20"/>
              </w:rPr>
              <w:t>
қабылдай</w:t>
            </w:r>
            <w:r>
              <w:br/>
            </w:r>
            <w:r>
              <w:rPr>
                <w:rFonts w:ascii="Times New Roman"/>
                <w:b w:val="false"/>
                <w:i w:val="false"/>
                <w:color w:val="000000"/>
                <w:sz w:val="20"/>
              </w:rPr>
              <w:t>
ды (бұ</w:t>
            </w:r>
            <w:r>
              <w:br/>
            </w:r>
            <w:r>
              <w:rPr>
                <w:rFonts w:ascii="Times New Roman"/>
                <w:b w:val="false"/>
                <w:i w:val="false"/>
                <w:color w:val="000000"/>
                <w:sz w:val="20"/>
              </w:rPr>
              <w:t>
дан әрі</w:t>
            </w:r>
            <w:r>
              <w:br/>
            </w:r>
            <w:r>
              <w:rPr>
                <w:rFonts w:ascii="Times New Roman"/>
                <w:b w:val="false"/>
                <w:i w:val="false"/>
                <w:color w:val="000000"/>
                <w:sz w:val="20"/>
              </w:rPr>
              <w:t>
- шешім)</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дайындай</w:t>
            </w:r>
            <w:r>
              <w:br/>
            </w:r>
            <w:r>
              <w:rPr>
                <w:rFonts w:ascii="Times New Roman"/>
                <w:b w:val="false"/>
                <w:i w:val="false"/>
                <w:color w:val="000000"/>
                <w:sz w:val="20"/>
              </w:rPr>
              <w:t>
ды және</w:t>
            </w:r>
            <w:r>
              <w:br/>
            </w:r>
            <w:r>
              <w:rPr>
                <w:rFonts w:ascii="Times New Roman"/>
                <w:b w:val="false"/>
                <w:i w:val="false"/>
                <w:color w:val="000000"/>
                <w:sz w:val="20"/>
              </w:rPr>
              <w:t>
арнайы</w:t>
            </w:r>
            <w:r>
              <w:br/>
            </w:r>
            <w:r>
              <w:rPr>
                <w:rFonts w:ascii="Times New Roman"/>
                <w:b w:val="false"/>
                <w:i w:val="false"/>
                <w:color w:val="000000"/>
                <w:sz w:val="20"/>
              </w:rPr>
              <w:t>
комиссия</w:t>
            </w:r>
            <w:r>
              <w:br/>
            </w:r>
            <w:r>
              <w:rPr>
                <w:rFonts w:ascii="Times New Roman"/>
                <w:b w:val="false"/>
                <w:i w:val="false"/>
                <w:color w:val="000000"/>
                <w:sz w:val="20"/>
              </w:rPr>
              <w:t>
жұмыс</w:t>
            </w:r>
            <w:r>
              <w:br/>
            </w:r>
            <w:r>
              <w:rPr>
                <w:rFonts w:ascii="Times New Roman"/>
                <w:b w:val="false"/>
                <w:i w:val="false"/>
                <w:color w:val="000000"/>
                <w:sz w:val="20"/>
              </w:rPr>
              <w:t>
органы</w:t>
            </w:r>
            <w:r>
              <w:br/>
            </w:r>
            <w:r>
              <w:rPr>
                <w:rFonts w:ascii="Times New Roman"/>
                <w:b w:val="false"/>
                <w:i w:val="false"/>
                <w:color w:val="000000"/>
                <w:sz w:val="20"/>
              </w:rPr>
              <w:t>
ның</w:t>
            </w:r>
            <w:r>
              <w:br/>
            </w:r>
            <w:r>
              <w:rPr>
                <w:rFonts w:ascii="Times New Roman"/>
                <w:b w:val="false"/>
                <w:i w:val="false"/>
                <w:color w:val="000000"/>
                <w:sz w:val="20"/>
              </w:rPr>
              <w:t>
басшысы</w:t>
            </w:r>
            <w:r>
              <w:br/>
            </w:r>
            <w:r>
              <w:rPr>
                <w:rFonts w:ascii="Times New Roman"/>
                <w:b w:val="false"/>
                <w:i w:val="false"/>
                <w:color w:val="000000"/>
                <w:sz w:val="20"/>
              </w:rPr>
              <w:t>
қарауға</w:t>
            </w:r>
            <w:r>
              <w:br/>
            </w:r>
            <w:r>
              <w:rPr>
                <w:rFonts w:ascii="Times New Roman"/>
                <w:b w:val="false"/>
                <w:i w:val="false"/>
                <w:color w:val="000000"/>
                <w:sz w:val="20"/>
              </w:rPr>
              <w:t>
және қол</w:t>
            </w:r>
            <w:r>
              <w:br/>
            </w:r>
            <w:r>
              <w:rPr>
                <w:rFonts w:ascii="Times New Roman"/>
                <w:b w:val="false"/>
                <w:i w:val="false"/>
                <w:color w:val="000000"/>
                <w:sz w:val="20"/>
              </w:rPr>
              <w:t>
қоюға</w:t>
            </w:r>
            <w:r>
              <w:br/>
            </w:r>
            <w:r>
              <w:rPr>
                <w:rFonts w:ascii="Times New Roman"/>
                <w:b w:val="false"/>
                <w:i w:val="false"/>
                <w:color w:val="000000"/>
                <w:sz w:val="20"/>
              </w:rPr>
              <w:t>
тапсыра</w:t>
            </w:r>
            <w:r>
              <w:br/>
            </w:r>
            <w:r>
              <w:rPr>
                <w:rFonts w:ascii="Times New Roman"/>
                <w:b w:val="false"/>
                <w:i w:val="false"/>
                <w:color w:val="000000"/>
                <w:sz w:val="20"/>
              </w:rPr>
              <w:t>
ды</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әрекет.</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береді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әрекет.</w:t>
            </w:r>
            <w:r>
              <w:br/>
            </w:r>
            <w:r>
              <w:rPr>
                <w:rFonts w:ascii="Times New Roman"/>
                <w:b w:val="false"/>
                <w:i w:val="false"/>
                <w:color w:val="000000"/>
                <w:sz w:val="20"/>
              </w:rPr>
              <w:t>
журналға</w:t>
            </w:r>
            <w:r>
              <w:br/>
            </w:r>
            <w:r>
              <w:rPr>
                <w:rFonts w:ascii="Times New Roman"/>
                <w:b w:val="false"/>
                <w:i w:val="false"/>
                <w:color w:val="000000"/>
                <w:sz w:val="20"/>
              </w:rPr>
              <w:t>
тіркейді,</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Орталыққа</w:t>
            </w:r>
            <w:r>
              <w:br/>
            </w:r>
            <w:r>
              <w:rPr>
                <w:rFonts w:ascii="Times New Roman"/>
                <w:b w:val="false"/>
                <w:i w:val="false"/>
                <w:color w:val="000000"/>
                <w:sz w:val="20"/>
              </w:rPr>
              <w:t>
жібереді</w:t>
            </w:r>
            <w:r>
              <w:br/>
            </w:r>
            <w:r>
              <w:rPr>
                <w:rFonts w:ascii="Times New Roman"/>
                <w:b w:val="false"/>
                <w:i w:val="false"/>
                <w:color w:val="000000"/>
                <w:sz w:val="20"/>
              </w:rPr>
              <w:t>
немесе</w:t>
            </w:r>
            <w:r>
              <w:br/>
            </w:r>
            <w:r>
              <w:rPr>
                <w:rFonts w:ascii="Times New Roman"/>
                <w:b w:val="false"/>
                <w:i w:val="false"/>
                <w:color w:val="000000"/>
                <w:sz w:val="20"/>
              </w:rPr>
              <w:t>
тұтынушы</w:t>
            </w:r>
            <w:r>
              <w:br/>
            </w:r>
            <w:r>
              <w:rPr>
                <w:rFonts w:ascii="Times New Roman"/>
                <w:b w:val="false"/>
                <w:i w:val="false"/>
                <w:color w:val="000000"/>
                <w:sz w:val="20"/>
              </w:rPr>
              <w:t>
ға береді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әрекет.</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жауапқа</w:t>
            </w:r>
            <w:r>
              <w:br/>
            </w:r>
            <w:r>
              <w:rPr>
                <w:rFonts w:ascii="Times New Roman"/>
                <w:b w:val="false"/>
                <w:i w:val="false"/>
                <w:color w:val="000000"/>
                <w:sz w:val="20"/>
              </w:rPr>
              <w:t>
қол</w:t>
            </w:r>
            <w:r>
              <w:br/>
            </w:r>
            <w:r>
              <w:rPr>
                <w:rFonts w:ascii="Times New Roman"/>
                <w:b w:val="false"/>
                <w:i w:val="false"/>
                <w:color w:val="000000"/>
                <w:sz w:val="20"/>
              </w:rPr>
              <w:t>
қояды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76"/>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w:t>
      </w:r>
      <w:r>
        <w:br/>
      </w:r>
      <w:r>
        <w:rPr>
          <w:rFonts w:ascii="Times New Roman"/>
          <w:b w:val="false"/>
          <w:i w:val="false"/>
          <w:color w:val="000000"/>
          <w:sz w:val="28"/>
        </w:rPr>
        <w:t>
салдарынан зардап шеккен азаматтарды</w:t>
      </w:r>
      <w:r>
        <w:br/>
      </w:r>
      <w:r>
        <w:rPr>
          <w:rFonts w:ascii="Times New Roman"/>
          <w:b w:val="false"/>
          <w:i w:val="false"/>
          <w:color w:val="000000"/>
          <w:sz w:val="28"/>
        </w:rPr>
        <w:t>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76"/>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r>
        <w:br/>
      </w:r>
      <w:r>
        <w:rPr>
          <w:rFonts w:ascii="Times New Roman"/>
          <w:b/>
          <w:i w:val="false"/>
          <w:color w:val="000000"/>
        </w:rPr>
        <w:t>
1 сызба. Тұтынушының уәкілетті органға жүгінген кезіндегі ҚФБ әрекетін сипаттау</w:t>
      </w:r>
    </w:p>
    <w:p>
      <w:pPr>
        <w:spacing w:after="0"/>
        <w:ind w:left="0"/>
        <w:jc w:val="both"/>
      </w:pPr>
      <w:r>
        <w:drawing>
          <wp:inline distT="0" distB="0" distL="0" distR="0">
            <wp:extent cx="134493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449300" cy="5511800"/>
                    </a:xfrm>
                    <a:prstGeom prst="rect">
                      <a:avLst/>
                    </a:prstGeom>
                  </pic:spPr>
                </pic:pic>
              </a:graphicData>
            </a:graphic>
          </wp:inline>
        </w:drawing>
      </w:r>
    </w:p>
    <w:bookmarkStart w:name="z168" w:id="77"/>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w:t>
      </w:r>
      <w:r>
        <w:br/>
      </w:r>
      <w:r>
        <w:rPr>
          <w:rFonts w:ascii="Times New Roman"/>
          <w:b w:val="false"/>
          <w:i w:val="false"/>
          <w:color w:val="000000"/>
          <w:sz w:val="28"/>
        </w:rPr>
        <w:t>
салдарынан зардап шеккен азаматтарды</w:t>
      </w:r>
      <w:r>
        <w:br/>
      </w:r>
      <w:r>
        <w:rPr>
          <w:rFonts w:ascii="Times New Roman"/>
          <w:b w:val="false"/>
          <w:i w:val="false"/>
          <w:color w:val="000000"/>
          <w:sz w:val="28"/>
        </w:rPr>
        <w:t>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77"/>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r>
        <w:br/>
      </w:r>
      <w:r>
        <w:rPr>
          <w:rFonts w:ascii="Times New Roman"/>
          <w:b/>
          <w:i w:val="false"/>
          <w:color w:val="000000"/>
        </w:rPr>
        <w:t>
2 сызба. Тұтынушының уәкілетті органға жүгінген кезіндегі ҚФБ әрекетін сипаттау</w:t>
      </w:r>
    </w:p>
    <w:p>
      <w:pPr>
        <w:spacing w:after="0"/>
        <w:ind w:left="0"/>
        <w:jc w:val="both"/>
      </w:pPr>
      <w:r>
        <w:drawing>
          <wp:inline distT="0" distB="0" distL="0" distR="0">
            <wp:extent cx="139700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970000" cy="6223000"/>
                    </a:xfrm>
                    <a:prstGeom prst="rect">
                      <a:avLst/>
                    </a:prstGeom>
                  </pic:spPr>
                </pic:pic>
              </a:graphicData>
            </a:graphic>
          </wp:inline>
        </w:drawing>
      </w:r>
    </w:p>
    <w:bookmarkStart w:name="z169" w:id="78"/>
    <w:p>
      <w:pPr>
        <w:spacing w:after="0"/>
        <w:ind w:left="0"/>
        <w:jc w:val="both"/>
      </w:pPr>
      <w:r>
        <w:rPr>
          <w:rFonts w:ascii="Times New Roman"/>
          <w:b w:val="false"/>
          <w:i w:val="false"/>
          <w:color w:val="000000"/>
          <w:sz w:val="28"/>
        </w:rPr>
        <w:t>
Есіл ауданы әкімдігінің</w:t>
      </w:r>
      <w:r>
        <w:br/>
      </w:r>
      <w:r>
        <w:rPr>
          <w:rFonts w:ascii="Times New Roman"/>
          <w:b w:val="false"/>
          <w:i w:val="false"/>
          <w:color w:val="000000"/>
          <w:sz w:val="28"/>
        </w:rPr>
        <w:t>
2012 жылғы 27 шілдедегі</w:t>
      </w:r>
      <w:r>
        <w:br/>
      </w:r>
      <w:r>
        <w:rPr>
          <w:rFonts w:ascii="Times New Roman"/>
          <w:b w:val="false"/>
          <w:i w:val="false"/>
          <w:color w:val="000000"/>
          <w:sz w:val="28"/>
        </w:rPr>
        <w:t>
№ 276 қаулысымен</w:t>
      </w:r>
      <w:r>
        <w:br/>
      </w:r>
      <w:r>
        <w:rPr>
          <w:rFonts w:ascii="Times New Roman"/>
          <w:b w:val="false"/>
          <w:i w:val="false"/>
          <w:color w:val="000000"/>
          <w:sz w:val="28"/>
        </w:rPr>
        <w:t>
бекітілген</w:t>
      </w:r>
    </w:p>
    <w:bookmarkEnd w:id="78"/>
    <w:p>
      <w:pPr>
        <w:spacing w:after="0"/>
        <w:ind w:left="0"/>
        <w:jc w:val="left"/>
      </w:pPr>
      <w:r>
        <w:rPr>
          <w:rFonts w:ascii="Times New Roman"/>
          <w:b/>
          <w:i w:val="false"/>
          <w:color w:val="000000"/>
        </w:rPr>
        <w:t xml:space="preserve"> «Мүгедектерді сурдо-тифлотехникалық құралдармен және міндетті гигиеналық құралдармен қамтамасыз ету үшін оларға құжаттарды ресімдеу» мемлекеттік қызмет регламенті</w:t>
      </w:r>
    </w:p>
    <w:bookmarkStart w:name="z170" w:id="79"/>
    <w:p>
      <w:pPr>
        <w:spacing w:after="0"/>
        <w:ind w:left="0"/>
        <w:jc w:val="left"/>
      </w:pPr>
      <w:r>
        <w:rPr>
          <w:rFonts w:ascii="Times New Roman"/>
          <w:b/>
          <w:i w:val="false"/>
          <w:color w:val="000000"/>
        </w:rPr>
        <w:t xml:space="preserve"> 
1. Негізгі ұғымдар</w:t>
      </w:r>
    </w:p>
    <w:bookmarkEnd w:id="79"/>
    <w:bookmarkStart w:name="z171" w:id="80"/>
    <w:p>
      <w:pPr>
        <w:spacing w:after="0"/>
        <w:ind w:left="0"/>
        <w:jc w:val="both"/>
      </w:pPr>
      <w:r>
        <w:rPr>
          <w:rFonts w:ascii="Times New Roman"/>
          <w:b w:val="false"/>
          <w:i w:val="false"/>
          <w:color w:val="000000"/>
          <w:sz w:val="28"/>
        </w:rPr>
        <w:t xml:space="preserve">
      1. Пайдаланған терминдердің және аббревиатуралардың анықтамасы: </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 (бұдан әрі – ҚФБ);</w:t>
      </w:r>
      <w:r>
        <w:br/>
      </w:r>
      <w:r>
        <w:rPr>
          <w:rFonts w:ascii="Times New Roman"/>
          <w:b w:val="false"/>
          <w:i w:val="false"/>
          <w:color w:val="000000"/>
          <w:sz w:val="28"/>
        </w:rPr>
        <w:t>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w:t>
      </w:r>
      <w:r>
        <w:br/>
      </w:r>
      <w:r>
        <w:rPr>
          <w:rFonts w:ascii="Times New Roman"/>
          <w:b w:val="false"/>
          <w:i w:val="false"/>
          <w:color w:val="000000"/>
          <w:sz w:val="28"/>
        </w:rPr>
        <w:t>
      3) уәкілетті орган – «Солтүстік Қазақстан облысы Есіл ауданының жұмыспен қамту және әлеуметтік бағдарламалар бөлімі» мемлекеттік мекемесі.</w:t>
      </w:r>
    </w:p>
    <w:bookmarkEnd w:id="80"/>
    <w:bookmarkStart w:name="z172" w:id="81"/>
    <w:p>
      <w:pPr>
        <w:spacing w:after="0"/>
        <w:ind w:left="0"/>
        <w:jc w:val="left"/>
      </w:pPr>
      <w:r>
        <w:rPr>
          <w:rFonts w:ascii="Times New Roman"/>
          <w:b/>
          <w:i w:val="false"/>
          <w:color w:val="000000"/>
        </w:rPr>
        <w:t xml:space="preserve"> 
2. Жалпы ережелер</w:t>
      </w:r>
    </w:p>
    <w:bookmarkEnd w:id="81"/>
    <w:bookmarkStart w:name="z173" w:id="82"/>
    <w:p>
      <w:pPr>
        <w:spacing w:after="0"/>
        <w:ind w:left="0"/>
        <w:jc w:val="both"/>
      </w:pPr>
      <w:r>
        <w:rPr>
          <w:rFonts w:ascii="Times New Roman"/>
          <w:b w:val="false"/>
          <w:i w:val="false"/>
          <w:color w:val="000000"/>
          <w:sz w:val="28"/>
        </w:rPr>
        <w:t>
      2. Мемлекеттік қызмет «Солтүстік Қазақстан облысы Есіл ауданының жұмыспен қамту және әлеуметтік бағдарламалар бөлімі» мемлекеттік мекемесімен (бұдан әрі – уәкілетті орган) көрсетіледі, сондай – ақ осы Регламенттің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Есіл аудандық бөлімі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1-тармағының</w:t>
      </w:r>
      <w:r>
        <w:rPr>
          <w:rFonts w:ascii="Times New Roman"/>
          <w:b w:val="false"/>
          <w:i w:val="false"/>
          <w:color w:val="000000"/>
          <w:sz w:val="28"/>
        </w:rPr>
        <w:t>, «Мүгедектерді оңалтудың кейбір мәселелері туралы» Қазақстан Республикасы Үкіметінің 2005 жылғы 20 шілдедегі № 754 қаулысымен бекітілген Мүгедектерді протездiк-ортопедиялық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ережесінің</w:t>
      </w:r>
      <w:r>
        <w:rPr>
          <w:rFonts w:ascii="Times New Roman"/>
          <w:b w:val="false"/>
          <w:i w:val="false"/>
          <w:color w:val="000000"/>
          <w:sz w:val="28"/>
        </w:rPr>
        <w:t>, «Жергілікті атқарушы органдармен көрсетілетін әлеуметтік қорғау саласындағы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мен қажетті құжаттар туралы толық ақпарат уәкілетті органның ro_esil@mail.ru интернет-ресурсында, уәкілетті органның және Орталықтың фойелерінде орналасқан стендтерде, ресми ақпарат көздерінде орналасқан.</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аяқталу нәтижесі мүгедектерді сурдо-тифлотехникалық және міндетті гигиеналық құралдармен қамтамасыз ету үшін құжаттарды ресімдеу туралы хабарлама немесе қағаз тасымалдағышта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азаматтарына, шетелдіктер мен Қазақстан Республикасының аумағында тұрақты тұратын азаматтығы жоқ тұлғаларға (бұдан әрі - тұтынушы):</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Ұлы Отан соғысының қатысушылары мен мүгедектеріне; Ұлы Отан соғысының мүгедектеріне жеңілдіктер мен кепілдіктер бойынша теңестерілген тұлғаларға; бірінші, екінші, үшінші топтағы мүгедек балаларға,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бірінші, екінші, үшінші топтағы мүгедектерге; мүгедек балаларға,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3) міндетті гигиеналық құралдармен қамтамасыз ету бойынша:</w:t>
      </w:r>
      <w:r>
        <w:br/>
      </w:r>
      <w:r>
        <w:rPr>
          <w:rFonts w:ascii="Times New Roman"/>
          <w:b w:val="false"/>
          <w:i w:val="false"/>
          <w:color w:val="000000"/>
          <w:sz w:val="28"/>
        </w:rPr>
        <w:t>
      мүгедекті оңалту жеке бағдарламасына сәйкес міндетті гигиеналық құралдарға мұқтаж мүгедектерге;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p>
    <w:bookmarkEnd w:id="82"/>
    <w:bookmarkStart w:name="z179" w:id="83"/>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83"/>
    <w:bookmarkStart w:name="z180" w:id="84"/>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әлеуметтік жеке кодының нөмірі (жеке сәйкестендіру коды болса), жеке басын куәландыратын құжаттың деректерін көрсетумен белгіленген үлгідегі өтініш;</w:t>
      </w:r>
      <w:r>
        <w:br/>
      </w:r>
      <w:r>
        <w:rPr>
          <w:rFonts w:ascii="Times New Roman"/>
          <w:b w:val="false"/>
          <w:i w:val="false"/>
          <w:color w:val="000000"/>
          <w:sz w:val="28"/>
        </w:rPr>
        <w:t>
      мүгедекті оңалту жеке бағдарламасынан үзіндісінің көшірмесі;</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біреуінің жеке басын куәландыратын құжаттың көшірмесі;</w:t>
      </w:r>
      <w:r>
        <w:br/>
      </w:r>
      <w:r>
        <w:rPr>
          <w:rFonts w:ascii="Times New Roman"/>
          <w:b w:val="false"/>
          <w:i w:val="false"/>
          <w:color w:val="000000"/>
          <w:sz w:val="28"/>
        </w:rPr>
        <w:t>
      Ұлы Отан соғысының қатысушылары мен мүгедектеріне - белгіленген үлгідегі куәлігінің көшірмесі;</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адамдарға - жеңілдік белгісі бар зейнетақы куәлігінің көшірмесі;</w:t>
      </w:r>
      <w:r>
        <w:br/>
      </w:r>
      <w:r>
        <w:rPr>
          <w:rFonts w:ascii="Times New Roman"/>
          <w:b w:val="false"/>
          <w:i w:val="false"/>
          <w:color w:val="000000"/>
          <w:sz w:val="28"/>
        </w:rPr>
        <w:t>
      бірінші, екінші, үшінші топтағы мүгедектерге - зейнеткер куәлігінің көшірмесі;</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 жазатайым оқиға жөніндегі актінің көшірмесін және жеке кәсіпкердің немесе заңды тұлғаның – жұмыс берушінің қызметін тоқтату жөніндегі құжат;</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әлеуметтік жеке кодының нөмірі (жеке сәйкестендіру коды болса), жеке басын куәландыратын құжаттың реквизиттерін көрсетумен белгіленген үлгідегі өтініш;</w:t>
      </w:r>
      <w:r>
        <w:br/>
      </w:r>
      <w:r>
        <w:rPr>
          <w:rFonts w:ascii="Times New Roman"/>
          <w:b w:val="false"/>
          <w:i w:val="false"/>
          <w:color w:val="000000"/>
          <w:sz w:val="28"/>
        </w:rPr>
        <w:t>
      мүгедекті оңалту жеке бағдарламасынан үзіндісінің көшірмесін;</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біреуінің жеке басын куәландыратын құжаттың көшірмесі;</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жазатайым оқиға жөніндегі актінің көшірмесін және жеке кәсіпкердің немесе заңды тұлғаның – жұмыс берушінің қызметін тоқтату жөніндегі құжат;</w:t>
      </w:r>
      <w:r>
        <w:br/>
      </w:r>
      <w:r>
        <w:rPr>
          <w:rFonts w:ascii="Times New Roman"/>
          <w:b w:val="false"/>
          <w:i w:val="false"/>
          <w:color w:val="000000"/>
          <w:sz w:val="28"/>
        </w:rPr>
        <w:t>
      3) міндетті гигиеналық құралдармен қамту бойынша:</w:t>
      </w:r>
      <w:r>
        <w:br/>
      </w:r>
      <w:r>
        <w:rPr>
          <w:rFonts w:ascii="Times New Roman"/>
          <w:b w:val="false"/>
          <w:i w:val="false"/>
          <w:color w:val="000000"/>
          <w:sz w:val="28"/>
        </w:rPr>
        <w:t>
      әлеуметтік жеке кодының нөмірі (жеке сәйкестендіру коды болса), жеке басын куәландыратын құжаттың реквизиттерін көрсетумен белгіленген үлгідегі өтініш;</w:t>
      </w:r>
      <w:r>
        <w:br/>
      </w:r>
      <w:r>
        <w:rPr>
          <w:rFonts w:ascii="Times New Roman"/>
          <w:b w:val="false"/>
          <w:i w:val="false"/>
          <w:color w:val="000000"/>
          <w:sz w:val="28"/>
        </w:rPr>
        <w:t>
      мүгедектерді оңалтудың жеке бағдарламасынан үзіндісінің көшірмесі;</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біреуінің жеке басын куәландыратын құжаттың көшірмесі;</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немесе жазатайым оқиға жөніндегі актінің көшірмесін және жеке кәсіпкердің немесе заңды тұлғаның – жұмыс берушінің қызметін тоқтату жөніндегі құжат;</w:t>
      </w:r>
      <w:r>
        <w:br/>
      </w:r>
      <w:r>
        <w:rPr>
          <w:rFonts w:ascii="Times New Roman"/>
          <w:b w:val="false"/>
          <w:i w:val="false"/>
          <w:color w:val="000000"/>
          <w:sz w:val="28"/>
        </w:rPr>
        <w:t>
      мүгедектік туралы анықтама.</w:t>
      </w:r>
      <w:r>
        <w:br/>
      </w:r>
      <w:r>
        <w:rPr>
          <w:rFonts w:ascii="Times New Roman"/>
          <w:b w:val="false"/>
          <w:i w:val="false"/>
          <w:color w:val="000000"/>
          <w:sz w:val="28"/>
        </w:rPr>
        <w:t>
      Құжаттарды салыстыра тексеру үшін түпнұсқасы және көшірмелері ұсынылады,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9. Уәкілетті органда өтініш үлгілері күту залында арнайы тіреуде орналастырылады немесе құжаттар қабылдайтын қызметкерде болады.</w:t>
      </w:r>
      <w:r>
        <w:br/>
      </w:r>
      <w:r>
        <w:rPr>
          <w:rFonts w:ascii="Times New Roman"/>
          <w:b w:val="false"/>
          <w:i w:val="false"/>
          <w:color w:val="000000"/>
          <w:sz w:val="28"/>
        </w:rPr>
        <w:t>
      Орталықта өтініш үлгілері күту залында арнайы тіреуде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 алуға қажетті толтырылған өтініш үлгілері және басқа құжаттар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мекенжайы, телефоны кабинет нөмірі көрсетілген уәкілетті органның жауапты маманына тапсырылады.</w:t>
      </w:r>
      <w:r>
        <w:br/>
      </w:r>
      <w:r>
        <w:rPr>
          <w:rFonts w:ascii="Times New Roman"/>
          <w:b w:val="false"/>
          <w:i w:val="false"/>
          <w:color w:val="000000"/>
          <w:sz w:val="28"/>
        </w:rPr>
        <w:t>
      Жауапты маманның кабинет нөмірі туралы ақпарат мемлекеттік қызмет көрсету бойынша ақпарат орнатылған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12. Сурдо-тифлотехникалық құралдармен және міндетті гигиеналық құралдармен қамтамасыз ету үшін мүгедектерге құжаттарды ресімдеу (ресімдеуден бас тарту) туралы хабарламаны беру немесе бас тарту туралы дәлелді жауапты жеткізу жүзеге асырылады:</w:t>
      </w:r>
      <w:r>
        <w:br/>
      </w:r>
      <w:r>
        <w:rPr>
          <w:rFonts w:ascii="Times New Roman"/>
          <w:b w:val="false"/>
          <w:i w:val="false"/>
          <w:color w:val="000000"/>
          <w:sz w:val="28"/>
        </w:rPr>
        <w:t>
      1) уәкілетті органға жүгінген кезде тұрғылықты жері бойынша тұтынушының уәкілетті органға өзінің баруы немесе пошталық хабарлама арқылы;</w:t>
      </w:r>
      <w:r>
        <w:br/>
      </w:r>
      <w:r>
        <w:rPr>
          <w:rFonts w:ascii="Times New Roman"/>
          <w:b w:val="false"/>
          <w:i w:val="false"/>
          <w:color w:val="000000"/>
          <w:sz w:val="28"/>
        </w:rPr>
        <w:t>
      2) орталыққа өзі жүгінген кезде күн сайын «терезелер» арқылы мерзімі көрсетілген қолхаттың негізінде жүзеге асырылады.</w:t>
      </w:r>
      <w:r>
        <w:br/>
      </w:r>
      <w:r>
        <w:rPr>
          <w:rFonts w:ascii="Times New Roman"/>
          <w:b w:val="false"/>
          <w:i w:val="false"/>
          <w:color w:val="000000"/>
          <w:sz w:val="28"/>
        </w:rPr>
        <w:t>
      Орталықта тұтынушыға дайын құжаттарды беру мерзімі көрсетілген қолхатта негізінде күн сайын «терезелер» арқылы орталық инспекторымен жүзеге асырылады.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сурдо-тифлотехникалық және міндетті гигиеналық құралдармен қамтамасыз етуді қабылдауға медициналық қарсы көрсетілімдері болғанда;</w:t>
      </w:r>
      <w:r>
        <w:br/>
      </w:r>
      <w:r>
        <w:rPr>
          <w:rFonts w:ascii="Times New Roman"/>
          <w:b w:val="false"/>
          <w:i w:val="false"/>
          <w:color w:val="000000"/>
          <w:sz w:val="28"/>
        </w:rPr>
        <w:t>
      2) аталған мемлекеттік қызмет көрсету үшін талап етілетін құжаттардың біреуі болмағанда,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тоқтауға негіздер жоқ.</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мемлекеттік қызметтер көрсету мерзімдері:</w:t>
      </w:r>
      <w:r>
        <w:br/>
      </w:r>
      <w:r>
        <w:rPr>
          <w:rFonts w:ascii="Times New Roman"/>
          <w:b w:val="false"/>
          <w:i w:val="false"/>
          <w:color w:val="000000"/>
          <w:sz w:val="28"/>
        </w:rPr>
        <w:t>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ұсынылған сәттен бастап:</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(құжаттарды (нәтижені) қабылдау мен беру күндері мемлекеттік қызмет көрсету мерзіміне кірмейді);</w:t>
      </w:r>
      <w:r>
        <w:br/>
      </w:r>
      <w:r>
        <w:rPr>
          <w:rFonts w:ascii="Times New Roman"/>
          <w:b w:val="false"/>
          <w:i w:val="false"/>
          <w:color w:val="000000"/>
          <w:sz w:val="28"/>
        </w:rPr>
        <w:t>
      2) тұтынушымен жүгінген күнде орында көрсетілетін мемлекеттік қызмет алуға дейін күтудің рұқсат етілген ең көп уақыты (талон алуға дейін) – 30 минуттан аспайды;</w:t>
      </w:r>
      <w:r>
        <w:br/>
      </w:r>
      <w:r>
        <w:rPr>
          <w:rFonts w:ascii="Times New Roman"/>
          <w:b w:val="false"/>
          <w:i w:val="false"/>
          <w:color w:val="000000"/>
          <w:sz w:val="28"/>
        </w:rPr>
        <w:t>
      3) уәкілетті органға тұтынушымен жүгінген күнде орында көрсетілетін мемлекеттік қызметті алуға рұқсат етілген ең көп уақыты уәкілетті органда күнде 15 минуттан артық емес, Орталықта 30 минуттан артық емес.</w:t>
      </w:r>
      <w:r>
        <w:br/>
      </w:r>
      <w:r>
        <w:rPr>
          <w:rFonts w:ascii="Times New Roman"/>
          <w:b w:val="false"/>
          <w:i w:val="false"/>
          <w:color w:val="000000"/>
          <w:sz w:val="28"/>
        </w:rPr>
        <w:t>
</w:t>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2) Орталықтың мекенжайында анықтамалық бюро, кресло, өтініш түрлері толтырылған үлгілермен ақпараттық стендтері күту залында орналастырылған, сондай-ақ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соның ішінде өрт қауіпсіздігі талаптарына сай.</w:t>
      </w:r>
      <w:r>
        <w:br/>
      </w:r>
      <w:r>
        <w:rPr>
          <w:rFonts w:ascii="Times New Roman"/>
          <w:b w:val="false"/>
          <w:i w:val="false"/>
          <w:color w:val="000000"/>
          <w:sz w:val="28"/>
        </w:rPr>
        <w:t>
</w:t>
      </w:r>
      <w:r>
        <w:rPr>
          <w:rFonts w:ascii="Times New Roman"/>
          <w:b w:val="false"/>
          <w:i w:val="false"/>
          <w:color w:val="000000"/>
          <w:sz w:val="28"/>
        </w:rPr>
        <w:t>
      17.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тұтынушыға уәкілетті органға өтініш береді;</w:t>
      </w:r>
      <w:r>
        <w:br/>
      </w:r>
      <w:r>
        <w:rPr>
          <w:rFonts w:ascii="Times New Roman"/>
          <w:b w:val="false"/>
          <w:i w:val="false"/>
          <w:color w:val="000000"/>
          <w:sz w:val="28"/>
        </w:rPr>
        <w:t>
      2) уәкілетті органның жауапты маманы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жұмысты одан әрі ұйымдастыру үшін құжаттарды сектор меңгерушісіне береді;</w:t>
      </w:r>
      <w:r>
        <w:br/>
      </w:r>
      <w:r>
        <w:rPr>
          <w:rFonts w:ascii="Times New Roman"/>
          <w:b w:val="false"/>
          <w:i w:val="false"/>
          <w:color w:val="000000"/>
          <w:sz w:val="28"/>
        </w:rPr>
        <w:t>
      4) сектор меңгерушісі құжаттарды қарастырып, жауапты орындаушыға орындау үшін жібереді;</w:t>
      </w:r>
      <w:r>
        <w:br/>
      </w:r>
      <w:r>
        <w:rPr>
          <w:rFonts w:ascii="Times New Roman"/>
          <w:b w:val="false"/>
          <w:i w:val="false"/>
          <w:color w:val="000000"/>
          <w:sz w:val="28"/>
        </w:rPr>
        <w:t>
      5) жауапты орындаушы тұтынушыдан келген өтінішті қарастыруды жүзе асырып, хабарлама дайындайды немесе бас тарту туралы дәлелді жауап ресімдейді, кейін бақылай тексеру үшін сектор меңгерушісіне тапсырады;</w:t>
      </w:r>
      <w:r>
        <w:br/>
      </w:r>
      <w:r>
        <w:rPr>
          <w:rFonts w:ascii="Times New Roman"/>
          <w:b w:val="false"/>
          <w:i w:val="false"/>
          <w:color w:val="000000"/>
          <w:sz w:val="28"/>
        </w:rPr>
        <w:t>
      6)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8)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u w:val="single"/>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алынған құжаттарды тіркейді және басшыға қарауға тапсырады;</w:t>
      </w:r>
      <w:r>
        <w:br/>
      </w:r>
      <w:r>
        <w:rPr>
          <w:rFonts w:ascii="Times New Roman"/>
          <w:b w:val="false"/>
          <w:i w:val="false"/>
          <w:color w:val="000000"/>
          <w:sz w:val="28"/>
        </w:rPr>
        <w:t>
      5) уәкілетті органның басшысы жұмысты одан әрі ұйымдастыру үшін сектор меңгерушісіне береді;</w:t>
      </w:r>
      <w:r>
        <w:br/>
      </w:r>
      <w:r>
        <w:rPr>
          <w:rFonts w:ascii="Times New Roman"/>
          <w:b w:val="false"/>
          <w:i w:val="false"/>
          <w:color w:val="000000"/>
          <w:sz w:val="28"/>
        </w:rPr>
        <w:t>
      6) сектор меңгерушісі құжаттарды қарастырып, орындау үшін жауапты орындаушыға жібереді;</w:t>
      </w:r>
      <w:r>
        <w:br/>
      </w:r>
      <w:r>
        <w:rPr>
          <w:rFonts w:ascii="Times New Roman"/>
          <w:b w:val="false"/>
          <w:i w:val="false"/>
          <w:color w:val="000000"/>
          <w:sz w:val="28"/>
        </w:rPr>
        <w:t>
      7) жауапты орындаушы тұтынушы ұсынған өтінішті қарастырады, хабарлама немесе бас тарту туралы дәлелді жауапты рәсімдейді, кейін бақылай тексеру үшін сектор меңгерушісіне тапсырады;</w:t>
      </w:r>
      <w:r>
        <w:br/>
      </w:r>
      <w:r>
        <w:rPr>
          <w:rFonts w:ascii="Times New Roman"/>
          <w:b w:val="false"/>
          <w:i w:val="false"/>
          <w:color w:val="000000"/>
          <w:sz w:val="28"/>
        </w:rPr>
        <w:t>
      8)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9) уәкілетті органның басшысы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10) уәкілетті органның жауапты маманы журналға хабарламаны немесе бас тарту туралы дәлелді жауапты тіркейді және Орталыққа береді;</w:t>
      </w:r>
      <w:r>
        <w:br/>
      </w:r>
      <w:r>
        <w:rPr>
          <w:rFonts w:ascii="Times New Roman"/>
          <w:b w:val="false"/>
          <w:i w:val="false"/>
          <w:color w:val="000000"/>
          <w:sz w:val="28"/>
        </w:rPr>
        <w:t>
      11) Орталық инспекторы тұтынушыға хабарлама немесе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18.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84"/>
    <w:bookmarkStart w:name="z191" w:id="85"/>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85"/>
    <w:bookmarkStart w:name="z192" w:id="86"/>
    <w:p>
      <w:pPr>
        <w:spacing w:after="0"/>
        <w:ind w:left="0"/>
        <w:jc w:val="both"/>
      </w:pPr>
      <w:r>
        <w:rPr>
          <w:rFonts w:ascii="Times New Roman"/>
          <w:b w:val="false"/>
          <w:i w:val="false"/>
          <w:color w:val="000000"/>
          <w:sz w:val="28"/>
        </w:rPr>
        <w:t>
      19.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сектор меңгерушісі;</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20.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86"/>
    <w:bookmarkStart w:name="z195" w:id="87"/>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87"/>
    <w:bookmarkStart w:name="z196" w:id="88"/>
    <w:p>
      <w:pPr>
        <w:spacing w:after="0"/>
        <w:ind w:left="0"/>
        <w:jc w:val="both"/>
      </w:pPr>
      <w:r>
        <w:rPr>
          <w:rFonts w:ascii="Times New Roman"/>
          <w:b w:val="false"/>
          <w:i w:val="false"/>
          <w:color w:val="000000"/>
          <w:sz w:val="28"/>
        </w:rPr>
        <w:t>
      22. Мемлекеттік қызмет көрсетуге уәкілетті органның басшысы, уәкілетті органның жауапты лауазымды тұлғалары, Орталықтың басшысы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88"/>
    <w:bookmarkStart w:name="z197" w:id="89"/>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құралдармен және міндетті гигиеналық</w:t>
      </w:r>
      <w:r>
        <w:br/>
      </w:r>
      <w:r>
        <w:rPr>
          <w:rFonts w:ascii="Times New Roman"/>
          <w:b w:val="false"/>
          <w:i w:val="false"/>
          <w:color w:val="000000"/>
          <w:sz w:val="28"/>
        </w:rPr>
        <w:t>
құралдармен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89"/>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1"/>
        <w:gridCol w:w="2853"/>
        <w:gridCol w:w="3467"/>
        <w:gridCol w:w="2176"/>
      </w:tblGrid>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мекенжайы</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ауданының жұмыспен қамту және әлеуметтік бағдарламалар бөлімі» мемлекеттік мекемесі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селосы, Ленин көшесі, 20,</w:t>
            </w:r>
            <w:r>
              <w:br/>
            </w:r>
            <w:r>
              <w:rPr>
                <w:rFonts w:ascii="Times New Roman"/>
                <w:b w:val="false"/>
                <w:i w:val="false"/>
                <w:color w:val="000000"/>
                <w:sz w:val="20"/>
              </w:rPr>
              <w:t>
№ 9 кабинет</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8(71543)-2-19-99</w:t>
            </w:r>
          </w:p>
        </w:tc>
      </w:tr>
    </w:tbl>
    <w:bookmarkStart w:name="z198" w:id="90"/>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құралдармен және міндетті гигиеналық</w:t>
      </w:r>
      <w:r>
        <w:br/>
      </w:r>
      <w:r>
        <w:rPr>
          <w:rFonts w:ascii="Times New Roman"/>
          <w:b w:val="false"/>
          <w:i w:val="false"/>
          <w:color w:val="000000"/>
          <w:sz w:val="28"/>
        </w:rPr>
        <w:t>
құралдармен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90"/>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2208"/>
        <w:gridCol w:w="2847"/>
        <w:gridCol w:w="3401"/>
        <w:gridCol w:w="2209"/>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w:t>
            </w:r>
            <w:r>
              <w:br/>
            </w:r>
            <w:r>
              <w:rPr>
                <w:rFonts w:ascii="Times New Roman"/>
                <w:b w:val="false"/>
                <w:i w:val="false"/>
                <w:color w:val="000000"/>
                <w:sz w:val="20"/>
              </w:rPr>
              <w:t>
қызмет</w:t>
            </w:r>
            <w:r>
              <w:br/>
            </w:r>
            <w:r>
              <w:rPr>
                <w:rFonts w:ascii="Times New Roman"/>
                <w:b w:val="false"/>
                <w:i w:val="false"/>
                <w:color w:val="000000"/>
                <w:sz w:val="20"/>
              </w:rPr>
              <w:t>
көрсету ор</w:t>
            </w:r>
            <w:r>
              <w:br/>
            </w:r>
            <w:r>
              <w:rPr>
                <w:rFonts w:ascii="Times New Roman"/>
                <w:b w:val="false"/>
                <w:i w:val="false"/>
                <w:color w:val="000000"/>
                <w:sz w:val="20"/>
              </w:rPr>
              <w:t>
талығының</w:t>
            </w:r>
            <w:r>
              <w:br/>
            </w:r>
            <w:r>
              <w:rPr>
                <w:rFonts w:ascii="Times New Roman"/>
                <w:b w:val="false"/>
                <w:i w:val="false"/>
                <w:color w:val="000000"/>
                <w:sz w:val="20"/>
              </w:rPr>
              <w:t>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мекен-жайы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w:t>
            </w:r>
            <w:r>
              <w:br/>
            </w:r>
            <w:r>
              <w:rPr>
                <w:rFonts w:ascii="Times New Roman"/>
                <w:b w:val="false"/>
                <w:i w:val="false"/>
                <w:color w:val="000000"/>
                <w:sz w:val="20"/>
              </w:rPr>
              <w:t>
бойынша</w:t>
            </w:r>
            <w:r>
              <w:br/>
            </w:r>
            <w:r>
              <w:rPr>
                <w:rFonts w:ascii="Times New Roman"/>
                <w:b w:val="false"/>
                <w:i w:val="false"/>
                <w:color w:val="000000"/>
                <w:sz w:val="20"/>
              </w:rPr>
              <w:t>
«Халыққа</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орталығы»</w:t>
            </w:r>
            <w:r>
              <w:br/>
            </w:r>
            <w:r>
              <w:rPr>
                <w:rFonts w:ascii="Times New Roman"/>
                <w:b w:val="false"/>
                <w:i w:val="false"/>
                <w:color w:val="000000"/>
                <w:sz w:val="20"/>
              </w:rPr>
              <w:t>
республика</w:t>
            </w:r>
            <w:r>
              <w:br/>
            </w:r>
            <w:r>
              <w:rPr>
                <w:rFonts w:ascii="Times New Roman"/>
                <w:b w:val="false"/>
                <w:i w:val="false"/>
                <w:color w:val="000000"/>
                <w:sz w:val="20"/>
              </w:rPr>
              <w:t>
лық мем</w:t>
            </w:r>
            <w:r>
              <w:br/>
            </w:r>
            <w:r>
              <w:rPr>
                <w:rFonts w:ascii="Times New Roman"/>
                <w:b w:val="false"/>
                <w:i w:val="false"/>
                <w:color w:val="000000"/>
                <w:sz w:val="20"/>
              </w:rPr>
              <w:t>
лекеттік</w:t>
            </w:r>
            <w:r>
              <w:br/>
            </w:r>
            <w:r>
              <w:rPr>
                <w:rFonts w:ascii="Times New Roman"/>
                <w:b w:val="false"/>
                <w:i w:val="false"/>
                <w:color w:val="000000"/>
                <w:sz w:val="20"/>
              </w:rPr>
              <w:t>
кәсіпорны</w:t>
            </w:r>
            <w:r>
              <w:br/>
            </w:r>
            <w:r>
              <w:rPr>
                <w:rFonts w:ascii="Times New Roman"/>
                <w:b w:val="false"/>
                <w:i w:val="false"/>
                <w:color w:val="000000"/>
                <w:sz w:val="20"/>
              </w:rPr>
              <w:t>
филиалының</w:t>
            </w:r>
            <w:r>
              <w:br/>
            </w:r>
            <w:r>
              <w:rPr>
                <w:rFonts w:ascii="Times New Roman"/>
                <w:b w:val="false"/>
                <w:i w:val="false"/>
                <w:color w:val="000000"/>
                <w:sz w:val="20"/>
              </w:rPr>
              <w:t>
Есіл</w:t>
            </w:r>
            <w:r>
              <w:br/>
            </w:r>
            <w:r>
              <w:rPr>
                <w:rFonts w:ascii="Times New Roman"/>
                <w:b w:val="false"/>
                <w:i w:val="false"/>
                <w:color w:val="000000"/>
                <w:sz w:val="20"/>
              </w:rPr>
              <w:t>
аудандық</w:t>
            </w:r>
            <w:r>
              <w:br/>
            </w:r>
            <w:r>
              <w:rPr>
                <w:rFonts w:ascii="Times New Roman"/>
                <w:b w:val="false"/>
                <w:i w:val="false"/>
                <w:color w:val="000000"/>
                <w:sz w:val="20"/>
              </w:rPr>
              <w:t>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 Есіл</w:t>
            </w:r>
            <w:r>
              <w:br/>
            </w:r>
            <w:r>
              <w:rPr>
                <w:rFonts w:ascii="Times New Roman"/>
                <w:b w:val="false"/>
                <w:i w:val="false"/>
                <w:color w:val="000000"/>
                <w:sz w:val="20"/>
              </w:rPr>
              <w:t>
ауданы,</w:t>
            </w:r>
            <w:r>
              <w:br/>
            </w:r>
            <w:r>
              <w:rPr>
                <w:rFonts w:ascii="Times New Roman"/>
                <w:b w:val="false"/>
                <w:i w:val="false"/>
                <w:color w:val="000000"/>
                <w:sz w:val="20"/>
              </w:rPr>
              <w:t>
Явленка</w:t>
            </w:r>
            <w:r>
              <w:br/>
            </w:r>
            <w:r>
              <w:rPr>
                <w:rFonts w:ascii="Times New Roman"/>
                <w:b w:val="false"/>
                <w:i w:val="false"/>
                <w:color w:val="000000"/>
                <w:sz w:val="20"/>
              </w:rPr>
              <w:t>
селосы, Ленин</w:t>
            </w:r>
            <w:r>
              <w:br/>
            </w:r>
            <w:r>
              <w:rPr>
                <w:rFonts w:ascii="Times New Roman"/>
                <w:b w:val="false"/>
                <w:i w:val="false"/>
                <w:color w:val="000000"/>
                <w:sz w:val="20"/>
              </w:rPr>
              <w:t>
көшесі, 6</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8(71538)2-20-33</w:t>
            </w:r>
          </w:p>
        </w:tc>
      </w:tr>
    </w:tbl>
    <w:bookmarkStart w:name="z199" w:id="91"/>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құралдармен және міндетті гигиеналық</w:t>
      </w:r>
      <w:r>
        <w:br/>
      </w:r>
      <w:r>
        <w:rPr>
          <w:rFonts w:ascii="Times New Roman"/>
          <w:b w:val="false"/>
          <w:i w:val="false"/>
          <w:color w:val="000000"/>
          <w:sz w:val="28"/>
        </w:rPr>
        <w:t>
құралдармен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91"/>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9"/>
        <w:gridCol w:w="1840"/>
        <w:gridCol w:w="2184"/>
        <w:gridCol w:w="2056"/>
        <w:gridCol w:w="2013"/>
        <w:gridCol w:w="20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 1 өтініш берушіге</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(қи</w:t>
            </w:r>
            <w:r>
              <w:br/>
            </w:r>
            <w:r>
              <w:rPr>
                <w:rFonts w:ascii="Times New Roman"/>
                <w:b w:val="false"/>
                <w:i w:val="false"/>
                <w:color w:val="000000"/>
                <w:sz w:val="20"/>
              </w:rPr>
              <w:t>
мылдың,</w:t>
            </w:r>
            <w:r>
              <w:br/>
            </w:r>
            <w:r>
              <w:rPr>
                <w:rFonts w:ascii="Times New Roman"/>
                <w:b w:val="false"/>
                <w:i w:val="false"/>
                <w:color w:val="000000"/>
                <w:sz w:val="20"/>
              </w:rPr>
              <w:t>
жұмыс</w:t>
            </w:r>
            <w:r>
              <w:br/>
            </w:r>
            <w:r>
              <w:rPr>
                <w:rFonts w:ascii="Times New Roman"/>
                <w:b w:val="false"/>
                <w:i w:val="false"/>
                <w:color w:val="000000"/>
                <w:sz w:val="20"/>
              </w:rPr>
              <w:t>
ағымы</w:t>
            </w:r>
            <w:r>
              <w:br/>
            </w:r>
            <w:r>
              <w:rPr>
                <w:rFonts w:ascii="Times New Roman"/>
                <w:b w:val="false"/>
                <w:i w:val="false"/>
                <w:color w:val="000000"/>
                <w:sz w:val="20"/>
              </w:rPr>
              <w:t>
ның)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(про</w:t>
            </w:r>
            <w:r>
              <w:br/>
            </w:r>
            <w:r>
              <w:rPr>
                <w:rFonts w:ascii="Times New Roman"/>
                <w:b w:val="false"/>
                <w:i w:val="false"/>
                <w:color w:val="000000"/>
                <w:sz w:val="20"/>
              </w:rPr>
              <w:t>
цестің,</w:t>
            </w:r>
            <w:r>
              <w:br/>
            </w:r>
            <w:r>
              <w:rPr>
                <w:rFonts w:ascii="Times New Roman"/>
                <w:b w:val="false"/>
                <w:i w:val="false"/>
                <w:color w:val="000000"/>
                <w:sz w:val="20"/>
              </w:rPr>
              <w:t>
процеду</w:t>
            </w:r>
            <w:r>
              <w:br/>
            </w:r>
            <w:r>
              <w:rPr>
                <w:rFonts w:ascii="Times New Roman"/>
                <w:b w:val="false"/>
                <w:i w:val="false"/>
                <w:color w:val="000000"/>
                <w:sz w:val="20"/>
              </w:rPr>
              <w:t>
раның,</w:t>
            </w:r>
            <w:r>
              <w:br/>
            </w:r>
            <w:r>
              <w:rPr>
                <w:rFonts w:ascii="Times New Roman"/>
                <w:b w:val="false"/>
                <w:i w:val="false"/>
                <w:color w:val="000000"/>
                <w:sz w:val="20"/>
              </w:rPr>
              <w:t>
операция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олардың</w:t>
            </w:r>
            <w:r>
              <w:br/>
            </w:r>
            <w:r>
              <w:rPr>
                <w:rFonts w:ascii="Times New Roman"/>
                <w:b w:val="false"/>
                <w:i w:val="false"/>
                <w:color w:val="000000"/>
                <w:sz w:val="20"/>
              </w:rPr>
              <w:t>
сипатта</w:t>
            </w:r>
            <w:r>
              <w:br/>
            </w:r>
            <w:r>
              <w:rPr>
                <w:rFonts w:ascii="Times New Roman"/>
                <w:b w:val="false"/>
                <w:i w:val="false"/>
                <w:color w:val="000000"/>
                <w:sz w:val="20"/>
              </w:rPr>
              <w:t>
масы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w:t>
            </w:r>
            <w:r>
              <w:br/>
            </w:r>
            <w:r>
              <w:rPr>
                <w:rFonts w:ascii="Times New Roman"/>
                <w:b w:val="false"/>
                <w:i w:val="false"/>
                <w:color w:val="000000"/>
                <w:sz w:val="20"/>
              </w:rPr>
              <w:t>
қабыл</w:t>
            </w:r>
            <w:r>
              <w:br/>
            </w:r>
            <w:r>
              <w:rPr>
                <w:rFonts w:ascii="Times New Roman"/>
                <w:b w:val="false"/>
                <w:i w:val="false"/>
                <w:color w:val="000000"/>
                <w:sz w:val="20"/>
              </w:rPr>
              <w:t>
дау, тұ</w:t>
            </w:r>
            <w:r>
              <w:br/>
            </w:r>
            <w:r>
              <w:rPr>
                <w:rFonts w:ascii="Times New Roman"/>
                <w:b w:val="false"/>
                <w:i w:val="false"/>
                <w:color w:val="000000"/>
                <w:sz w:val="20"/>
              </w:rPr>
              <w:t>
тынушыға</w:t>
            </w:r>
            <w:r>
              <w:br/>
            </w:r>
            <w:r>
              <w:rPr>
                <w:rFonts w:ascii="Times New Roman"/>
                <w:b w:val="false"/>
                <w:i w:val="false"/>
                <w:color w:val="000000"/>
                <w:sz w:val="20"/>
              </w:rPr>
              <w:t>
қолхат</w:t>
            </w:r>
            <w:r>
              <w:br/>
            </w:r>
            <w:r>
              <w:rPr>
                <w:rFonts w:ascii="Times New Roman"/>
                <w:b w:val="false"/>
                <w:i w:val="false"/>
                <w:color w:val="000000"/>
                <w:sz w:val="20"/>
              </w:rPr>
              <w:t>
беру,</w:t>
            </w:r>
            <w:r>
              <w:br/>
            </w:r>
            <w:r>
              <w:rPr>
                <w:rFonts w:ascii="Times New Roman"/>
                <w:b w:val="false"/>
                <w:i w:val="false"/>
                <w:color w:val="000000"/>
                <w:sz w:val="20"/>
              </w:rPr>
              <w:t>
және</w:t>
            </w:r>
            <w:r>
              <w:br/>
            </w:r>
            <w:r>
              <w:rPr>
                <w:rFonts w:ascii="Times New Roman"/>
                <w:b w:val="false"/>
                <w:i w:val="false"/>
                <w:color w:val="000000"/>
                <w:sz w:val="20"/>
              </w:rPr>
              <w:t>
Орталық</w:t>
            </w:r>
            <w:r>
              <w:br/>
            </w:r>
            <w:r>
              <w:rPr>
                <w:rFonts w:ascii="Times New Roman"/>
                <w:b w:val="false"/>
                <w:i w:val="false"/>
                <w:color w:val="000000"/>
                <w:sz w:val="20"/>
              </w:rPr>
              <w:t>
тың жи</w:t>
            </w:r>
            <w:r>
              <w:br/>
            </w:r>
            <w:r>
              <w:rPr>
                <w:rFonts w:ascii="Times New Roman"/>
                <w:b w:val="false"/>
                <w:i w:val="false"/>
                <w:color w:val="000000"/>
                <w:sz w:val="20"/>
              </w:rPr>
              <w:t>
нақтаушы</w:t>
            </w:r>
            <w:r>
              <w:br/>
            </w:r>
            <w:r>
              <w:rPr>
                <w:rFonts w:ascii="Times New Roman"/>
                <w:b w:val="false"/>
                <w:i w:val="false"/>
                <w:color w:val="000000"/>
                <w:sz w:val="20"/>
              </w:rPr>
              <w:t>
бөлімі</w:t>
            </w:r>
            <w:r>
              <w:br/>
            </w:r>
            <w:r>
              <w:rPr>
                <w:rFonts w:ascii="Times New Roman"/>
                <w:b w:val="false"/>
                <w:i w:val="false"/>
                <w:color w:val="000000"/>
                <w:sz w:val="20"/>
              </w:rPr>
              <w:t>
нің инс</w:t>
            </w:r>
            <w:r>
              <w:br/>
            </w:r>
            <w:r>
              <w:rPr>
                <w:rFonts w:ascii="Times New Roman"/>
                <w:b w:val="false"/>
                <w:i w:val="false"/>
                <w:color w:val="000000"/>
                <w:sz w:val="20"/>
              </w:rPr>
              <w:t>
пекторы</w:t>
            </w:r>
            <w:r>
              <w:br/>
            </w:r>
            <w:r>
              <w:rPr>
                <w:rFonts w:ascii="Times New Roman"/>
                <w:b w:val="false"/>
                <w:i w:val="false"/>
                <w:color w:val="000000"/>
                <w:sz w:val="20"/>
              </w:rPr>
              <w:t>
на құжат</w:t>
            </w:r>
            <w:r>
              <w:br/>
            </w:r>
            <w:r>
              <w:rPr>
                <w:rFonts w:ascii="Times New Roman"/>
                <w:b w:val="false"/>
                <w:i w:val="false"/>
                <w:color w:val="000000"/>
                <w:sz w:val="20"/>
              </w:rPr>
              <w:t>
тарды</w:t>
            </w:r>
            <w:r>
              <w:br/>
            </w:r>
            <w:r>
              <w:rPr>
                <w:rFonts w:ascii="Times New Roman"/>
                <w:b w:val="false"/>
                <w:i w:val="false"/>
                <w:color w:val="000000"/>
                <w:sz w:val="20"/>
              </w:rPr>
              <w:t>
тапсыру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жинау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қабыл</w:t>
            </w:r>
            <w:r>
              <w:br/>
            </w:r>
            <w:r>
              <w:rPr>
                <w:rFonts w:ascii="Times New Roman"/>
                <w:b w:val="false"/>
                <w:i w:val="false"/>
                <w:color w:val="000000"/>
                <w:sz w:val="20"/>
              </w:rPr>
              <w:t>
дау,</w:t>
            </w:r>
            <w:r>
              <w:br/>
            </w:r>
            <w:r>
              <w:rPr>
                <w:rFonts w:ascii="Times New Roman"/>
                <w:b w:val="false"/>
                <w:i w:val="false"/>
                <w:color w:val="000000"/>
                <w:sz w:val="20"/>
              </w:rPr>
              <w:t>
тіркеу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мен</w:t>
            </w:r>
            <w:r>
              <w:br/>
            </w:r>
            <w:r>
              <w:rPr>
                <w:rFonts w:ascii="Times New Roman"/>
                <w:b w:val="false"/>
                <w:i w:val="false"/>
                <w:color w:val="000000"/>
                <w:sz w:val="20"/>
              </w:rPr>
              <w:t>
танысу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қарау</w:t>
            </w:r>
          </w:p>
        </w:tc>
      </w:tr>
      <w:tr>
        <w:trPr>
          <w:trHeight w:val="765"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тырушы</w:t>
            </w:r>
            <w:r>
              <w:br/>
            </w:r>
            <w:r>
              <w:rPr>
                <w:rFonts w:ascii="Times New Roman"/>
                <w:b w:val="false"/>
                <w:i w:val="false"/>
                <w:color w:val="000000"/>
                <w:sz w:val="20"/>
              </w:rPr>
              <w:t>
лық-</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уәкі</w:t>
            </w:r>
            <w:r>
              <w:br/>
            </w:r>
            <w:r>
              <w:rPr>
                <w:rFonts w:ascii="Times New Roman"/>
                <w:b w:val="false"/>
                <w:i w:val="false"/>
                <w:color w:val="000000"/>
                <w:sz w:val="20"/>
              </w:rPr>
              <w:t>
летті</w:t>
            </w:r>
            <w:r>
              <w:br/>
            </w:r>
            <w:r>
              <w:rPr>
                <w:rFonts w:ascii="Times New Roman"/>
                <w:b w:val="false"/>
                <w:i w:val="false"/>
                <w:color w:val="000000"/>
                <w:sz w:val="20"/>
              </w:rPr>
              <w:t>
органның</w:t>
            </w:r>
            <w:r>
              <w:br/>
            </w:r>
            <w:r>
              <w:rPr>
                <w:rFonts w:ascii="Times New Roman"/>
                <w:b w:val="false"/>
                <w:i w:val="false"/>
                <w:color w:val="000000"/>
                <w:sz w:val="20"/>
              </w:rPr>
              <w:t>
басшысына</w:t>
            </w:r>
            <w:r>
              <w:br/>
            </w:r>
            <w:r>
              <w:rPr>
                <w:rFonts w:ascii="Times New Roman"/>
                <w:b w:val="false"/>
                <w:i w:val="false"/>
                <w:color w:val="000000"/>
                <w:sz w:val="20"/>
              </w:rPr>
              <w:t>
қарау</w:t>
            </w:r>
            <w:r>
              <w:br/>
            </w:r>
            <w:r>
              <w:rPr>
                <w:rFonts w:ascii="Times New Roman"/>
                <w:b w:val="false"/>
                <w:i w:val="false"/>
                <w:color w:val="000000"/>
                <w:sz w:val="20"/>
              </w:rPr>
              <w:t>
үшін</w:t>
            </w:r>
            <w:r>
              <w:br/>
            </w:r>
            <w:r>
              <w:rPr>
                <w:rFonts w:ascii="Times New Roman"/>
                <w:b w:val="false"/>
                <w:i w:val="false"/>
                <w:color w:val="000000"/>
                <w:sz w:val="20"/>
              </w:rPr>
              <w:t>
жолдау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w:t>
            </w:r>
            <w:r>
              <w:br/>
            </w:r>
            <w:r>
              <w:rPr>
                <w:rFonts w:ascii="Times New Roman"/>
                <w:b w:val="false"/>
                <w:i w:val="false"/>
                <w:color w:val="000000"/>
                <w:sz w:val="20"/>
              </w:rPr>
              <w:t>
одан әрі</w:t>
            </w:r>
            <w:r>
              <w:br/>
            </w:r>
            <w:r>
              <w:rPr>
                <w:rFonts w:ascii="Times New Roman"/>
                <w:b w:val="false"/>
                <w:i w:val="false"/>
                <w:color w:val="000000"/>
                <w:sz w:val="20"/>
              </w:rPr>
              <w:t>
ұйымдасты</w:t>
            </w:r>
            <w:r>
              <w:br/>
            </w:r>
            <w:r>
              <w:rPr>
                <w:rFonts w:ascii="Times New Roman"/>
                <w:b w:val="false"/>
                <w:i w:val="false"/>
                <w:color w:val="000000"/>
                <w:sz w:val="20"/>
              </w:rPr>
              <w:t>
ру үшін</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сіне</w:t>
            </w:r>
            <w:r>
              <w:br/>
            </w:r>
            <w:r>
              <w:rPr>
                <w:rFonts w:ascii="Times New Roman"/>
                <w:b w:val="false"/>
                <w:i w:val="false"/>
                <w:color w:val="000000"/>
                <w:sz w:val="20"/>
              </w:rPr>
              <w:t>
жіберу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орындаушы</w:t>
            </w:r>
            <w:r>
              <w:br/>
            </w:r>
            <w:r>
              <w:rPr>
                <w:rFonts w:ascii="Times New Roman"/>
                <w:b w:val="false"/>
                <w:i w:val="false"/>
                <w:color w:val="000000"/>
                <w:sz w:val="20"/>
              </w:rPr>
              <w:t>
ға орын</w:t>
            </w:r>
            <w:r>
              <w:br/>
            </w:r>
            <w:r>
              <w:rPr>
                <w:rFonts w:ascii="Times New Roman"/>
                <w:b w:val="false"/>
                <w:i w:val="false"/>
                <w:color w:val="000000"/>
                <w:sz w:val="20"/>
              </w:rPr>
              <w:t>
дау үшін</w:t>
            </w:r>
            <w:r>
              <w:br/>
            </w:r>
            <w:r>
              <w:rPr>
                <w:rFonts w:ascii="Times New Roman"/>
                <w:b w:val="false"/>
                <w:i w:val="false"/>
                <w:color w:val="000000"/>
                <w:sz w:val="20"/>
              </w:rPr>
              <w:t>
жолдау</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w:t>
            </w:r>
            <w:r>
              <w:br/>
            </w:r>
            <w:r>
              <w:rPr>
                <w:rFonts w:ascii="Times New Roman"/>
                <w:b w:val="false"/>
                <w:i w:val="false"/>
                <w:color w:val="000000"/>
                <w:sz w:val="20"/>
              </w:rPr>
              <w:t>
кеттің</w:t>
            </w:r>
            <w:r>
              <w:br/>
            </w:r>
            <w:r>
              <w:rPr>
                <w:rFonts w:ascii="Times New Roman"/>
                <w:b w:val="false"/>
                <w:i w:val="false"/>
                <w:color w:val="000000"/>
                <w:sz w:val="20"/>
              </w:rPr>
              <w:t>
нөмірі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2"/>
        <w:gridCol w:w="1855"/>
        <w:gridCol w:w="2198"/>
        <w:gridCol w:w="2027"/>
        <w:gridCol w:w="2006"/>
        <w:gridCol w:w="207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w:t>
            </w:r>
          </w:p>
        </w:tc>
      </w:tr>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(қи</w:t>
            </w:r>
            <w:r>
              <w:br/>
            </w:r>
            <w:r>
              <w:rPr>
                <w:rFonts w:ascii="Times New Roman"/>
                <w:b w:val="false"/>
                <w:i w:val="false"/>
                <w:color w:val="000000"/>
                <w:sz w:val="20"/>
              </w:rPr>
              <w:t>
мылдың,</w:t>
            </w:r>
            <w:r>
              <w:br/>
            </w:r>
            <w:r>
              <w:rPr>
                <w:rFonts w:ascii="Times New Roman"/>
                <w:b w:val="false"/>
                <w:i w:val="false"/>
                <w:color w:val="000000"/>
                <w:sz w:val="20"/>
              </w:rPr>
              <w:t>
жұмыс</w:t>
            </w:r>
            <w:r>
              <w:br/>
            </w:r>
            <w:r>
              <w:rPr>
                <w:rFonts w:ascii="Times New Roman"/>
                <w:b w:val="false"/>
                <w:i w:val="false"/>
                <w:color w:val="000000"/>
                <w:sz w:val="20"/>
              </w:rPr>
              <w:t>
ағымы</w:t>
            </w:r>
            <w:r>
              <w:br/>
            </w:r>
            <w:r>
              <w:rPr>
                <w:rFonts w:ascii="Times New Roman"/>
                <w:b w:val="false"/>
                <w:i w:val="false"/>
                <w:color w:val="000000"/>
                <w:sz w:val="20"/>
              </w:rPr>
              <w:t>
ның)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w:t>
            </w:r>
            <w:r>
              <w:br/>
            </w:r>
            <w:r>
              <w:rPr>
                <w:rFonts w:ascii="Times New Roman"/>
                <w:b w:val="false"/>
                <w:i w:val="false"/>
                <w:color w:val="000000"/>
                <w:sz w:val="20"/>
              </w:rPr>
              <w:t>
ры</w:t>
            </w:r>
          </w:p>
        </w:tc>
      </w:tr>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(про</w:t>
            </w:r>
            <w:r>
              <w:br/>
            </w:r>
            <w:r>
              <w:rPr>
                <w:rFonts w:ascii="Times New Roman"/>
                <w:b w:val="false"/>
                <w:i w:val="false"/>
                <w:color w:val="000000"/>
                <w:sz w:val="20"/>
              </w:rPr>
              <w:t>
цестің,</w:t>
            </w:r>
            <w:r>
              <w:br/>
            </w:r>
            <w:r>
              <w:rPr>
                <w:rFonts w:ascii="Times New Roman"/>
                <w:b w:val="false"/>
                <w:i w:val="false"/>
                <w:color w:val="000000"/>
                <w:sz w:val="20"/>
              </w:rPr>
              <w:t>
процеду</w:t>
            </w:r>
            <w:r>
              <w:br/>
            </w:r>
            <w:r>
              <w:rPr>
                <w:rFonts w:ascii="Times New Roman"/>
                <w:b w:val="false"/>
                <w:i w:val="false"/>
                <w:color w:val="000000"/>
                <w:sz w:val="20"/>
              </w:rPr>
              <w:t>
раның,</w:t>
            </w:r>
            <w:r>
              <w:br/>
            </w:r>
            <w:r>
              <w:rPr>
                <w:rFonts w:ascii="Times New Roman"/>
                <w:b w:val="false"/>
                <w:i w:val="false"/>
                <w:color w:val="000000"/>
                <w:sz w:val="20"/>
              </w:rPr>
              <w:t>
операция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олардың</w:t>
            </w:r>
            <w:r>
              <w:br/>
            </w:r>
            <w:r>
              <w:rPr>
                <w:rFonts w:ascii="Times New Roman"/>
                <w:b w:val="false"/>
                <w:i w:val="false"/>
                <w:color w:val="000000"/>
                <w:sz w:val="20"/>
              </w:rPr>
              <w:t>
сипатта</w:t>
            </w:r>
            <w:r>
              <w:br/>
            </w:r>
            <w:r>
              <w:rPr>
                <w:rFonts w:ascii="Times New Roman"/>
                <w:b w:val="false"/>
                <w:i w:val="false"/>
                <w:color w:val="000000"/>
                <w:sz w:val="20"/>
              </w:rPr>
              <w:t>
масы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тан неме</w:t>
            </w:r>
            <w:r>
              <w:br/>
            </w:r>
            <w:r>
              <w:rPr>
                <w:rFonts w:ascii="Times New Roman"/>
                <w:b w:val="false"/>
                <w:i w:val="false"/>
                <w:color w:val="000000"/>
                <w:sz w:val="20"/>
              </w:rPr>
              <w:t>
се тұты</w:t>
            </w:r>
            <w:r>
              <w:br/>
            </w:r>
            <w:r>
              <w:rPr>
                <w:rFonts w:ascii="Times New Roman"/>
                <w:b w:val="false"/>
                <w:i w:val="false"/>
                <w:color w:val="000000"/>
                <w:sz w:val="20"/>
              </w:rPr>
              <w:t>
нушыдан</w:t>
            </w:r>
            <w:r>
              <w:br/>
            </w:r>
            <w:r>
              <w:rPr>
                <w:rFonts w:ascii="Times New Roman"/>
                <w:b w:val="false"/>
                <w:i w:val="false"/>
                <w:color w:val="000000"/>
                <w:sz w:val="20"/>
              </w:rPr>
              <w:t>
ұсыныл</w:t>
            </w:r>
            <w:r>
              <w:br/>
            </w:r>
            <w:r>
              <w:rPr>
                <w:rFonts w:ascii="Times New Roman"/>
                <w:b w:val="false"/>
                <w:i w:val="false"/>
                <w:color w:val="000000"/>
                <w:sz w:val="20"/>
              </w:rPr>
              <w:t>
ған өті</w:t>
            </w:r>
            <w:r>
              <w:br/>
            </w:r>
            <w:r>
              <w:rPr>
                <w:rFonts w:ascii="Times New Roman"/>
                <w:b w:val="false"/>
                <w:i w:val="false"/>
                <w:color w:val="000000"/>
                <w:sz w:val="20"/>
              </w:rPr>
              <w:t>
нішті</w:t>
            </w:r>
            <w:r>
              <w:br/>
            </w:r>
            <w:r>
              <w:rPr>
                <w:rFonts w:ascii="Times New Roman"/>
                <w:b w:val="false"/>
                <w:i w:val="false"/>
                <w:color w:val="000000"/>
                <w:sz w:val="20"/>
              </w:rPr>
              <w:t>
қарау,</w:t>
            </w:r>
            <w:r>
              <w:br/>
            </w:r>
            <w:r>
              <w:rPr>
                <w:rFonts w:ascii="Times New Roman"/>
                <w:b w:val="false"/>
                <w:i w:val="false"/>
                <w:color w:val="000000"/>
                <w:sz w:val="20"/>
              </w:rPr>
              <w:t>
хабарла</w:t>
            </w:r>
            <w:r>
              <w:br/>
            </w:r>
            <w:r>
              <w:rPr>
                <w:rFonts w:ascii="Times New Roman"/>
                <w:b w:val="false"/>
                <w:i w:val="false"/>
                <w:color w:val="000000"/>
                <w:sz w:val="20"/>
              </w:rPr>
              <w:t>
ма рә</w:t>
            </w:r>
            <w:r>
              <w:br/>
            </w:r>
            <w:r>
              <w:rPr>
                <w:rFonts w:ascii="Times New Roman"/>
                <w:b w:val="false"/>
                <w:i w:val="false"/>
                <w:color w:val="000000"/>
                <w:sz w:val="20"/>
              </w:rPr>
              <w:t>
сімдейді</w:t>
            </w:r>
            <w:r>
              <w:br/>
            </w:r>
            <w:r>
              <w:rPr>
                <w:rFonts w:ascii="Times New Roman"/>
                <w:b w:val="false"/>
                <w:i w:val="false"/>
                <w:color w:val="000000"/>
                <w:sz w:val="20"/>
              </w:rPr>
              <w:t>
немесе</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дайындай</w:t>
            </w:r>
            <w:r>
              <w:br/>
            </w:r>
            <w:r>
              <w:rPr>
                <w:rFonts w:ascii="Times New Roman"/>
                <w:b w:val="false"/>
                <w:i w:val="false"/>
                <w:color w:val="000000"/>
                <w:sz w:val="20"/>
              </w:rPr>
              <w:t>
ды,</w:t>
            </w:r>
            <w:r>
              <w:br/>
            </w:r>
            <w:r>
              <w:rPr>
                <w:rFonts w:ascii="Times New Roman"/>
                <w:b w:val="false"/>
                <w:i w:val="false"/>
                <w:color w:val="000000"/>
                <w:sz w:val="20"/>
              </w:rPr>
              <w:t>
кейін</w:t>
            </w:r>
            <w:r>
              <w:br/>
            </w:r>
            <w:r>
              <w:rPr>
                <w:rFonts w:ascii="Times New Roman"/>
                <w:b w:val="false"/>
                <w:i w:val="false"/>
                <w:color w:val="000000"/>
                <w:sz w:val="20"/>
              </w:rPr>
              <w:t>
құжаттар</w:t>
            </w:r>
            <w:r>
              <w:br/>
            </w:r>
            <w:r>
              <w:rPr>
                <w:rFonts w:ascii="Times New Roman"/>
                <w:b w:val="false"/>
                <w:i w:val="false"/>
                <w:color w:val="000000"/>
                <w:sz w:val="20"/>
              </w:rPr>
              <w:t>
ды</w:t>
            </w:r>
            <w:r>
              <w:br/>
            </w:r>
            <w:r>
              <w:rPr>
                <w:rFonts w:ascii="Times New Roman"/>
                <w:b w:val="false"/>
                <w:i w:val="false"/>
                <w:color w:val="000000"/>
                <w:sz w:val="20"/>
              </w:rPr>
              <w:t>
бақылай</w:t>
            </w:r>
            <w:r>
              <w:br/>
            </w:r>
            <w:r>
              <w:rPr>
                <w:rFonts w:ascii="Times New Roman"/>
                <w:b w:val="false"/>
                <w:i w:val="false"/>
                <w:color w:val="000000"/>
                <w:sz w:val="20"/>
              </w:rPr>
              <w:t>
тексеру</w:t>
            </w:r>
            <w:r>
              <w:br/>
            </w:r>
            <w:r>
              <w:rPr>
                <w:rFonts w:ascii="Times New Roman"/>
                <w:b w:val="false"/>
                <w:i w:val="false"/>
                <w:color w:val="000000"/>
                <w:sz w:val="20"/>
              </w:rPr>
              <w:t>
үшін</w:t>
            </w:r>
            <w:r>
              <w:br/>
            </w:r>
            <w:r>
              <w:rPr>
                <w:rFonts w:ascii="Times New Roman"/>
                <w:b w:val="false"/>
                <w:i w:val="false"/>
                <w:color w:val="000000"/>
                <w:sz w:val="20"/>
              </w:rPr>
              <w:t>
сектор</w:t>
            </w:r>
            <w:r>
              <w:br/>
            </w:r>
            <w:r>
              <w:rPr>
                <w:rFonts w:ascii="Times New Roman"/>
                <w:b w:val="false"/>
                <w:i w:val="false"/>
                <w:color w:val="000000"/>
                <w:sz w:val="20"/>
              </w:rPr>
              <w:t>
меңгеру</w:t>
            </w:r>
            <w:r>
              <w:br/>
            </w:r>
            <w:r>
              <w:rPr>
                <w:rFonts w:ascii="Times New Roman"/>
                <w:b w:val="false"/>
                <w:i w:val="false"/>
                <w:color w:val="000000"/>
                <w:sz w:val="20"/>
              </w:rPr>
              <w:t>
шісіне</w:t>
            </w:r>
            <w:r>
              <w:br/>
            </w:r>
            <w:r>
              <w:rPr>
                <w:rFonts w:ascii="Times New Roman"/>
                <w:b w:val="false"/>
                <w:i w:val="false"/>
                <w:color w:val="000000"/>
                <w:sz w:val="20"/>
              </w:rPr>
              <w:t>
тапсыра</w:t>
            </w:r>
            <w:r>
              <w:br/>
            </w:r>
            <w:r>
              <w:rPr>
                <w:rFonts w:ascii="Times New Roman"/>
                <w:b w:val="false"/>
                <w:i w:val="false"/>
                <w:color w:val="000000"/>
                <w:sz w:val="20"/>
              </w:rPr>
              <w:t>
ды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r>
              <w:br/>
            </w:r>
            <w:r>
              <w:rPr>
                <w:rFonts w:ascii="Times New Roman"/>
                <w:b w:val="false"/>
                <w:i w:val="false"/>
                <w:color w:val="000000"/>
                <w:sz w:val="20"/>
              </w:rPr>
              <w:t>
жүргізеді</w:t>
            </w:r>
            <w:r>
              <w:br/>
            </w:r>
            <w:r>
              <w:rPr>
                <w:rFonts w:ascii="Times New Roman"/>
                <w:b w:val="false"/>
                <w:i w:val="false"/>
                <w:color w:val="000000"/>
                <w:sz w:val="20"/>
              </w:rPr>
              <w:t>
және</w:t>
            </w:r>
            <w:r>
              <w:br/>
            </w:r>
            <w:r>
              <w:rPr>
                <w:rFonts w:ascii="Times New Roman"/>
                <w:b w:val="false"/>
                <w:i w:val="false"/>
                <w:color w:val="000000"/>
                <w:sz w:val="20"/>
              </w:rPr>
              <w:t>
хабарлама</w:t>
            </w:r>
            <w:r>
              <w:br/>
            </w:r>
            <w:r>
              <w:rPr>
                <w:rFonts w:ascii="Times New Roman"/>
                <w:b w:val="false"/>
                <w:i w:val="false"/>
                <w:color w:val="000000"/>
                <w:sz w:val="20"/>
              </w:rPr>
              <w:t>
немесе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басшыға</w:t>
            </w:r>
            <w:r>
              <w:br/>
            </w:r>
            <w:r>
              <w:rPr>
                <w:rFonts w:ascii="Times New Roman"/>
                <w:b w:val="false"/>
                <w:i w:val="false"/>
                <w:color w:val="000000"/>
                <w:sz w:val="20"/>
              </w:rPr>
              <w:t>
қол қоюға</w:t>
            </w:r>
            <w:r>
              <w:br/>
            </w:r>
            <w:r>
              <w:rPr>
                <w:rFonts w:ascii="Times New Roman"/>
                <w:b w:val="false"/>
                <w:i w:val="false"/>
                <w:color w:val="000000"/>
                <w:sz w:val="20"/>
              </w:rPr>
              <w:t>
тапсырады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ға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жауапқа</w:t>
            </w:r>
            <w:r>
              <w:br/>
            </w:r>
            <w:r>
              <w:rPr>
                <w:rFonts w:ascii="Times New Roman"/>
                <w:b w:val="false"/>
                <w:i w:val="false"/>
                <w:color w:val="000000"/>
                <w:sz w:val="20"/>
              </w:rPr>
              <w:t>
қол қояды</w:t>
            </w:r>
            <w:r>
              <w:br/>
            </w:r>
            <w:r>
              <w:rPr>
                <w:rFonts w:ascii="Times New Roman"/>
                <w:b w:val="false"/>
                <w:i w:val="false"/>
                <w:color w:val="000000"/>
                <w:sz w:val="20"/>
              </w:rPr>
              <w:t>
және</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маманына</w:t>
            </w:r>
            <w:r>
              <w:br/>
            </w:r>
            <w:r>
              <w:rPr>
                <w:rFonts w:ascii="Times New Roman"/>
                <w:b w:val="false"/>
                <w:i w:val="false"/>
                <w:color w:val="000000"/>
                <w:sz w:val="20"/>
              </w:rPr>
              <w:t>
жолдайды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w:t>
            </w:r>
            <w:r>
              <w:br/>
            </w:r>
            <w:r>
              <w:rPr>
                <w:rFonts w:ascii="Times New Roman"/>
                <w:b w:val="false"/>
                <w:i w:val="false"/>
                <w:color w:val="000000"/>
                <w:sz w:val="20"/>
              </w:rPr>
              <w:t>
тіркейді,</w:t>
            </w:r>
            <w:r>
              <w:br/>
            </w:r>
            <w:r>
              <w:rPr>
                <w:rFonts w:ascii="Times New Roman"/>
                <w:b w:val="false"/>
                <w:i w:val="false"/>
                <w:color w:val="000000"/>
                <w:sz w:val="20"/>
              </w:rPr>
              <w:t>
хабарлама</w:t>
            </w:r>
            <w:r>
              <w:br/>
            </w:r>
            <w:r>
              <w:rPr>
                <w:rFonts w:ascii="Times New Roman"/>
                <w:b w:val="false"/>
                <w:i w:val="false"/>
                <w:color w:val="000000"/>
                <w:sz w:val="20"/>
              </w:rPr>
              <w:t>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Орталыққа</w:t>
            </w:r>
            <w:r>
              <w:br/>
            </w:r>
            <w:r>
              <w:rPr>
                <w:rFonts w:ascii="Times New Roman"/>
                <w:b w:val="false"/>
                <w:i w:val="false"/>
                <w:color w:val="000000"/>
                <w:sz w:val="20"/>
              </w:rPr>
              <w:t>
жолдайды</w:t>
            </w:r>
            <w:r>
              <w:br/>
            </w:r>
            <w:r>
              <w:rPr>
                <w:rFonts w:ascii="Times New Roman"/>
                <w:b w:val="false"/>
                <w:i w:val="false"/>
                <w:color w:val="000000"/>
                <w:sz w:val="20"/>
              </w:rPr>
              <w:t>
немесе</w:t>
            </w:r>
            <w:r>
              <w:br/>
            </w:r>
            <w:r>
              <w:rPr>
                <w:rFonts w:ascii="Times New Roman"/>
                <w:b w:val="false"/>
                <w:i w:val="false"/>
                <w:color w:val="000000"/>
                <w:sz w:val="20"/>
              </w:rPr>
              <w:t>
тұтынушы</w:t>
            </w:r>
            <w:r>
              <w:br/>
            </w:r>
            <w:r>
              <w:rPr>
                <w:rFonts w:ascii="Times New Roman"/>
                <w:b w:val="false"/>
                <w:i w:val="false"/>
                <w:color w:val="000000"/>
                <w:sz w:val="20"/>
              </w:rPr>
              <w:t>
ға тап</w:t>
            </w:r>
            <w:r>
              <w:br/>
            </w:r>
            <w:r>
              <w:rPr>
                <w:rFonts w:ascii="Times New Roman"/>
                <w:b w:val="false"/>
                <w:i w:val="false"/>
                <w:color w:val="000000"/>
                <w:sz w:val="20"/>
              </w:rPr>
              <w:t>
сырады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беру</w:t>
            </w:r>
          </w:p>
        </w:tc>
      </w:tr>
      <w:tr>
        <w:trPr>
          <w:trHeight w:val="1455"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үлгісі</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тырушы</w:t>
            </w:r>
            <w:r>
              <w:br/>
            </w:r>
            <w:r>
              <w:rPr>
                <w:rFonts w:ascii="Times New Roman"/>
                <w:b w:val="false"/>
                <w:i w:val="false"/>
                <w:color w:val="000000"/>
                <w:sz w:val="20"/>
              </w:rPr>
              <w:t>
лық-</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Бақылай</w:t>
            </w:r>
            <w:r>
              <w:br/>
            </w:r>
            <w:r>
              <w:rPr>
                <w:rFonts w:ascii="Times New Roman"/>
                <w:b w:val="false"/>
                <w:i w:val="false"/>
                <w:color w:val="000000"/>
                <w:sz w:val="20"/>
              </w:rPr>
              <w:t>
тексеру</w:t>
            </w:r>
            <w:r>
              <w:br/>
            </w:r>
            <w:r>
              <w:rPr>
                <w:rFonts w:ascii="Times New Roman"/>
                <w:b w:val="false"/>
                <w:i w:val="false"/>
                <w:color w:val="000000"/>
                <w:sz w:val="20"/>
              </w:rPr>
              <w:t>
үшін</w:t>
            </w:r>
            <w:r>
              <w:br/>
            </w:r>
            <w:r>
              <w:rPr>
                <w:rFonts w:ascii="Times New Roman"/>
                <w:b w:val="false"/>
                <w:i w:val="false"/>
                <w:color w:val="000000"/>
                <w:sz w:val="20"/>
              </w:rPr>
              <w:t>
сектор</w:t>
            </w:r>
            <w:r>
              <w:br/>
            </w:r>
            <w:r>
              <w:rPr>
                <w:rFonts w:ascii="Times New Roman"/>
                <w:b w:val="false"/>
                <w:i w:val="false"/>
                <w:color w:val="000000"/>
                <w:sz w:val="20"/>
              </w:rPr>
              <w:t>
меңгеру</w:t>
            </w:r>
            <w:r>
              <w:br/>
            </w:r>
            <w:r>
              <w:rPr>
                <w:rFonts w:ascii="Times New Roman"/>
                <w:b w:val="false"/>
                <w:i w:val="false"/>
                <w:color w:val="000000"/>
                <w:sz w:val="20"/>
              </w:rPr>
              <w:t>
шісіне</w:t>
            </w:r>
            <w:r>
              <w:br/>
            </w:r>
            <w:r>
              <w:rPr>
                <w:rFonts w:ascii="Times New Roman"/>
                <w:b w:val="false"/>
                <w:i w:val="false"/>
                <w:color w:val="000000"/>
                <w:sz w:val="20"/>
              </w:rPr>
              <w:t>
тапсыру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r>
              <w:br/>
            </w:r>
            <w:r>
              <w:rPr>
                <w:rFonts w:ascii="Times New Roman"/>
                <w:b w:val="false"/>
                <w:i w:val="false"/>
                <w:color w:val="000000"/>
                <w:sz w:val="20"/>
              </w:rPr>
              <w:t>
немесе</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беру</w:t>
            </w:r>
          </w:p>
        </w:tc>
      </w:tr>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w:t>
            </w:r>
            <w:r>
              <w:br/>
            </w:r>
            <w:r>
              <w:rPr>
                <w:rFonts w:ascii="Times New Roman"/>
                <w:b w:val="false"/>
                <w:i w:val="false"/>
                <w:color w:val="000000"/>
                <w:sz w:val="20"/>
              </w:rPr>
              <w:t>
емес</w:t>
            </w:r>
          </w:p>
        </w:tc>
      </w:tr>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әре</w:t>
            </w:r>
            <w:r>
              <w:br/>
            </w:r>
            <w:r>
              <w:rPr>
                <w:rFonts w:ascii="Times New Roman"/>
                <w:b w:val="false"/>
                <w:i w:val="false"/>
                <w:color w:val="000000"/>
                <w:sz w:val="20"/>
              </w:rPr>
              <w:t>
кеттің</w:t>
            </w:r>
            <w:r>
              <w:br/>
            </w:r>
            <w:r>
              <w:rPr>
                <w:rFonts w:ascii="Times New Roman"/>
                <w:b w:val="false"/>
                <w:i w:val="false"/>
                <w:color w:val="000000"/>
                <w:sz w:val="20"/>
              </w:rPr>
              <w:t>
нөмірі</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left"/>
      </w:pPr>
      <w:r>
        <w:rPr>
          <w:rFonts w:ascii="Times New Roman"/>
          <w:b/>
          <w:i w:val="false"/>
          <w:color w:val="000000"/>
        </w:rPr>
        <w:t xml:space="preserve"> 2 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4"/>
        <w:gridCol w:w="1896"/>
        <w:gridCol w:w="2238"/>
        <w:gridCol w:w="2110"/>
        <w:gridCol w:w="2025"/>
        <w:gridCol w:w="2197"/>
      </w:tblGrid>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w:t>
            </w:r>
            <w:r>
              <w:br/>
            </w:r>
            <w:r>
              <w:rPr>
                <w:rFonts w:ascii="Times New Roman"/>
                <w:b w:val="false"/>
                <w:i w:val="false"/>
                <w:color w:val="000000"/>
                <w:sz w:val="20"/>
              </w:rPr>
              <w:t>
жинақтау</w:t>
            </w:r>
            <w:r>
              <w:br/>
            </w:r>
            <w:r>
              <w:rPr>
                <w:rFonts w:ascii="Times New Roman"/>
                <w:b w:val="false"/>
                <w:i w:val="false"/>
                <w:color w:val="000000"/>
                <w:sz w:val="20"/>
              </w:rPr>
              <w:t>
шы бөлі</w:t>
            </w:r>
            <w:r>
              <w:br/>
            </w:r>
            <w:r>
              <w:rPr>
                <w:rFonts w:ascii="Times New Roman"/>
                <w:b w:val="false"/>
                <w:i w:val="false"/>
                <w:color w:val="000000"/>
                <w:sz w:val="20"/>
              </w:rPr>
              <w:t>
мінің</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Өтінішті</w:t>
            </w:r>
            <w:r>
              <w:br/>
            </w:r>
            <w:r>
              <w:rPr>
                <w:rFonts w:ascii="Times New Roman"/>
                <w:b w:val="false"/>
                <w:i w:val="false"/>
                <w:color w:val="000000"/>
                <w:sz w:val="20"/>
              </w:rPr>
              <w:t>
тіркейді</w:t>
            </w:r>
            <w:r>
              <w:br/>
            </w:r>
            <w:r>
              <w:rPr>
                <w:rFonts w:ascii="Times New Roman"/>
                <w:b w:val="false"/>
                <w:i w:val="false"/>
                <w:color w:val="000000"/>
                <w:sz w:val="20"/>
              </w:rPr>
              <w:t>
және</w:t>
            </w:r>
            <w:r>
              <w:br/>
            </w:r>
            <w:r>
              <w:rPr>
                <w:rFonts w:ascii="Times New Roman"/>
                <w:b w:val="false"/>
                <w:i w:val="false"/>
                <w:color w:val="000000"/>
                <w:sz w:val="20"/>
              </w:rPr>
              <w:t>
жинақтау</w:t>
            </w:r>
            <w:r>
              <w:br/>
            </w:r>
            <w:r>
              <w:rPr>
                <w:rFonts w:ascii="Times New Roman"/>
                <w:b w:val="false"/>
                <w:i w:val="false"/>
                <w:color w:val="000000"/>
                <w:sz w:val="20"/>
              </w:rPr>
              <w:t>
шы бөлім</w:t>
            </w:r>
            <w:r>
              <w:br/>
            </w:r>
            <w:r>
              <w:rPr>
                <w:rFonts w:ascii="Times New Roman"/>
                <w:b w:val="false"/>
                <w:i w:val="false"/>
                <w:color w:val="000000"/>
                <w:sz w:val="20"/>
              </w:rPr>
              <w:t>
ге тапсы</w:t>
            </w:r>
            <w:r>
              <w:br/>
            </w:r>
            <w:r>
              <w:rPr>
                <w:rFonts w:ascii="Times New Roman"/>
                <w:b w:val="false"/>
                <w:i w:val="false"/>
                <w:color w:val="000000"/>
                <w:sz w:val="20"/>
              </w:rPr>
              <w:t>
рады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w:t>
            </w:r>
            <w:r>
              <w:br/>
            </w:r>
            <w:r>
              <w:rPr>
                <w:rFonts w:ascii="Times New Roman"/>
                <w:b w:val="false"/>
                <w:i w:val="false"/>
                <w:color w:val="000000"/>
                <w:sz w:val="20"/>
              </w:rPr>
              <w:t>
ды жинай</w:t>
            </w:r>
            <w:r>
              <w:br/>
            </w:r>
            <w:r>
              <w:rPr>
                <w:rFonts w:ascii="Times New Roman"/>
                <w:b w:val="false"/>
                <w:i w:val="false"/>
                <w:color w:val="000000"/>
                <w:sz w:val="20"/>
              </w:rPr>
              <w:t>
ды және</w:t>
            </w:r>
            <w:r>
              <w:br/>
            </w:r>
            <w:r>
              <w:rPr>
                <w:rFonts w:ascii="Times New Roman"/>
                <w:b w:val="false"/>
                <w:i w:val="false"/>
                <w:color w:val="000000"/>
                <w:sz w:val="20"/>
              </w:rPr>
              <w:t>
уәкілет</w:t>
            </w:r>
            <w:r>
              <w:br/>
            </w:r>
            <w:r>
              <w:rPr>
                <w:rFonts w:ascii="Times New Roman"/>
                <w:b w:val="false"/>
                <w:i w:val="false"/>
                <w:color w:val="000000"/>
                <w:sz w:val="20"/>
              </w:rPr>
              <w:t>
ті орган</w:t>
            </w:r>
            <w:r>
              <w:br/>
            </w:r>
            <w:r>
              <w:rPr>
                <w:rFonts w:ascii="Times New Roman"/>
                <w:b w:val="false"/>
                <w:i w:val="false"/>
                <w:color w:val="000000"/>
                <w:sz w:val="20"/>
              </w:rPr>
              <w:t>
ға тапсы</w:t>
            </w:r>
            <w:r>
              <w:br/>
            </w:r>
            <w:r>
              <w:rPr>
                <w:rFonts w:ascii="Times New Roman"/>
                <w:b w:val="false"/>
                <w:i w:val="false"/>
                <w:color w:val="000000"/>
                <w:sz w:val="20"/>
              </w:rPr>
              <w:t>
рады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Алынған</w:t>
            </w:r>
            <w:r>
              <w:br/>
            </w:r>
            <w:r>
              <w:rPr>
                <w:rFonts w:ascii="Times New Roman"/>
                <w:b w:val="false"/>
                <w:i w:val="false"/>
                <w:color w:val="000000"/>
                <w:sz w:val="20"/>
              </w:rPr>
              <w:t>
құжаттарға тіркеу жүргізеді және басшыға қарауға тапсырады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Құжаттар</w:t>
            </w:r>
            <w:r>
              <w:br/>
            </w:r>
            <w:r>
              <w:rPr>
                <w:rFonts w:ascii="Times New Roman"/>
                <w:b w:val="false"/>
                <w:i w:val="false"/>
                <w:color w:val="000000"/>
                <w:sz w:val="20"/>
              </w:rPr>
              <w:t>
ды қара</w:t>
            </w:r>
            <w:r>
              <w:br/>
            </w:r>
            <w:r>
              <w:rPr>
                <w:rFonts w:ascii="Times New Roman"/>
                <w:b w:val="false"/>
                <w:i w:val="false"/>
                <w:color w:val="000000"/>
                <w:sz w:val="20"/>
              </w:rPr>
              <w:t>
ғаннан</w:t>
            </w:r>
            <w:r>
              <w:br/>
            </w:r>
            <w:r>
              <w:rPr>
                <w:rFonts w:ascii="Times New Roman"/>
                <w:b w:val="false"/>
                <w:i w:val="false"/>
                <w:color w:val="000000"/>
                <w:sz w:val="20"/>
              </w:rPr>
              <w:t>
кейін</w:t>
            </w:r>
            <w:r>
              <w:br/>
            </w:r>
            <w:r>
              <w:rPr>
                <w:rFonts w:ascii="Times New Roman"/>
                <w:b w:val="false"/>
                <w:i w:val="false"/>
                <w:color w:val="000000"/>
                <w:sz w:val="20"/>
              </w:rPr>
              <w:t>
жұмысты</w:t>
            </w:r>
            <w:r>
              <w:br/>
            </w:r>
            <w:r>
              <w:rPr>
                <w:rFonts w:ascii="Times New Roman"/>
                <w:b w:val="false"/>
                <w:i w:val="false"/>
                <w:color w:val="000000"/>
                <w:sz w:val="20"/>
              </w:rPr>
              <w:t>
одан әрі</w:t>
            </w:r>
            <w:r>
              <w:br/>
            </w:r>
            <w:r>
              <w:rPr>
                <w:rFonts w:ascii="Times New Roman"/>
                <w:b w:val="false"/>
                <w:i w:val="false"/>
                <w:color w:val="000000"/>
                <w:sz w:val="20"/>
              </w:rPr>
              <w:t>
ұйымдасты</w:t>
            </w:r>
            <w:r>
              <w:br/>
            </w:r>
            <w:r>
              <w:rPr>
                <w:rFonts w:ascii="Times New Roman"/>
                <w:b w:val="false"/>
                <w:i w:val="false"/>
                <w:color w:val="000000"/>
                <w:sz w:val="20"/>
              </w:rPr>
              <w:t>
ру үшін</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сіне</w:t>
            </w:r>
            <w:r>
              <w:br/>
            </w:r>
            <w:r>
              <w:rPr>
                <w:rFonts w:ascii="Times New Roman"/>
                <w:b w:val="false"/>
                <w:i w:val="false"/>
                <w:color w:val="000000"/>
                <w:sz w:val="20"/>
              </w:rPr>
              <w:t>
жолдайды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Орындау</w:t>
            </w:r>
            <w:r>
              <w:br/>
            </w:r>
            <w:r>
              <w:rPr>
                <w:rFonts w:ascii="Times New Roman"/>
                <w:b w:val="false"/>
                <w:i w:val="false"/>
                <w:color w:val="000000"/>
                <w:sz w:val="20"/>
              </w:rPr>
              <w:t>
үшін</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ға жол</w:t>
            </w:r>
            <w:r>
              <w:br/>
            </w:r>
            <w:r>
              <w:rPr>
                <w:rFonts w:ascii="Times New Roman"/>
                <w:b w:val="false"/>
                <w:i w:val="false"/>
                <w:color w:val="000000"/>
                <w:sz w:val="20"/>
              </w:rPr>
              <w:t>
дайды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Тұтынушы</w:t>
            </w:r>
            <w:r>
              <w:br/>
            </w:r>
            <w:r>
              <w:rPr>
                <w:rFonts w:ascii="Times New Roman"/>
                <w:b w:val="false"/>
                <w:i w:val="false"/>
                <w:color w:val="000000"/>
                <w:sz w:val="20"/>
              </w:rPr>
              <w:t>
дан немесе</w:t>
            </w:r>
            <w:r>
              <w:br/>
            </w:r>
            <w:r>
              <w:rPr>
                <w:rFonts w:ascii="Times New Roman"/>
                <w:b w:val="false"/>
                <w:i w:val="false"/>
                <w:color w:val="000000"/>
                <w:sz w:val="20"/>
              </w:rPr>
              <w:t>
Орталықтан</w:t>
            </w:r>
            <w:r>
              <w:br/>
            </w:r>
            <w:r>
              <w:rPr>
                <w:rFonts w:ascii="Times New Roman"/>
                <w:b w:val="false"/>
                <w:i w:val="false"/>
                <w:color w:val="000000"/>
                <w:sz w:val="20"/>
              </w:rPr>
              <w:t>
ұсынылған</w:t>
            </w:r>
            <w:r>
              <w:br/>
            </w:r>
            <w:r>
              <w:rPr>
                <w:rFonts w:ascii="Times New Roman"/>
                <w:b w:val="false"/>
                <w:i w:val="false"/>
                <w:color w:val="000000"/>
                <w:sz w:val="20"/>
              </w:rPr>
              <w:t>
өтініштер</w:t>
            </w:r>
            <w:r>
              <w:br/>
            </w:r>
            <w:r>
              <w:rPr>
                <w:rFonts w:ascii="Times New Roman"/>
                <w:b w:val="false"/>
                <w:i w:val="false"/>
                <w:color w:val="000000"/>
                <w:sz w:val="20"/>
              </w:rPr>
              <w:t>
ді қарай</w:t>
            </w:r>
            <w:r>
              <w:br/>
            </w:r>
            <w:r>
              <w:rPr>
                <w:rFonts w:ascii="Times New Roman"/>
                <w:b w:val="false"/>
                <w:i w:val="false"/>
                <w:color w:val="000000"/>
                <w:sz w:val="20"/>
              </w:rPr>
              <w:t>
ды, хабар</w:t>
            </w:r>
            <w:r>
              <w:br/>
            </w:r>
            <w:r>
              <w:rPr>
                <w:rFonts w:ascii="Times New Roman"/>
                <w:b w:val="false"/>
                <w:i w:val="false"/>
                <w:color w:val="000000"/>
                <w:sz w:val="20"/>
              </w:rPr>
              <w:t>
лама рә</w:t>
            </w:r>
            <w:r>
              <w:br/>
            </w:r>
            <w:r>
              <w:rPr>
                <w:rFonts w:ascii="Times New Roman"/>
                <w:b w:val="false"/>
                <w:i w:val="false"/>
                <w:color w:val="000000"/>
                <w:sz w:val="20"/>
              </w:rPr>
              <w:t>
сімдейді,</w:t>
            </w:r>
            <w:r>
              <w:br/>
            </w:r>
            <w:r>
              <w:rPr>
                <w:rFonts w:ascii="Times New Roman"/>
                <w:b w:val="false"/>
                <w:i w:val="false"/>
                <w:color w:val="000000"/>
                <w:sz w:val="20"/>
              </w:rPr>
              <w:t>
бақылай</w:t>
            </w:r>
            <w:r>
              <w:br/>
            </w:r>
            <w:r>
              <w:rPr>
                <w:rFonts w:ascii="Times New Roman"/>
                <w:b w:val="false"/>
                <w:i w:val="false"/>
                <w:color w:val="000000"/>
                <w:sz w:val="20"/>
              </w:rPr>
              <w:t>
тексеру</w:t>
            </w:r>
            <w:r>
              <w:br/>
            </w:r>
            <w:r>
              <w:rPr>
                <w:rFonts w:ascii="Times New Roman"/>
                <w:b w:val="false"/>
                <w:i w:val="false"/>
                <w:color w:val="000000"/>
                <w:sz w:val="20"/>
              </w:rPr>
              <w:t>
үшін</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сіне тап</w:t>
            </w:r>
            <w:r>
              <w:br/>
            </w:r>
            <w:r>
              <w:rPr>
                <w:rFonts w:ascii="Times New Roman"/>
                <w:b w:val="false"/>
                <w:i w:val="false"/>
                <w:color w:val="000000"/>
                <w:sz w:val="20"/>
              </w:rPr>
              <w:t>
сырады</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Тұтынушы</w:t>
            </w:r>
            <w:r>
              <w:br/>
            </w:r>
            <w:r>
              <w:rPr>
                <w:rFonts w:ascii="Times New Roman"/>
                <w:b w:val="false"/>
                <w:i w:val="false"/>
                <w:color w:val="000000"/>
                <w:sz w:val="20"/>
              </w:rPr>
              <w:t>
ға хабар</w:t>
            </w:r>
            <w:r>
              <w:br/>
            </w:r>
            <w:r>
              <w:rPr>
                <w:rFonts w:ascii="Times New Roman"/>
                <w:b w:val="false"/>
                <w:i w:val="false"/>
                <w:color w:val="000000"/>
                <w:sz w:val="20"/>
              </w:rPr>
              <w:t>
лама</w:t>
            </w:r>
            <w:r>
              <w:br/>
            </w:r>
            <w:r>
              <w:rPr>
                <w:rFonts w:ascii="Times New Roman"/>
                <w:b w:val="false"/>
                <w:i w:val="false"/>
                <w:color w:val="000000"/>
                <w:sz w:val="20"/>
              </w:rPr>
              <w:t>
береді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Хабарлама</w:t>
            </w:r>
            <w:r>
              <w:br/>
            </w:r>
            <w:r>
              <w:rPr>
                <w:rFonts w:ascii="Times New Roman"/>
                <w:b w:val="false"/>
                <w:i w:val="false"/>
                <w:color w:val="000000"/>
                <w:sz w:val="20"/>
              </w:rPr>
              <w:t>
ны журнал</w:t>
            </w:r>
            <w:r>
              <w:br/>
            </w:r>
            <w:r>
              <w:rPr>
                <w:rFonts w:ascii="Times New Roman"/>
                <w:b w:val="false"/>
                <w:i w:val="false"/>
                <w:color w:val="000000"/>
                <w:sz w:val="20"/>
              </w:rPr>
              <w:t>
ға тір</w:t>
            </w:r>
            <w:r>
              <w:br/>
            </w:r>
            <w:r>
              <w:rPr>
                <w:rFonts w:ascii="Times New Roman"/>
                <w:b w:val="false"/>
                <w:i w:val="false"/>
                <w:color w:val="000000"/>
                <w:sz w:val="20"/>
              </w:rPr>
              <w:t>
кейді,</w:t>
            </w:r>
            <w:r>
              <w:br/>
            </w:r>
            <w:r>
              <w:rPr>
                <w:rFonts w:ascii="Times New Roman"/>
                <w:b w:val="false"/>
                <w:i w:val="false"/>
                <w:color w:val="000000"/>
                <w:sz w:val="20"/>
              </w:rPr>
              <w:t>
мемлекет</w:t>
            </w:r>
            <w:r>
              <w:br/>
            </w:r>
            <w:r>
              <w:rPr>
                <w:rFonts w:ascii="Times New Roman"/>
                <w:b w:val="false"/>
                <w:i w:val="false"/>
                <w:color w:val="000000"/>
                <w:sz w:val="20"/>
              </w:rPr>
              <w:t>
тік қызмет</w:t>
            </w:r>
            <w:r>
              <w:br/>
            </w:r>
            <w:r>
              <w:rPr>
                <w:rFonts w:ascii="Times New Roman"/>
                <w:b w:val="false"/>
                <w:i w:val="false"/>
                <w:color w:val="000000"/>
                <w:sz w:val="20"/>
              </w:rPr>
              <w:t>
көрсету</w:t>
            </w:r>
            <w:r>
              <w:br/>
            </w:r>
            <w:r>
              <w:rPr>
                <w:rFonts w:ascii="Times New Roman"/>
                <w:b w:val="false"/>
                <w:i w:val="false"/>
                <w:color w:val="000000"/>
                <w:sz w:val="20"/>
              </w:rPr>
              <w:t>
нәтижесін</w:t>
            </w:r>
            <w:r>
              <w:br/>
            </w:r>
            <w:r>
              <w:rPr>
                <w:rFonts w:ascii="Times New Roman"/>
                <w:b w:val="false"/>
                <w:i w:val="false"/>
                <w:color w:val="000000"/>
                <w:sz w:val="20"/>
              </w:rPr>
              <w:t>
Орталыққа</w:t>
            </w:r>
            <w:r>
              <w:br/>
            </w:r>
            <w:r>
              <w:rPr>
                <w:rFonts w:ascii="Times New Roman"/>
                <w:b w:val="false"/>
                <w:i w:val="false"/>
                <w:color w:val="000000"/>
                <w:sz w:val="20"/>
              </w:rPr>
              <w:t>
жолдайды</w:t>
            </w:r>
            <w:r>
              <w:br/>
            </w:r>
            <w:r>
              <w:rPr>
                <w:rFonts w:ascii="Times New Roman"/>
                <w:b w:val="false"/>
                <w:i w:val="false"/>
                <w:color w:val="000000"/>
                <w:sz w:val="20"/>
              </w:rPr>
              <w:t>
немесе</w:t>
            </w:r>
            <w:r>
              <w:br/>
            </w:r>
            <w:r>
              <w:rPr>
                <w:rFonts w:ascii="Times New Roman"/>
                <w:b w:val="false"/>
                <w:i w:val="false"/>
                <w:color w:val="000000"/>
                <w:sz w:val="20"/>
              </w:rPr>
              <w:t>
тұтынушыға</w:t>
            </w:r>
            <w:r>
              <w:br/>
            </w:r>
            <w:r>
              <w:rPr>
                <w:rFonts w:ascii="Times New Roman"/>
                <w:b w:val="false"/>
                <w:i w:val="false"/>
                <w:color w:val="000000"/>
                <w:sz w:val="20"/>
              </w:rPr>
              <w:t>
береді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Хабарлама</w:t>
            </w:r>
            <w:r>
              <w:br/>
            </w:r>
            <w:r>
              <w:rPr>
                <w:rFonts w:ascii="Times New Roman"/>
                <w:b w:val="false"/>
                <w:i w:val="false"/>
                <w:color w:val="000000"/>
                <w:sz w:val="20"/>
              </w:rPr>
              <w:t>
ға қол</w:t>
            </w:r>
            <w:r>
              <w:br/>
            </w:r>
            <w:r>
              <w:rPr>
                <w:rFonts w:ascii="Times New Roman"/>
                <w:b w:val="false"/>
                <w:i w:val="false"/>
                <w:color w:val="000000"/>
                <w:sz w:val="20"/>
              </w:rPr>
              <w:t>
қояды</w:t>
            </w:r>
            <w:r>
              <w:br/>
            </w:r>
            <w:r>
              <w:rPr>
                <w:rFonts w:ascii="Times New Roman"/>
                <w:b w:val="false"/>
                <w:i w:val="false"/>
                <w:color w:val="000000"/>
                <w:sz w:val="20"/>
              </w:rPr>
              <w:t>
және</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ға жолдай</w:t>
            </w:r>
            <w:r>
              <w:br/>
            </w:r>
            <w:r>
              <w:rPr>
                <w:rFonts w:ascii="Times New Roman"/>
                <w:b w:val="false"/>
                <w:i w:val="false"/>
                <w:color w:val="000000"/>
                <w:sz w:val="20"/>
              </w:rPr>
              <w:t>
ды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Бақылау</w:t>
            </w:r>
            <w:r>
              <w:br/>
            </w:r>
            <w:r>
              <w:rPr>
                <w:rFonts w:ascii="Times New Roman"/>
                <w:b w:val="false"/>
                <w:i w:val="false"/>
                <w:color w:val="000000"/>
                <w:sz w:val="20"/>
              </w:rPr>
              <w:t>
жүргізеді</w:t>
            </w:r>
            <w:r>
              <w:br/>
            </w:r>
            <w:r>
              <w:rPr>
                <w:rFonts w:ascii="Times New Roman"/>
                <w:b w:val="false"/>
                <w:i w:val="false"/>
                <w:color w:val="000000"/>
                <w:sz w:val="20"/>
              </w:rPr>
              <w:t>
және</w:t>
            </w:r>
            <w:r>
              <w:br/>
            </w:r>
            <w:r>
              <w:rPr>
                <w:rFonts w:ascii="Times New Roman"/>
                <w:b w:val="false"/>
                <w:i w:val="false"/>
                <w:color w:val="000000"/>
                <w:sz w:val="20"/>
              </w:rPr>
              <w:t>
хабарлама</w:t>
            </w:r>
            <w:r>
              <w:br/>
            </w:r>
            <w:r>
              <w:rPr>
                <w:rFonts w:ascii="Times New Roman"/>
                <w:b w:val="false"/>
                <w:i w:val="false"/>
                <w:color w:val="000000"/>
                <w:sz w:val="20"/>
              </w:rPr>
              <w:t>
ны қол</w:t>
            </w:r>
            <w:r>
              <w:br/>
            </w:r>
            <w:r>
              <w:rPr>
                <w:rFonts w:ascii="Times New Roman"/>
                <w:b w:val="false"/>
                <w:i w:val="false"/>
                <w:color w:val="000000"/>
                <w:sz w:val="20"/>
              </w:rPr>
              <w:t>
қою үшін</w:t>
            </w:r>
            <w:r>
              <w:br/>
            </w:r>
            <w:r>
              <w:rPr>
                <w:rFonts w:ascii="Times New Roman"/>
                <w:b w:val="false"/>
                <w:i w:val="false"/>
                <w:color w:val="000000"/>
                <w:sz w:val="20"/>
              </w:rPr>
              <w:t>
басшылық</w:t>
            </w:r>
            <w:r>
              <w:br/>
            </w:r>
            <w:r>
              <w:rPr>
                <w:rFonts w:ascii="Times New Roman"/>
                <w:b w:val="false"/>
                <w:i w:val="false"/>
                <w:color w:val="000000"/>
                <w:sz w:val="20"/>
              </w:rPr>
              <w:t>
қа жол</w:t>
            </w:r>
            <w:r>
              <w:br/>
            </w:r>
            <w:r>
              <w:rPr>
                <w:rFonts w:ascii="Times New Roman"/>
                <w:b w:val="false"/>
                <w:i w:val="false"/>
                <w:color w:val="000000"/>
                <w:sz w:val="20"/>
              </w:rPr>
              <w:t>
дайды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1813"/>
        <w:gridCol w:w="2053"/>
        <w:gridCol w:w="2013"/>
        <w:gridCol w:w="1893"/>
        <w:gridCol w:w="2013"/>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жи</w:t>
            </w:r>
            <w:r>
              <w:br/>
            </w:r>
            <w:r>
              <w:rPr>
                <w:rFonts w:ascii="Times New Roman"/>
                <w:b w:val="false"/>
                <w:i w:val="false"/>
                <w:color w:val="000000"/>
                <w:sz w:val="20"/>
              </w:rPr>
              <w:t>
нақтаушы</w:t>
            </w:r>
            <w:r>
              <w:br/>
            </w:r>
            <w:r>
              <w:rPr>
                <w:rFonts w:ascii="Times New Roman"/>
                <w:b w:val="false"/>
                <w:i w:val="false"/>
                <w:color w:val="000000"/>
                <w:sz w:val="20"/>
              </w:rPr>
              <w:t>
бөлімі</w:t>
            </w:r>
            <w:r>
              <w:br/>
            </w:r>
            <w:r>
              <w:rPr>
                <w:rFonts w:ascii="Times New Roman"/>
                <w:b w:val="false"/>
                <w:i w:val="false"/>
                <w:color w:val="000000"/>
                <w:sz w:val="20"/>
              </w:rPr>
              <w:t>
нің инс</w:t>
            </w:r>
            <w:r>
              <w:br/>
            </w:r>
            <w:r>
              <w:rPr>
                <w:rFonts w:ascii="Times New Roman"/>
                <w:b w:val="false"/>
                <w:i w:val="false"/>
                <w:color w:val="000000"/>
                <w:sz w:val="20"/>
              </w:rPr>
              <w:t>
пекторы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басшысы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сы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Өтінішті</w:t>
            </w:r>
            <w:r>
              <w:br/>
            </w:r>
            <w:r>
              <w:rPr>
                <w:rFonts w:ascii="Times New Roman"/>
                <w:b w:val="false"/>
                <w:i w:val="false"/>
                <w:color w:val="000000"/>
                <w:sz w:val="20"/>
              </w:rPr>
              <w:t>
тіркейді</w:t>
            </w:r>
            <w:r>
              <w:br/>
            </w:r>
            <w:r>
              <w:rPr>
                <w:rFonts w:ascii="Times New Roman"/>
                <w:b w:val="false"/>
                <w:i w:val="false"/>
                <w:color w:val="000000"/>
                <w:sz w:val="20"/>
              </w:rPr>
              <w:t>
және жи</w:t>
            </w:r>
            <w:r>
              <w:br/>
            </w:r>
            <w:r>
              <w:rPr>
                <w:rFonts w:ascii="Times New Roman"/>
                <w:b w:val="false"/>
                <w:i w:val="false"/>
                <w:color w:val="000000"/>
                <w:sz w:val="20"/>
              </w:rPr>
              <w:t>
нақтаушы</w:t>
            </w:r>
            <w:r>
              <w:br/>
            </w:r>
            <w:r>
              <w:rPr>
                <w:rFonts w:ascii="Times New Roman"/>
                <w:b w:val="false"/>
                <w:i w:val="false"/>
                <w:color w:val="000000"/>
                <w:sz w:val="20"/>
              </w:rPr>
              <w:t>
бөлімге</w:t>
            </w:r>
            <w:r>
              <w:br/>
            </w:r>
            <w:r>
              <w:rPr>
                <w:rFonts w:ascii="Times New Roman"/>
                <w:b w:val="false"/>
                <w:i w:val="false"/>
                <w:color w:val="000000"/>
                <w:sz w:val="20"/>
              </w:rPr>
              <w:t>
тапсырады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w:t>
            </w:r>
            <w:r>
              <w:br/>
            </w:r>
            <w:r>
              <w:rPr>
                <w:rFonts w:ascii="Times New Roman"/>
                <w:b w:val="false"/>
                <w:i w:val="false"/>
                <w:color w:val="000000"/>
                <w:sz w:val="20"/>
              </w:rPr>
              <w:t>
ды жинай</w:t>
            </w:r>
            <w:r>
              <w:br/>
            </w:r>
            <w:r>
              <w:rPr>
                <w:rFonts w:ascii="Times New Roman"/>
                <w:b w:val="false"/>
                <w:i w:val="false"/>
                <w:color w:val="000000"/>
                <w:sz w:val="20"/>
              </w:rPr>
              <w:t>
ды және</w:t>
            </w:r>
            <w:r>
              <w:br/>
            </w:r>
            <w:r>
              <w:rPr>
                <w:rFonts w:ascii="Times New Roman"/>
                <w:b w:val="false"/>
                <w:i w:val="false"/>
                <w:color w:val="000000"/>
                <w:sz w:val="20"/>
              </w:rPr>
              <w:t>
уәкілет</w:t>
            </w:r>
            <w:r>
              <w:br/>
            </w:r>
            <w:r>
              <w:rPr>
                <w:rFonts w:ascii="Times New Roman"/>
                <w:b w:val="false"/>
                <w:i w:val="false"/>
                <w:color w:val="000000"/>
                <w:sz w:val="20"/>
              </w:rPr>
              <w:t>
ті орган</w:t>
            </w:r>
            <w:r>
              <w:br/>
            </w:r>
            <w:r>
              <w:rPr>
                <w:rFonts w:ascii="Times New Roman"/>
                <w:b w:val="false"/>
                <w:i w:val="false"/>
                <w:color w:val="000000"/>
                <w:sz w:val="20"/>
              </w:rPr>
              <w:t>
ға тапсы</w:t>
            </w:r>
            <w:r>
              <w:br/>
            </w:r>
            <w:r>
              <w:rPr>
                <w:rFonts w:ascii="Times New Roman"/>
                <w:b w:val="false"/>
                <w:i w:val="false"/>
                <w:color w:val="000000"/>
                <w:sz w:val="20"/>
              </w:rPr>
              <w:t>
рады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Алынған</w:t>
            </w:r>
            <w:r>
              <w:br/>
            </w:r>
            <w:r>
              <w:rPr>
                <w:rFonts w:ascii="Times New Roman"/>
                <w:b w:val="false"/>
                <w:i w:val="false"/>
                <w:color w:val="000000"/>
                <w:sz w:val="20"/>
              </w:rPr>
              <w:t>
құжаттарға</w:t>
            </w:r>
            <w:r>
              <w:br/>
            </w:r>
            <w:r>
              <w:rPr>
                <w:rFonts w:ascii="Times New Roman"/>
                <w:b w:val="false"/>
                <w:i w:val="false"/>
                <w:color w:val="000000"/>
                <w:sz w:val="20"/>
              </w:rPr>
              <w:t>
тіркеу</w:t>
            </w:r>
            <w:r>
              <w:br/>
            </w:r>
            <w:r>
              <w:rPr>
                <w:rFonts w:ascii="Times New Roman"/>
                <w:b w:val="false"/>
                <w:i w:val="false"/>
                <w:color w:val="000000"/>
                <w:sz w:val="20"/>
              </w:rPr>
              <w:t>
жүргізеді</w:t>
            </w:r>
            <w:r>
              <w:br/>
            </w:r>
            <w:r>
              <w:rPr>
                <w:rFonts w:ascii="Times New Roman"/>
                <w:b w:val="false"/>
                <w:i w:val="false"/>
                <w:color w:val="000000"/>
                <w:sz w:val="20"/>
              </w:rPr>
              <w:t>
және</w:t>
            </w:r>
            <w:r>
              <w:br/>
            </w:r>
            <w:r>
              <w:rPr>
                <w:rFonts w:ascii="Times New Roman"/>
                <w:b w:val="false"/>
                <w:i w:val="false"/>
                <w:color w:val="000000"/>
                <w:sz w:val="20"/>
              </w:rPr>
              <w:t>
басшыға</w:t>
            </w:r>
            <w:r>
              <w:br/>
            </w:r>
            <w:r>
              <w:rPr>
                <w:rFonts w:ascii="Times New Roman"/>
                <w:b w:val="false"/>
                <w:i w:val="false"/>
                <w:color w:val="000000"/>
                <w:sz w:val="20"/>
              </w:rPr>
              <w:t>
қарауға</w:t>
            </w:r>
            <w:r>
              <w:br/>
            </w:r>
            <w:r>
              <w:rPr>
                <w:rFonts w:ascii="Times New Roman"/>
                <w:b w:val="false"/>
                <w:i w:val="false"/>
                <w:color w:val="000000"/>
                <w:sz w:val="20"/>
              </w:rPr>
              <w:t>
тапсырады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Құжаттар</w:t>
            </w:r>
            <w:r>
              <w:br/>
            </w:r>
            <w:r>
              <w:rPr>
                <w:rFonts w:ascii="Times New Roman"/>
                <w:b w:val="false"/>
                <w:i w:val="false"/>
                <w:color w:val="000000"/>
                <w:sz w:val="20"/>
              </w:rPr>
              <w:t>
ды қара</w:t>
            </w:r>
            <w:r>
              <w:br/>
            </w:r>
            <w:r>
              <w:rPr>
                <w:rFonts w:ascii="Times New Roman"/>
                <w:b w:val="false"/>
                <w:i w:val="false"/>
                <w:color w:val="000000"/>
                <w:sz w:val="20"/>
              </w:rPr>
              <w:t>
ғаннан</w:t>
            </w:r>
            <w:r>
              <w:br/>
            </w:r>
            <w:r>
              <w:rPr>
                <w:rFonts w:ascii="Times New Roman"/>
                <w:b w:val="false"/>
                <w:i w:val="false"/>
                <w:color w:val="000000"/>
                <w:sz w:val="20"/>
              </w:rPr>
              <w:t>
кейін</w:t>
            </w:r>
            <w:r>
              <w:br/>
            </w:r>
            <w:r>
              <w:rPr>
                <w:rFonts w:ascii="Times New Roman"/>
                <w:b w:val="false"/>
                <w:i w:val="false"/>
                <w:color w:val="000000"/>
                <w:sz w:val="20"/>
              </w:rPr>
              <w:t>
жұмысты</w:t>
            </w:r>
            <w:r>
              <w:br/>
            </w:r>
            <w:r>
              <w:rPr>
                <w:rFonts w:ascii="Times New Roman"/>
                <w:b w:val="false"/>
                <w:i w:val="false"/>
                <w:color w:val="000000"/>
                <w:sz w:val="20"/>
              </w:rPr>
              <w:t>
одан әрі</w:t>
            </w:r>
            <w:r>
              <w:br/>
            </w:r>
            <w:r>
              <w:rPr>
                <w:rFonts w:ascii="Times New Roman"/>
                <w:b w:val="false"/>
                <w:i w:val="false"/>
                <w:color w:val="000000"/>
                <w:sz w:val="20"/>
              </w:rPr>
              <w:t>
ұйымдасты</w:t>
            </w:r>
            <w:r>
              <w:br/>
            </w:r>
            <w:r>
              <w:rPr>
                <w:rFonts w:ascii="Times New Roman"/>
                <w:b w:val="false"/>
                <w:i w:val="false"/>
                <w:color w:val="000000"/>
                <w:sz w:val="20"/>
              </w:rPr>
              <w:t>
ру үшін</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сіне</w:t>
            </w:r>
            <w:r>
              <w:br/>
            </w:r>
            <w:r>
              <w:rPr>
                <w:rFonts w:ascii="Times New Roman"/>
                <w:b w:val="false"/>
                <w:i w:val="false"/>
                <w:color w:val="000000"/>
                <w:sz w:val="20"/>
              </w:rPr>
              <w:t>
жолдайды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Орындау</w:t>
            </w:r>
            <w:r>
              <w:br/>
            </w:r>
            <w:r>
              <w:rPr>
                <w:rFonts w:ascii="Times New Roman"/>
                <w:b w:val="false"/>
                <w:i w:val="false"/>
                <w:color w:val="000000"/>
                <w:sz w:val="20"/>
              </w:rPr>
              <w:t>
үшін</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ға жол</w:t>
            </w:r>
            <w:r>
              <w:br/>
            </w:r>
            <w:r>
              <w:rPr>
                <w:rFonts w:ascii="Times New Roman"/>
                <w:b w:val="false"/>
                <w:i w:val="false"/>
                <w:color w:val="000000"/>
                <w:sz w:val="20"/>
              </w:rPr>
              <w:t>
дайды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Тұтынушы</w:t>
            </w:r>
            <w:r>
              <w:br/>
            </w:r>
            <w:r>
              <w:rPr>
                <w:rFonts w:ascii="Times New Roman"/>
                <w:b w:val="false"/>
                <w:i w:val="false"/>
                <w:color w:val="000000"/>
                <w:sz w:val="20"/>
              </w:rPr>
              <w:t>
дан</w:t>
            </w:r>
            <w:r>
              <w:br/>
            </w:r>
            <w:r>
              <w:rPr>
                <w:rFonts w:ascii="Times New Roman"/>
                <w:b w:val="false"/>
                <w:i w:val="false"/>
                <w:color w:val="000000"/>
                <w:sz w:val="20"/>
              </w:rPr>
              <w:t>
немесе</w:t>
            </w:r>
            <w:r>
              <w:br/>
            </w:r>
            <w:r>
              <w:rPr>
                <w:rFonts w:ascii="Times New Roman"/>
                <w:b w:val="false"/>
                <w:i w:val="false"/>
                <w:color w:val="000000"/>
                <w:sz w:val="20"/>
              </w:rPr>
              <w:t>
Орталық</w:t>
            </w:r>
            <w:r>
              <w:br/>
            </w:r>
            <w:r>
              <w:rPr>
                <w:rFonts w:ascii="Times New Roman"/>
                <w:b w:val="false"/>
                <w:i w:val="false"/>
                <w:color w:val="000000"/>
                <w:sz w:val="20"/>
              </w:rPr>
              <w:t>
тан ұсы</w:t>
            </w:r>
            <w:r>
              <w:br/>
            </w:r>
            <w:r>
              <w:rPr>
                <w:rFonts w:ascii="Times New Roman"/>
                <w:b w:val="false"/>
                <w:i w:val="false"/>
                <w:color w:val="000000"/>
                <w:sz w:val="20"/>
              </w:rPr>
              <w:t>
нылған</w:t>
            </w:r>
            <w:r>
              <w:br/>
            </w:r>
            <w:r>
              <w:rPr>
                <w:rFonts w:ascii="Times New Roman"/>
                <w:b w:val="false"/>
                <w:i w:val="false"/>
                <w:color w:val="000000"/>
                <w:sz w:val="20"/>
              </w:rPr>
              <w:t>
өтініштер</w:t>
            </w:r>
            <w:r>
              <w:br/>
            </w:r>
            <w:r>
              <w:rPr>
                <w:rFonts w:ascii="Times New Roman"/>
                <w:b w:val="false"/>
                <w:i w:val="false"/>
                <w:color w:val="000000"/>
                <w:sz w:val="20"/>
              </w:rPr>
              <w:t>
ді қарай</w:t>
            </w:r>
            <w:r>
              <w:br/>
            </w:r>
            <w:r>
              <w:rPr>
                <w:rFonts w:ascii="Times New Roman"/>
                <w:b w:val="false"/>
                <w:i w:val="false"/>
                <w:color w:val="000000"/>
                <w:sz w:val="20"/>
              </w:rPr>
              <w:t>
ды,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дайындай</w:t>
            </w:r>
            <w:r>
              <w:br/>
            </w:r>
            <w:r>
              <w:rPr>
                <w:rFonts w:ascii="Times New Roman"/>
                <w:b w:val="false"/>
                <w:i w:val="false"/>
                <w:color w:val="000000"/>
                <w:sz w:val="20"/>
              </w:rPr>
              <w:t>
ды,</w:t>
            </w:r>
            <w:r>
              <w:br/>
            </w:r>
            <w:r>
              <w:rPr>
                <w:rFonts w:ascii="Times New Roman"/>
                <w:b w:val="false"/>
                <w:i w:val="false"/>
                <w:color w:val="000000"/>
                <w:sz w:val="20"/>
              </w:rPr>
              <w:t>
бақылай</w:t>
            </w:r>
            <w:r>
              <w:br/>
            </w:r>
            <w:r>
              <w:rPr>
                <w:rFonts w:ascii="Times New Roman"/>
                <w:b w:val="false"/>
                <w:i w:val="false"/>
                <w:color w:val="000000"/>
                <w:sz w:val="20"/>
              </w:rPr>
              <w:t>
тексеру</w:t>
            </w:r>
            <w:r>
              <w:br/>
            </w:r>
            <w:r>
              <w:rPr>
                <w:rFonts w:ascii="Times New Roman"/>
                <w:b w:val="false"/>
                <w:i w:val="false"/>
                <w:color w:val="000000"/>
                <w:sz w:val="20"/>
              </w:rPr>
              <w:t>
үшін</w:t>
            </w:r>
            <w:r>
              <w:br/>
            </w:r>
            <w:r>
              <w:rPr>
                <w:rFonts w:ascii="Times New Roman"/>
                <w:b w:val="false"/>
                <w:i w:val="false"/>
                <w:color w:val="000000"/>
                <w:sz w:val="20"/>
              </w:rPr>
              <w:t>
сектор</w:t>
            </w:r>
            <w:r>
              <w:br/>
            </w:r>
            <w:r>
              <w:rPr>
                <w:rFonts w:ascii="Times New Roman"/>
                <w:b w:val="false"/>
                <w:i w:val="false"/>
                <w:color w:val="000000"/>
                <w:sz w:val="20"/>
              </w:rPr>
              <w:t>
меңгеруші</w:t>
            </w:r>
            <w:r>
              <w:br/>
            </w:r>
            <w:r>
              <w:rPr>
                <w:rFonts w:ascii="Times New Roman"/>
                <w:b w:val="false"/>
                <w:i w:val="false"/>
                <w:color w:val="000000"/>
                <w:sz w:val="20"/>
              </w:rPr>
              <w:t>
сіне</w:t>
            </w:r>
            <w:r>
              <w:br/>
            </w:r>
            <w:r>
              <w:rPr>
                <w:rFonts w:ascii="Times New Roman"/>
                <w:b w:val="false"/>
                <w:i w:val="false"/>
                <w:color w:val="000000"/>
                <w:sz w:val="20"/>
              </w:rPr>
              <w:t>
тапсырады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Тұтынушы</w:t>
            </w:r>
            <w:r>
              <w:br/>
            </w:r>
            <w:r>
              <w:rPr>
                <w:rFonts w:ascii="Times New Roman"/>
                <w:b w:val="false"/>
                <w:i w:val="false"/>
                <w:color w:val="000000"/>
                <w:sz w:val="20"/>
              </w:rPr>
              <w:t>
ға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береді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журналға</w:t>
            </w:r>
            <w:r>
              <w:br/>
            </w:r>
            <w:r>
              <w:rPr>
                <w:rFonts w:ascii="Times New Roman"/>
                <w:b w:val="false"/>
                <w:i w:val="false"/>
                <w:color w:val="000000"/>
                <w:sz w:val="20"/>
              </w:rPr>
              <w:t>
тіркейді,</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Орталыққа</w:t>
            </w:r>
            <w:r>
              <w:br/>
            </w:r>
            <w:r>
              <w:rPr>
                <w:rFonts w:ascii="Times New Roman"/>
                <w:b w:val="false"/>
                <w:i w:val="false"/>
                <w:color w:val="000000"/>
                <w:sz w:val="20"/>
              </w:rPr>
              <w:t>
жолдайды</w:t>
            </w:r>
            <w:r>
              <w:br/>
            </w:r>
            <w:r>
              <w:rPr>
                <w:rFonts w:ascii="Times New Roman"/>
                <w:b w:val="false"/>
                <w:i w:val="false"/>
                <w:color w:val="000000"/>
                <w:sz w:val="20"/>
              </w:rPr>
              <w:t>
немесе</w:t>
            </w:r>
            <w:r>
              <w:br/>
            </w:r>
            <w:r>
              <w:rPr>
                <w:rFonts w:ascii="Times New Roman"/>
                <w:b w:val="false"/>
                <w:i w:val="false"/>
                <w:color w:val="000000"/>
                <w:sz w:val="20"/>
              </w:rPr>
              <w:t>
тұтынушыға</w:t>
            </w:r>
            <w:r>
              <w:br/>
            </w:r>
            <w:r>
              <w:rPr>
                <w:rFonts w:ascii="Times New Roman"/>
                <w:b w:val="false"/>
                <w:i w:val="false"/>
                <w:color w:val="000000"/>
                <w:sz w:val="20"/>
              </w:rPr>
              <w:t>
береді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жауапқа</w:t>
            </w:r>
            <w:r>
              <w:br/>
            </w:r>
            <w:r>
              <w:rPr>
                <w:rFonts w:ascii="Times New Roman"/>
                <w:b w:val="false"/>
                <w:i w:val="false"/>
                <w:color w:val="000000"/>
                <w:sz w:val="20"/>
              </w:rPr>
              <w:t>
қол қояды</w:t>
            </w:r>
            <w:r>
              <w:br/>
            </w:r>
            <w:r>
              <w:rPr>
                <w:rFonts w:ascii="Times New Roman"/>
                <w:b w:val="false"/>
                <w:i w:val="false"/>
                <w:color w:val="000000"/>
                <w:sz w:val="20"/>
              </w:rPr>
              <w:t>
және</w:t>
            </w:r>
            <w:r>
              <w:br/>
            </w:r>
            <w:r>
              <w:rPr>
                <w:rFonts w:ascii="Times New Roman"/>
                <w:b w:val="false"/>
                <w:i w:val="false"/>
                <w:color w:val="000000"/>
                <w:sz w:val="20"/>
              </w:rPr>
              <w:t>
жауапты</w:t>
            </w:r>
            <w:r>
              <w:br/>
            </w:r>
            <w:r>
              <w:rPr>
                <w:rFonts w:ascii="Times New Roman"/>
                <w:b w:val="false"/>
                <w:i w:val="false"/>
                <w:color w:val="000000"/>
                <w:sz w:val="20"/>
              </w:rPr>
              <w:t>
маманға</w:t>
            </w:r>
            <w:r>
              <w:br/>
            </w:r>
            <w:r>
              <w:rPr>
                <w:rFonts w:ascii="Times New Roman"/>
                <w:b w:val="false"/>
                <w:i w:val="false"/>
                <w:color w:val="000000"/>
                <w:sz w:val="20"/>
              </w:rPr>
              <w:t>
жолдайды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Бақылау</w:t>
            </w:r>
            <w:r>
              <w:br/>
            </w:r>
            <w:r>
              <w:rPr>
                <w:rFonts w:ascii="Times New Roman"/>
                <w:b w:val="false"/>
                <w:i w:val="false"/>
                <w:color w:val="000000"/>
                <w:sz w:val="20"/>
              </w:rPr>
              <w:t>
жүргізеді</w:t>
            </w:r>
            <w:r>
              <w:br/>
            </w:r>
            <w:r>
              <w:rPr>
                <w:rFonts w:ascii="Times New Roman"/>
                <w:b w:val="false"/>
                <w:i w:val="false"/>
                <w:color w:val="000000"/>
                <w:sz w:val="20"/>
              </w:rPr>
              <w:t>
және</w:t>
            </w:r>
            <w:r>
              <w:br/>
            </w:r>
            <w:r>
              <w:rPr>
                <w:rFonts w:ascii="Times New Roman"/>
                <w:b w:val="false"/>
                <w:i w:val="false"/>
                <w:color w:val="000000"/>
                <w:sz w:val="20"/>
              </w:rPr>
              <w:t>
басшылық</w:t>
            </w:r>
            <w:r>
              <w:br/>
            </w:r>
            <w:r>
              <w:rPr>
                <w:rFonts w:ascii="Times New Roman"/>
                <w:b w:val="false"/>
                <w:i w:val="false"/>
                <w:color w:val="000000"/>
                <w:sz w:val="20"/>
              </w:rPr>
              <w:t>
қа қол</w:t>
            </w:r>
            <w:r>
              <w:br/>
            </w:r>
            <w:r>
              <w:rPr>
                <w:rFonts w:ascii="Times New Roman"/>
                <w:b w:val="false"/>
                <w:i w:val="false"/>
                <w:color w:val="000000"/>
                <w:sz w:val="20"/>
              </w:rPr>
              <w:t>
қою үшін</w:t>
            </w:r>
            <w:r>
              <w:br/>
            </w:r>
            <w:r>
              <w:rPr>
                <w:rFonts w:ascii="Times New Roman"/>
                <w:b w:val="false"/>
                <w:i w:val="false"/>
                <w:color w:val="000000"/>
                <w:sz w:val="20"/>
              </w:rPr>
              <w:t>
бас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тапсырады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 w:id="92"/>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құралдармен және міндетті гигиеналық</w:t>
      </w:r>
      <w:r>
        <w:br/>
      </w:r>
      <w:r>
        <w:rPr>
          <w:rFonts w:ascii="Times New Roman"/>
          <w:b w:val="false"/>
          <w:i w:val="false"/>
          <w:color w:val="000000"/>
          <w:sz w:val="28"/>
        </w:rPr>
        <w:t>
құралдармен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92"/>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w:t>
      </w:r>
    </w:p>
    <w:p>
      <w:pPr>
        <w:spacing w:after="0"/>
        <w:ind w:left="0"/>
        <w:jc w:val="both"/>
      </w:pPr>
      <w:r>
        <w:drawing>
          <wp:inline distT="0" distB="0" distL="0" distR="0">
            <wp:extent cx="86360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636000" cy="8775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