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035a" w14:textId="0580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2012 жылғы 29 маусымдағы N 224 қаулысы. Солтүстік Қазақстан облысының Әділет департаментінде 2012 жылғы 10 тамызда N 13-5-151 тіркелді. Күші жойылды - Солтүстік Қазақстан облысы Ғабит Мүсірепов атындағы аудан әкімдігінің 2020 жылғы 20 мамырдағы № 134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əкімдігінің 20.05.2020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берілген мемлекеттік қызмет регламенттері бекітілсін:</w:t>
      </w:r>
    </w:p>
    <w:bookmarkEnd w:id="1"/>
    <w:bookmarkStart w:name="z3" w:id="2"/>
    <w:p>
      <w:pPr>
        <w:spacing w:after="0"/>
        <w:ind w:left="0"/>
        <w:jc w:val="both"/>
      </w:pPr>
      <w:r>
        <w:rPr>
          <w:rFonts w:ascii="Times New Roman"/>
          <w:b w:val="false"/>
          <w:i w:val="false"/>
          <w:color w:val="000000"/>
          <w:sz w:val="28"/>
        </w:rPr>
        <w:t xml:space="preserve">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"Кәмелетке толмаған балаға тиесілі тұрғын үй кепілдігімен несие ресімдеу үшін банктерге рұқсаттар </w:t>
      </w:r>
      <w:r>
        <w:rPr>
          <w:rFonts w:ascii="Times New Roman"/>
          <w:b w:val="false"/>
          <w:i w:val="false"/>
          <w:color w:val="000000"/>
          <w:sz w:val="28"/>
        </w:rPr>
        <w:t>беру</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"Кәмелетке толмаған балаларға тиесілі тұрғын үй алаңын айырбастауға немесе сатуға рұқсат беру үшін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w:t>
      </w:r>
      <w:r>
        <w:rPr>
          <w:rFonts w:ascii="Times New Roman"/>
          <w:b w:val="false"/>
          <w:i w:val="false"/>
          <w:color w:val="000000"/>
          <w:sz w:val="28"/>
        </w:rPr>
        <w:t>беру</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w:t>
      </w:r>
      <w:r>
        <w:rPr>
          <w:rFonts w:ascii="Times New Roman"/>
          <w:b w:val="false"/>
          <w:i w:val="false"/>
          <w:color w:val="000000"/>
          <w:sz w:val="28"/>
        </w:rPr>
        <w:t>беру</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"Қорғаншылық және қамқоршылық жөнінде анықтамалар </w:t>
      </w:r>
      <w:r>
        <w:rPr>
          <w:rFonts w:ascii="Times New Roman"/>
          <w:b w:val="false"/>
          <w:i w:val="false"/>
          <w:color w:val="000000"/>
          <w:sz w:val="28"/>
        </w:rPr>
        <w:t>беру</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 әкімдігінің 2012 жылғы 29 маусымдағы № 224 қаулысымен бекітілд</w:t>
            </w:r>
          </w:p>
        </w:tc>
      </w:tr>
    </w:tbl>
    <w:bookmarkStart w:name="z12" w:id="10"/>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әлеуметтік қамсыздандыруға арналған құжаттарды ресімдеу" мемлекеттік қызмет регламенті</w:t>
      </w:r>
      <w:r>
        <w:br/>
      </w:r>
      <w:r>
        <w:rPr>
          <w:rFonts w:ascii="Times New Roman"/>
          <w:b/>
          <w:i w:val="false"/>
          <w:color w:val="000000"/>
        </w:rPr>
        <w:t>1. Негізгі ұғымдар</w:t>
      </w:r>
    </w:p>
    <w:bookmarkEnd w:id="10"/>
    <w:bookmarkStart w:name="z13" w:id="11"/>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w:t>
      </w:r>
    </w:p>
    <w:bookmarkEnd w:id="11"/>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ауданының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bookmarkStart w:name="z14" w:id="12"/>
    <w:p>
      <w:pPr>
        <w:spacing w:after="0"/>
        <w:ind w:left="0"/>
        <w:jc w:val="left"/>
      </w:pPr>
      <w:r>
        <w:rPr>
          <w:rFonts w:ascii="Times New Roman"/>
          <w:b/>
          <w:i w:val="false"/>
          <w:color w:val="000000"/>
        </w:rPr>
        <w:t xml:space="preserve"> 2. Жалпы ережелер</w:t>
      </w:r>
    </w:p>
    <w:bookmarkEnd w:id="12"/>
    <w:bookmarkStart w:name="z15" w:id="13"/>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3"/>
    <w:bookmarkStart w:name="z16" w:id="14"/>
    <w:p>
      <w:pPr>
        <w:spacing w:after="0"/>
        <w:ind w:left="0"/>
        <w:jc w:val="both"/>
      </w:pPr>
      <w:r>
        <w:rPr>
          <w:rFonts w:ascii="Times New Roman"/>
          <w:b w:val="false"/>
          <w:i w:val="false"/>
          <w:color w:val="000000"/>
          <w:sz w:val="28"/>
        </w:rPr>
        <w:t xml:space="preserve">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w:t>
      </w:r>
    </w:p>
    <w:bookmarkEnd w:id="14"/>
    <w:bookmarkStart w:name="z17" w:id="15"/>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15"/>
    <w:bookmarkStart w:name="z18" w:id="16"/>
    <w:p>
      <w:pPr>
        <w:spacing w:after="0"/>
        <w:ind w:left="0"/>
        <w:jc w:val="both"/>
      </w:pPr>
      <w:r>
        <w:rPr>
          <w:rFonts w:ascii="Times New Roman"/>
          <w:b w:val="false"/>
          <w:i w:val="false"/>
          <w:color w:val="000000"/>
          <w:sz w:val="28"/>
        </w:rPr>
        <w:t>
      5. Мемлекеттік қызмет тегін көрсетіледі.</w:t>
      </w:r>
    </w:p>
    <w:bookmarkEnd w:id="16"/>
    <w:bookmarkStart w:name="z19" w:id="17"/>
    <w:p>
      <w:pPr>
        <w:spacing w:after="0"/>
        <w:ind w:left="0"/>
        <w:jc w:val="both"/>
      </w:pPr>
      <w:r>
        <w:rPr>
          <w:rFonts w:ascii="Times New Roman"/>
          <w:b w:val="false"/>
          <w:i w:val="false"/>
          <w:color w:val="000000"/>
          <w:sz w:val="28"/>
        </w:rPr>
        <w:t xml:space="preserve">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p>
    <w:bookmarkEnd w:id="17"/>
    <w:bookmarkStart w:name="z20" w:id="18"/>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әлеуметтік қамсыздандыруға арналған құжаттарды ресімдеу (бұдан әрі – үзінді), немесе қағаз тасушыда қызмет беруден дәлелді бас тарту туралы жауап болып табылады.</w:t>
      </w:r>
    </w:p>
    <w:bookmarkEnd w:id="18"/>
    <w:p>
      <w:pPr>
        <w:spacing w:after="0"/>
        <w:ind w:left="0"/>
        <w:jc w:val="both"/>
      </w:pPr>
      <w:r>
        <w:rPr>
          <w:rFonts w:ascii="Times New Roman"/>
          <w:b w:val="false"/>
          <w:i w:val="false"/>
          <w:color w:val="000000"/>
          <w:sz w:val="28"/>
        </w:rPr>
        <w:t>
      Мемлекеттік қызмет жеке тұлғаларға (бұдан әрі - тұтынушы) көрсетіледі.</w:t>
      </w:r>
    </w:p>
    <w:bookmarkStart w:name="z21" w:id="19"/>
    <w:p>
      <w:pPr>
        <w:spacing w:after="0"/>
        <w:ind w:left="0"/>
        <w:jc w:val="left"/>
      </w:pPr>
      <w:r>
        <w:rPr>
          <w:rFonts w:ascii="Times New Roman"/>
          <w:b/>
          <w:i w:val="false"/>
          <w:color w:val="000000"/>
        </w:rPr>
        <w:t xml:space="preserve"> 3. Мемлекеттік қызмет көрсету тәртібіне талаптар</w:t>
      </w:r>
    </w:p>
    <w:bookmarkEnd w:id="19"/>
    <w:bookmarkStart w:name="z22" w:id="20"/>
    <w:p>
      <w:pPr>
        <w:spacing w:after="0"/>
        <w:ind w:left="0"/>
        <w:jc w:val="both"/>
      </w:pPr>
      <w:r>
        <w:rPr>
          <w:rFonts w:ascii="Times New Roman"/>
          <w:b w:val="false"/>
          <w:i w:val="false"/>
          <w:color w:val="000000"/>
          <w:sz w:val="28"/>
        </w:rPr>
        <w:t xml:space="preserve">
      8. Мемлекеттік қызмет көрсету мәселесі бойынша, сондай-ақ мемлекеттік қызмет көрсету барысы туралы ақпаратты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бөлімінде алуға болады, сондай-ақ көрсетілген білім бөлімінің интернет-ресурстарынан алуға болады.</w:t>
      </w:r>
    </w:p>
    <w:bookmarkEnd w:id="20"/>
    <w:bookmarkStart w:name="z23" w:id="21"/>
    <w:p>
      <w:pPr>
        <w:spacing w:after="0"/>
        <w:ind w:left="0"/>
        <w:jc w:val="both"/>
      </w:pPr>
      <w:r>
        <w:rPr>
          <w:rFonts w:ascii="Times New Roman"/>
          <w:b w:val="false"/>
          <w:i w:val="false"/>
          <w:color w:val="000000"/>
          <w:sz w:val="28"/>
        </w:rPr>
        <w:t>
      9. Мемлекеттік қызмет көрсету мерзімі:</w:t>
      </w:r>
    </w:p>
    <w:bookmarkEnd w:id="21"/>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отыз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24" w:id="22"/>
    <w:p>
      <w:pPr>
        <w:spacing w:after="0"/>
        <w:ind w:left="0"/>
        <w:jc w:val="both"/>
      </w:pPr>
      <w:r>
        <w:rPr>
          <w:rFonts w:ascii="Times New Roman"/>
          <w:b w:val="false"/>
          <w:i w:val="false"/>
          <w:color w:val="000000"/>
          <w:sz w:val="28"/>
        </w:rPr>
        <w:t xml:space="preserve">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бірін ұсынбаған жағдайда, мемлекеттік қызмет көрсетуден бас тартуы мүмкін.</w:t>
      </w:r>
    </w:p>
    <w:bookmarkEnd w:id="22"/>
    <w:bookmarkStart w:name="z25" w:id="23"/>
    <w:p>
      <w:pPr>
        <w:spacing w:after="0"/>
        <w:ind w:left="0"/>
        <w:jc w:val="both"/>
      </w:pPr>
      <w:r>
        <w:rPr>
          <w:rFonts w:ascii="Times New Roman"/>
          <w:b w:val="false"/>
          <w:i w:val="false"/>
          <w:color w:val="000000"/>
          <w:sz w:val="28"/>
        </w:rPr>
        <w:t>
      11. Тұтынушыдан мемлекеттік қызмет көрсету өтінішін алған сәттен және білім бөлімі арқылы мемлекеттік қызмет нәтижесін беру дейінгі сәт мемлекеттік қызмет көрсету кезеңдері:</w:t>
      </w:r>
    </w:p>
    <w:bookmarkEnd w:id="23"/>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"Жетімдерді, ата-анасының қамқорлығынсыз қалған балаларды әлеуметтік қамсыздандыруға арналған құжаттарды ресімдеу"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bookmarkStart w:name="z26" w:id="24"/>
    <w:p>
      <w:pPr>
        <w:spacing w:after="0"/>
        <w:ind w:left="0"/>
        <w:jc w:val="both"/>
      </w:pPr>
      <w:r>
        <w:rPr>
          <w:rFonts w:ascii="Times New Roman"/>
          <w:b w:val="false"/>
          <w:i w:val="false"/>
          <w:color w:val="000000"/>
          <w:sz w:val="28"/>
        </w:rPr>
        <w:t>
      12. Білім бөлімі мемлекеттік қызмет көрсету үшін құжаттарды қабылдауын жүзеге асыратын тұлғалардың шекті саны бір қызметкер.</w:t>
      </w:r>
    </w:p>
    <w:bookmarkEnd w:id="24"/>
    <w:bookmarkStart w:name="z27" w:id="25"/>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(өзара әрекеттесу) тәртібін сипаттау</w:t>
      </w:r>
    </w:p>
    <w:bookmarkEnd w:id="25"/>
    <w:bookmarkStart w:name="z28" w:id="26"/>
    <w:p>
      <w:pPr>
        <w:spacing w:after="0"/>
        <w:ind w:left="0"/>
        <w:jc w:val="both"/>
      </w:pPr>
      <w:r>
        <w:rPr>
          <w:rFonts w:ascii="Times New Roman"/>
          <w:b w:val="false"/>
          <w:i w:val="false"/>
          <w:color w:val="000000"/>
          <w:sz w:val="28"/>
        </w:rPr>
        <w:t>
      13. Мемлекеттік қызметті алу үшін тұтынушы білім бөліміне мынадай құжаттарды тапсыруы тиіс:</w:t>
      </w:r>
    </w:p>
    <w:bookmarkEnd w:id="26"/>
    <w:p>
      <w:pPr>
        <w:spacing w:after="0"/>
        <w:ind w:left="0"/>
        <w:jc w:val="both"/>
      </w:pPr>
      <w:r>
        <w:rPr>
          <w:rFonts w:ascii="Times New Roman"/>
          <w:b w:val="false"/>
          <w:i w:val="false"/>
          <w:color w:val="000000"/>
          <w:sz w:val="28"/>
        </w:rPr>
        <w:t>
      1) жеке тұлғаның білім бөлімінің басшысының атына өзінің қорғаншы (қамқоршы) болуға ниеті туралы өтініші еркін нысанда ресімделеді;</w:t>
      </w:r>
    </w:p>
    <w:p>
      <w:pPr>
        <w:spacing w:after="0"/>
        <w:ind w:left="0"/>
        <w:jc w:val="both"/>
      </w:pP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p>
    <w:p>
      <w:pPr>
        <w:spacing w:after="0"/>
        <w:ind w:left="0"/>
        <w:jc w:val="both"/>
      </w:pP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p>
    <w:p>
      <w:pPr>
        <w:spacing w:after="0"/>
        <w:ind w:left="0"/>
        <w:jc w:val="both"/>
      </w:pPr>
      <w:r>
        <w:rPr>
          <w:rFonts w:ascii="Times New Roman"/>
          <w:b w:val="false"/>
          <w:i w:val="false"/>
          <w:color w:val="000000"/>
          <w:sz w:val="28"/>
        </w:rPr>
        <w:t xml:space="preserve">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(қамқоршы) болуға ниет білдірген адамның денсаулық жағдайы және қорғаншы (қамқоршы) болуға ниет білдірген адам некеде тұрған жағдайда, жұбайының (зайыбының) денсаулық жағдайы туралы медициналық қорытынды;</w:t>
      </w:r>
    </w:p>
    <w:p>
      <w:pPr>
        <w:spacing w:after="0"/>
        <w:ind w:left="0"/>
        <w:jc w:val="both"/>
      </w:pPr>
      <w:r>
        <w:rPr>
          <w:rFonts w:ascii="Times New Roman"/>
          <w:b w:val="false"/>
          <w:i w:val="false"/>
          <w:color w:val="000000"/>
          <w:sz w:val="28"/>
        </w:rPr>
        <w:t>
      5) егер өтініш беруші некеде тұрмаған жағдайда нотариалды расталған анықтама;</w:t>
      </w:r>
    </w:p>
    <w:p>
      <w:pPr>
        <w:spacing w:after="0"/>
        <w:ind w:left="0"/>
        <w:jc w:val="both"/>
      </w:pPr>
      <w:r>
        <w:rPr>
          <w:rFonts w:ascii="Times New Roman"/>
          <w:b w:val="false"/>
          <w:i w:val="false"/>
          <w:color w:val="000000"/>
          <w:sz w:val="28"/>
        </w:rPr>
        <w:t>
      6) өтініш берушінің өмірбаяны еркін нысанда ресімделеді;</w:t>
      </w:r>
    </w:p>
    <w:p>
      <w:pPr>
        <w:spacing w:after="0"/>
        <w:ind w:left="0"/>
        <w:jc w:val="both"/>
      </w:pPr>
      <w:r>
        <w:rPr>
          <w:rFonts w:ascii="Times New Roman"/>
          <w:b w:val="false"/>
          <w:i w:val="false"/>
          <w:color w:val="000000"/>
          <w:sz w:val="28"/>
        </w:rPr>
        <w:t>
      7) өтініш берушіге жұмыс орнынан берілген мінездеме;</w:t>
      </w:r>
    </w:p>
    <w:p>
      <w:pPr>
        <w:spacing w:after="0"/>
        <w:ind w:left="0"/>
        <w:jc w:val="both"/>
      </w:pPr>
      <w:r>
        <w:rPr>
          <w:rFonts w:ascii="Times New Roman"/>
          <w:b w:val="false"/>
          <w:i w:val="false"/>
          <w:color w:val="000000"/>
          <w:sz w:val="28"/>
        </w:rPr>
        <w:t>
      8) жұмыс орнынан анықтама;</w:t>
      </w:r>
    </w:p>
    <w:p>
      <w:pPr>
        <w:spacing w:after="0"/>
        <w:ind w:left="0"/>
        <w:jc w:val="both"/>
      </w:pPr>
      <w:r>
        <w:rPr>
          <w:rFonts w:ascii="Times New Roman"/>
          <w:b w:val="false"/>
          <w:i w:val="false"/>
          <w:color w:val="000000"/>
          <w:sz w:val="28"/>
        </w:rPr>
        <w:t>
      9) жалақысы туралы анықтама;</w:t>
      </w:r>
    </w:p>
    <w:p>
      <w:pPr>
        <w:spacing w:after="0"/>
        <w:ind w:left="0"/>
        <w:jc w:val="both"/>
      </w:pPr>
      <w:r>
        <w:rPr>
          <w:rFonts w:ascii="Times New Roman"/>
          <w:b w:val="false"/>
          <w:i w:val="false"/>
          <w:color w:val="000000"/>
          <w:sz w:val="28"/>
        </w:rPr>
        <w:t>
      10) тұрғылықты жерінен анықтама;</w:t>
      </w:r>
    </w:p>
    <w:p>
      <w:pPr>
        <w:spacing w:after="0"/>
        <w:ind w:left="0"/>
        <w:jc w:val="both"/>
      </w:pPr>
      <w:r>
        <w:rPr>
          <w:rFonts w:ascii="Times New Roman"/>
          <w:b w:val="false"/>
          <w:i w:val="false"/>
          <w:color w:val="000000"/>
          <w:sz w:val="28"/>
        </w:rPr>
        <w:t>
      11) тұрақты тұрғын орны бойынша тіркеуді растайтын құжат (мекен-жайы анықтамасы немесе село/ауыл әкімдерінің анықтамасы);</w:t>
      </w:r>
    </w:p>
    <w:p>
      <w:pPr>
        <w:spacing w:after="0"/>
        <w:ind w:left="0"/>
        <w:jc w:val="both"/>
      </w:pPr>
      <w:r>
        <w:rPr>
          <w:rFonts w:ascii="Times New Roman"/>
          <w:b w:val="false"/>
          <w:i w:val="false"/>
          <w:color w:val="000000"/>
          <w:sz w:val="28"/>
        </w:rPr>
        <w:t>
      12) неке туралы куәлік (көшірмесі);</w:t>
      </w:r>
    </w:p>
    <w:p>
      <w:pPr>
        <w:spacing w:after="0"/>
        <w:ind w:left="0"/>
        <w:jc w:val="both"/>
      </w:pPr>
      <w:r>
        <w:rPr>
          <w:rFonts w:ascii="Times New Roman"/>
          <w:b w:val="false"/>
          <w:i w:val="false"/>
          <w:color w:val="000000"/>
          <w:sz w:val="28"/>
        </w:rPr>
        <w:t>
      13) өтініш беруші мен оның жұбайының (зайыбының) сотталмағаны туралы анықтама.</w:t>
      </w:r>
    </w:p>
    <w:p>
      <w:pPr>
        <w:spacing w:after="0"/>
        <w:ind w:left="0"/>
        <w:jc w:val="both"/>
      </w:pP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p>
    <w:p>
      <w:pPr>
        <w:spacing w:after="0"/>
        <w:ind w:left="0"/>
        <w:jc w:val="both"/>
      </w:pP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p>
    <w:p>
      <w:pPr>
        <w:spacing w:after="0"/>
        <w:ind w:left="0"/>
        <w:jc w:val="both"/>
      </w:pPr>
      <w:r>
        <w:rPr>
          <w:rFonts w:ascii="Times New Roman"/>
          <w:b w:val="false"/>
          <w:i w:val="false"/>
          <w:color w:val="000000"/>
          <w:sz w:val="28"/>
        </w:rPr>
        <w:t>
      1) мектеп әкімшілігі растаған баланың келісімі (егер бала 10 жастан асса);</w:t>
      </w:r>
    </w:p>
    <w:p>
      <w:pPr>
        <w:spacing w:after="0"/>
        <w:ind w:left="0"/>
        <w:jc w:val="both"/>
      </w:pPr>
      <w:r>
        <w:rPr>
          <w:rFonts w:ascii="Times New Roman"/>
          <w:b w:val="false"/>
          <w:i w:val="false"/>
          <w:color w:val="000000"/>
          <w:sz w:val="28"/>
        </w:rPr>
        <w:t>
      2) баланың тууы туралы куәлігі;</w:t>
      </w:r>
    </w:p>
    <w:p>
      <w:pPr>
        <w:spacing w:after="0"/>
        <w:ind w:left="0"/>
        <w:jc w:val="both"/>
      </w:pP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p>
    <w:p>
      <w:pPr>
        <w:spacing w:after="0"/>
        <w:ind w:left="0"/>
        <w:jc w:val="both"/>
      </w:pP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p>
    <w:p>
      <w:pPr>
        <w:spacing w:after="0"/>
        <w:ind w:left="0"/>
        <w:jc w:val="both"/>
      </w:pPr>
      <w:r>
        <w:rPr>
          <w:rFonts w:ascii="Times New Roman"/>
          <w:b w:val="false"/>
          <w:i w:val="false"/>
          <w:color w:val="000000"/>
          <w:sz w:val="28"/>
        </w:rPr>
        <w:t>
      5) баланың оқу орнынан анықтама;</w:t>
      </w:r>
    </w:p>
    <w:p>
      <w:pPr>
        <w:spacing w:after="0"/>
        <w:ind w:left="0"/>
        <w:jc w:val="both"/>
      </w:pPr>
      <w:r>
        <w:rPr>
          <w:rFonts w:ascii="Times New Roman"/>
          <w:b w:val="false"/>
          <w:i w:val="false"/>
          <w:color w:val="000000"/>
          <w:sz w:val="28"/>
        </w:rPr>
        <w:t>
      6) зейнетақы алатын балаларға зейнетақы кітапшасы, алименттер өндіріп алу туралы сот шешімінің көшірмесі;</w:t>
      </w:r>
    </w:p>
    <w:p>
      <w:pPr>
        <w:spacing w:after="0"/>
        <w:ind w:left="0"/>
        <w:jc w:val="both"/>
      </w:pPr>
      <w:r>
        <w:rPr>
          <w:rFonts w:ascii="Times New Roman"/>
          <w:b w:val="false"/>
          <w:i w:val="false"/>
          <w:color w:val="000000"/>
          <w:sz w:val="28"/>
        </w:rPr>
        <w:t>
      7) аға-інілері мен апа-қарындастары және олардың орналасқан жерлері туралы анықтама;</w:t>
      </w:r>
    </w:p>
    <w:p>
      <w:pPr>
        <w:spacing w:after="0"/>
        <w:ind w:left="0"/>
        <w:jc w:val="both"/>
      </w:pPr>
      <w:r>
        <w:rPr>
          <w:rFonts w:ascii="Times New Roman"/>
          <w:b w:val="false"/>
          <w:i w:val="false"/>
          <w:color w:val="000000"/>
          <w:sz w:val="28"/>
        </w:rPr>
        <w:t>
      8) тұрғын үйінің бар немесе жоқ екендігі туралы құжаттар.</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29" w:id="27"/>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27"/>
    <w:p>
      <w:pPr>
        <w:spacing w:after="0"/>
        <w:ind w:left="0"/>
        <w:jc w:val="both"/>
      </w:pPr>
      <w:r>
        <w:rPr>
          <w:rFonts w:ascii="Times New Roman"/>
          <w:b w:val="false"/>
          <w:i w:val="false"/>
          <w:color w:val="000000"/>
          <w:sz w:val="28"/>
        </w:rPr>
        <w:t>
      1) білім бөлімінің жауапты маманы;</w:t>
      </w:r>
    </w:p>
    <w:p>
      <w:pPr>
        <w:spacing w:after="0"/>
        <w:ind w:left="0"/>
        <w:jc w:val="both"/>
      </w:pPr>
      <w:r>
        <w:rPr>
          <w:rFonts w:ascii="Times New Roman"/>
          <w:b w:val="false"/>
          <w:i w:val="false"/>
          <w:color w:val="000000"/>
          <w:sz w:val="28"/>
        </w:rPr>
        <w:t>
      2) білім бөлімінің жауапты орындаушысы;</w:t>
      </w:r>
    </w:p>
    <w:p>
      <w:pPr>
        <w:spacing w:after="0"/>
        <w:ind w:left="0"/>
        <w:jc w:val="both"/>
      </w:pPr>
      <w:r>
        <w:rPr>
          <w:rFonts w:ascii="Times New Roman"/>
          <w:b w:val="false"/>
          <w:i w:val="false"/>
          <w:color w:val="000000"/>
          <w:sz w:val="28"/>
        </w:rPr>
        <w:t>
      3) білім бөлімінің басшылығы.</w:t>
      </w:r>
    </w:p>
    <w:bookmarkStart w:name="z30" w:id="28"/>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беріледі.</w:t>
      </w:r>
    </w:p>
    <w:bookmarkEnd w:id="28"/>
    <w:bookmarkStart w:name="z31" w:id="29"/>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29"/>
    <w:bookmarkStart w:name="z32" w:id="30"/>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30"/>
    <w:bookmarkStart w:name="z33" w:id="3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болып табылады.</w:t>
      </w:r>
    </w:p>
    <w:bookmarkEnd w:id="31"/>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арналған құжаттарды ресімдеу"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389"/>
        <w:gridCol w:w="5673"/>
        <w:gridCol w:w="2798"/>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w:t>
            </w:r>
            <w:r>
              <w:br/>
            </w:r>
            <w:r>
              <w:rPr>
                <w:rFonts w:ascii="Times New Roman"/>
                <w:b w:val="false"/>
                <w:i w:val="false"/>
                <w:color w:val="000000"/>
                <w:sz w:val="20"/>
              </w:rPr>
              <w:t>
Ленин к. 2</w:t>
            </w:r>
            <w:r>
              <w:br/>
            </w:r>
            <w:r>
              <w:rPr>
                <w:rFonts w:ascii="Times New Roman"/>
                <w:b w:val="false"/>
                <w:i w:val="false"/>
                <w:color w:val="000000"/>
                <w:sz w:val="20"/>
              </w:rPr>
              <w:t>
roo-gm.sko.kz</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18.30-ге дейін, түскі үзіліс сағат 13.00-14.30, демалыс күндері – сенбі және жексенбі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8(71535)2-26-09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арналған құжаттарды ресімдеу"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Ғабит Мүсірепов атындағы ауданының әкімінің қаулысына</w:t>
      </w:r>
    </w:p>
    <w:p>
      <w:pPr>
        <w:spacing w:after="0"/>
        <w:ind w:left="0"/>
        <w:jc w:val="both"/>
      </w:pPr>
      <w:r>
        <w:rPr>
          <w:rFonts w:ascii="Times New Roman"/>
          <w:b w:val="false"/>
          <w:i w:val="false"/>
          <w:color w:val="000000"/>
          <w:sz w:val="28"/>
        </w:rPr>
        <w:t>
      қосымшадан үзінді көшірме</w:t>
      </w:r>
    </w:p>
    <w:p>
      <w:pPr>
        <w:spacing w:after="0"/>
        <w:ind w:left="0"/>
        <w:jc w:val="both"/>
      </w:pPr>
      <w:r>
        <w:rPr>
          <w:rFonts w:ascii="Times New Roman"/>
          <w:b w:val="false"/>
          <w:i w:val="false"/>
          <w:color w:val="000000"/>
          <w:sz w:val="28"/>
        </w:rPr>
        <w:t>
      Новоишимское селосы №_______ 20__ жылғы "__"_______</w:t>
      </w:r>
    </w:p>
    <w:p>
      <w:pPr>
        <w:spacing w:after="0"/>
        <w:ind w:left="0"/>
        <w:jc w:val="both"/>
      </w:pPr>
      <w:r>
        <w:rPr>
          <w:rFonts w:ascii="Times New Roman"/>
          <w:b w:val="false"/>
          <w:i w:val="false"/>
          <w:color w:val="000000"/>
          <w:sz w:val="28"/>
        </w:rPr>
        <w:t>
      Қорғаншылық (қамқоршылық) белгілеу туралы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Ғабит Мүсірепов атындағы ауданының білім бөлімі құжаттары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410"/>
        <w:gridCol w:w="6534"/>
        <w:gridCol w:w="1651"/>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w:t>
            </w:r>
            <w:r>
              <w:br/>
            </w:r>
            <w:r>
              <w:rPr>
                <w:rFonts w:ascii="Times New Roman"/>
                <w:b w:val="false"/>
                <w:i w:val="false"/>
                <w:color w:val="000000"/>
                <w:sz w:val="20"/>
              </w:rPr>
              <w:t>
алынушы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пен қамқор</w:t>
            </w:r>
            <w:r>
              <w:br/>
            </w:r>
            <w:r>
              <w:rPr>
                <w:rFonts w:ascii="Times New Roman"/>
                <w:b w:val="false"/>
                <w:i w:val="false"/>
                <w:color w:val="000000"/>
                <w:sz w:val="20"/>
              </w:rPr>
              <w:t>
шылықты ресімдеу негізі</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(қамқоршылыққа) алынған баланың Т.А.Ә., туған жылы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Қолда бар тұрғын үй ___________________________бекітіліп берілсін.</w:t>
      </w:r>
    </w:p>
    <w:p>
      <w:pPr>
        <w:spacing w:after="0"/>
        <w:ind w:left="0"/>
        <w:jc w:val="both"/>
      </w:pPr>
      <w:r>
        <w:rPr>
          <w:rFonts w:ascii="Times New Roman"/>
          <w:b w:val="false"/>
          <w:i w:val="false"/>
          <w:color w:val="000000"/>
          <w:sz w:val="28"/>
        </w:rPr>
        <w:t>
      Ғабит Мүсірепов атындағы</w:t>
      </w:r>
    </w:p>
    <w:p>
      <w:pPr>
        <w:spacing w:after="0"/>
        <w:ind w:left="0"/>
        <w:jc w:val="both"/>
      </w:pPr>
      <w:r>
        <w:rPr>
          <w:rFonts w:ascii="Times New Roman"/>
          <w:b w:val="false"/>
          <w:i w:val="false"/>
          <w:color w:val="000000"/>
          <w:sz w:val="28"/>
        </w:rPr>
        <w:t xml:space="preserve">
      ауданының әкімі </w:t>
      </w:r>
      <w:r>
        <w:rPr>
          <w:rFonts w:ascii="Times New Roman"/>
          <w:b/>
          <w:i w:val="false"/>
          <w:color w:val="000000"/>
          <w:sz w:val="28"/>
        </w:rPr>
        <w:t xml:space="preserve">______________ </w:t>
      </w:r>
      <w:r>
        <w:rPr>
          <w:rFonts w:ascii="Times New Roman"/>
          <w:b/>
          <w:i w:val="false"/>
          <w:color w:val="000000"/>
          <w:sz w:val="28"/>
        </w:rPr>
        <w:t>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арналған құжаттарды ресімдеу"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Жолдама</w:t>
      </w:r>
    </w:p>
    <w:p>
      <w:pPr>
        <w:spacing w:after="0"/>
        <w:ind w:left="0"/>
        <w:jc w:val="both"/>
      </w:pPr>
      <w:r>
        <w:rPr>
          <w:rFonts w:ascii="Times New Roman"/>
          <w:b w:val="false"/>
          <w:i w:val="false"/>
          <w:color w:val="000000"/>
          <w:sz w:val="28"/>
        </w:rPr>
        <w:t>
      Қамқоршының (бала асырап алушының) денсаулық жағдайы</w:t>
      </w:r>
    </w:p>
    <w:p>
      <w:pPr>
        <w:spacing w:after="0"/>
        <w:ind w:left="0"/>
        <w:jc w:val="both"/>
      </w:pPr>
      <w:r>
        <w:rPr>
          <w:rFonts w:ascii="Times New Roman"/>
          <w:b w:val="false"/>
          <w:i w:val="false"/>
          <w:color w:val="000000"/>
          <w:sz w:val="28"/>
        </w:rPr>
        <w:t>
      туралы қорытынды</w:t>
      </w:r>
    </w:p>
    <w:p>
      <w:pPr>
        <w:spacing w:after="0"/>
        <w:ind w:left="0"/>
        <w:jc w:val="both"/>
      </w:pPr>
      <w:r>
        <w:rPr>
          <w:rFonts w:ascii="Times New Roman"/>
          <w:b w:val="false"/>
          <w:i w:val="false"/>
          <w:color w:val="000000"/>
          <w:sz w:val="28"/>
        </w:rPr>
        <w:t>
      Т.А.Ә. 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w:t>
      </w:r>
    </w:p>
    <w:p>
      <w:pPr>
        <w:spacing w:after="0"/>
        <w:ind w:left="0"/>
        <w:jc w:val="both"/>
      </w:pPr>
      <w:r>
        <w:rPr>
          <w:rFonts w:ascii="Times New Roman"/>
          <w:b w:val="false"/>
          <w:i w:val="false"/>
          <w:color w:val="000000"/>
          <w:sz w:val="28"/>
        </w:rPr>
        <w:t>
      Кеуде қуысының рентгеноскопиясы _______________________________</w:t>
      </w:r>
    </w:p>
    <w:p>
      <w:pPr>
        <w:spacing w:after="0"/>
        <w:ind w:left="0"/>
        <w:jc w:val="both"/>
      </w:pPr>
      <w:r>
        <w:rPr>
          <w:rFonts w:ascii="Times New Roman"/>
          <w:b w:val="false"/>
          <w:i w:val="false"/>
          <w:color w:val="000000"/>
          <w:sz w:val="28"/>
        </w:rPr>
        <w:t>
      Терапевт 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арналған құжаттарды ресімдеу"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2437"/>
        <w:gridCol w:w="1733"/>
        <w:gridCol w:w="1474"/>
        <w:gridCol w:w="1737"/>
        <w:gridCol w:w="1474"/>
        <w:gridCol w:w="2266"/>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іс-әрекеттері</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w:t>
            </w:r>
            <w:r>
              <w:br/>
            </w:r>
            <w:r>
              <w:rPr>
                <w:rFonts w:ascii="Times New Roman"/>
                <w:b w:val="false"/>
                <w:i w:val="false"/>
                <w:color w:val="000000"/>
                <w:sz w:val="20"/>
              </w:rPr>
              <w:t>
кет (жұмыс барысы, ағымы)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w:t>
            </w:r>
            <w:r>
              <w:br/>
            </w:r>
            <w:r>
              <w:rPr>
                <w:rFonts w:ascii="Times New Roman"/>
                <w:b w:val="false"/>
                <w:i w:val="false"/>
                <w:color w:val="000000"/>
                <w:sz w:val="20"/>
              </w:rPr>
              <w:t>
сы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(үрдіс,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 ата</w:t>
            </w:r>
            <w:r>
              <w:br/>
            </w:r>
            <w:r>
              <w:rPr>
                <w:rFonts w:ascii="Times New Roman"/>
                <w:b w:val="false"/>
                <w:i w:val="false"/>
                <w:color w:val="000000"/>
                <w:sz w:val="20"/>
              </w:rPr>
              <w:t>
уы және</w:t>
            </w:r>
            <w:r>
              <w:br/>
            </w:r>
            <w:r>
              <w:rPr>
                <w:rFonts w:ascii="Times New Roman"/>
                <w:b w:val="false"/>
                <w:i w:val="false"/>
                <w:color w:val="000000"/>
                <w:sz w:val="20"/>
              </w:rPr>
              <w:t>
олар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дап, тір</w:t>
            </w:r>
            <w:r>
              <w:br/>
            </w:r>
            <w:r>
              <w:rPr>
                <w:rFonts w:ascii="Times New Roman"/>
                <w:b w:val="false"/>
                <w:i w:val="false"/>
                <w:color w:val="000000"/>
                <w:sz w:val="20"/>
              </w:rPr>
              <w:t>
кеу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қарау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дайын</w:t>
            </w:r>
            <w:r>
              <w:br/>
            </w:r>
            <w:r>
              <w:rPr>
                <w:rFonts w:ascii="Times New Roman"/>
                <w:b w:val="false"/>
                <w:i w:val="false"/>
                <w:color w:val="000000"/>
                <w:sz w:val="20"/>
              </w:rPr>
              <w:t>
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қарау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w:t>
            </w:r>
            <w:r>
              <w:br/>
            </w:r>
            <w:r>
              <w:rPr>
                <w:rFonts w:ascii="Times New Roman"/>
                <w:b w:val="false"/>
                <w:i w:val="false"/>
                <w:color w:val="000000"/>
                <w:sz w:val="20"/>
              </w:rPr>
              <w:t>
ні беру</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тыру-басқару шешімі)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тіркеу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w:t>
            </w:r>
            <w:r>
              <w:br/>
            </w:r>
            <w:r>
              <w:rPr>
                <w:rFonts w:ascii="Times New Roman"/>
                <w:b w:val="false"/>
                <w:i w:val="false"/>
                <w:color w:val="000000"/>
                <w:sz w:val="20"/>
              </w:rPr>
              <w:t>
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 дайын</w:t>
            </w:r>
            <w:r>
              <w:br/>
            </w:r>
            <w:r>
              <w:rPr>
                <w:rFonts w:ascii="Times New Roman"/>
                <w:b w:val="false"/>
                <w:i w:val="false"/>
                <w:color w:val="000000"/>
                <w:sz w:val="20"/>
              </w:rPr>
              <w:t>
дауға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дәлелдеме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w:t>
            </w:r>
            <w:r>
              <w:br/>
            </w:r>
            <w:r>
              <w:rPr>
                <w:rFonts w:ascii="Times New Roman"/>
                <w:b w:val="false"/>
                <w:i w:val="false"/>
                <w:color w:val="000000"/>
                <w:sz w:val="20"/>
              </w:rPr>
              <w:t>
ні беру</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xml:space="preserve">
тан артық емес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w:t>
            </w:r>
            <w:r>
              <w:br/>
            </w:r>
            <w:r>
              <w:rPr>
                <w:rFonts w:ascii="Times New Roman"/>
                <w:b w:val="false"/>
                <w:i w:val="false"/>
                <w:color w:val="000000"/>
                <w:sz w:val="20"/>
              </w:rPr>
              <w:t>
кет нөмі</w:t>
            </w:r>
            <w:r>
              <w:br/>
            </w:r>
            <w:r>
              <w:rPr>
                <w:rFonts w:ascii="Times New Roman"/>
                <w:b w:val="false"/>
                <w:i w:val="false"/>
                <w:color w:val="000000"/>
                <w:sz w:val="20"/>
              </w:rPr>
              <w:t>
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Білім бөлімінің жауапты орындаушысы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басшылығы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жауапты орындаушысы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Тұтынушыдан құжаттарды қабылдау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Тұтынушыдан қабылданған құжаттарды қарап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Көшірме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Көшірмені қарап 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Көшірмені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2509"/>
        <w:gridCol w:w="2793"/>
        <w:gridCol w:w="4489"/>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Білім бөлімінің жауапты орындаушысы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басшылығы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жауапты орындаушысы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басшылығы</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w:t>
            </w:r>
            <w:r>
              <w:br/>
            </w:r>
            <w:r>
              <w:rPr>
                <w:rFonts w:ascii="Times New Roman"/>
                <w:b w:val="false"/>
                <w:i w:val="false"/>
                <w:color w:val="000000"/>
                <w:sz w:val="20"/>
              </w:rPr>
              <w:t>
Тұтынушыдан құжаттарды қабылдау және тіркеу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Тұтынушыдан қабылданған құжаттарды қарап шығу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w:t>
            </w:r>
            <w:r>
              <w:br/>
            </w:r>
            <w:r>
              <w:rPr>
                <w:rFonts w:ascii="Times New Roman"/>
                <w:b w:val="false"/>
                <w:i w:val="false"/>
                <w:color w:val="000000"/>
                <w:sz w:val="20"/>
              </w:rPr>
              <w:t>
Бас тарту туралы дәлелді жауабын дайындау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Бас тарту туралы дәлелді жауабын қарап шығу және қол қою</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Бас тарту туралы дәлелді жауабын беру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қалған балаларды әлеуметтік қамсыздандыруға</w:t>
            </w:r>
            <w:r>
              <w:br/>
            </w:r>
            <w:r>
              <w:rPr>
                <w:rFonts w:ascii="Times New Roman"/>
                <w:b w:val="false"/>
                <w:i w:val="false"/>
                <w:color w:val="000000"/>
                <w:sz w:val="20"/>
              </w:rPr>
              <w:t>арналған құжаттарды ресімдеу"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 және ҚФБ көрсету үдерісінде әкімшілік</w:t>
      </w:r>
      <w:r>
        <w:br/>
      </w:r>
      <w:r>
        <w:rPr>
          <w:rFonts w:ascii="Times New Roman"/>
          <w:b/>
          <w:i w:val="false"/>
          <w:color w:val="000000"/>
        </w:rPr>
        <w:t>іс-әрекеттер (рәсімдер) дәйектілігін және өзара әрекеттесуін сипаттау сызбасы</w:t>
      </w:r>
      <w:r>
        <w:br/>
      </w:r>
      <w:r>
        <w:rPr>
          <w:rFonts w:ascii="Times New Roman"/>
          <w:b/>
          <w:i w:val="false"/>
          <w:color w:val="000000"/>
        </w:rPr>
        <w:t>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224 қаулысымен бекітілді</w:t>
            </w:r>
          </w:p>
        </w:tc>
      </w:tr>
    </w:tbl>
    <w:bookmarkStart w:name="z40" w:id="32"/>
    <w:p>
      <w:pPr>
        <w:spacing w:after="0"/>
        <w:ind w:left="0"/>
        <w:jc w:val="left"/>
      </w:pPr>
      <w:r>
        <w:rPr>
          <w:rFonts w:ascii="Times New Roman"/>
          <w:b/>
          <w:i w:val="false"/>
          <w:color w:val="000000"/>
        </w:rPr>
        <w:t xml:space="preserve"> "Кәмелетке толмаған балаға тиесілі тұрғын үй кепілдігімен</w:t>
      </w:r>
      <w:r>
        <w:br/>
      </w:r>
      <w:r>
        <w:rPr>
          <w:rFonts w:ascii="Times New Roman"/>
          <w:b/>
          <w:i w:val="false"/>
          <w:color w:val="000000"/>
        </w:rPr>
        <w:t>несие ресімдеу үшін банктерге рұқсаттар беру"</w:t>
      </w:r>
      <w:r>
        <w:br/>
      </w:r>
      <w:r>
        <w:rPr>
          <w:rFonts w:ascii="Times New Roman"/>
          <w:b/>
          <w:i w:val="false"/>
          <w:color w:val="000000"/>
        </w:rPr>
        <w:t>мемлекеттік қызмет регламенті</w:t>
      </w:r>
      <w:r>
        <w:br/>
      </w:r>
      <w:r>
        <w:rPr>
          <w:rFonts w:ascii="Times New Roman"/>
          <w:b/>
          <w:i w:val="false"/>
          <w:color w:val="000000"/>
        </w:rPr>
        <w:t>1.Негізгі ұғымдар</w:t>
      </w:r>
    </w:p>
    <w:bookmarkEnd w:id="32"/>
    <w:bookmarkStart w:name="z41" w:id="33"/>
    <w:p>
      <w:pPr>
        <w:spacing w:after="0"/>
        <w:ind w:left="0"/>
        <w:jc w:val="both"/>
      </w:pPr>
      <w:r>
        <w:rPr>
          <w:rFonts w:ascii="Times New Roman"/>
          <w:b w:val="false"/>
          <w:i w:val="false"/>
          <w:color w:val="000000"/>
          <w:sz w:val="28"/>
        </w:rPr>
        <w:t>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w:t>
      </w:r>
    </w:p>
    <w:bookmarkEnd w:id="33"/>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ауданының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p>
      <w:pPr>
        <w:spacing w:after="0"/>
        <w:ind w:left="0"/>
        <w:jc w:val="both"/>
      </w:pP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p>
    <w:p>
      <w:pPr>
        <w:spacing w:after="0"/>
        <w:ind w:left="0"/>
        <w:jc w:val="both"/>
      </w:pP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p>
    <w:p>
      <w:pPr>
        <w:spacing w:after="0"/>
        <w:ind w:left="0"/>
        <w:jc w:val="both"/>
      </w:pPr>
      <w:r>
        <w:rPr>
          <w:rFonts w:ascii="Times New Roman"/>
          <w:b w:val="false"/>
          <w:i w:val="false"/>
          <w:color w:val="000000"/>
          <w:sz w:val="28"/>
        </w:rPr>
        <w:t>
      7) ХҚКО – Халыққа қызмет көрсету орталығы.</w:t>
      </w:r>
    </w:p>
    <w:bookmarkStart w:name="z42" w:id="34"/>
    <w:p>
      <w:pPr>
        <w:spacing w:after="0"/>
        <w:ind w:left="0"/>
        <w:jc w:val="left"/>
      </w:pPr>
      <w:r>
        <w:rPr>
          <w:rFonts w:ascii="Times New Roman"/>
          <w:b/>
          <w:i w:val="false"/>
          <w:color w:val="000000"/>
        </w:rPr>
        <w:t xml:space="preserve"> 2. Жалпы ережелер</w:t>
      </w:r>
    </w:p>
    <w:bookmarkEnd w:id="34"/>
    <w:bookmarkStart w:name="z43" w:id="35"/>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35"/>
    <w:bookmarkStart w:name="z44" w:id="36"/>
    <w:p>
      <w:pPr>
        <w:spacing w:after="0"/>
        <w:ind w:left="0"/>
        <w:jc w:val="both"/>
      </w:pPr>
      <w:r>
        <w:rPr>
          <w:rFonts w:ascii="Times New Roman"/>
          <w:b w:val="false"/>
          <w:i w:val="false"/>
          <w:color w:val="000000"/>
          <w:sz w:val="28"/>
        </w:rPr>
        <w:t xml:space="preserve">
      3. Мемлекеттік қызмет "Солтүстік Қазақстан облысы Ғабит Мүсірепов атындағы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ХҚКО арқылы көрсетіледі.</w:t>
      </w:r>
    </w:p>
    <w:bookmarkEnd w:id="36"/>
    <w:bookmarkStart w:name="z45" w:id="37"/>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37"/>
    <w:bookmarkStart w:name="z46" w:id="38"/>
    <w:p>
      <w:pPr>
        <w:spacing w:after="0"/>
        <w:ind w:left="0"/>
        <w:jc w:val="both"/>
      </w:pPr>
      <w:r>
        <w:rPr>
          <w:rFonts w:ascii="Times New Roman"/>
          <w:b w:val="false"/>
          <w:i w:val="false"/>
          <w:color w:val="000000"/>
          <w:sz w:val="28"/>
        </w:rPr>
        <w:t>
      5. Мемлекеттік қызмет тегін көрсетіледі.</w:t>
      </w:r>
    </w:p>
    <w:bookmarkEnd w:id="38"/>
    <w:bookmarkStart w:name="z47" w:id="39"/>
    <w:p>
      <w:pPr>
        <w:spacing w:after="0"/>
        <w:ind w:left="0"/>
        <w:jc w:val="both"/>
      </w:pPr>
      <w:r>
        <w:rPr>
          <w:rFonts w:ascii="Times New Roman"/>
          <w:b w:val="false"/>
          <w:i w:val="false"/>
          <w:color w:val="000000"/>
          <w:sz w:val="28"/>
        </w:rPr>
        <w:t xml:space="preserve">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128-баптары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w:t>
      </w:r>
      <w:r>
        <w:rPr>
          <w:rFonts w:ascii="Times New Roman"/>
          <w:b/>
          <w:i w:val="false"/>
          <w:color w:val="000000"/>
          <w:sz w:val="28"/>
        </w:rPr>
        <w:t>"</w:t>
      </w:r>
      <w:r>
        <w:rPr>
          <w:rFonts w:ascii="Times New Roman"/>
          <w:b w:val="false"/>
          <w:i w:val="false"/>
          <w:color w:val="000000"/>
          <w:sz w:val="28"/>
        </w:rPr>
        <w:t xml:space="preserve">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p>
    <w:bookmarkEnd w:id="39"/>
    <w:bookmarkStart w:name="z48" w:id="40"/>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қағаз тасушыда қызмет беруден дәлелді бас тарту туралы жауап болып табылады</w:t>
      </w:r>
      <w:r>
        <w:rPr>
          <w:rFonts w:ascii="Times New Roman"/>
          <w:b w:val="false"/>
          <w:i/>
          <w:color w:val="000000"/>
          <w:sz w:val="28"/>
        </w:rPr>
        <w:t>.</w:t>
      </w:r>
    </w:p>
    <w:bookmarkEnd w:id="40"/>
    <w:bookmarkStart w:name="z49" w:id="41"/>
    <w:p>
      <w:pPr>
        <w:spacing w:after="0"/>
        <w:ind w:left="0"/>
        <w:jc w:val="left"/>
      </w:pPr>
      <w:r>
        <w:rPr>
          <w:rFonts w:ascii="Times New Roman"/>
          <w:b/>
          <w:i w:val="false"/>
          <w:color w:val="000000"/>
        </w:rPr>
        <w:t xml:space="preserve"> 3. Мемлекеттік қызмет көрсету тәртібіне талаптар</w:t>
      </w:r>
    </w:p>
    <w:bookmarkEnd w:id="41"/>
    <w:bookmarkStart w:name="z50" w:id="42"/>
    <w:p>
      <w:pPr>
        <w:spacing w:after="0"/>
        <w:ind w:left="0"/>
        <w:jc w:val="both"/>
      </w:pPr>
      <w:r>
        <w:rPr>
          <w:rFonts w:ascii="Times New Roman"/>
          <w:b w:val="false"/>
          <w:i w:val="false"/>
          <w:color w:val="000000"/>
          <w:sz w:val="28"/>
        </w:rPr>
        <w:t xml:space="preserve">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интернет-ресурстарынан алуға болады.</w:t>
      </w:r>
    </w:p>
    <w:bookmarkEnd w:id="42"/>
    <w:bookmarkStart w:name="z51" w:id="43"/>
    <w:p>
      <w:pPr>
        <w:spacing w:after="0"/>
        <w:ind w:left="0"/>
        <w:jc w:val="both"/>
      </w:pPr>
      <w:r>
        <w:rPr>
          <w:rFonts w:ascii="Times New Roman"/>
          <w:b w:val="false"/>
          <w:i w:val="false"/>
          <w:color w:val="000000"/>
          <w:sz w:val="28"/>
        </w:rPr>
        <w:t>
      9. ХҚКО және білім бөлімінде мемлекеттік қызмет көрсету мерзімі:</w:t>
      </w:r>
    </w:p>
    <w:bookmarkEnd w:id="43"/>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52" w:id="44"/>
    <w:p>
      <w:pPr>
        <w:spacing w:after="0"/>
        <w:ind w:left="0"/>
        <w:jc w:val="both"/>
      </w:pP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p>
    <w:bookmarkEnd w:id="44"/>
    <w:p>
      <w:pPr>
        <w:spacing w:after="0"/>
        <w:ind w:left="0"/>
        <w:jc w:val="both"/>
      </w:pPr>
      <w:r>
        <w:rPr>
          <w:rFonts w:ascii="Times New Roman"/>
          <w:b w:val="false"/>
          <w:i w:val="false"/>
          <w:color w:val="000000"/>
          <w:sz w:val="28"/>
        </w:rPr>
        <w:t xml:space="preserve">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p>
    <w:p>
      <w:pPr>
        <w:spacing w:after="0"/>
        <w:ind w:left="0"/>
        <w:jc w:val="both"/>
      </w:pPr>
      <w:r>
        <w:rPr>
          <w:rFonts w:ascii="Times New Roman"/>
          <w:b w:val="false"/>
          <w:i w:val="false"/>
          <w:color w:val="000000"/>
          <w:sz w:val="28"/>
        </w:rPr>
        <w:t xml:space="preserve">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p>
    <w:bookmarkStart w:name="z53" w:id="45"/>
    <w:p>
      <w:pPr>
        <w:spacing w:after="0"/>
        <w:ind w:left="0"/>
        <w:jc w:val="both"/>
      </w:pPr>
      <w:r>
        <w:rPr>
          <w:rFonts w:ascii="Times New Roman"/>
          <w:b w:val="false"/>
          <w:i w:val="false"/>
          <w:color w:val="000000"/>
          <w:sz w:val="28"/>
        </w:rPr>
        <w:t>
      11. Тұтынушыға мемлекеттік қызмет алу үшін барлық қажетті құжаттарды тапсырғанда беріледі:</w:t>
      </w:r>
    </w:p>
    <w:bookmarkEnd w:id="45"/>
    <w:p>
      <w:pPr>
        <w:spacing w:after="0"/>
        <w:ind w:left="0"/>
        <w:jc w:val="both"/>
      </w:pP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p>
    <w:p>
      <w:pPr>
        <w:spacing w:after="0"/>
        <w:ind w:left="0"/>
        <w:jc w:val="both"/>
      </w:pPr>
      <w:r>
        <w:rPr>
          <w:rFonts w:ascii="Times New Roman"/>
          <w:b w:val="false"/>
          <w:i w:val="false"/>
          <w:color w:val="000000"/>
          <w:sz w:val="28"/>
        </w:rPr>
        <w:t>
      2) ХҚКО-на жүгінгенде - осы аталған сәйкес құжаттар тапсырылғаны туралы қолхат:</w:t>
      </w:r>
    </w:p>
    <w:p>
      <w:pPr>
        <w:spacing w:after="0"/>
        <w:ind w:left="0"/>
        <w:jc w:val="both"/>
      </w:pPr>
      <w:r>
        <w:rPr>
          <w:rFonts w:ascii="Times New Roman"/>
          <w:b w:val="false"/>
          <w:i w:val="false"/>
          <w:color w:val="000000"/>
          <w:sz w:val="28"/>
        </w:rPr>
        <w:t>
      1) сұрау салу нөмірі, күні көрсетілген;</w:t>
      </w:r>
    </w:p>
    <w:p>
      <w:pPr>
        <w:spacing w:after="0"/>
        <w:ind w:left="0"/>
        <w:jc w:val="both"/>
      </w:pPr>
      <w:r>
        <w:rPr>
          <w:rFonts w:ascii="Times New Roman"/>
          <w:b w:val="false"/>
          <w:i w:val="false"/>
          <w:color w:val="000000"/>
          <w:sz w:val="28"/>
        </w:rPr>
        <w:t>
      2) сұратылған мемлекеттік қызмет түрі көрсетілген;</w:t>
      </w:r>
    </w:p>
    <w:p>
      <w:pPr>
        <w:spacing w:after="0"/>
        <w:ind w:left="0"/>
        <w:jc w:val="both"/>
      </w:pPr>
      <w:r>
        <w:rPr>
          <w:rFonts w:ascii="Times New Roman"/>
          <w:b w:val="false"/>
          <w:i w:val="false"/>
          <w:color w:val="000000"/>
          <w:sz w:val="28"/>
        </w:rPr>
        <w:t>
      3) қоса берілген құжаттар саны мен атауы;</w:t>
      </w:r>
    </w:p>
    <w:p>
      <w:pPr>
        <w:spacing w:after="0"/>
        <w:ind w:left="0"/>
        <w:jc w:val="both"/>
      </w:pPr>
      <w:r>
        <w:rPr>
          <w:rFonts w:ascii="Times New Roman"/>
          <w:b w:val="false"/>
          <w:i w:val="false"/>
          <w:color w:val="000000"/>
          <w:sz w:val="28"/>
        </w:rPr>
        <w:t>
      4) құжаттардың берілген күні, уақыты мен орны;</w:t>
      </w:r>
    </w:p>
    <w:p>
      <w:pPr>
        <w:spacing w:after="0"/>
        <w:ind w:left="0"/>
        <w:jc w:val="both"/>
      </w:pP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p>
    <w:p>
      <w:pPr>
        <w:spacing w:after="0"/>
        <w:ind w:left="0"/>
        <w:jc w:val="both"/>
      </w:pP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p>
    <w:p>
      <w:pPr>
        <w:spacing w:after="0"/>
        <w:ind w:left="0"/>
        <w:jc w:val="both"/>
      </w:pP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p>
    <w:bookmarkStart w:name="z54" w:id="46"/>
    <w:p>
      <w:pPr>
        <w:spacing w:after="0"/>
        <w:ind w:left="0"/>
        <w:jc w:val="both"/>
      </w:pP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p>
    <w:bookmarkEnd w:id="46"/>
    <w:p>
      <w:pPr>
        <w:spacing w:after="0"/>
        <w:ind w:left="0"/>
        <w:jc w:val="both"/>
      </w:pPr>
      <w:r>
        <w:rPr>
          <w:rFonts w:ascii="Times New Roman"/>
          <w:b w:val="false"/>
          <w:i w:val="false"/>
          <w:color w:val="000000"/>
          <w:sz w:val="28"/>
        </w:rPr>
        <w:t>
      білім бөлімі арқылы:</w:t>
      </w:r>
    </w:p>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p>
      <w:pPr>
        <w:spacing w:after="0"/>
        <w:ind w:left="0"/>
        <w:jc w:val="both"/>
      </w:pPr>
      <w:r>
        <w:rPr>
          <w:rFonts w:ascii="Times New Roman"/>
          <w:b w:val="false"/>
          <w:i w:val="false"/>
          <w:color w:val="000000"/>
          <w:sz w:val="28"/>
        </w:rPr>
        <w:t>
      ХҚКО арқылы:</w:t>
      </w:r>
    </w:p>
    <w:p>
      <w:pPr>
        <w:spacing w:after="0"/>
        <w:ind w:left="0"/>
        <w:jc w:val="both"/>
      </w:pPr>
      <w:r>
        <w:rPr>
          <w:rFonts w:ascii="Times New Roman"/>
          <w:b w:val="false"/>
          <w:i w:val="false"/>
          <w:color w:val="000000"/>
          <w:sz w:val="28"/>
        </w:rPr>
        <w:t>
      тұтынушы ХҚКО-на анықтама алу үшін өтініш береді;</w:t>
      </w:r>
    </w:p>
    <w:p>
      <w:pPr>
        <w:spacing w:after="0"/>
        <w:ind w:left="0"/>
        <w:jc w:val="both"/>
      </w:pP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p>
    <w:p>
      <w:pPr>
        <w:spacing w:after="0"/>
        <w:ind w:left="0"/>
        <w:jc w:val="both"/>
      </w:pP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p>
    <w:p>
      <w:pPr>
        <w:spacing w:after="0"/>
        <w:ind w:left="0"/>
        <w:jc w:val="both"/>
      </w:pP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5)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p>
    <w:p>
      <w:pPr>
        <w:spacing w:after="0"/>
        <w:ind w:left="0"/>
        <w:jc w:val="both"/>
      </w:pP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p>
    <w:p>
      <w:pPr>
        <w:spacing w:after="0"/>
        <w:ind w:left="0"/>
        <w:jc w:val="both"/>
      </w:pP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Start w:name="z55" w:id="47"/>
    <w:p>
      <w:pPr>
        <w:spacing w:after="0"/>
        <w:ind w:left="0"/>
        <w:jc w:val="left"/>
      </w:pPr>
      <w:r>
        <w:rPr>
          <w:rFonts w:ascii="Times New Roman"/>
          <w:b/>
          <w:i w:val="false"/>
          <w:color w:val="000000"/>
        </w:rPr>
        <w:t xml:space="preserve"> 4. Мемлекеттік қызмет көрсету барысында іс-әрекеттер</w:t>
      </w:r>
      <w:r>
        <w:br/>
      </w:r>
      <w:r>
        <w:rPr>
          <w:rFonts w:ascii="Times New Roman"/>
          <w:b/>
          <w:i w:val="false"/>
          <w:color w:val="000000"/>
        </w:rPr>
        <w:t>(өзара әрекеттесу) тәртібін сипаттау</w:t>
      </w:r>
    </w:p>
    <w:bookmarkEnd w:id="47"/>
    <w:bookmarkStart w:name="z56" w:id="48"/>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p>
    <w:bookmarkEnd w:id="48"/>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p>
    <w:p>
      <w:pPr>
        <w:spacing w:after="0"/>
        <w:ind w:left="0"/>
        <w:jc w:val="both"/>
      </w:pP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p>
    <w:p>
      <w:pPr>
        <w:spacing w:after="0"/>
        <w:ind w:left="0"/>
        <w:jc w:val="both"/>
      </w:pP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p>
    <w:p>
      <w:pPr>
        <w:spacing w:after="0"/>
        <w:ind w:left="0"/>
        <w:jc w:val="both"/>
      </w:pP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p>
    <w:p>
      <w:pPr>
        <w:spacing w:after="0"/>
        <w:ind w:left="0"/>
        <w:jc w:val="both"/>
      </w:pPr>
      <w:r>
        <w:rPr>
          <w:rFonts w:ascii="Times New Roman"/>
          <w:b w:val="false"/>
          <w:i w:val="false"/>
          <w:color w:val="000000"/>
          <w:sz w:val="28"/>
        </w:rPr>
        <w:t>
      5) баланың (балалардың) тууы туралы куәлігінің түпнұсқалары мен көшірмелері;</w:t>
      </w:r>
    </w:p>
    <w:p>
      <w:pPr>
        <w:spacing w:after="0"/>
        <w:ind w:left="0"/>
        <w:jc w:val="both"/>
      </w:pPr>
      <w:r>
        <w:rPr>
          <w:rFonts w:ascii="Times New Roman"/>
          <w:b w:val="false"/>
          <w:i w:val="false"/>
          <w:color w:val="000000"/>
          <w:sz w:val="28"/>
        </w:rPr>
        <w:t>
      6) неке туралы куәліктің түпнұсқасы мен көшірмесі;</w:t>
      </w:r>
    </w:p>
    <w:p>
      <w:pPr>
        <w:spacing w:after="0"/>
        <w:ind w:left="0"/>
        <w:jc w:val="both"/>
      </w:pP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p>
    <w:p>
      <w:pPr>
        <w:spacing w:after="0"/>
        <w:ind w:left="0"/>
        <w:jc w:val="both"/>
      </w:pP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57" w:id="49"/>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49"/>
    <w:p>
      <w:pPr>
        <w:spacing w:after="0"/>
        <w:ind w:left="0"/>
        <w:jc w:val="both"/>
      </w:pPr>
      <w:r>
        <w:rPr>
          <w:rFonts w:ascii="Times New Roman"/>
          <w:b w:val="false"/>
          <w:i w:val="false"/>
          <w:color w:val="000000"/>
          <w:sz w:val="28"/>
        </w:rPr>
        <w:t>
      1) ХҚКО инспекторы;</w:t>
      </w:r>
    </w:p>
    <w:p>
      <w:pPr>
        <w:spacing w:after="0"/>
        <w:ind w:left="0"/>
        <w:jc w:val="both"/>
      </w:pPr>
      <w:r>
        <w:rPr>
          <w:rFonts w:ascii="Times New Roman"/>
          <w:b w:val="false"/>
          <w:i w:val="false"/>
          <w:color w:val="000000"/>
          <w:sz w:val="28"/>
        </w:rPr>
        <w:t>
      2) ХҚКО жинақтаушы бөлімінің инспекторы;</w:t>
      </w:r>
    </w:p>
    <w:p>
      <w:pPr>
        <w:spacing w:after="0"/>
        <w:ind w:left="0"/>
        <w:jc w:val="both"/>
      </w:pPr>
      <w:r>
        <w:rPr>
          <w:rFonts w:ascii="Times New Roman"/>
          <w:b w:val="false"/>
          <w:i w:val="false"/>
          <w:color w:val="000000"/>
          <w:sz w:val="28"/>
        </w:rPr>
        <w:t>
      3) Білім бөлімінің жауапты маманы;</w:t>
      </w:r>
    </w:p>
    <w:p>
      <w:pPr>
        <w:spacing w:after="0"/>
        <w:ind w:left="0"/>
        <w:jc w:val="both"/>
      </w:pPr>
      <w:r>
        <w:rPr>
          <w:rFonts w:ascii="Times New Roman"/>
          <w:b w:val="false"/>
          <w:i w:val="false"/>
          <w:color w:val="000000"/>
          <w:sz w:val="28"/>
        </w:rPr>
        <w:t>
      4) білім бөлімінің жауапты орындаушысы;</w:t>
      </w:r>
    </w:p>
    <w:p>
      <w:pPr>
        <w:spacing w:after="0"/>
        <w:ind w:left="0"/>
        <w:jc w:val="both"/>
      </w:pPr>
      <w:r>
        <w:rPr>
          <w:rFonts w:ascii="Times New Roman"/>
          <w:b w:val="false"/>
          <w:i w:val="false"/>
          <w:color w:val="000000"/>
          <w:sz w:val="28"/>
        </w:rPr>
        <w:t>
      5) білім бөлімінің басшылығы.</w:t>
      </w:r>
    </w:p>
    <w:bookmarkStart w:name="z58" w:id="50"/>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50"/>
    <w:bookmarkStart w:name="z59" w:id="51"/>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51"/>
    <w:bookmarkStart w:name="z60" w:id="52"/>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2"/>
    <w:bookmarkStart w:name="z61" w:id="53"/>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p>
    <w:bookmarkEnd w:id="53"/>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3308"/>
        <w:gridCol w:w="4819"/>
        <w:gridCol w:w="2178"/>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w:t>
            </w:r>
            <w:r>
              <w:br/>
            </w:r>
            <w:r>
              <w:rPr>
                <w:rFonts w:ascii="Times New Roman"/>
                <w:b w:val="false"/>
                <w:i w:val="false"/>
                <w:color w:val="000000"/>
                <w:sz w:val="20"/>
              </w:rPr>
              <w:t>
Ленин к. 2</w:t>
            </w:r>
            <w:r>
              <w:br/>
            </w:r>
            <w:r>
              <w:rPr>
                <w:rFonts w:ascii="Times New Roman"/>
                <w:b w:val="false"/>
                <w:i w:val="false"/>
                <w:color w:val="000000"/>
                <w:sz w:val="20"/>
              </w:rPr>
              <w:t>
roo-gm.sko.kz</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w:t>
            </w:r>
            <w:r>
              <w:br/>
            </w:r>
            <w:r>
              <w:rPr>
                <w:rFonts w:ascii="Times New Roman"/>
                <w:b w:val="false"/>
                <w:i w:val="false"/>
                <w:color w:val="000000"/>
                <w:sz w:val="20"/>
              </w:rPr>
              <w:t>
ге дейін, түскі үзіліс сағат 13.00-14.30, демалыс күндері – сенбі және жексенбі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684"/>
        <w:gridCol w:w="1277"/>
        <w:gridCol w:w="5704"/>
        <w:gridCol w:w="215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республика</w:t>
            </w:r>
            <w:r>
              <w:br/>
            </w:r>
            <w:r>
              <w:rPr>
                <w:rFonts w:ascii="Times New Roman"/>
                <w:b w:val="false"/>
                <w:i w:val="false"/>
                <w:color w:val="000000"/>
                <w:sz w:val="20"/>
              </w:rPr>
              <w:t>
лық мемле</w:t>
            </w:r>
            <w:r>
              <w:br/>
            </w:r>
            <w:r>
              <w:rPr>
                <w:rFonts w:ascii="Times New Roman"/>
                <w:b w:val="false"/>
                <w:i w:val="false"/>
                <w:color w:val="000000"/>
                <w:sz w:val="20"/>
              </w:rPr>
              <w:t>
кеттік кәсіпорны "Халыққа қызмет көрсету орталығы" филиалының Ғабит Мүсірепов атындағы ауданы бойынша бөлім - ХҚКО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 7</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Ғабит Мүсірепов атындағы ауданының білім бөлімі</w:t>
      </w:r>
    </w:p>
    <w:p>
      <w:pPr>
        <w:spacing w:after="0"/>
        <w:ind w:left="0"/>
        <w:jc w:val="both"/>
      </w:pPr>
      <w:r>
        <w:rPr>
          <w:rFonts w:ascii="Times New Roman"/>
          <w:b w:val="false"/>
          <w:i w:val="false"/>
          <w:color w:val="000000"/>
          <w:sz w:val="28"/>
        </w:rPr>
        <w:t>
      бастығының орынбасары __________ 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r>
              <w:br/>
            </w:r>
            <w:r>
              <w:rPr>
                <w:rFonts w:ascii="Times New Roman"/>
                <w:b w:val="false"/>
                <w:i w:val="false"/>
                <w:color w:val="000000"/>
                <w:sz w:val="20"/>
              </w:rPr>
              <w:t>"Солтүстік Қазақстан облысы Ғабит Мүсірепов атындағы</w:t>
            </w:r>
          </w:p>
        </w:tc>
      </w:tr>
    </w:tbl>
    <w:p>
      <w:pPr>
        <w:spacing w:after="0"/>
        <w:ind w:left="0"/>
        <w:jc w:val="both"/>
      </w:pPr>
      <w:r>
        <w:rPr>
          <w:rFonts w:ascii="Times New Roman"/>
          <w:b w:val="false"/>
          <w:i w:val="false"/>
          <w:color w:val="000000"/>
          <w:sz w:val="28"/>
        </w:rPr>
        <w:t>
      ауданының білім бөлімі" мемлекеттік мекемесі _________________________________________</w:t>
      </w:r>
    </w:p>
    <w:p>
      <w:pPr>
        <w:spacing w:after="0"/>
        <w:ind w:left="0"/>
        <w:jc w:val="both"/>
      </w:pPr>
      <w:r>
        <w:rPr>
          <w:rFonts w:ascii="Times New Roman"/>
          <w:b w:val="false"/>
          <w:i w:val="false"/>
          <w:color w:val="000000"/>
          <w:sz w:val="28"/>
        </w:rPr>
        <w:t>
      ерлі-зайыпты (Т.А.Ә., толық, қысқартусыз,</w:t>
      </w:r>
    </w:p>
    <w:p>
      <w:pPr>
        <w:spacing w:after="0"/>
        <w:ind w:left="0"/>
        <w:jc w:val="both"/>
      </w:pPr>
      <w:r>
        <w:rPr>
          <w:rFonts w:ascii="Times New Roman"/>
          <w:b w:val="false"/>
          <w:i w:val="false"/>
          <w:color w:val="000000"/>
          <w:sz w:val="28"/>
        </w:rPr>
        <w:t>
      жеке басын куәландыратын құжат бойынша дәл)</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мекен-жайында тұратын, телефоны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 қолы___________________________</w:t>
      </w:r>
    </w:p>
    <w:p>
      <w:pPr>
        <w:spacing w:after="0"/>
        <w:ind w:left="0"/>
        <w:jc w:val="both"/>
      </w:pPr>
      <w:r>
        <w:rPr>
          <w:rFonts w:ascii="Times New Roman"/>
          <w:b w:val="false"/>
          <w:i w:val="false"/>
          <w:color w:val="000000"/>
          <w:sz w:val="28"/>
        </w:rPr>
        <w:t>
      Шешесі туралы мәліметтер 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 қолы ____________________________</w:t>
      </w:r>
    </w:p>
    <w:p>
      <w:pPr>
        <w:spacing w:after="0"/>
        <w:ind w:left="0"/>
        <w:jc w:val="both"/>
      </w:pPr>
      <w:r>
        <w:rPr>
          <w:rFonts w:ascii="Times New Roman"/>
          <w:b w:val="false"/>
          <w:i w:val="false"/>
          <w:color w:val="000000"/>
          <w:sz w:val="28"/>
        </w:rPr>
        <w:t>
      Банктен келген хаттың №_______________________________________</w:t>
      </w:r>
    </w:p>
    <w:p>
      <w:pPr>
        <w:spacing w:after="0"/>
        <w:ind w:left="0"/>
        <w:jc w:val="both"/>
      </w:pP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
      Күні "__" ___ __ жыл Ерлі-зайыптылардың қолдары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551"/>
        <w:gridCol w:w="1587"/>
        <w:gridCol w:w="2314"/>
        <w:gridCol w:w="1590"/>
        <w:gridCol w:w="1591"/>
        <w:gridCol w:w="1588"/>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іс-әрекеттері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ма</w:t>
            </w:r>
            <w:r>
              <w:br/>
            </w:r>
            <w:r>
              <w:rPr>
                <w:rFonts w:ascii="Times New Roman"/>
                <w:b w:val="false"/>
                <w:i w:val="false"/>
                <w:color w:val="000000"/>
                <w:sz w:val="20"/>
              </w:rPr>
              <w:t>
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w:t>
            </w:r>
            <w:r>
              <w:br/>
            </w:r>
            <w:r>
              <w:rPr>
                <w:rFonts w:ascii="Times New Roman"/>
                <w:b w:val="false"/>
                <w:i w:val="false"/>
                <w:color w:val="000000"/>
                <w:sz w:val="20"/>
              </w:rPr>
              <w:t>
сшылығы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орындау</w:t>
            </w:r>
            <w:r>
              <w:br/>
            </w:r>
            <w:r>
              <w:rPr>
                <w:rFonts w:ascii="Times New Roman"/>
                <w:b w:val="false"/>
                <w:i w:val="false"/>
                <w:color w:val="000000"/>
                <w:sz w:val="20"/>
              </w:rPr>
              <w:t>
шысы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орындау</w:t>
            </w:r>
            <w:r>
              <w:br/>
            </w:r>
            <w:r>
              <w:rPr>
                <w:rFonts w:ascii="Times New Roman"/>
                <w:b w:val="false"/>
                <w:i w:val="false"/>
                <w:color w:val="000000"/>
                <w:sz w:val="20"/>
              </w:rPr>
              <w:t>
шысы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(үрдіс,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қабыл</w:t>
            </w:r>
            <w:r>
              <w:br/>
            </w:r>
            <w:r>
              <w:rPr>
                <w:rFonts w:ascii="Times New Roman"/>
                <w:b w:val="false"/>
                <w:i w:val="false"/>
                <w:color w:val="000000"/>
                <w:sz w:val="20"/>
              </w:rPr>
              <w:t>
дап, тір</w:t>
            </w:r>
            <w:r>
              <w:br/>
            </w:r>
            <w:r>
              <w:rPr>
                <w:rFonts w:ascii="Times New Roman"/>
                <w:b w:val="false"/>
                <w:i w:val="false"/>
                <w:color w:val="000000"/>
                <w:sz w:val="20"/>
              </w:rPr>
              <w:t>
кеу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r>
              <w:br/>
            </w:r>
            <w:r>
              <w:rPr>
                <w:rFonts w:ascii="Times New Roman"/>
                <w:b w:val="false"/>
                <w:i w:val="false"/>
                <w:color w:val="000000"/>
                <w:sz w:val="20"/>
              </w:rPr>
              <w:t>
шы ұсын</w:t>
            </w:r>
            <w:r>
              <w:br/>
            </w:r>
            <w:r>
              <w:rPr>
                <w:rFonts w:ascii="Times New Roman"/>
                <w:b w:val="false"/>
                <w:i w:val="false"/>
                <w:color w:val="000000"/>
                <w:sz w:val="20"/>
              </w:rPr>
              <w:t>
ған құ</w:t>
            </w:r>
            <w:r>
              <w:br/>
            </w:r>
            <w:r>
              <w:rPr>
                <w:rFonts w:ascii="Times New Roman"/>
                <w:b w:val="false"/>
                <w:i w:val="false"/>
                <w:color w:val="000000"/>
                <w:sz w:val="20"/>
              </w:rPr>
              <w:t>
жаттар</w:t>
            </w:r>
            <w:r>
              <w:br/>
            </w:r>
            <w:r>
              <w:rPr>
                <w:rFonts w:ascii="Times New Roman"/>
                <w:b w:val="false"/>
                <w:i w:val="false"/>
                <w:color w:val="000000"/>
                <w:sz w:val="20"/>
              </w:rPr>
              <w:t>
ды қа</w:t>
            </w:r>
            <w:r>
              <w:br/>
            </w:r>
            <w:r>
              <w:rPr>
                <w:rFonts w:ascii="Times New Roman"/>
                <w:b w:val="false"/>
                <w:i w:val="false"/>
                <w:color w:val="000000"/>
                <w:sz w:val="20"/>
              </w:rPr>
              <w:t>
рау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дайындау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қарау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бе</w:t>
            </w:r>
            <w:r>
              <w:br/>
            </w:r>
            <w:r>
              <w:rPr>
                <w:rFonts w:ascii="Times New Roman"/>
                <w:b w:val="false"/>
                <w:i w:val="false"/>
                <w:color w:val="000000"/>
                <w:sz w:val="20"/>
              </w:rPr>
              <w:t>
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 ше</w:t>
            </w:r>
            <w:r>
              <w:br/>
            </w:r>
            <w:r>
              <w:rPr>
                <w:rFonts w:ascii="Times New Roman"/>
                <w:b w:val="false"/>
                <w:i w:val="false"/>
                <w:color w:val="000000"/>
                <w:sz w:val="20"/>
              </w:rPr>
              <w:t>
шімі)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w:t>
            </w:r>
            <w:r>
              <w:br/>
            </w:r>
            <w:r>
              <w:rPr>
                <w:rFonts w:ascii="Times New Roman"/>
                <w:b w:val="false"/>
                <w:i w:val="false"/>
                <w:color w:val="000000"/>
                <w:sz w:val="20"/>
              </w:rPr>
              <w:t>
кеу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w:t>
            </w:r>
            <w:r>
              <w:br/>
            </w:r>
            <w:r>
              <w:rPr>
                <w:rFonts w:ascii="Times New Roman"/>
                <w:b w:val="false"/>
                <w:i w:val="false"/>
                <w:color w:val="000000"/>
                <w:sz w:val="20"/>
              </w:rPr>
              <w:t>
тарды анықта</w:t>
            </w:r>
            <w:r>
              <w:br/>
            </w:r>
            <w:r>
              <w:rPr>
                <w:rFonts w:ascii="Times New Roman"/>
                <w:b w:val="false"/>
                <w:i w:val="false"/>
                <w:color w:val="000000"/>
                <w:sz w:val="20"/>
              </w:rPr>
              <w:t>
ма немесе қызмет көрсетуден бас тарту туралы дәлелдеме дай</w:t>
            </w:r>
            <w:r>
              <w:br/>
            </w:r>
            <w:r>
              <w:rPr>
                <w:rFonts w:ascii="Times New Roman"/>
                <w:b w:val="false"/>
                <w:i w:val="false"/>
                <w:color w:val="000000"/>
                <w:sz w:val="20"/>
              </w:rPr>
              <w:t>
ындауға беру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w:t>
            </w:r>
            <w:r>
              <w:br/>
            </w:r>
            <w:r>
              <w:rPr>
                <w:rFonts w:ascii="Times New Roman"/>
                <w:b w:val="false"/>
                <w:i w:val="false"/>
                <w:color w:val="000000"/>
                <w:sz w:val="20"/>
              </w:rPr>
              <w:t>
ме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беру</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w:t>
            </w:r>
            <w:r>
              <w:br/>
            </w:r>
            <w:r>
              <w:rPr>
                <w:rFonts w:ascii="Times New Roman"/>
                <w:b w:val="false"/>
                <w:i w:val="false"/>
                <w:color w:val="000000"/>
                <w:sz w:val="20"/>
              </w:rPr>
              <w:t>
кет нөмірі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2825"/>
        <w:gridCol w:w="2172"/>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w:t>
            </w:r>
            <w:r>
              <w:br/>
            </w:r>
            <w:r>
              <w:rPr>
                <w:rFonts w:ascii="Times New Roman"/>
                <w:b w:val="false"/>
                <w:i w:val="false"/>
                <w:color w:val="000000"/>
                <w:sz w:val="20"/>
              </w:rPr>
              <w:t>
сы, ағымы)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құжаттар жинайды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құрады, құжаттарды жібереді</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ұйымдастыру-басқару шешімі)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қолхат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бөліміне құжаттар жинау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білім бөліміне жіберу</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реттен кем емес</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2327"/>
        <w:gridCol w:w="3416"/>
        <w:gridCol w:w="2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 (жұмыс барысы, ағымы)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Тұтынушымен ұсынылған құжаттарды қарау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дайындау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ұйымдастыру-басқару шешімі)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жасау үшін құжаттарды басшылыққа жолдау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анықтама немесе қызмет көрсетуден бас тарту туралы дәлелдемені дайындауға тапсыру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материалдары</w:t>
            </w:r>
            <w:r>
              <w:br/>
            </w:r>
            <w:r>
              <w:rPr>
                <w:rFonts w:ascii="Times New Roman"/>
                <w:b w:val="false"/>
                <w:i w:val="false"/>
                <w:color w:val="000000"/>
                <w:sz w:val="20"/>
              </w:rPr>
              <w:t>
мен бірге білім бөлімі басшылығына қол қоюға тапсыру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6"/>
        <w:gridCol w:w="1962"/>
        <w:gridCol w:w="2552"/>
        <w:gridCol w:w="3450"/>
      </w:tblGrid>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тіркеу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анықтаманы немесе қызмет көрсетуден бас тартуды беру</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ұйымдастыру-басқару шешімі)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қою</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ХҚКО-на тапсыру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тұтынушыға беру туралы қол қою</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278"/>
        <w:gridCol w:w="2474"/>
        <w:gridCol w:w="152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ХҚКО-ң инспекторы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әрекет Құжаттарды қабылдау, қолхат беру, құжаттарды білім бөліміне жіберу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 немесе тұтынушыдан өтініштерді қабылдау, өтініштерді білім бөлімі басшылығына жіберу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Қарап, жазу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 Құжаттарды қарап, анықта</w:t>
            </w:r>
            <w:r>
              <w:br/>
            </w:r>
            <w:r>
              <w:rPr>
                <w:rFonts w:ascii="Times New Roman"/>
                <w:b w:val="false"/>
                <w:i w:val="false"/>
                <w:color w:val="000000"/>
                <w:sz w:val="20"/>
              </w:rPr>
              <w:t>
маға қол қою</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Анықтаманы ХҚКО немесе тұтынушыға тапсыру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Анықтаманы тұтынушыға беру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46"/>
        <w:gridCol w:w="2258"/>
        <w:gridCol w:w="183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 инспекторы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өтінішті тіркеу, құжатты білім бөліміне жіберу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ХҚКО-нан немесе тұтынушыдан өтініш қабылдау, өтінішті тіркеу, білім бөлімінің басшылығына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өтініштерді қарау, қарар жазу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 қарау, қызмет көрсетуден бас тартуды ресімдеу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Дәлелді бас тартуды ХҚКО немесе тұты</w:t>
            </w:r>
            <w:r>
              <w:br/>
            </w:r>
            <w:r>
              <w:rPr>
                <w:rFonts w:ascii="Times New Roman"/>
                <w:b w:val="false"/>
                <w:i w:val="false"/>
                <w:color w:val="000000"/>
                <w:sz w:val="20"/>
              </w:rPr>
              <w:t>
нушыға тапсыру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Дәлелді бас тар</w:t>
            </w:r>
            <w:r>
              <w:br/>
            </w:r>
            <w:r>
              <w:rPr>
                <w:rFonts w:ascii="Times New Roman"/>
                <w:b w:val="false"/>
                <w:i w:val="false"/>
                <w:color w:val="000000"/>
                <w:sz w:val="20"/>
              </w:rPr>
              <w:t>
туды тұтынушыға 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балаға тиесілі тұрғын үй</w:t>
            </w:r>
            <w:r>
              <w:br/>
            </w:r>
            <w:r>
              <w:rPr>
                <w:rFonts w:ascii="Times New Roman"/>
                <w:b w:val="false"/>
                <w:i w:val="false"/>
                <w:color w:val="000000"/>
                <w:sz w:val="20"/>
              </w:rPr>
              <w:t>кепілдігімен несие ресімдеу үшін банктерге</w:t>
            </w:r>
            <w:r>
              <w:br/>
            </w:r>
            <w:r>
              <w:rPr>
                <w:rFonts w:ascii="Times New Roman"/>
                <w:b w:val="false"/>
                <w:i w:val="false"/>
                <w:color w:val="000000"/>
                <w:sz w:val="20"/>
              </w:rPr>
              <w:t>рұқсаттар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қызмет және ҚФБ көрсету үдерісінде әкімшілік</w:t>
      </w:r>
      <w:r>
        <w:br/>
      </w:r>
      <w:r>
        <w:rPr>
          <w:rFonts w:ascii="Times New Roman"/>
          <w:b/>
          <w:i w:val="false"/>
          <w:color w:val="000000"/>
        </w:rPr>
        <w:t>іс-әрекеттер (рәсімдер) дәйектілігін және өзара әрекеттесуін сипаттау сызбасы</w:t>
      </w:r>
      <w:r>
        <w:br/>
      </w:r>
      <w:r>
        <w:rPr>
          <w:rFonts w:ascii="Times New Roman"/>
          <w:b/>
          <w:i w:val="false"/>
          <w:color w:val="000000"/>
        </w:rPr>
        <w:t>1-сызба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224 қаулысымен бекітілді</w:t>
            </w:r>
          </w:p>
        </w:tc>
      </w:tr>
    </w:tbl>
    <w:bookmarkStart w:name="z69" w:id="54"/>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r>
        <w:br/>
      </w:r>
      <w:r>
        <w:rPr>
          <w:rFonts w:ascii="Times New Roman"/>
          <w:b/>
          <w:i w:val="false"/>
          <w:color w:val="000000"/>
        </w:rPr>
        <w:t>1. Негізгі ұғымдар</w:t>
      </w:r>
    </w:p>
    <w:bookmarkEnd w:id="54"/>
    <w:bookmarkStart w:name="z70" w:id="55"/>
    <w:p>
      <w:pPr>
        <w:spacing w:after="0"/>
        <w:ind w:left="0"/>
        <w:jc w:val="both"/>
      </w:pPr>
      <w:r>
        <w:rPr>
          <w:rFonts w:ascii="Times New Roman"/>
          <w:b w:val="false"/>
          <w:i w:val="false"/>
          <w:color w:val="000000"/>
          <w:sz w:val="28"/>
        </w:rPr>
        <w:t>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қолданылады:</w:t>
      </w:r>
    </w:p>
    <w:bookmarkEnd w:id="55"/>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ауданының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p>
      <w:pPr>
        <w:spacing w:after="0"/>
        <w:ind w:left="0"/>
        <w:jc w:val="both"/>
      </w:pP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p>
    <w:p>
      <w:pPr>
        <w:spacing w:after="0"/>
        <w:ind w:left="0"/>
        <w:jc w:val="both"/>
      </w:pP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p>
    <w:p>
      <w:pPr>
        <w:spacing w:after="0"/>
        <w:ind w:left="0"/>
        <w:jc w:val="both"/>
      </w:pPr>
      <w:r>
        <w:rPr>
          <w:rFonts w:ascii="Times New Roman"/>
          <w:b w:val="false"/>
          <w:i w:val="false"/>
          <w:color w:val="000000"/>
          <w:sz w:val="28"/>
        </w:rPr>
        <w:t>
      7) ХҚКО – Халыққа қызмет көрсету орталығы.</w:t>
      </w:r>
    </w:p>
    <w:bookmarkStart w:name="z71" w:id="56"/>
    <w:p>
      <w:pPr>
        <w:spacing w:after="0"/>
        <w:ind w:left="0"/>
        <w:jc w:val="left"/>
      </w:pPr>
      <w:r>
        <w:rPr>
          <w:rFonts w:ascii="Times New Roman"/>
          <w:b/>
          <w:i w:val="false"/>
          <w:color w:val="000000"/>
        </w:rPr>
        <w:t xml:space="preserve"> 2. Жалпы ережелер</w:t>
      </w:r>
    </w:p>
    <w:bookmarkEnd w:id="56"/>
    <w:bookmarkStart w:name="z72" w:id="57"/>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57"/>
    <w:bookmarkStart w:name="z73" w:id="58"/>
    <w:p>
      <w:pPr>
        <w:spacing w:after="0"/>
        <w:ind w:left="0"/>
        <w:jc w:val="both"/>
      </w:pPr>
      <w:r>
        <w:rPr>
          <w:rFonts w:ascii="Times New Roman"/>
          <w:b w:val="false"/>
          <w:i w:val="false"/>
          <w:color w:val="000000"/>
          <w:sz w:val="28"/>
        </w:rPr>
        <w:t xml:space="preserve">
      3. Мемлекеттік қызмет "Солтүстік Қазақстан облысы Ғабит Мүсірепов атындағы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ХҚКО арқылы көрсетіледі.</w:t>
      </w:r>
    </w:p>
    <w:bookmarkEnd w:id="58"/>
    <w:bookmarkStart w:name="z74" w:id="59"/>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59"/>
    <w:bookmarkStart w:name="z75" w:id="60"/>
    <w:p>
      <w:pPr>
        <w:spacing w:after="0"/>
        <w:ind w:left="0"/>
        <w:jc w:val="both"/>
      </w:pPr>
      <w:r>
        <w:rPr>
          <w:rFonts w:ascii="Times New Roman"/>
          <w:b w:val="false"/>
          <w:i w:val="false"/>
          <w:color w:val="000000"/>
          <w:sz w:val="28"/>
        </w:rPr>
        <w:t>
      5. Мемлекеттік қызмет тегін көрсетіледі.</w:t>
      </w:r>
    </w:p>
    <w:bookmarkEnd w:id="60"/>
    <w:bookmarkStart w:name="z76" w:id="61"/>
    <w:p>
      <w:pPr>
        <w:spacing w:after="0"/>
        <w:ind w:left="0"/>
        <w:jc w:val="both"/>
      </w:pPr>
      <w:r>
        <w:rPr>
          <w:rFonts w:ascii="Times New Roman"/>
          <w:b w:val="false"/>
          <w:i w:val="false"/>
          <w:color w:val="000000"/>
          <w:sz w:val="28"/>
        </w:rPr>
        <w:t xml:space="preserve">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128-баптары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"Жеке және заңды тұлғаларға көрсетілетін мемлекеттік қызметтер тізбесін бекіту туралы"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p>
    <w:bookmarkEnd w:id="61"/>
    <w:bookmarkStart w:name="z77" w:id="62"/>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немесе қағаз тасушыда қызмет беруден дәлелді бас тарту туралы жауап болып табылады.</w:t>
      </w:r>
    </w:p>
    <w:bookmarkEnd w:id="62"/>
    <w:bookmarkStart w:name="z78" w:id="63"/>
    <w:p>
      <w:pPr>
        <w:spacing w:after="0"/>
        <w:ind w:left="0"/>
        <w:jc w:val="left"/>
      </w:pPr>
      <w:r>
        <w:rPr>
          <w:rFonts w:ascii="Times New Roman"/>
          <w:b/>
          <w:i w:val="false"/>
          <w:color w:val="000000"/>
        </w:rPr>
        <w:t xml:space="preserve"> 3. Мемлекеттік қызмет көрсету тәртібіне талаптар</w:t>
      </w:r>
    </w:p>
    <w:bookmarkEnd w:id="63"/>
    <w:bookmarkStart w:name="z79" w:id="64"/>
    <w:p>
      <w:pPr>
        <w:spacing w:after="0"/>
        <w:ind w:left="0"/>
        <w:jc w:val="both"/>
      </w:pPr>
      <w:r>
        <w:rPr>
          <w:rFonts w:ascii="Times New Roman"/>
          <w:b w:val="false"/>
          <w:i w:val="false"/>
          <w:color w:val="000000"/>
          <w:sz w:val="28"/>
        </w:rPr>
        <w:t xml:space="preserve">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интернет-ресурстарынан алуға болады.</w:t>
      </w:r>
    </w:p>
    <w:bookmarkEnd w:id="64"/>
    <w:bookmarkStart w:name="z80" w:id="65"/>
    <w:p>
      <w:pPr>
        <w:spacing w:after="0"/>
        <w:ind w:left="0"/>
        <w:jc w:val="both"/>
      </w:pPr>
      <w:r>
        <w:rPr>
          <w:rFonts w:ascii="Times New Roman"/>
          <w:b w:val="false"/>
          <w:i w:val="false"/>
          <w:color w:val="000000"/>
          <w:sz w:val="28"/>
        </w:rPr>
        <w:t>
      9. ХҚКО және білім бөлімінде мемлекеттік қызмет көрсету мерзімі:</w:t>
      </w:r>
    </w:p>
    <w:bookmarkEnd w:id="65"/>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81" w:id="66"/>
    <w:p>
      <w:pPr>
        <w:spacing w:after="0"/>
        <w:ind w:left="0"/>
        <w:jc w:val="both"/>
      </w:pP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p>
    <w:bookmarkEnd w:id="66"/>
    <w:p>
      <w:pPr>
        <w:spacing w:after="0"/>
        <w:ind w:left="0"/>
        <w:jc w:val="both"/>
      </w:pPr>
      <w:r>
        <w:rPr>
          <w:rFonts w:ascii="Times New Roman"/>
          <w:b w:val="false"/>
          <w:i w:val="false"/>
          <w:color w:val="000000"/>
          <w:sz w:val="28"/>
        </w:rPr>
        <w:t xml:space="preserve">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p>
    <w:p>
      <w:pPr>
        <w:spacing w:after="0"/>
        <w:ind w:left="0"/>
        <w:jc w:val="both"/>
      </w:pPr>
      <w:r>
        <w:rPr>
          <w:rFonts w:ascii="Times New Roman"/>
          <w:b w:val="false"/>
          <w:i w:val="false"/>
          <w:color w:val="000000"/>
          <w:sz w:val="28"/>
        </w:rPr>
        <w:t xml:space="preserve">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p>
    <w:bookmarkStart w:name="z82" w:id="67"/>
    <w:p>
      <w:pPr>
        <w:spacing w:after="0"/>
        <w:ind w:left="0"/>
        <w:jc w:val="both"/>
      </w:pPr>
      <w:r>
        <w:rPr>
          <w:rFonts w:ascii="Times New Roman"/>
          <w:b w:val="false"/>
          <w:i w:val="false"/>
          <w:color w:val="000000"/>
          <w:sz w:val="28"/>
        </w:rPr>
        <w:t>
      11. Тұтынушыға мемлекеттік қызмет алу үшін барлық қажетті құжаттарды тапсырғанда беріледі:</w:t>
      </w:r>
    </w:p>
    <w:bookmarkEnd w:id="67"/>
    <w:p>
      <w:pPr>
        <w:spacing w:after="0"/>
        <w:ind w:left="0"/>
        <w:jc w:val="both"/>
      </w:pP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p>
    <w:p>
      <w:pPr>
        <w:spacing w:after="0"/>
        <w:ind w:left="0"/>
        <w:jc w:val="both"/>
      </w:pPr>
      <w:r>
        <w:rPr>
          <w:rFonts w:ascii="Times New Roman"/>
          <w:b w:val="false"/>
          <w:i w:val="false"/>
          <w:color w:val="000000"/>
          <w:sz w:val="28"/>
        </w:rPr>
        <w:t>
      2) ХҚКО-на жүгінгенде - осы аталған сәйкес құжаттар тапсырылғаны туралы қолхат:</w:t>
      </w:r>
    </w:p>
    <w:p>
      <w:pPr>
        <w:spacing w:after="0"/>
        <w:ind w:left="0"/>
        <w:jc w:val="both"/>
      </w:pPr>
      <w:r>
        <w:rPr>
          <w:rFonts w:ascii="Times New Roman"/>
          <w:b w:val="false"/>
          <w:i w:val="false"/>
          <w:color w:val="000000"/>
          <w:sz w:val="28"/>
        </w:rPr>
        <w:t>
      1) сұрау салу нөмірі, күні көрсетілген;</w:t>
      </w:r>
    </w:p>
    <w:p>
      <w:pPr>
        <w:spacing w:after="0"/>
        <w:ind w:left="0"/>
        <w:jc w:val="both"/>
      </w:pPr>
      <w:r>
        <w:rPr>
          <w:rFonts w:ascii="Times New Roman"/>
          <w:b w:val="false"/>
          <w:i w:val="false"/>
          <w:color w:val="000000"/>
          <w:sz w:val="28"/>
        </w:rPr>
        <w:t>
      2) сұратылған мемлекеттік қызмет түрі көрсетілген;</w:t>
      </w:r>
    </w:p>
    <w:p>
      <w:pPr>
        <w:spacing w:after="0"/>
        <w:ind w:left="0"/>
        <w:jc w:val="both"/>
      </w:pPr>
      <w:r>
        <w:rPr>
          <w:rFonts w:ascii="Times New Roman"/>
          <w:b w:val="false"/>
          <w:i w:val="false"/>
          <w:color w:val="000000"/>
          <w:sz w:val="28"/>
        </w:rPr>
        <w:t>
      3) қоса берілген құжаттар саны мен атауы;</w:t>
      </w:r>
    </w:p>
    <w:p>
      <w:pPr>
        <w:spacing w:after="0"/>
        <w:ind w:left="0"/>
        <w:jc w:val="both"/>
      </w:pPr>
      <w:r>
        <w:rPr>
          <w:rFonts w:ascii="Times New Roman"/>
          <w:b w:val="false"/>
          <w:i w:val="false"/>
          <w:color w:val="000000"/>
          <w:sz w:val="28"/>
        </w:rPr>
        <w:t>
      4) құжаттардың берілген күні, уақыты мен орны;</w:t>
      </w:r>
    </w:p>
    <w:p>
      <w:pPr>
        <w:spacing w:after="0"/>
        <w:ind w:left="0"/>
        <w:jc w:val="both"/>
      </w:pP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p>
    <w:p>
      <w:pPr>
        <w:spacing w:after="0"/>
        <w:ind w:left="0"/>
        <w:jc w:val="both"/>
      </w:pP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p>
    <w:p>
      <w:pPr>
        <w:spacing w:after="0"/>
        <w:ind w:left="0"/>
        <w:jc w:val="both"/>
      </w:pP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p>
    <w:p>
      <w:pPr>
        <w:spacing w:after="0"/>
        <w:ind w:left="0"/>
        <w:jc w:val="both"/>
      </w:pPr>
      <w:r>
        <w:rPr>
          <w:rFonts w:ascii="Times New Roman"/>
          <w:b w:val="false"/>
          <w:i w:val="false"/>
          <w:color w:val="000000"/>
          <w:sz w:val="28"/>
        </w:rPr>
        <w:t>
      ХҚКО-на жүгінгенде – анықтама, тұтынушы жеке жүгінгенде ғана беріледі.</w:t>
      </w:r>
    </w:p>
    <w:bookmarkStart w:name="z83" w:id="68"/>
    <w:p>
      <w:pPr>
        <w:spacing w:after="0"/>
        <w:ind w:left="0"/>
        <w:jc w:val="both"/>
      </w:pP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p>
    <w:bookmarkEnd w:id="68"/>
    <w:p>
      <w:pPr>
        <w:spacing w:after="0"/>
        <w:ind w:left="0"/>
        <w:jc w:val="both"/>
      </w:pPr>
      <w:r>
        <w:rPr>
          <w:rFonts w:ascii="Times New Roman"/>
          <w:b w:val="false"/>
          <w:i w:val="false"/>
          <w:color w:val="000000"/>
          <w:sz w:val="28"/>
        </w:rPr>
        <w:t>
      білім бөлімі арқылы:</w:t>
      </w:r>
    </w:p>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p>
      <w:pPr>
        <w:spacing w:after="0"/>
        <w:ind w:left="0"/>
        <w:jc w:val="both"/>
      </w:pPr>
      <w:r>
        <w:rPr>
          <w:rFonts w:ascii="Times New Roman"/>
          <w:b w:val="false"/>
          <w:i w:val="false"/>
          <w:color w:val="000000"/>
          <w:sz w:val="28"/>
        </w:rPr>
        <w:t>
      ХҚКО арқылы:</w:t>
      </w:r>
    </w:p>
    <w:p>
      <w:pPr>
        <w:spacing w:after="0"/>
        <w:ind w:left="0"/>
        <w:jc w:val="both"/>
      </w:pPr>
      <w:r>
        <w:rPr>
          <w:rFonts w:ascii="Times New Roman"/>
          <w:b w:val="false"/>
          <w:i w:val="false"/>
          <w:color w:val="000000"/>
          <w:sz w:val="28"/>
        </w:rPr>
        <w:t>
      тұтынушы ХҚКО-на анықтама алу үшін өтініш береді;</w:t>
      </w:r>
    </w:p>
    <w:p>
      <w:pPr>
        <w:spacing w:after="0"/>
        <w:ind w:left="0"/>
        <w:jc w:val="both"/>
      </w:pP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p>
    <w:p>
      <w:pPr>
        <w:spacing w:after="0"/>
        <w:ind w:left="0"/>
        <w:jc w:val="both"/>
      </w:pP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p>
    <w:p>
      <w:pPr>
        <w:spacing w:after="0"/>
        <w:ind w:left="0"/>
        <w:jc w:val="both"/>
      </w:pP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5) білім бөлімінің жауапты орындаушысы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p>
    <w:p>
      <w:pPr>
        <w:spacing w:after="0"/>
        <w:ind w:left="0"/>
        <w:jc w:val="both"/>
      </w:pP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p>
    <w:bookmarkStart w:name="z84" w:id="69"/>
    <w:p>
      <w:pPr>
        <w:spacing w:after="0"/>
        <w:ind w:left="0"/>
        <w:jc w:val="left"/>
      </w:pPr>
      <w:r>
        <w:rPr>
          <w:rFonts w:ascii="Times New Roman"/>
          <w:b/>
          <w:i w:val="false"/>
          <w:color w:val="000000"/>
        </w:rPr>
        <w:t xml:space="preserve"> 4.Мемлекеттік қызмет көрсету барысында әрекеттер</w:t>
      </w:r>
      <w:r>
        <w:br/>
      </w:r>
      <w:r>
        <w:rPr>
          <w:rFonts w:ascii="Times New Roman"/>
          <w:b/>
          <w:i w:val="false"/>
          <w:color w:val="000000"/>
        </w:rPr>
        <w:t>(өзара әрекеттесу) тәртібін сипаттау</w:t>
      </w:r>
    </w:p>
    <w:bookmarkEnd w:id="69"/>
    <w:bookmarkStart w:name="z85" w:id="70"/>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p>
    <w:bookmarkEnd w:id="70"/>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p>
    <w:p>
      <w:pPr>
        <w:spacing w:after="0"/>
        <w:ind w:left="0"/>
        <w:jc w:val="both"/>
      </w:pP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p>
    <w:p>
      <w:pPr>
        <w:spacing w:after="0"/>
        <w:ind w:left="0"/>
        <w:jc w:val="both"/>
      </w:pP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p>
    <w:p>
      <w:pPr>
        <w:spacing w:after="0"/>
        <w:ind w:left="0"/>
        <w:jc w:val="both"/>
      </w:pP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p>
    <w:p>
      <w:pPr>
        <w:spacing w:after="0"/>
        <w:ind w:left="0"/>
        <w:jc w:val="both"/>
      </w:pPr>
      <w:r>
        <w:rPr>
          <w:rFonts w:ascii="Times New Roman"/>
          <w:b w:val="false"/>
          <w:i w:val="false"/>
          <w:color w:val="000000"/>
          <w:sz w:val="28"/>
        </w:rPr>
        <w:t>
      5) баланың (балалардың) тууы туралы куәлігінің түпнұсқалары мен көшірмелері;</w:t>
      </w:r>
    </w:p>
    <w:p>
      <w:pPr>
        <w:spacing w:after="0"/>
        <w:ind w:left="0"/>
        <w:jc w:val="both"/>
      </w:pPr>
      <w:r>
        <w:rPr>
          <w:rFonts w:ascii="Times New Roman"/>
          <w:b w:val="false"/>
          <w:i w:val="false"/>
          <w:color w:val="000000"/>
          <w:sz w:val="28"/>
        </w:rPr>
        <w:t>
      6) неке туралы куәліктің түпнұсқасы мен көшірмесі;</w:t>
      </w:r>
    </w:p>
    <w:p>
      <w:pPr>
        <w:spacing w:after="0"/>
        <w:ind w:left="0"/>
        <w:jc w:val="both"/>
      </w:pP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p>
    <w:p>
      <w:pPr>
        <w:spacing w:after="0"/>
        <w:ind w:left="0"/>
        <w:jc w:val="both"/>
      </w:pP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86" w:id="71"/>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71"/>
    <w:p>
      <w:pPr>
        <w:spacing w:after="0"/>
        <w:ind w:left="0"/>
        <w:jc w:val="both"/>
      </w:pPr>
      <w:r>
        <w:rPr>
          <w:rFonts w:ascii="Times New Roman"/>
          <w:b w:val="false"/>
          <w:i w:val="false"/>
          <w:color w:val="000000"/>
          <w:sz w:val="28"/>
        </w:rPr>
        <w:t>
      1) ХҚКО инспекторы;</w:t>
      </w:r>
    </w:p>
    <w:p>
      <w:pPr>
        <w:spacing w:after="0"/>
        <w:ind w:left="0"/>
        <w:jc w:val="both"/>
      </w:pPr>
      <w:r>
        <w:rPr>
          <w:rFonts w:ascii="Times New Roman"/>
          <w:b w:val="false"/>
          <w:i w:val="false"/>
          <w:color w:val="000000"/>
          <w:sz w:val="28"/>
        </w:rPr>
        <w:t>
      2) ХҚКО жинақтаушы бөлімінің инспекторы;</w:t>
      </w:r>
    </w:p>
    <w:p>
      <w:pPr>
        <w:spacing w:after="0"/>
        <w:ind w:left="0"/>
        <w:jc w:val="both"/>
      </w:pPr>
      <w:r>
        <w:rPr>
          <w:rFonts w:ascii="Times New Roman"/>
          <w:b w:val="false"/>
          <w:i w:val="false"/>
          <w:color w:val="000000"/>
          <w:sz w:val="28"/>
        </w:rPr>
        <w:t>
      3) білім бөлімінің кеңсесінің қызметкері;</w:t>
      </w:r>
    </w:p>
    <w:p>
      <w:pPr>
        <w:spacing w:after="0"/>
        <w:ind w:left="0"/>
        <w:jc w:val="both"/>
      </w:pPr>
      <w:r>
        <w:rPr>
          <w:rFonts w:ascii="Times New Roman"/>
          <w:b w:val="false"/>
          <w:i w:val="false"/>
          <w:color w:val="000000"/>
          <w:sz w:val="28"/>
        </w:rPr>
        <w:t>
      4) білім бөлімінің жауапты орындаушысы;</w:t>
      </w:r>
    </w:p>
    <w:p>
      <w:pPr>
        <w:spacing w:after="0"/>
        <w:ind w:left="0"/>
        <w:jc w:val="both"/>
      </w:pPr>
      <w:r>
        <w:rPr>
          <w:rFonts w:ascii="Times New Roman"/>
          <w:b w:val="false"/>
          <w:i w:val="false"/>
          <w:color w:val="000000"/>
          <w:sz w:val="28"/>
        </w:rPr>
        <w:t>
      5) білім бөлімінің басшылығы.</w:t>
      </w:r>
    </w:p>
    <w:bookmarkStart w:name="z87" w:id="72"/>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72"/>
    <w:bookmarkStart w:name="z88" w:id="73"/>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73"/>
    <w:bookmarkStart w:name="z89" w:id="7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74"/>
    <w:bookmarkStart w:name="z90" w:id="75"/>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p>
    <w:bookmarkEnd w:id="75"/>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2653"/>
        <w:gridCol w:w="6300"/>
        <w:gridCol w:w="17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r>
              <w:br/>
            </w:r>
            <w:r>
              <w:rPr>
                <w:rFonts w:ascii="Times New Roman"/>
                <w:b w:val="false"/>
                <w:i w:val="false"/>
                <w:color w:val="000000"/>
                <w:sz w:val="20"/>
              </w:rPr>
              <w:t>
мекен-жайы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селосы,</w:t>
            </w:r>
            <w:r>
              <w:br/>
            </w:r>
            <w:r>
              <w:rPr>
                <w:rFonts w:ascii="Times New Roman"/>
                <w:b w:val="false"/>
                <w:i w:val="false"/>
                <w:color w:val="000000"/>
                <w:sz w:val="20"/>
              </w:rPr>
              <w:t>
Ленин к. 2</w:t>
            </w:r>
            <w:r>
              <w:br/>
            </w:r>
            <w:r>
              <w:rPr>
                <w:rFonts w:ascii="Times New Roman"/>
                <w:b w:val="false"/>
                <w:i w:val="false"/>
                <w:color w:val="000000"/>
                <w:sz w:val="20"/>
              </w:rPr>
              <w:t>
roo-gm.sko.kz</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18.30-ге дейін, түскі үзіліс сағат 13.00-14.30, демалыс күндері – сенбі және жексенбі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832"/>
        <w:gridCol w:w="1460"/>
        <w:gridCol w:w="3993"/>
        <w:gridCol w:w="2468"/>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r>
              <w:br/>
            </w:r>
            <w:r>
              <w:rPr>
                <w:rFonts w:ascii="Times New Roman"/>
                <w:b w:val="false"/>
                <w:i w:val="false"/>
                <w:color w:val="000000"/>
                <w:sz w:val="20"/>
              </w:rPr>
              <w:t>
мекен-жайы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 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жұмыс күн, демалыс және мереке күндерін қоспағанда, белгіленген жұмыс кестесіне сәйкес сағат 9-00-ден</w:t>
            </w:r>
            <w:r>
              <w:br/>
            </w:r>
            <w:r>
              <w:rPr>
                <w:rFonts w:ascii="Times New Roman"/>
                <w:b w:val="false"/>
                <w:i w:val="false"/>
                <w:color w:val="000000"/>
                <w:sz w:val="20"/>
              </w:rPr>
              <w:t>
19-00-ге дейін, үзіліссіз қызмет атқарады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 ауданының білім бөлімі" ММ</w:t>
            </w:r>
          </w:p>
        </w:tc>
      </w:tr>
    </w:tbl>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Ғабит Мүсірепов атындағы ауданының білім бөлімі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кәмелетке толмаған (дар) мүддесінде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Ғабит Мүсірепов атындағы ауданының білім</w:t>
      </w:r>
    </w:p>
    <w:p>
      <w:pPr>
        <w:spacing w:after="0"/>
        <w:ind w:left="0"/>
        <w:jc w:val="both"/>
      </w:pPr>
      <w:r>
        <w:rPr>
          <w:rFonts w:ascii="Times New Roman"/>
          <w:b w:val="false"/>
          <w:i w:val="false"/>
          <w:color w:val="000000"/>
          <w:sz w:val="28"/>
        </w:rPr>
        <w:t>
      бөлімінің бастығы __________ 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ауданының білім бөлімі" ММ</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ерлі-зайыпты (Т.А.Ә., толық, қысқартусыз,</w:t>
      </w:r>
    </w:p>
    <w:p>
      <w:pPr>
        <w:spacing w:after="0"/>
        <w:ind w:left="0"/>
        <w:jc w:val="both"/>
      </w:pPr>
      <w:r>
        <w:rPr>
          <w:rFonts w:ascii="Times New Roman"/>
          <w:b w:val="false"/>
          <w:i w:val="false"/>
          <w:color w:val="000000"/>
          <w:sz w:val="28"/>
        </w:rPr>
        <w:t>
      жеке басын куәландыратын құжат бойынша дәл) ___________________________________________</w:t>
      </w:r>
    </w:p>
    <w:p>
      <w:pPr>
        <w:spacing w:after="0"/>
        <w:ind w:left="0"/>
        <w:jc w:val="both"/>
      </w:pPr>
      <w:r>
        <w:rPr>
          <w:rFonts w:ascii="Times New Roman"/>
          <w:b w:val="false"/>
          <w:i w:val="false"/>
          <w:color w:val="000000"/>
          <w:sz w:val="28"/>
        </w:rPr>
        <w:t>
      мекен-жайында тұратын,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(балалардың Т.А.Ә., туған жылы, тууs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 қолы___________________________</w:t>
      </w:r>
    </w:p>
    <w:p>
      <w:pPr>
        <w:spacing w:after="0"/>
        <w:ind w:left="0"/>
        <w:jc w:val="both"/>
      </w:pPr>
      <w:r>
        <w:rPr>
          <w:rFonts w:ascii="Times New Roman"/>
          <w:b w:val="false"/>
          <w:i w:val="false"/>
          <w:color w:val="000000"/>
          <w:sz w:val="28"/>
        </w:rPr>
        <w:t>
      Шешесі туралы мәліметтер 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 қолы ____________________________</w:t>
      </w:r>
    </w:p>
    <w:p>
      <w:pPr>
        <w:spacing w:after="0"/>
        <w:ind w:left="0"/>
        <w:jc w:val="both"/>
      </w:pPr>
      <w:r>
        <w:rPr>
          <w:rFonts w:ascii="Times New Roman"/>
          <w:b w:val="false"/>
          <w:i w:val="false"/>
          <w:color w:val="000000"/>
          <w:sz w:val="28"/>
        </w:rPr>
        <w:t>
      Банктен келген хаттың №_______________________________________</w:t>
      </w:r>
    </w:p>
    <w:p>
      <w:pPr>
        <w:spacing w:after="0"/>
        <w:ind w:left="0"/>
        <w:jc w:val="both"/>
      </w:pP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w:t>
      </w:r>
    </w:p>
    <w:p>
      <w:pPr>
        <w:spacing w:after="0"/>
        <w:ind w:left="0"/>
        <w:jc w:val="both"/>
      </w:pPr>
      <w:r>
        <w:rPr>
          <w:rFonts w:ascii="Times New Roman"/>
          <w:b w:val="false"/>
          <w:i w:val="false"/>
          <w:color w:val="000000"/>
          <w:sz w:val="28"/>
        </w:rPr>
        <w:t>
      Күні "__" ____ ___ жыл Ерлі-зайыптылардың қолдары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601"/>
        <w:gridCol w:w="1618"/>
        <w:gridCol w:w="1622"/>
        <w:gridCol w:w="1622"/>
        <w:gridCol w:w="1376"/>
        <w:gridCol w:w="2361"/>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іс-әрекеттері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маманы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w:t>
            </w:r>
            <w:r>
              <w:br/>
            </w:r>
            <w:r>
              <w:rPr>
                <w:rFonts w:ascii="Times New Roman"/>
                <w:b w:val="false"/>
                <w:i w:val="false"/>
                <w:color w:val="000000"/>
                <w:sz w:val="20"/>
              </w:rPr>
              <w:t>
кет (үр</w:t>
            </w:r>
            <w:r>
              <w:br/>
            </w:r>
            <w:r>
              <w:rPr>
                <w:rFonts w:ascii="Times New Roman"/>
                <w:b w:val="false"/>
                <w:i w:val="false"/>
                <w:color w:val="000000"/>
                <w:sz w:val="20"/>
              </w:rPr>
              <w:t>
діс,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қабыл</w:t>
            </w:r>
            <w:r>
              <w:br/>
            </w:r>
            <w:r>
              <w:rPr>
                <w:rFonts w:ascii="Times New Roman"/>
                <w:b w:val="false"/>
                <w:i w:val="false"/>
                <w:color w:val="000000"/>
                <w:sz w:val="20"/>
              </w:rPr>
              <w:t xml:space="preserve">
дап, тіркеу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w:t>
            </w:r>
            <w:r>
              <w:br/>
            </w:r>
            <w:r>
              <w:rPr>
                <w:rFonts w:ascii="Times New Roman"/>
                <w:b w:val="false"/>
                <w:i w:val="false"/>
                <w:color w:val="000000"/>
                <w:sz w:val="20"/>
              </w:rPr>
              <w:t>
ды қарау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дайын</w:t>
            </w:r>
            <w:r>
              <w:br/>
            </w:r>
            <w:r>
              <w:rPr>
                <w:rFonts w:ascii="Times New Roman"/>
                <w:b w:val="false"/>
                <w:i w:val="false"/>
                <w:color w:val="000000"/>
                <w:sz w:val="20"/>
              </w:rPr>
              <w:t>
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қарау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беру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қару</w:t>
            </w:r>
            <w:r>
              <w:br/>
            </w:r>
            <w:r>
              <w:rPr>
                <w:rFonts w:ascii="Times New Roman"/>
                <w:b w:val="false"/>
                <w:i w:val="false"/>
                <w:color w:val="000000"/>
                <w:sz w:val="20"/>
              </w:rPr>
              <w:t>
шешімі)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w:t>
            </w:r>
            <w:r>
              <w:br/>
            </w:r>
            <w:r>
              <w:rPr>
                <w:rFonts w:ascii="Times New Roman"/>
                <w:b w:val="false"/>
                <w:i w:val="false"/>
                <w:color w:val="000000"/>
                <w:sz w:val="20"/>
              </w:rPr>
              <w:t>
кеу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w:t>
            </w:r>
            <w:r>
              <w:br/>
            </w:r>
            <w:r>
              <w:rPr>
                <w:rFonts w:ascii="Times New Roman"/>
                <w:b w:val="false"/>
                <w:i w:val="false"/>
                <w:color w:val="000000"/>
                <w:sz w:val="20"/>
              </w:rPr>
              <w:t>
ды анықтама немесе қызмет көрсету</w:t>
            </w:r>
            <w:r>
              <w:br/>
            </w:r>
            <w:r>
              <w:rPr>
                <w:rFonts w:ascii="Times New Roman"/>
                <w:b w:val="false"/>
                <w:i w:val="false"/>
                <w:color w:val="000000"/>
                <w:sz w:val="20"/>
              </w:rPr>
              <w:t>
ден бас тарту туралы дәлелдеме дайындау</w:t>
            </w:r>
            <w:r>
              <w:br/>
            </w:r>
            <w:r>
              <w:rPr>
                <w:rFonts w:ascii="Times New Roman"/>
                <w:b w:val="false"/>
                <w:i w:val="false"/>
                <w:color w:val="000000"/>
                <w:sz w:val="20"/>
              </w:rPr>
              <w:t>
ға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дәлелдеме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беру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
іс-әре</w:t>
            </w:r>
            <w:r>
              <w:br/>
            </w:r>
            <w:r>
              <w:rPr>
                <w:rFonts w:ascii="Times New Roman"/>
                <w:b w:val="false"/>
                <w:i w:val="false"/>
                <w:color w:val="000000"/>
                <w:sz w:val="20"/>
              </w:rPr>
              <w:t>
кет</w:t>
            </w:r>
            <w:r>
              <w:br/>
            </w:r>
            <w:r>
              <w:rPr>
                <w:rFonts w:ascii="Times New Roman"/>
                <w:b w:val="false"/>
                <w:i w:val="false"/>
                <w:color w:val="000000"/>
                <w:sz w:val="20"/>
              </w:rPr>
              <w:t>
нөмірі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2825"/>
        <w:gridCol w:w="2172"/>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 (жұмыс барысы, ағымы) №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құжаттар жинайды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құрады, құжаттарды жібереді</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ұйымдастыру-басқару шешімі)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қолхат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бөліміне құжаттар жинау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білім бөліміне жіберу</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реттен кем емес</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2327"/>
        <w:gridCol w:w="3416"/>
        <w:gridCol w:w="2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 (жұмыс барысы, ағымы)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Тұтынушымен ұсынылған құжаттарды қарау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дайындау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дастыру-басқа</w:t>
            </w:r>
            <w:r>
              <w:br/>
            </w:r>
            <w:r>
              <w:rPr>
                <w:rFonts w:ascii="Times New Roman"/>
                <w:b w:val="false"/>
                <w:i w:val="false"/>
                <w:color w:val="000000"/>
                <w:sz w:val="20"/>
              </w:rPr>
              <w:t>
ру шешімі)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жасау үшін құжаттарды басшылыққа жолдау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анықтама немесе қызмет көрсетуден бас тарту туралы дәлелдемені дайындауға тапсыру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материалдарымен бірге білім бөлімі басшы</w:t>
            </w:r>
            <w:r>
              <w:br/>
            </w:r>
            <w:r>
              <w:rPr>
                <w:rFonts w:ascii="Times New Roman"/>
                <w:b w:val="false"/>
                <w:i w:val="false"/>
                <w:color w:val="000000"/>
                <w:sz w:val="20"/>
              </w:rPr>
              <w:t>
лығына қол қоюға тапсыру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6"/>
        <w:gridCol w:w="1962"/>
        <w:gridCol w:w="2552"/>
        <w:gridCol w:w="3450"/>
      </w:tblGrid>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тіркеу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анықтаманы немесе қызмет көрсетуден бас тартуды беру</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ұйымдастыру-басқару шешімі)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қою</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ХҚКО-на тапсыру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тұтынушыға беру туралы қол қою</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8"/>
        <w:gridCol w:w="4106"/>
        <w:gridCol w:w="2869"/>
        <w:gridCol w:w="1467"/>
      </w:tblGrid>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ХҚКО-ң инспекторы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құжаттарды білім бөліміне жіберу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 немесе тұтынушыдан өтініштерді қабылдау, өтініштерді білім бөлімі басшылығына жіберу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Қарар жазу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Құжаттарды қарау, анықта</w:t>
            </w:r>
            <w:r>
              <w:br/>
            </w:r>
            <w:r>
              <w:rPr>
                <w:rFonts w:ascii="Times New Roman"/>
                <w:b w:val="false"/>
                <w:i w:val="false"/>
                <w:color w:val="000000"/>
                <w:sz w:val="20"/>
              </w:rPr>
              <w:t>
маларды ресімдеу</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 Құжаттарды қарап, анықтамаға қол қою</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Анықтаманы ХҚКО немесе тұтынушыға тапсыру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Анықтаманы тұтынушыға беру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46"/>
        <w:gridCol w:w="2258"/>
        <w:gridCol w:w="183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 инспекторы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өтінішті тіркеу, құжатты білім бөліміне жіберу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ХҚКО-дан немесе тұтынушыдан өтініш қабылдау, өтінішті тіркеу, білім бөлімінің басшылығына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өтініштерді қарау, қарар жазу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 қарау, қызмет көрсетуден бас тартуды ресімдеу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Дәлелді бас тартуды ХҚКО немесе тұтынушыға тапсыру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Дәлелді бас тартуды тұтынушыға 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қызмет және ҚФБ көрсету үдерісінде әкімшілік</w:t>
      </w:r>
      <w:r>
        <w:br/>
      </w:r>
      <w:r>
        <w:rPr>
          <w:rFonts w:ascii="Times New Roman"/>
          <w:b/>
          <w:i w:val="false"/>
          <w:color w:val="000000"/>
        </w:rPr>
        <w:t>іс-әрекеттер (рәсімдер) дәйектілігін және өзара әрекеттесуін сипаттау сызбасы</w:t>
      </w:r>
      <w:r>
        <w:br/>
      </w:r>
      <w:r>
        <w:rPr>
          <w:rFonts w:ascii="Times New Roman"/>
          <w:b/>
          <w:i w:val="false"/>
          <w:color w:val="000000"/>
        </w:rPr>
        <w:t>1-сызба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224 қаулысымен бекітілді</w:t>
            </w:r>
          </w:p>
        </w:tc>
      </w:tr>
    </w:tbl>
    <w:bookmarkStart w:name="z98" w:id="76"/>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r>
        <w:br/>
      </w:r>
      <w:r>
        <w:rPr>
          <w:rFonts w:ascii="Times New Roman"/>
          <w:b/>
          <w:i w:val="false"/>
          <w:color w:val="000000"/>
        </w:rPr>
        <w:t>1. Негізгі ұғымдар</w:t>
      </w:r>
    </w:p>
    <w:bookmarkEnd w:id="76"/>
    <w:bookmarkStart w:name="z99" w:id="77"/>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қолданылады:</w:t>
      </w:r>
    </w:p>
    <w:bookmarkEnd w:id="77"/>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ауданының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p>
      <w:pPr>
        <w:spacing w:after="0"/>
        <w:ind w:left="0"/>
        <w:jc w:val="both"/>
      </w:pP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p>
    <w:p>
      <w:pPr>
        <w:spacing w:after="0"/>
        <w:ind w:left="0"/>
        <w:jc w:val="both"/>
      </w:pP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p>
    <w:p>
      <w:pPr>
        <w:spacing w:after="0"/>
        <w:ind w:left="0"/>
        <w:jc w:val="both"/>
      </w:pPr>
      <w:r>
        <w:rPr>
          <w:rFonts w:ascii="Times New Roman"/>
          <w:b w:val="false"/>
          <w:i w:val="false"/>
          <w:color w:val="000000"/>
          <w:sz w:val="28"/>
        </w:rPr>
        <w:t>
      7) ХҚКО – Халыққа қызмет көрсету орталығы.</w:t>
      </w:r>
    </w:p>
    <w:bookmarkStart w:name="z100" w:id="78"/>
    <w:p>
      <w:pPr>
        <w:spacing w:after="0"/>
        <w:ind w:left="0"/>
        <w:jc w:val="left"/>
      </w:pPr>
      <w:r>
        <w:rPr>
          <w:rFonts w:ascii="Times New Roman"/>
          <w:b/>
          <w:i w:val="false"/>
          <w:color w:val="000000"/>
        </w:rPr>
        <w:t xml:space="preserve"> 2. Жалпы ережелер</w:t>
      </w:r>
    </w:p>
    <w:bookmarkEnd w:id="78"/>
    <w:bookmarkStart w:name="z101" w:id="79"/>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79"/>
    <w:bookmarkStart w:name="z102" w:id="80"/>
    <w:p>
      <w:pPr>
        <w:spacing w:after="0"/>
        <w:ind w:left="0"/>
        <w:jc w:val="both"/>
      </w:pPr>
      <w:r>
        <w:rPr>
          <w:rFonts w:ascii="Times New Roman"/>
          <w:b w:val="false"/>
          <w:i w:val="false"/>
          <w:color w:val="000000"/>
          <w:sz w:val="28"/>
        </w:rPr>
        <w:t xml:space="preserve">
      3. Мемлекеттік қызмет "Солтүстік Қазақстан облысы Ғабит Мүсірепов атындағы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ХҚКО арқылы көрсетіледі.</w:t>
      </w:r>
    </w:p>
    <w:bookmarkEnd w:id="80"/>
    <w:bookmarkStart w:name="z103" w:id="81"/>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81"/>
    <w:bookmarkStart w:name="z104" w:id="82"/>
    <w:p>
      <w:pPr>
        <w:spacing w:after="0"/>
        <w:ind w:left="0"/>
        <w:jc w:val="both"/>
      </w:pPr>
      <w:r>
        <w:rPr>
          <w:rFonts w:ascii="Times New Roman"/>
          <w:b w:val="false"/>
          <w:i w:val="false"/>
          <w:color w:val="000000"/>
          <w:sz w:val="28"/>
        </w:rPr>
        <w:t>
      5. Мемлекеттік қызмет тегін көрсетіледі.</w:t>
      </w:r>
    </w:p>
    <w:bookmarkEnd w:id="82"/>
    <w:bookmarkStart w:name="z105" w:id="83"/>
    <w:p>
      <w:pPr>
        <w:spacing w:after="0"/>
        <w:ind w:left="0"/>
        <w:jc w:val="both"/>
      </w:pPr>
      <w:r>
        <w:rPr>
          <w:rFonts w:ascii="Times New Roman"/>
          <w:b w:val="false"/>
          <w:i w:val="false"/>
          <w:color w:val="000000"/>
          <w:sz w:val="28"/>
        </w:rPr>
        <w:t xml:space="preserve">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xml:space="preserve">,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p>
    <w:bookmarkEnd w:id="83"/>
    <w:bookmarkStart w:name="z106" w:id="84"/>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тиесілі мүлікті ресімдеу үшін анықтама беру (бұдан әрі – анықтама), немесе қағаз тасушыда қызмет беруден дәлелді бас тарту туралы жауап болып табылады.</w:t>
      </w:r>
    </w:p>
    <w:bookmarkEnd w:id="84"/>
    <w:bookmarkStart w:name="z107" w:id="85"/>
    <w:p>
      <w:pPr>
        <w:spacing w:after="0"/>
        <w:ind w:left="0"/>
        <w:jc w:val="left"/>
      </w:pPr>
      <w:r>
        <w:rPr>
          <w:rFonts w:ascii="Times New Roman"/>
          <w:b/>
          <w:i w:val="false"/>
          <w:color w:val="000000"/>
        </w:rPr>
        <w:t xml:space="preserve"> 3. Мемлекеттік қызмет көрсету тәртібіне талаптар</w:t>
      </w:r>
    </w:p>
    <w:bookmarkEnd w:id="85"/>
    <w:bookmarkStart w:name="z108" w:id="86"/>
    <w:p>
      <w:pPr>
        <w:spacing w:after="0"/>
        <w:ind w:left="0"/>
        <w:jc w:val="both"/>
      </w:pPr>
      <w:r>
        <w:rPr>
          <w:rFonts w:ascii="Times New Roman"/>
          <w:b w:val="false"/>
          <w:i w:val="false"/>
          <w:color w:val="000000"/>
          <w:sz w:val="28"/>
        </w:rPr>
        <w:t xml:space="preserve">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интернет-ресурстарынан алуға болады.</w:t>
      </w:r>
    </w:p>
    <w:bookmarkEnd w:id="86"/>
    <w:bookmarkStart w:name="z109" w:id="87"/>
    <w:p>
      <w:pPr>
        <w:spacing w:after="0"/>
        <w:ind w:left="0"/>
        <w:jc w:val="both"/>
      </w:pPr>
      <w:r>
        <w:rPr>
          <w:rFonts w:ascii="Times New Roman"/>
          <w:b w:val="false"/>
          <w:i w:val="false"/>
          <w:color w:val="000000"/>
          <w:sz w:val="28"/>
        </w:rPr>
        <w:t>
      9. ХҚКО және білім бөлімінде мемлекеттік қызмет көрсету мерзімі:</w:t>
      </w:r>
    </w:p>
    <w:bookmarkEnd w:id="87"/>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110" w:id="88"/>
    <w:p>
      <w:pPr>
        <w:spacing w:after="0"/>
        <w:ind w:left="0"/>
        <w:jc w:val="both"/>
      </w:pP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p>
    <w:bookmarkEnd w:id="88"/>
    <w:p>
      <w:pPr>
        <w:spacing w:after="0"/>
        <w:ind w:left="0"/>
        <w:jc w:val="both"/>
      </w:pPr>
      <w:r>
        <w:rPr>
          <w:rFonts w:ascii="Times New Roman"/>
          <w:b w:val="false"/>
          <w:i w:val="false"/>
          <w:color w:val="000000"/>
          <w:sz w:val="28"/>
        </w:rPr>
        <w:t xml:space="preserve">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p>
    <w:p>
      <w:pPr>
        <w:spacing w:after="0"/>
        <w:ind w:left="0"/>
        <w:jc w:val="both"/>
      </w:pPr>
      <w:r>
        <w:rPr>
          <w:rFonts w:ascii="Times New Roman"/>
          <w:b w:val="false"/>
          <w:i w:val="false"/>
          <w:color w:val="000000"/>
          <w:sz w:val="28"/>
        </w:rPr>
        <w:t xml:space="preserve">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p>
    <w:bookmarkStart w:name="z111" w:id="89"/>
    <w:p>
      <w:pPr>
        <w:spacing w:after="0"/>
        <w:ind w:left="0"/>
        <w:jc w:val="both"/>
      </w:pPr>
      <w:r>
        <w:rPr>
          <w:rFonts w:ascii="Times New Roman"/>
          <w:b w:val="false"/>
          <w:i w:val="false"/>
          <w:color w:val="000000"/>
          <w:sz w:val="28"/>
        </w:rPr>
        <w:t>
      11. Тұтынушыға мемлекеттік қызмет алу үшін барлық қажетті құжаттарды тапсырғанда беріледі:</w:t>
      </w:r>
    </w:p>
    <w:bookmarkEnd w:id="89"/>
    <w:p>
      <w:pPr>
        <w:spacing w:after="0"/>
        <w:ind w:left="0"/>
        <w:jc w:val="both"/>
      </w:pP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p>
    <w:p>
      <w:pPr>
        <w:spacing w:after="0"/>
        <w:ind w:left="0"/>
        <w:jc w:val="both"/>
      </w:pPr>
      <w:r>
        <w:rPr>
          <w:rFonts w:ascii="Times New Roman"/>
          <w:b w:val="false"/>
          <w:i w:val="false"/>
          <w:color w:val="000000"/>
          <w:sz w:val="28"/>
        </w:rPr>
        <w:t>
      2) ХҚКО-на жүгінгенде - осы аталған сәйкес құжаттар тапсырылғаны туралы қолхат:</w:t>
      </w:r>
    </w:p>
    <w:p>
      <w:pPr>
        <w:spacing w:after="0"/>
        <w:ind w:left="0"/>
        <w:jc w:val="both"/>
      </w:pPr>
      <w:r>
        <w:rPr>
          <w:rFonts w:ascii="Times New Roman"/>
          <w:b w:val="false"/>
          <w:i w:val="false"/>
          <w:color w:val="000000"/>
          <w:sz w:val="28"/>
        </w:rPr>
        <w:t>
      1) сұрау салу нөмірі, күні көрсетілген;</w:t>
      </w:r>
    </w:p>
    <w:p>
      <w:pPr>
        <w:spacing w:after="0"/>
        <w:ind w:left="0"/>
        <w:jc w:val="both"/>
      </w:pPr>
      <w:r>
        <w:rPr>
          <w:rFonts w:ascii="Times New Roman"/>
          <w:b w:val="false"/>
          <w:i w:val="false"/>
          <w:color w:val="000000"/>
          <w:sz w:val="28"/>
        </w:rPr>
        <w:t>
      2) сұратылған мемлекеттік қызмет түрі көрсетілген;</w:t>
      </w:r>
    </w:p>
    <w:p>
      <w:pPr>
        <w:spacing w:after="0"/>
        <w:ind w:left="0"/>
        <w:jc w:val="both"/>
      </w:pPr>
      <w:r>
        <w:rPr>
          <w:rFonts w:ascii="Times New Roman"/>
          <w:b w:val="false"/>
          <w:i w:val="false"/>
          <w:color w:val="000000"/>
          <w:sz w:val="28"/>
        </w:rPr>
        <w:t>
      3) қоса берілген құжаттар саны мен атауы;</w:t>
      </w:r>
    </w:p>
    <w:p>
      <w:pPr>
        <w:spacing w:after="0"/>
        <w:ind w:left="0"/>
        <w:jc w:val="both"/>
      </w:pPr>
      <w:r>
        <w:rPr>
          <w:rFonts w:ascii="Times New Roman"/>
          <w:b w:val="false"/>
          <w:i w:val="false"/>
          <w:color w:val="000000"/>
          <w:sz w:val="28"/>
        </w:rPr>
        <w:t>
      4) құжаттардың берілген күні, уақыты мен орны;</w:t>
      </w:r>
    </w:p>
    <w:p>
      <w:pPr>
        <w:spacing w:after="0"/>
        <w:ind w:left="0"/>
        <w:jc w:val="both"/>
      </w:pP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p>
    <w:p>
      <w:pPr>
        <w:spacing w:after="0"/>
        <w:ind w:left="0"/>
        <w:jc w:val="both"/>
      </w:pP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p>
    <w:p>
      <w:pPr>
        <w:spacing w:after="0"/>
        <w:ind w:left="0"/>
        <w:jc w:val="both"/>
      </w:pP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p>
    <w:p>
      <w:pPr>
        <w:spacing w:after="0"/>
        <w:ind w:left="0"/>
        <w:jc w:val="both"/>
      </w:pPr>
      <w:r>
        <w:rPr>
          <w:rFonts w:ascii="Times New Roman"/>
          <w:b w:val="false"/>
          <w:i w:val="false"/>
          <w:color w:val="000000"/>
          <w:sz w:val="28"/>
        </w:rPr>
        <w:t>
      ХҚКО-на жүгінгенде – анықтама, тұтынушы жеке жүгінгенде ғана беріледі.</w:t>
      </w:r>
    </w:p>
    <w:bookmarkStart w:name="z112" w:id="90"/>
    <w:p>
      <w:pPr>
        <w:spacing w:after="0"/>
        <w:ind w:left="0"/>
        <w:jc w:val="both"/>
      </w:pP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p>
    <w:bookmarkEnd w:id="90"/>
    <w:p>
      <w:pPr>
        <w:spacing w:after="0"/>
        <w:ind w:left="0"/>
        <w:jc w:val="both"/>
      </w:pPr>
      <w:r>
        <w:rPr>
          <w:rFonts w:ascii="Times New Roman"/>
          <w:b w:val="false"/>
          <w:i w:val="false"/>
          <w:color w:val="000000"/>
          <w:sz w:val="28"/>
        </w:rPr>
        <w:t>
      білім бөлімі арқылы:</w:t>
      </w:r>
    </w:p>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p>
      <w:pPr>
        <w:spacing w:after="0"/>
        <w:ind w:left="0"/>
        <w:jc w:val="both"/>
      </w:pPr>
      <w:r>
        <w:rPr>
          <w:rFonts w:ascii="Times New Roman"/>
          <w:b w:val="false"/>
          <w:i w:val="false"/>
          <w:color w:val="000000"/>
          <w:sz w:val="28"/>
        </w:rPr>
        <w:t>
      ХҚКО арқылы:</w:t>
      </w:r>
    </w:p>
    <w:p>
      <w:pPr>
        <w:spacing w:after="0"/>
        <w:ind w:left="0"/>
        <w:jc w:val="both"/>
      </w:pPr>
      <w:r>
        <w:rPr>
          <w:rFonts w:ascii="Times New Roman"/>
          <w:b w:val="false"/>
          <w:i w:val="false"/>
          <w:color w:val="000000"/>
          <w:sz w:val="28"/>
        </w:rPr>
        <w:t>
      тұтынушы ХҚКО-на анықтама алу үшін өтініш береді;</w:t>
      </w:r>
    </w:p>
    <w:p>
      <w:pPr>
        <w:spacing w:after="0"/>
        <w:ind w:left="0"/>
        <w:jc w:val="both"/>
      </w:pP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p>
    <w:p>
      <w:pPr>
        <w:spacing w:after="0"/>
        <w:ind w:left="0"/>
        <w:jc w:val="both"/>
      </w:pP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p>
    <w:p>
      <w:pPr>
        <w:spacing w:after="0"/>
        <w:ind w:left="0"/>
        <w:jc w:val="both"/>
      </w:pP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5)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p>
    <w:p>
      <w:pPr>
        <w:spacing w:after="0"/>
        <w:ind w:left="0"/>
        <w:jc w:val="both"/>
      </w:pP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p>
    <w:p>
      <w:pPr>
        <w:spacing w:after="0"/>
        <w:ind w:left="0"/>
        <w:jc w:val="both"/>
      </w:pP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Start w:name="z113" w:id="91"/>
    <w:p>
      <w:pPr>
        <w:spacing w:after="0"/>
        <w:ind w:left="0"/>
        <w:jc w:val="left"/>
      </w:pPr>
      <w:r>
        <w:rPr>
          <w:rFonts w:ascii="Times New Roman"/>
          <w:b/>
          <w:i w:val="false"/>
          <w:color w:val="000000"/>
        </w:rPr>
        <w:t xml:space="preserve"> 4. Мемлекеттік қызмет көрсету барысында іс-әрекеттер</w:t>
      </w:r>
      <w:r>
        <w:br/>
      </w:r>
      <w:r>
        <w:rPr>
          <w:rFonts w:ascii="Times New Roman"/>
          <w:b/>
          <w:i w:val="false"/>
          <w:color w:val="000000"/>
        </w:rPr>
        <w:t>(өзара әрекеттесу) тәртібін сипаттау</w:t>
      </w:r>
    </w:p>
    <w:bookmarkEnd w:id="91"/>
    <w:bookmarkStart w:name="z114" w:id="92"/>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p>
    <w:bookmarkEnd w:id="92"/>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p>
    <w:p>
      <w:pPr>
        <w:spacing w:after="0"/>
        <w:ind w:left="0"/>
        <w:jc w:val="both"/>
      </w:pP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p>
    <w:p>
      <w:pPr>
        <w:spacing w:after="0"/>
        <w:ind w:left="0"/>
        <w:jc w:val="both"/>
      </w:pPr>
      <w:r>
        <w:rPr>
          <w:rFonts w:ascii="Times New Roman"/>
          <w:b w:val="false"/>
          <w:i w:val="false"/>
          <w:color w:val="000000"/>
          <w:sz w:val="28"/>
        </w:rPr>
        <w:t>
      3) баланың (балалардың) тууы туралы куәлігі;</w:t>
      </w:r>
    </w:p>
    <w:p>
      <w:pPr>
        <w:spacing w:after="0"/>
        <w:ind w:left="0"/>
        <w:jc w:val="both"/>
      </w:pPr>
      <w:r>
        <w:rPr>
          <w:rFonts w:ascii="Times New Roman"/>
          <w:b w:val="false"/>
          <w:i w:val="false"/>
          <w:color w:val="000000"/>
          <w:sz w:val="28"/>
        </w:rPr>
        <w:t>
      4) неке туралы куәлігінің түпнұсқасы мен көшірмесі;</w:t>
      </w:r>
    </w:p>
    <w:p>
      <w:pPr>
        <w:spacing w:after="0"/>
        <w:ind w:left="0"/>
        <w:jc w:val="both"/>
      </w:pPr>
      <w:r>
        <w:rPr>
          <w:rFonts w:ascii="Times New Roman"/>
          <w:b w:val="false"/>
          <w:i w:val="false"/>
          <w:color w:val="000000"/>
          <w:sz w:val="28"/>
        </w:rPr>
        <w:t>
      5) басқа да құжаттардың түпнұсқалары мен көшірмелері (некені бұзу туралы, қайтыс болуы туралы куәлік, бала некеден тыс туылған жағдайда № 4 нысан бойынша анықтама);</w:t>
      </w:r>
    </w:p>
    <w:p>
      <w:pPr>
        <w:spacing w:after="0"/>
        <w:ind w:left="0"/>
        <w:jc w:val="both"/>
      </w:pPr>
      <w:r>
        <w:rPr>
          <w:rFonts w:ascii="Times New Roman"/>
          <w:b w:val="false"/>
          <w:i w:val="false"/>
          <w:color w:val="000000"/>
          <w:sz w:val="28"/>
        </w:rPr>
        <w:t>
      6) заң бойынша мұраға құқығы туралы куәлік (нотариустан);</w:t>
      </w:r>
    </w:p>
    <w:p>
      <w:pPr>
        <w:spacing w:after="0"/>
        <w:ind w:left="0"/>
        <w:jc w:val="both"/>
      </w:pP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115" w:id="93"/>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93"/>
    <w:p>
      <w:pPr>
        <w:spacing w:after="0"/>
        <w:ind w:left="0"/>
        <w:jc w:val="both"/>
      </w:pPr>
      <w:r>
        <w:rPr>
          <w:rFonts w:ascii="Times New Roman"/>
          <w:b w:val="false"/>
          <w:i w:val="false"/>
          <w:color w:val="000000"/>
          <w:sz w:val="28"/>
        </w:rPr>
        <w:t>
      1) ХҚКО инспекторы;</w:t>
      </w:r>
    </w:p>
    <w:p>
      <w:pPr>
        <w:spacing w:after="0"/>
        <w:ind w:left="0"/>
        <w:jc w:val="both"/>
      </w:pPr>
      <w:r>
        <w:rPr>
          <w:rFonts w:ascii="Times New Roman"/>
          <w:b w:val="false"/>
          <w:i w:val="false"/>
          <w:color w:val="000000"/>
          <w:sz w:val="28"/>
        </w:rPr>
        <w:t>
      2) ХҚКО жинақтаушы бөлімінің инспекторы;</w:t>
      </w:r>
    </w:p>
    <w:p>
      <w:pPr>
        <w:spacing w:after="0"/>
        <w:ind w:left="0"/>
        <w:jc w:val="both"/>
      </w:pPr>
      <w:r>
        <w:rPr>
          <w:rFonts w:ascii="Times New Roman"/>
          <w:b w:val="false"/>
          <w:i w:val="false"/>
          <w:color w:val="000000"/>
          <w:sz w:val="28"/>
        </w:rPr>
        <w:t>
      3) білім бөлімінің жауапты маманы;</w:t>
      </w:r>
    </w:p>
    <w:p>
      <w:pPr>
        <w:spacing w:after="0"/>
        <w:ind w:left="0"/>
        <w:jc w:val="both"/>
      </w:pPr>
      <w:r>
        <w:rPr>
          <w:rFonts w:ascii="Times New Roman"/>
          <w:b w:val="false"/>
          <w:i w:val="false"/>
          <w:color w:val="000000"/>
          <w:sz w:val="28"/>
        </w:rPr>
        <w:t>
      4) білім бөлімінің жауапты орындаушысы;</w:t>
      </w:r>
    </w:p>
    <w:p>
      <w:pPr>
        <w:spacing w:after="0"/>
        <w:ind w:left="0"/>
        <w:jc w:val="both"/>
      </w:pPr>
      <w:r>
        <w:rPr>
          <w:rFonts w:ascii="Times New Roman"/>
          <w:b w:val="false"/>
          <w:i w:val="false"/>
          <w:color w:val="000000"/>
          <w:sz w:val="28"/>
        </w:rPr>
        <w:t>
      5) білім бөлімінің басшылығы.</w:t>
      </w:r>
    </w:p>
    <w:bookmarkStart w:name="z116" w:id="94"/>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94"/>
    <w:bookmarkStart w:name="z117" w:id="95"/>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беріледі.</w:t>
      </w:r>
    </w:p>
    <w:bookmarkEnd w:id="95"/>
    <w:bookmarkStart w:name="z118" w:id="96"/>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96"/>
    <w:bookmarkStart w:name="z119" w:id="9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p>
    <w:bookmarkEnd w:id="97"/>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622"/>
        <w:gridCol w:w="6228"/>
        <w:gridCol w:w="1869"/>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w:t>
            </w:r>
            <w:r>
              <w:br/>
            </w:r>
            <w:r>
              <w:rPr>
                <w:rFonts w:ascii="Times New Roman"/>
                <w:b w:val="false"/>
                <w:i w:val="false"/>
                <w:color w:val="000000"/>
                <w:sz w:val="20"/>
              </w:rPr>
              <w:t>
Ленин к., 2</w:t>
            </w:r>
            <w:r>
              <w:br/>
            </w:r>
            <w:r>
              <w:rPr>
                <w:rFonts w:ascii="Times New Roman"/>
                <w:b w:val="false"/>
                <w:i w:val="false"/>
                <w:color w:val="000000"/>
                <w:sz w:val="20"/>
              </w:rPr>
              <w:t>
roo-gm.sko.kz</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18.30-ге дейін, түскі үзіліс сағат 13.00-13.00, демалыс күндері – сенбі және жексенбі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083"/>
        <w:gridCol w:w="1224"/>
        <w:gridCol w:w="5467"/>
        <w:gridCol w:w="2068"/>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r>
              <w:br/>
            </w:r>
            <w:r>
              <w:rPr>
                <w:rFonts w:ascii="Times New Roman"/>
                <w:b w:val="false"/>
                <w:i w:val="false"/>
                <w:color w:val="000000"/>
                <w:sz w:val="20"/>
              </w:rPr>
              <w:t>
мекен-жайы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-ХҚКО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 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3-қосымша</w:t>
            </w:r>
            <w:r>
              <w:br/>
            </w:r>
            <w:r>
              <w:rPr>
                <w:rFonts w:ascii="Times New Roman"/>
                <w:b w:val="false"/>
                <w:i w:val="false"/>
                <w:color w:val="000000"/>
                <w:sz w:val="20"/>
              </w:rPr>
              <w:t>Жинақтаушы зейнетақы қорының атауы</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"Сотүстік Қазақстан облысы Ғабит Мүсірепов атындағы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Ғабит Мүсірепов атындағы ауданының білім</w:t>
      </w:r>
    </w:p>
    <w:p>
      <w:pPr>
        <w:spacing w:after="0"/>
        <w:ind w:left="0"/>
        <w:jc w:val="both"/>
      </w:pPr>
      <w:r>
        <w:rPr>
          <w:rFonts w:ascii="Times New Roman"/>
          <w:b w:val="false"/>
          <w:i w:val="false"/>
          <w:color w:val="000000"/>
          <w:sz w:val="28"/>
        </w:rPr>
        <w:t>
      бөлімінің бастығы ______________ 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"Солтүстік Қазақстан облысы Ғабит Мүсірепов атындағы ауданының</w:t>
      </w:r>
    </w:p>
    <w:p>
      <w:pPr>
        <w:spacing w:after="0"/>
        <w:ind w:left="0"/>
        <w:jc w:val="both"/>
      </w:pPr>
      <w:r>
        <w:rPr>
          <w:rFonts w:ascii="Times New Roman"/>
          <w:b w:val="false"/>
          <w:i w:val="false"/>
          <w:color w:val="000000"/>
          <w:sz w:val="28"/>
        </w:rPr>
        <w:t>
      білім бөлімі" ММ</w:t>
      </w:r>
    </w:p>
    <w:p>
      <w:pPr>
        <w:spacing w:after="0"/>
        <w:ind w:left="0"/>
        <w:jc w:val="both"/>
      </w:pPr>
      <w:r>
        <w:rPr>
          <w:rFonts w:ascii="Times New Roman"/>
          <w:b w:val="false"/>
          <w:i w:val="false"/>
          <w:color w:val="000000"/>
          <w:sz w:val="28"/>
        </w:rPr>
        <w:t>
      Қорғаншылық және қамқоршылық органының функцияларын жүзеге асыратын "Ғабит Мүсірепов атындағы ауданының білім бөлімі" ММ кәмелетке толмаған балалар мүддесіне әрекет ететін "Тұрғын үй қатынастары туралы" Қазақстан Республикасы Заңының 13-бабының 3-тармағына сәйкес 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Ғабит Мүсірепов атындағы ауданының білім</w:t>
      </w:r>
    </w:p>
    <w:p>
      <w:pPr>
        <w:spacing w:after="0"/>
        <w:ind w:left="0"/>
        <w:jc w:val="both"/>
      </w:pPr>
      <w:r>
        <w:rPr>
          <w:rFonts w:ascii="Times New Roman"/>
          <w:b w:val="false"/>
          <w:i w:val="false"/>
          <w:color w:val="000000"/>
          <w:sz w:val="28"/>
        </w:rPr>
        <w:t>
      бөлімінің бастығы ____________ 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5-қосымша</w:t>
            </w:r>
            <w:r>
              <w:br/>
            </w:r>
            <w:r>
              <w:rPr>
                <w:rFonts w:ascii="Times New Roman"/>
                <w:b w:val="false"/>
                <w:i w:val="false"/>
                <w:color w:val="000000"/>
                <w:sz w:val="20"/>
              </w:rPr>
              <w:t>Аудандық білім бөлімінің</w:t>
            </w:r>
          </w:p>
        </w:tc>
      </w:tr>
    </w:tbl>
    <w:p>
      <w:pPr>
        <w:spacing w:after="0"/>
        <w:ind w:left="0"/>
        <w:jc w:val="both"/>
      </w:pPr>
      <w:r>
        <w:rPr>
          <w:rFonts w:ascii="Times New Roman"/>
          <w:b w:val="false"/>
          <w:i w:val="false"/>
          <w:color w:val="000000"/>
          <w:sz w:val="28"/>
        </w:rPr>
        <w:t>
      бастығы _____________________________</w:t>
      </w:r>
    </w:p>
    <w:p>
      <w:pPr>
        <w:spacing w:after="0"/>
        <w:ind w:left="0"/>
        <w:jc w:val="both"/>
      </w:pPr>
      <w:r>
        <w:rPr>
          <w:rFonts w:ascii="Times New Roman"/>
          <w:b w:val="false"/>
          <w:i w:val="false"/>
          <w:color w:val="000000"/>
          <w:sz w:val="28"/>
        </w:rPr>
        <w:t>
      (өтініш берушінің Т.А.Ә.)____________</w:t>
      </w:r>
    </w:p>
    <w:p>
      <w:pPr>
        <w:spacing w:after="0"/>
        <w:ind w:left="0"/>
        <w:jc w:val="both"/>
      </w:pPr>
      <w:r>
        <w:rPr>
          <w:rFonts w:ascii="Times New Roman"/>
          <w:b w:val="false"/>
          <w:i w:val="false"/>
          <w:color w:val="000000"/>
          <w:sz w:val="28"/>
        </w:rPr>
        <w:t>
      мекен-жайы, телефоны: 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
      Күні "__"____ жыл __</w:t>
      </w:r>
    </w:p>
    <w:p>
      <w:pPr>
        <w:spacing w:after="0"/>
        <w:ind w:left="0"/>
        <w:jc w:val="both"/>
      </w:pPr>
      <w:r>
        <w:rPr>
          <w:rFonts w:ascii="Times New Roman"/>
          <w:b w:val="false"/>
          <w:i w:val="false"/>
          <w:color w:val="000000"/>
          <w:sz w:val="28"/>
        </w:rPr>
        <w:t>
      Өтініш берушінің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59"/>
        <w:gridCol w:w="1918"/>
        <w:gridCol w:w="1251"/>
        <w:gridCol w:w="1922"/>
        <w:gridCol w:w="1475"/>
        <w:gridCol w:w="147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іс-әрекеттері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w:t>
            </w:r>
            <w:r>
              <w:br/>
            </w:r>
            <w:r>
              <w:rPr>
                <w:rFonts w:ascii="Times New Roman"/>
                <w:b w:val="false"/>
                <w:i w:val="false"/>
                <w:color w:val="000000"/>
                <w:sz w:val="20"/>
              </w:rPr>
              <w:t>
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 сипат</w:t>
            </w:r>
            <w:r>
              <w:br/>
            </w:r>
            <w:r>
              <w:rPr>
                <w:rFonts w:ascii="Times New Roman"/>
                <w:b w:val="false"/>
                <w:i w:val="false"/>
                <w:color w:val="000000"/>
                <w:sz w:val="20"/>
              </w:rPr>
              <w:t>
тамасы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дап, тір</w:t>
            </w:r>
            <w:r>
              <w:br/>
            </w:r>
            <w:r>
              <w:rPr>
                <w:rFonts w:ascii="Times New Roman"/>
                <w:b w:val="false"/>
                <w:i w:val="false"/>
                <w:color w:val="000000"/>
                <w:sz w:val="20"/>
              </w:rPr>
              <w:t>
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қарау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w:t>
            </w:r>
            <w:r>
              <w:br/>
            </w:r>
            <w:r>
              <w:rPr>
                <w:rFonts w:ascii="Times New Roman"/>
                <w:b w:val="false"/>
                <w:i w:val="false"/>
                <w:color w:val="000000"/>
                <w:sz w:val="20"/>
              </w:rPr>
              <w:t>
ні дайын</w:t>
            </w:r>
            <w:r>
              <w:br/>
            </w:r>
            <w:r>
              <w:rPr>
                <w:rFonts w:ascii="Times New Roman"/>
                <w:b w:val="false"/>
                <w:i w:val="false"/>
                <w:color w:val="000000"/>
                <w:sz w:val="20"/>
              </w:rPr>
              <w:t>
дау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қарау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беру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r>
              <w:br/>
            </w:r>
            <w:r>
              <w:rPr>
                <w:rFonts w:ascii="Times New Roman"/>
                <w:b w:val="false"/>
                <w:i w:val="false"/>
                <w:color w:val="000000"/>
                <w:sz w:val="20"/>
              </w:rPr>
              <w:t>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w:t>
            </w:r>
            <w:r>
              <w:br/>
            </w:r>
            <w:r>
              <w:rPr>
                <w:rFonts w:ascii="Times New Roman"/>
                <w:b w:val="false"/>
                <w:i w:val="false"/>
                <w:color w:val="000000"/>
                <w:sz w:val="20"/>
              </w:rPr>
              <w:t>
шешімі)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тіркеу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w:t>
            </w:r>
            <w:r>
              <w:br/>
            </w:r>
            <w:r>
              <w:rPr>
                <w:rFonts w:ascii="Times New Roman"/>
                <w:b w:val="false"/>
                <w:i w:val="false"/>
                <w:color w:val="000000"/>
                <w:sz w:val="20"/>
              </w:rPr>
              <w:t>
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 дайын</w:t>
            </w:r>
            <w:r>
              <w:br/>
            </w:r>
            <w:r>
              <w:rPr>
                <w:rFonts w:ascii="Times New Roman"/>
                <w:b w:val="false"/>
                <w:i w:val="false"/>
                <w:color w:val="000000"/>
                <w:sz w:val="20"/>
              </w:rPr>
              <w:t>
дауға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дәлелдеме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беру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2435"/>
        <w:gridCol w:w="2435"/>
        <w:gridCol w:w="32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әрекеттері</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олардың сипаттамасы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құжаттар жинайды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құрады, құжаттарды жібереді</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қолхат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бөліміне құжаттар жинау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білім бөліміне жіберу</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реттен кем емес</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әрекеттері</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олардың сипаттамасы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Тұтынушымен ұсынылған құжат</w:t>
            </w:r>
            <w:r>
              <w:br/>
            </w:r>
            <w:r>
              <w:rPr>
                <w:rFonts w:ascii="Times New Roman"/>
                <w:b w:val="false"/>
                <w:i w:val="false"/>
                <w:color w:val="000000"/>
                <w:sz w:val="20"/>
              </w:rPr>
              <w:t>
тарды қарау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дайындау</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жасау үшін құжаттарды басшылыққа жолдау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анықтама немесе қызмет көрсету</w:t>
            </w:r>
            <w:r>
              <w:br/>
            </w:r>
            <w:r>
              <w:rPr>
                <w:rFonts w:ascii="Times New Roman"/>
                <w:b w:val="false"/>
                <w:i w:val="false"/>
                <w:color w:val="000000"/>
                <w:sz w:val="20"/>
              </w:rPr>
              <w:t>
ден бас тарту туралы дәлел</w:t>
            </w:r>
            <w:r>
              <w:br/>
            </w:r>
            <w:r>
              <w:rPr>
                <w:rFonts w:ascii="Times New Roman"/>
                <w:b w:val="false"/>
                <w:i w:val="false"/>
                <w:color w:val="000000"/>
                <w:sz w:val="20"/>
              </w:rPr>
              <w:t>
демені дайын</w:t>
            </w:r>
            <w:r>
              <w:br/>
            </w:r>
            <w:r>
              <w:rPr>
                <w:rFonts w:ascii="Times New Roman"/>
                <w:b w:val="false"/>
                <w:i w:val="false"/>
                <w:color w:val="000000"/>
                <w:sz w:val="20"/>
              </w:rPr>
              <w:t>
дауға тапсыру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материалдарымен бірге білім бөлімі басшылығына қол қоюға тапсыру</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олардың сипаттамасы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тіркеу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анықтаманы немесе қызмет көрсетуден бас тартуды беру</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қою</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ХҚКО-на тапсыру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тұтынушыға беру туралы қол қою</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278"/>
        <w:gridCol w:w="2474"/>
        <w:gridCol w:w="152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ХҚКО-ң инспекторы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құжаттарды білім бөліміне жіберу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 немесе тұтынушыдан өтініштерді қабылдау, өтініштерді білім бөлімі басшылығына жіберу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Қарап, жазу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 Құжаттарды қарап, анықта</w:t>
            </w:r>
            <w:r>
              <w:br/>
            </w:r>
            <w:r>
              <w:rPr>
                <w:rFonts w:ascii="Times New Roman"/>
                <w:b w:val="false"/>
                <w:i w:val="false"/>
                <w:color w:val="000000"/>
                <w:sz w:val="20"/>
              </w:rPr>
              <w:t>
маға қол қою</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Анықтаманы ХҚКО немесе тұтынушыға тапсыру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Анықтаманы тұтынушыға беру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46"/>
        <w:gridCol w:w="2258"/>
        <w:gridCol w:w="183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 инспекторы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өтінішті тіркеу, құжатты білім бөліміне жіберу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ХҚКО-нан немесе тұтынушыдан өтініш қабылдау, өтінішті тіркеу, білім бөлімінің басшылығына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өтініштерді қарау, қарар жазу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 қарау, қызмет көрсетуден бас тартуды ресімдеу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xml:space="preserve">
Дәлелді бас тартуға қол қою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әрекет Дәлелді бас тартуды ХҚКО немесе тұтынушыға тапсыру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Дәлелді бас тартуды тұтынушыға 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қорларына, Қазақстан Республикасы</w:t>
            </w:r>
            <w:r>
              <w:br/>
            </w:r>
            <w:r>
              <w:rPr>
                <w:rFonts w:ascii="Times New Roman"/>
                <w:b w:val="false"/>
                <w:i w:val="false"/>
                <w:color w:val="000000"/>
                <w:sz w:val="20"/>
              </w:rPr>
              <w:t>Ішкі істер министрлігі Жол полициясы</w:t>
            </w:r>
            <w:r>
              <w:br/>
            </w:r>
            <w:r>
              <w:rPr>
                <w:rFonts w:ascii="Times New Roman"/>
                <w:b w:val="false"/>
                <w:i w:val="false"/>
                <w:color w:val="000000"/>
                <w:sz w:val="20"/>
              </w:rPr>
              <w:t>комитетінің аумақтық бөлімшелеріне</w:t>
            </w:r>
            <w:r>
              <w:br/>
            </w:r>
            <w:r>
              <w:rPr>
                <w:rFonts w:ascii="Times New Roman"/>
                <w:b w:val="false"/>
                <w:i w:val="false"/>
                <w:color w:val="000000"/>
                <w:sz w:val="20"/>
              </w:rPr>
              <w:t>кәмелетке толмаған балаларға мұраны</w:t>
            </w:r>
            <w:r>
              <w:br/>
            </w:r>
            <w:r>
              <w:rPr>
                <w:rFonts w:ascii="Times New Roman"/>
                <w:b w:val="false"/>
                <w:i w:val="false"/>
                <w:color w:val="000000"/>
                <w:sz w:val="20"/>
              </w:rPr>
              <w:t>ресімдеу үшін анықтамалар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1-сызба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ауданы әкімдігінің</w:t>
            </w:r>
            <w:r>
              <w:br/>
            </w:r>
            <w:r>
              <w:rPr>
                <w:rFonts w:ascii="Times New Roman"/>
                <w:b w:val="false"/>
                <w:i w:val="false"/>
                <w:color w:val="000000"/>
                <w:sz w:val="20"/>
              </w:rPr>
              <w:t>2012 жылғы 29 маусымдағы</w:t>
            </w:r>
            <w:r>
              <w:br/>
            </w:r>
            <w:r>
              <w:rPr>
                <w:rFonts w:ascii="Times New Roman"/>
                <w:b w:val="false"/>
                <w:i w:val="false"/>
                <w:color w:val="000000"/>
                <w:sz w:val="20"/>
              </w:rPr>
              <w:t>№ 224 қаулысымен бекітілді</w:t>
            </w:r>
          </w:p>
        </w:tc>
      </w:tr>
    </w:tbl>
    <w:bookmarkStart w:name="z128" w:id="98"/>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w:t>
      </w:r>
      <w:r>
        <w:br/>
      </w:r>
      <w:r>
        <w:rPr>
          <w:rFonts w:ascii="Times New Roman"/>
          <w:b/>
          <w:i w:val="false"/>
          <w:color w:val="000000"/>
        </w:rPr>
        <w:t>1. Негізгі ұғымдар</w:t>
      </w:r>
    </w:p>
    <w:bookmarkEnd w:id="98"/>
    <w:bookmarkStart w:name="z129" w:id="99"/>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қолданылады:</w:t>
      </w:r>
    </w:p>
    <w:bookmarkEnd w:id="99"/>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ауданының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ауданының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p>
      <w:pPr>
        <w:spacing w:after="0"/>
        <w:ind w:left="0"/>
        <w:jc w:val="both"/>
      </w:pP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p>
    <w:p>
      <w:pPr>
        <w:spacing w:after="0"/>
        <w:ind w:left="0"/>
        <w:jc w:val="both"/>
      </w:pP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p>
    <w:p>
      <w:pPr>
        <w:spacing w:after="0"/>
        <w:ind w:left="0"/>
        <w:jc w:val="both"/>
      </w:pPr>
      <w:r>
        <w:rPr>
          <w:rFonts w:ascii="Times New Roman"/>
          <w:b w:val="false"/>
          <w:i w:val="false"/>
          <w:color w:val="000000"/>
          <w:sz w:val="28"/>
        </w:rPr>
        <w:t>
      7) ХҚКО – Халыққа қызмет көрсету орталығы.</w:t>
      </w:r>
    </w:p>
    <w:bookmarkStart w:name="z130" w:id="100"/>
    <w:p>
      <w:pPr>
        <w:spacing w:after="0"/>
        <w:ind w:left="0"/>
        <w:jc w:val="left"/>
      </w:pPr>
      <w:r>
        <w:rPr>
          <w:rFonts w:ascii="Times New Roman"/>
          <w:b/>
          <w:i w:val="false"/>
          <w:color w:val="000000"/>
        </w:rPr>
        <w:t xml:space="preserve"> 2. Жалпы ережелер</w:t>
      </w:r>
    </w:p>
    <w:bookmarkEnd w:id="100"/>
    <w:bookmarkStart w:name="z131" w:id="101"/>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01"/>
    <w:bookmarkStart w:name="z132" w:id="102"/>
    <w:p>
      <w:pPr>
        <w:spacing w:after="0"/>
        <w:ind w:left="0"/>
        <w:jc w:val="both"/>
      </w:pPr>
      <w:r>
        <w:rPr>
          <w:rFonts w:ascii="Times New Roman"/>
          <w:b w:val="false"/>
          <w:i w:val="false"/>
          <w:color w:val="000000"/>
          <w:sz w:val="28"/>
        </w:rPr>
        <w:t xml:space="preserve">
      3. Мемлекеттік қызмет "Солтүстік Қазақстан облысы Ғабит Мүсірепов атындағы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ХҚКО арқылы көрсетіледі.</w:t>
      </w:r>
    </w:p>
    <w:bookmarkEnd w:id="102"/>
    <w:bookmarkStart w:name="z133" w:id="103"/>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103"/>
    <w:bookmarkStart w:name="z134" w:id="104"/>
    <w:p>
      <w:pPr>
        <w:spacing w:after="0"/>
        <w:ind w:left="0"/>
        <w:jc w:val="both"/>
      </w:pPr>
      <w:r>
        <w:rPr>
          <w:rFonts w:ascii="Times New Roman"/>
          <w:b w:val="false"/>
          <w:i w:val="false"/>
          <w:color w:val="000000"/>
          <w:sz w:val="28"/>
        </w:rPr>
        <w:t>
      5. Мемлекеттік қызмет тегін көрсетіледі.</w:t>
      </w:r>
    </w:p>
    <w:bookmarkEnd w:id="104"/>
    <w:bookmarkStart w:name="z135" w:id="105"/>
    <w:p>
      <w:pPr>
        <w:spacing w:after="0"/>
        <w:ind w:left="0"/>
        <w:jc w:val="both"/>
      </w:pPr>
      <w:r>
        <w:rPr>
          <w:rFonts w:ascii="Times New Roman"/>
          <w:b w:val="false"/>
          <w:i w:val="false"/>
          <w:color w:val="000000"/>
          <w:sz w:val="28"/>
        </w:rPr>
        <w:t xml:space="preserve">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xml:space="preserve">, "Тұрғын үй қатынастары туралы" Қазақстан Республикасының 1997 жылғы 16 сәуірдегі Заңы 13-бабының </w:t>
      </w:r>
      <w:r>
        <w:rPr>
          <w:rFonts w:ascii="Times New Roman"/>
          <w:b w:val="false"/>
          <w:i w:val="false"/>
          <w:color w:val="000000"/>
          <w:sz w:val="28"/>
        </w:rPr>
        <w:t>3-тармағы</w:t>
      </w: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128-баптары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p>
    <w:bookmarkEnd w:id="105"/>
    <w:bookmarkStart w:name="z136" w:id="106"/>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қорғаншылақ және қамқоршылақ органдарының анықтамалар беру (бұдан әрі – анықтама), немесе қағаз тасушыда қызмет беруден дәлелді бас тарту туралы жауап болып табылады.</w:t>
      </w:r>
    </w:p>
    <w:bookmarkEnd w:id="106"/>
    <w:bookmarkStart w:name="z137" w:id="107"/>
    <w:p>
      <w:pPr>
        <w:spacing w:after="0"/>
        <w:ind w:left="0"/>
        <w:jc w:val="left"/>
      </w:pPr>
      <w:r>
        <w:rPr>
          <w:rFonts w:ascii="Times New Roman"/>
          <w:b/>
          <w:i w:val="false"/>
          <w:color w:val="000000"/>
        </w:rPr>
        <w:t xml:space="preserve"> 3. Мемлекеттік қызмет көрсету тәртібіне талаптар</w:t>
      </w:r>
    </w:p>
    <w:bookmarkEnd w:id="107"/>
    <w:bookmarkStart w:name="z138" w:id="108"/>
    <w:p>
      <w:pPr>
        <w:spacing w:after="0"/>
        <w:ind w:left="0"/>
        <w:jc w:val="both"/>
      </w:pPr>
      <w:r>
        <w:rPr>
          <w:rFonts w:ascii="Times New Roman"/>
          <w:b w:val="false"/>
          <w:i w:val="false"/>
          <w:color w:val="000000"/>
          <w:sz w:val="28"/>
        </w:rPr>
        <w:t xml:space="preserve">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интернет-ресурстарынан алуға болады.</w:t>
      </w:r>
    </w:p>
    <w:bookmarkEnd w:id="108"/>
    <w:bookmarkStart w:name="z139" w:id="109"/>
    <w:p>
      <w:pPr>
        <w:spacing w:after="0"/>
        <w:ind w:left="0"/>
        <w:jc w:val="both"/>
      </w:pPr>
      <w:r>
        <w:rPr>
          <w:rFonts w:ascii="Times New Roman"/>
          <w:b w:val="false"/>
          <w:i w:val="false"/>
          <w:color w:val="000000"/>
          <w:sz w:val="28"/>
        </w:rPr>
        <w:t>
      9. ХҚКО және білім бөлімінде мемлекеттік қызмет көрсету мерзімі:</w:t>
      </w:r>
    </w:p>
    <w:bookmarkEnd w:id="109"/>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140" w:id="110"/>
    <w:p>
      <w:pPr>
        <w:spacing w:after="0"/>
        <w:ind w:left="0"/>
        <w:jc w:val="both"/>
      </w:pP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p>
    <w:bookmarkEnd w:id="110"/>
    <w:p>
      <w:pPr>
        <w:spacing w:after="0"/>
        <w:ind w:left="0"/>
        <w:jc w:val="both"/>
      </w:pPr>
      <w:r>
        <w:rPr>
          <w:rFonts w:ascii="Times New Roman"/>
          <w:b w:val="false"/>
          <w:i w:val="false"/>
          <w:color w:val="000000"/>
          <w:sz w:val="28"/>
        </w:rPr>
        <w:t xml:space="preserve">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p>
    <w:p>
      <w:pPr>
        <w:spacing w:after="0"/>
        <w:ind w:left="0"/>
        <w:jc w:val="both"/>
      </w:pPr>
      <w:r>
        <w:rPr>
          <w:rFonts w:ascii="Times New Roman"/>
          <w:b w:val="false"/>
          <w:i w:val="false"/>
          <w:color w:val="000000"/>
          <w:sz w:val="28"/>
        </w:rPr>
        <w:t xml:space="preserve">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p>
    <w:bookmarkStart w:name="z141" w:id="111"/>
    <w:p>
      <w:pPr>
        <w:spacing w:after="0"/>
        <w:ind w:left="0"/>
        <w:jc w:val="both"/>
      </w:pPr>
      <w:r>
        <w:rPr>
          <w:rFonts w:ascii="Times New Roman"/>
          <w:b w:val="false"/>
          <w:i w:val="false"/>
          <w:color w:val="000000"/>
          <w:sz w:val="28"/>
        </w:rPr>
        <w:t>
      11. Тұтынушыға мемлекеттік қызмет алу үшін барлық қажетті құжаттарды тапсырғанда беріледі:</w:t>
      </w:r>
    </w:p>
    <w:bookmarkEnd w:id="111"/>
    <w:p>
      <w:pPr>
        <w:spacing w:after="0"/>
        <w:ind w:left="0"/>
        <w:jc w:val="both"/>
      </w:pP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p>
    <w:p>
      <w:pPr>
        <w:spacing w:after="0"/>
        <w:ind w:left="0"/>
        <w:jc w:val="both"/>
      </w:pPr>
      <w:r>
        <w:rPr>
          <w:rFonts w:ascii="Times New Roman"/>
          <w:b w:val="false"/>
          <w:i w:val="false"/>
          <w:color w:val="000000"/>
          <w:sz w:val="28"/>
        </w:rPr>
        <w:t>
      2) ХҚКО-на жүгінгенде - осы аталған сәйкес құжаттар тапсырылғаны туралы қолхат:</w:t>
      </w:r>
    </w:p>
    <w:p>
      <w:pPr>
        <w:spacing w:after="0"/>
        <w:ind w:left="0"/>
        <w:jc w:val="both"/>
      </w:pPr>
      <w:r>
        <w:rPr>
          <w:rFonts w:ascii="Times New Roman"/>
          <w:b w:val="false"/>
          <w:i w:val="false"/>
          <w:color w:val="000000"/>
          <w:sz w:val="28"/>
        </w:rPr>
        <w:t>
      1) сұрау салу нөмірі, күні көрсетілген;</w:t>
      </w:r>
    </w:p>
    <w:p>
      <w:pPr>
        <w:spacing w:after="0"/>
        <w:ind w:left="0"/>
        <w:jc w:val="both"/>
      </w:pPr>
      <w:r>
        <w:rPr>
          <w:rFonts w:ascii="Times New Roman"/>
          <w:b w:val="false"/>
          <w:i w:val="false"/>
          <w:color w:val="000000"/>
          <w:sz w:val="28"/>
        </w:rPr>
        <w:t>
      2) сұратылған мемлекеттік қызмет түрі көрсетілген;</w:t>
      </w:r>
    </w:p>
    <w:p>
      <w:pPr>
        <w:spacing w:after="0"/>
        <w:ind w:left="0"/>
        <w:jc w:val="both"/>
      </w:pPr>
      <w:r>
        <w:rPr>
          <w:rFonts w:ascii="Times New Roman"/>
          <w:b w:val="false"/>
          <w:i w:val="false"/>
          <w:color w:val="000000"/>
          <w:sz w:val="28"/>
        </w:rPr>
        <w:t>
      3) қоса берілген құжаттар саны мен атауы;</w:t>
      </w:r>
    </w:p>
    <w:p>
      <w:pPr>
        <w:spacing w:after="0"/>
        <w:ind w:left="0"/>
        <w:jc w:val="both"/>
      </w:pPr>
      <w:r>
        <w:rPr>
          <w:rFonts w:ascii="Times New Roman"/>
          <w:b w:val="false"/>
          <w:i w:val="false"/>
          <w:color w:val="000000"/>
          <w:sz w:val="28"/>
        </w:rPr>
        <w:t>
      4) құжаттардың берілген күні, уақыты мен орны;</w:t>
      </w:r>
    </w:p>
    <w:p>
      <w:pPr>
        <w:spacing w:after="0"/>
        <w:ind w:left="0"/>
        <w:jc w:val="both"/>
      </w:pP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p>
    <w:p>
      <w:pPr>
        <w:spacing w:after="0"/>
        <w:ind w:left="0"/>
        <w:jc w:val="both"/>
      </w:pP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p>
    <w:p>
      <w:pPr>
        <w:spacing w:after="0"/>
        <w:ind w:left="0"/>
        <w:jc w:val="both"/>
      </w:pP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p>
    <w:p>
      <w:pPr>
        <w:spacing w:after="0"/>
        <w:ind w:left="0"/>
        <w:jc w:val="both"/>
      </w:pPr>
      <w:r>
        <w:rPr>
          <w:rFonts w:ascii="Times New Roman"/>
          <w:b w:val="false"/>
          <w:i w:val="false"/>
          <w:color w:val="000000"/>
          <w:sz w:val="28"/>
        </w:rPr>
        <w:t>
      ХҚКО-на жүгінгенде – анықтама, тұтынушы жеке жүгінгенде ғана беріледі.</w:t>
      </w:r>
    </w:p>
    <w:bookmarkStart w:name="z142" w:id="112"/>
    <w:p>
      <w:pPr>
        <w:spacing w:after="0"/>
        <w:ind w:left="0"/>
        <w:jc w:val="both"/>
      </w:pP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p>
    <w:bookmarkEnd w:id="112"/>
    <w:p>
      <w:pPr>
        <w:spacing w:after="0"/>
        <w:ind w:left="0"/>
        <w:jc w:val="both"/>
      </w:pPr>
      <w:r>
        <w:rPr>
          <w:rFonts w:ascii="Times New Roman"/>
          <w:b w:val="false"/>
          <w:i w:val="false"/>
          <w:color w:val="000000"/>
          <w:sz w:val="28"/>
        </w:rPr>
        <w:t>
      білім бөлімі арқылы:</w:t>
      </w:r>
    </w:p>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p>
      <w:pPr>
        <w:spacing w:after="0"/>
        <w:ind w:left="0"/>
        <w:jc w:val="both"/>
      </w:pPr>
      <w:r>
        <w:rPr>
          <w:rFonts w:ascii="Times New Roman"/>
          <w:b w:val="false"/>
          <w:i w:val="false"/>
          <w:color w:val="000000"/>
          <w:sz w:val="28"/>
        </w:rPr>
        <w:t>
      ХҚКО арқылы:</w:t>
      </w:r>
    </w:p>
    <w:p>
      <w:pPr>
        <w:spacing w:after="0"/>
        <w:ind w:left="0"/>
        <w:jc w:val="both"/>
      </w:pPr>
      <w:r>
        <w:rPr>
          <w:rFonts w:ascii="Times New Roman"/>
          <w:b w:val="false"/>
          <w:i w:val="false"/>
          <w:color w:val="000000"/>
          <w:sz w:val="28"/>
        </w:rPr>
        <w:t>
      тұтынушы ХҚКО-на анықтама алу үшін өтініш береді;</w:t>
      </w:r>
    </w:p>
    <w:p>
      <w:pPr>
        <w:spacing w:after="0"/>
        <w:ind w:left="0"/>
        <w:jc w:val="both"/>
      </w:pPr>
      <w:r>
        <w:rPr>
          <w:rFonts w:ascii="Times New Roman"/>
          <w:b w:val="false"/>
          <w:i w:val="false"/>
          <w:color w:val="000000"/>
          <w:sz w:val="28"/>
        </w:rPr>
        <w:t>
      1) ХҚКО-ң инспекторы өтінішт і тіркейді, тұтынушыға қажетті құжаттарды қабылдағаны туралы қолхат береді және құжаттарды ХҚКО-ң жинақтау орталығының инспекторына тапсырады;</w:t>
      </w:r>
    </w:p>
    <w:p>
      <w:pPr>
        <w:spacing w:after="0"/>
        <w:ind w:left="0"/>
        <w:jc w:val="both"/>
      </w:pP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p>
    <w:p>
      <w:pPr>
        <w:spacing w:after="0"/>
        <w:ind w:left="0"/>
        <w:jc w:val="both"/>
      </w:pP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5)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p>
    <w:p>
      <w:pPr>
        <w:spacing w:after="0"/>
        <w:ind w:left="0"/>
        <w:jc w:val="both"/>
      </w:pP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p>
    <w:p>
      <w:pPr>
        <w:spacing w:after="0"/>
        <w:ind w:left="0"/>
        <w:jc w:val="both"/>
      </w:pP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Start w:name="z143" w:id="113"/>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(өзара әрекеттесу) тәртібін сипаттау</w:t>
      </w:r>
    </w:p>
    <w:bookmarkEnd w:id="113"/>
    <w:bookmarkStart w:name="z144" w:id="114"/>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p>
    <w:bookmarkEnd w:id="114"/>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қорғаншыларының (қамқоршыларының), патронат тәрбиешілерінің өтініші;</w:t>
      </w:r>
    </w:p>
    <w:p>
      <w:pPr>
        <w:spacing w:after="0"/>
        <w:ind w:left="0"/>
        <w:jc w:val="both"/>
      </w:pPr>
      <w:r>
        <w:rPr>
          <w:rFonts w:ascii="Times New Roman"/>
          <w:b w:val="false"/>
          <w:i w:val="false"/>
          <w:color w:val="000000"/>
          <w:sz w:val="28"/>
        </w:rPr>
        <w:t>
      2) тұтынушының жеке куәлігінің түпнұсқасы мен көшірмесі;</w:t>
      </w:r>
    </w:p>
    <w:p>
      <w:pPr>
        <w:spacing w:after="0"/>
        <w:ind w:left="0"/>
        <w:jc w:val="both"/>
      </w:pPr>
      <w:r>
        <w:rPr>
          <w:rFonts w:ascii="Times New Roman"/>
          <w:b w:val="false"/>
          <w:i w:val="false"/>
          <w:color w:val="000000"/>
          <w:sz w:val="28"/>
        </w:rPr>
        <w:t>
      3) баланың (балалардың) тууы туралы куәлігі;</w:t>
      </w:r>
    </w:p>
    <w:p>
      <w:pPr>
        <w:spacing w:after="0"/>
        <w:ind w:left="0"/>
        <w:jc w:val="both"/>
      </w:pP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тұрғындардың есеп кітабы (үй кітабы);</w:t>
      </w:r>
    </w:p>
    <w:p>
      <w:pPr>
        <w:spacing w:after="0"/>
        <w:ind w:left="0"/>
        <w:jc w:val="both"/>
      </w:pPr>
      <w:r>
        <w:rPr>
          <w:rFonts w:ascii="Times New Roman"/>
          <w:b w:val="false"/>
          <w:i w:val="false"/>
          <w:color w:val="000000"/>
          <w:sz w:val="28"/>
        </w:rPr>
        <w:t>
      5) қорғаншылардың (қамқоршылардың), патронат тәрбиешілердің кепілді тұрғын үйді беру туралы нотариалды расталған өтініші, банк алдындағы міндеттерін тиісінше орындамаған жағдайда кепілді тұрғын үйді беру туралы жақын туыстарының нотариалды куәландырылған өтініші;</w:t>
      </w:r>
    </w:p>
    <w:p>
      <w:pPr>
        <w:spacing w:after="0"/>
        <w:ind w:left="0"/>
        <w:jc w:val="both"/>
      </w:pPr>
      <w:r>
        <w:rPr>
          <w:rFonts w:ascii="Times New Roman"/>
          <w:b w:val="false"/>
          <w:i w:val="false"/>
          <w:color w:val="000000"/>
          <w:sz w:val="28"/>
        </w:rPr>
        <w:t>
      6) тұтынушының неке туралы куәлігінің түпнұсқасы мен көшірмесі;</w:t>
      </w:r>
    </w:p>
    <w:p>
      <w:pPr>
        <w:spacing w:after="0"/>
        <w:ind w:left="0"/>
        <w:jc w:val="both"/>
      </w:pP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p>
    <w:p>
      <w:pPr>
        <w:spacing w:after="0"/>
        <w:ind w:left="0"/>
        <w:jc w:val="both"/>
      </w:pP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145" w:id="115"/>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115"/>
    <w:p>
      <w:pPr>
        <w:spacing w:after="0"/>
        <w:ind w:left="0"/>
        <w:jc w:val="both"/>
      </w:pPr>
      <w:r>
        <w:rPr>
          <w:rFonts w:ascii="Times New Roman"/>
          <w:b w:val="false"/>
          <w:i w:val="false"/>
          <w:color w:val="000000"/>
          <w:sz w:val="28"/>
        </w:rPr>
        <w:t>
      1) ХҚКО инспекторы;</w:t>
      </w:r>
    </w:p>
    <w:p>
      <w:pPr>
        <w:spacing w:after="0"/>
        <w:ind w:left="0"/>
        <w:jc w:val="both"/>
      </w:pPr>
      <w:r>
        <w:rPr>
          <w:rFonts w:ascii="Times New Roman"/>
          <w:b w:val="false"/>
          <w:i w:val="false"/>
          <w:color w:val="000000"/>
          <w:sz w:val="28"/>
        </w:rPr>
        <w:t>
      2) ХҚКО жинақтаушы бөлімінің инспекторы;</w:t>
      </w:r>
    </w:p>
    <w:p>
      <w:pPr>
        <w:spacing w:after="0"/>
        <w:ind w:left="0"/>
        <w:jc w:val="both"/>
      </w:pPr>
      <w:r>
        <w:rPr>
          <w:rFonts w:ascii="Times New Roman"/>
          <w:b w:val="false"/>
          <w:i w:val="false"/>
          <w:color w:val="000000"/>
          <w:sz w:val="28"/>
        </w:rPr>
        <w:t>
      3) білім бөлімінің жауапты маманы;</w:t>
      </w:r>
    </w:p>
    <w:p>
      <w:pPr>
        <w:spacing w:after="0"/>
        <w:ind w:left="0"/>
        <w:jc w:val="both"/>
      </w:pPr>
      <w:r>
        <w:rPr>
          <w:rFonts w:ascii="Times New Roman"/>
          <w:b w:val="false"/>
          <w:i w:val="false"/>
          <w:color w:val="000000"/>
          <w:sz w:val="28"/>
        </w:rPr>
        <w:t>
      4) білім бөлімінің жауапты орындаушысы;</w:t>
      </w:r>
    </w:p>
    <w:p>
      <w:pPr>
        <w:spacing w:after="0"/>
        <w:ind w:left="0"/>
        <w:jc w:val="both"/>
      </w:pPr>
      <w:r>
        <w:rPr>
          <w:rFonts w:ascii="Times New Roman"/>
          <w:b w:val="false"/>
          <w:i w:val="false"/>
          <w:color w:val="000000"/>
          <w:sz w:val="28"/>
        </w:rPr>
        <w:t>
      5) білім бөлімінің басшылығы.</w:t>
      </w:r>
    </w:p>
    <w:bookmarkStart w:name="z146" w:id="116"/>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116"/>
    <w:bookmarkStart w:name="z147" w:id="117"/>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беріледі.</w:t>
      </w:r>
    </w:p>
    <w:bookmarkEnd w:id="117"/>
    <w:bookmarkStart w:name="z148" w:id="118"/>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8"/>
    <w:bookmarkStart w:name="z149" w:id="11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p>
    <w:bookmarkEnd w:id="119"/>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2653"/>
        <w:gridCol w:w="6300"/>
        <w:gridCol w:w="17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Ленин к., 2</w:t>
            </w:r>
            <w:r>
              <w:br/>
            </w:r>
            <w:r>
              <w:rPr>
                <w:rFonts w:ascii="Times New Roman"/>
                <w:b w:val="false"/>
                <w:i w:val="false"/>
                <w:color w:val="000000"/>
                <w:sz w:val="20"/>
              </w:rPr>
              <w:t>
roo-gm.sko.kz</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18.30-ге дейін, түскі үзіліс сағат 13.00-14.30, демалыс күндері – сенбі және жексенбі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тиесілі</w:t>
            </w:r>
            <w:r>
              <w:br/>
            </w:r>
            <w:r>
              <w:rPr>
                <w:rFonts w:ascii="Times New Roman"/>
                <w:b w:val="false"/>
                <w:i w:val="false"/>
                <w:color w:val="000000"/>
                <w:sz w:val="20"/>
              </w:rPr>
              <w:t>тұрғын үй алаңын айырбастауға немесе сатуға</w:t>
            </w:r>
            <w:r>
              <w:br/>
            </w:r>
            <w:r>
              <w:rPr>
                <w:rFonts w:ascii="Times New Roman"/>
                <w:b w:val="false"/>
                <w:i w:val="false"/>
                <w:color w:val="000000"/>
                <w:sz w:val="20"/>
              </w:rPr>
              <w:t>рұқсат беру үшін нотариалды кеңсеге</w:t>
            </w:r>
            <w:r>
              <w:br/>
            </w:r>
            <w:r>
              <w:rPr>
                <w:rFonts w:ascii="Times New Roman"/>
                <w:b w:val="false"/>
                <w:i w:val="false"/>
                <w:color w:val="000000"/>
                <w:sz w:val="20"/>
              </w:rPr>
              <w:t>анықтамалар беру" 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617"/>
        <w:gridCol w:w="1497"/>
        <w:gridCol w:w="4095"/>
        <w:gridCol w:w="2530"/>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орталығының атауы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xml:space="preserve">
жайы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Қазақстан облысы бойынша республикалық мемлекеттік кәсіпорны "Халыққа қызмет көрсету орталығы" филиалының Ғабит Мүсірепов ауданы бойынша бөлім -ХҚКО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 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жұмыс күн, демалыс және мереке күндерін қоспағанда, белгіленген жұмыс кестесіне сәйкес сағат 9-00-ден</w:t>
            </w:r>
            <w:r>
              <w:br/>
            </w:r>
            <w:r>
              <w:rPr>
                <w:rFonts w:ascii="Times New Roman"/>
                <w:b w:val="false"/>
                <w:i w:val="false"/>
                <w:color w:val="000000"/>
                <w:sz w:val="20"/>
              </w:rPr>
              <w:t>
19-00-ге дейін, үзіліссіз қызмет атқарады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"Солтүстік Қазақстан облысы Ғабит Мүсірепов атындағы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жүзеге асыратын аудандық білім бөлімі Қазақстан Республикасы Азаматтық кодексінің 22-24-баптарына сәйкес, "Тұрғын үй қатынастары туралы" Қазақстан Республикасы Заңының 13-бабы 3-тармағына, "Неке (ерлі-зайыптылық) және отбасы туралы" Қазақстан Республикасының 2011 жылғы 26 желтоқсандағы Кодексінің 128-бабына сәйкес,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Ғабит Мүсірепов атындағы ауданының білім</w:t>
      </w:r>
    </w:p>
    <w:p>
      <w:pPr>
        <w:spacing w:after="0"/>
        <w:ind w:left="0"/>
        <w:jc w:val="both"/>
      </w:pPr>
      <w:r>
        <w:rPr>
          <w:rFonts w:ascii="Times New Roman"/>
          <w:b w:val="false"/>
          <w:i w:val="false"/>
          <w:color w:val="000000"/>
          <w:sz w:val="28"/>
        </w:rPr>
        <w:t>
      бөлімінің бастығы _________ 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4-қосымша</w:t>
            </w:r>
            <w:r>
              <w:br/>
            </w:r>
            <w:r>
              <w:rPr>
                <w:rFonts w:ascii="Times New Roman"/>
                <w:b w:val="false"/>
                <w:i w:val="false"/>
                <w:color w:val="000000"/>
                <w:sz w:val="20"/>
              </w:rPr>
              <w:t>"Солтүстік Қазақстан облысы Ғабит Мүсірепов</w:t>
            </w:r>
          </w:p>
        </w:tc>
      </w:tr>
    </w:tbl>
    <w:p>
      <w:pPr>
        <w:spacing w:after="0"/>
        <w:ind w:left="0"/>
        <w:jc w:val="both"/>
      </w:pPr>
      <w:r>
        <w:rPr>
          <w:rFonts w:ascii="Times New Roman"/>
          <w:b w:val="false"/>
          <w:i w:val="false"/>
          <w:color w:val="000000"/>
          <w:sz w:val="28"/>
        </w:rPr>
        <w:t>
      атындағы ауданының білім бөлімі" мемлекеттік мекемесі ___________________________________________</w:t>
      </w:r>
    </w:p>
    <w:p>
      <w:pPr>
        <w:spacing w:after="0"/>
        <w:ind w:left="0"/>
        <w:jc w:val="both"/>
      </w:pPr>
      <w:r>
        <w:rPr>
          <w:rFonts w:ascii="Times New Roman"/>
          <w:b w:val="false"/>
          <w:i w:val="false"/>
          <w:color w:val="000000"/>
          <w:sz w:val="28"/>
        </w:rPr>
        <w:t>
      ерлі-зайыпты (Т.А.Ә., толық, қысқартусыз,</w:t>
      </w:r>
    </w:p>
    <w:p>
      <w:pPr>
        <w:spacing w:after="0"/>
        <w:ind w:left="0"/>
        <w:jc w:val="both"/>
      </w:pPr>
      <w:r>
        <w:rPr>
          <w:rFonts w:ascii="Times New Roman"/>
          <w:b w:val="false"/>
          <w:i w:val="false"/>
          <w:color w:val="000000"/>
          <w:sz w:val="28"/>
        </w:rPr>
        <w:t>
      жеке басын куәландыратын құжат бойынша дәл)</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мекен-жайында тұратын,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_________________________________қолы __________________________</w:t>
      </w:r>
    </w:p>
    <w:p>
      <w:pPr>
        <w:spacing w:after="0"/>
        <w:ind w:left="0"/>
        <w:jc w:val="both"/>
      </w:pPr>
      <w:r>
        <w:rPr>
          <w:rFonts w:ascii="Times New Roman"/>
          <w:b w:val="false"/>
          <w:i w:val="false"/>
          <w:color w:val="000000"/>
          <w:sz w:val="28"/>
        </w:rPr>
        <w:t>
      Шешесі туралы мәліметтер 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_________________________________қолы__________________________</w:t>
      </w:r>
    </w:p>
    <w:p>
      <w:pPr>
        <w:spacing w:after="0"/>
        <w:ind w:left="0"/>
        <w:jc w:val="both"/>
      </w:pPr>
      <w:r>
        <w:rPr>
          <w:rFonts w:ascii="Times New Roman"/>
          <w:b w:val="false"/>
          <w:i w:val="false"/>
          <w:color w:val="000000"/>
          <w:sz w:val="28"/>
        </w:rPr>
        <w:t>
      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
      Күні "__"__ ____ жыл Ерлі-зайыптылардың қолдары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5-қосымша</w:t>
            </w:r>
            <w:r>
              <w:br/>
            </w:r>
            <w:r>
              <w:rPr>
                <w:rFonts w:ascii="Times New Roman"/>
                <w:b w:val="false"/>
                <w:i w:val="false"/>
                <w:color w:val="000000"/>
                <w:sz w:val="20"/>
              </w:rPr>
              <w:t>"Солтүстік Қазақстан облысы Ғабит Мүсірепов</w:t>
            </w:r>
          </w:p>
        </w:tc>
      </w:tr>
    </w:tbl>
    <w:p>
      <w:pPr>
        <w:spacing w:after="0"/>
        <w:ind w:left="0"/>
        <w:jc w:val="both"/>
      </w:pPr>
      <w:r>
        <w:rPr>
          <w:rFonts w:ascii="Times New Roman"/>
          <w:b w:val="false"/>
          <w:i w:val="false"/>
          <w:color w:val="000000"/>
          <w:sz w:val="28"/>
        </w:rPr>
        <w:t>
      атындағы ауданының білім бөлімі" мемлекеттік мекемесі ___________________________________</w:t>
      </w:r>
    </w:p>
    <w:p>
      <w:pPr>
        <w:spacing w:after="0"/>
        <w:ind w:left="0"/>
        <w:jc w:val="both"/>
      </w:pPr>
      <w:r>
        <w:rPr>
          <w:rFonts w:ascii="Times New Roman"/>
          <w:b w:val="false"/>
          <w:i w:val="false"/>
          <w:color w:val="000000"/>
          <w:sz w:val="28"/>
        </w:rPr>
        <w:t>
      мекен-жайында тұратын, телефоны</w:t>
      </w:r>
    </w:p>
    <w:p>
      <w:pPr>
        <w:spacing w:after="0"/>
        <w:ind w:left="0"/>
        <w:jc w:val="both"/>
      </w:pPr>
      <w:r>
        <w:rPr>
          <w:rFonts w:ascii="Times New Roman"/>
          <w:b w:val="false"/>
          <w:i w:val="false"/>
          <w:color w:val="000000"/>
          <w:sz w:val="28"/>
        </w:rPr>
        <w:t>
      ерлі-зайыпты (Т.А.Ә., толық, қысқартусыз,</w:t>
      </w:r>
    </w:p>
    <w:p>
      <w:pPr>
        <w:spacing w:after="0"/>
        <w:ind w:left="0"/>
        <w:jc w:val="both"/>
      </w:pPr>
      <w:r>
        <w:rPr>
          <w:rFonts w:ascii="Times New Roman"/>
          <w:b w:val="false"/>
          <w:i w:val="false"/>
          <w:color w:val="000000"/>
          <w:sz w:val="28"/>
        </w:rPr>
        <w:t>
      жеке басын куәландыратын құжат бойынша дәл)</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кепілге қоюға рұқсат беруіңізді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 Әкесі туралы мәліметтер ______________________________________________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__________________________________ қолы __________________________</w:t>
      </w:r>
    </w:p>
    <w:p>
      <w:pPr>
        <w:spacing w:after="0"/>
        <w:ind w:left="0"/>
        <w:jc w:val="both"/>
      </w:pPr>
      <w:r>
        <w:rPr>
          <w:rFonts w:ascii="Times New Roman"/>
          <w:b w:val="false"/>
          <w:i w:val="false"/>
          <w:color w:val="000000"/>
          <w:sz w:val="28"/>
        </w:rPr>
        <w:t>
      Шешесі туралы мәліметтер __________________________________________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_________________________________ қолы ___________________________</w:t>
      </w:r>
    </w:p>
    <w:p>
      <w:pPr>
        <w:spacing w:after="0"/>
        <w:ind w:left="0"/>
        <w:jc w:val="both"/>
      </w:pPr>
      <w:r>
        <w:rPr>
          <w:rFonts w:ascii="Times New Roman"/>
          <w:b w:val="false"/>
          <w:i w:val="false"/>
          <w:color w:val="000000"/>
          <w:sz w:val="28"/>
        </w:rPr>
        <w:t>
      Тұрғын үйден айырылған жағдайда балалар____________________ _______________________ _________________________</w:t>
      </w:r>
    </w:p>
    <w:p>
      <w:pPr>
        <w:spacing w:after="0"/>
        <w:ind w:left="0"/>
        <w:jc w:val="both"/>
      </w:pPr>
      <w:r>
        <w:rPr>
          <w:rFonts w:ascii="Times New Roman"/>
          <w:b w:val="false"/>
          <w:i w:val="false"/>
          <w:color w:val="000000"/>
          <w:sz w:val="28"/>
        </w:rPr>
        <w:t>
      (қосымша алаңның мекенжайы немесе балаларды өзіне алуға келісетін жақын туыстардың мекен-жайлары көрсетіледі) мекенжайында тұрады, "келешекте балаларды</w:t>
      </w:r>
    </w:p>
    <w:p>
      <w:pPr>
        <w:spacing w:after="0"/>
        <w:ind w:left="0"/>
        <w:jc w:val="both"/>
      </w:pPr>
      <w:r>
        <w:rPr>
          <w:rFonts w:ascii="Times New Roman"/>
          <w:b w:val="false"/>
          <w:i w:val="false"/>
          <w:color w:val="000000"/>
          <w:sz w:val="28"/>
        </w:rPr>
        <w:t>
      ____________________ ___________________________________________</w:t>
      </w:r>
    </w:p>
    <w:p>
      <w:pPr>
        <w:spacing w:after="0"/>
        <w:ind w:left="0"/>
        <w:jc w:val="both"/>
      </w:pPr>
      <w:r>
        <w:rPr>
          <w:rFonts w:ascii="Times New Roman"/>
          <w:b w:val="false"/>
          <w:i w:val="false"/>
          <w:color w:val="000000"/>
          <w:sz w:val="28"/>
        </w:rPr>
        <w:t>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
      ____________________ _______________________ __________________</w:t>
      </w:r>
    </w:p>
    <w:p>
      <w:pPr>
        <w:spacing w:after="0"/>
        <w:ind w:left="0"/>
        <w:jc w:val="both"/>
      </w:pPr>
      <w:r>
        <w:rPr>
          <w:rFonts w:ascii="Times New Roman"/>
          <w:b w:val="false"/>
          <w:i w:val="false"/>
          <w:color w:val="000000"/>
          <w:sz w:val="28"/>
        </w:rPr>
        <w:t>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
      Күні "__"__ ____ жыл Ерлі-зайыптылардың қолдары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59"/>
        <w:gridCol w:w="1471"/>
        <w:gridCol w:w="1251"/>
        <w:gridCol w:w="1922"/>
        <w:gridCol w:w="1474"/>
        <w:gridCol w:w="1923"/>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іс-әрекеттері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w:t>
            </w:r>
            <w:r>
              <w:br/>
            </w:r>
            <w:r>
              <w:rPr>
                <w:rFonts w:ascii="Times New Roman"/>
                <w:b w:val="false"/>
                <w:i w:val="false"/>
                <w:color w:val="000000"/>
                <w:sz w:val="20"/>
              </w:rPr>
              <w:t>
сы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w:t>
            </w:r>
            <w:r>
              <w:br/>
            </w:r>
            <w:r>
              <w:rPr>
                <w:rFonts w:ascii="Times New Roman"/>
                <w:b w:val="false"/>
                <w:i w:val="false"/>
                <w:color w:val="000000"/>
                <w:sz w:val="20"/>
              </w:rPr>
              <w:t>
сы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 сипат</w:t>
            </w:r>
            <w:r>
              <w:br/>
            </w:r>
            <w:r>
              <w:rPr>
                <w:rFonts w:ascii="Times New Roman"/>
                <w:b w:val="false"/>
                <w:i w:val="false"/>
                <w:color w:val="000000"/>
                <w:sz w:val="20"/>
              </w:rPr>
              <w:t>
тамасы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дап, тір</w:t>
            </w:r>
            <w:r>
              <w:br/>
            </w:r>
            <w:r>
              <w:rPr>
                <w:rFonts w:ascii="Times New Roman"/>
                <w:b w:val="false"/>
                <w:i w:val="false"/>
                <w:color w:val="000000"/>
                <w:sz w:val="20"/>
              </w:rPr>
              <w:t>
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қарау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w:t>
            </w:r>
            <w:r>
              <w:br/>
            </w:r>
            <w:r>
              <w:rPr>
                <w:rFonts w:ascii="Times New Roman"/>
                <w:b w:val="false"/>
                <w:i w:val="false"/>
                <w:color w:val="000000"/>
                <w:sz w:val="20"/>
              </w:rPr>
              <w:t>
лелдемені дайындау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қарау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w:t>
            </w:r>
            <w:r>
              <w:br/>
            </w:r>
            <w:r>
              <w:rPr>
                <w:rFonts w:ascii="Times New Roman"/>
                <w:b w:val="false"/>
                <w:i w:val="false"/>
                <w:color w:val="000000"/>
                <w:sz w:val="20"/>
              </w:rPr>
              <w:t>
ні беру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w:t>
            </w:r>
            <w:r>
              <w:br/>
            </w:r>
            <w:r>
              <w:rPr>
                <w:rFonts w:ascii="Times New Roman"/>
                <w:b w:val="false"/>
                <w:i w:val="false"/>
                <w:color w:val="000000"/>
                <w:sz w:val="20"/>
              </w:rPr>
              <w:t>
шешімі)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тіркеу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w:t>
            </w:r>
            <w:r>
              <w:br/>
            </w:r>
            <w:r>
              <w:rPr>
                <w:rFonts w:ascii="Times New Roman"/>
                <w:b w:val="false"/>
                <w:i w:val="false"/>
                <w:color w:val="000000"/>
                <w:sz w:val="20"/>
              </w:rPr>
              <w:t>
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 дайын</w:t>
            </w:r>
            <w:r>
              <w:br/>
            </w:r>
            <w:r>
              <w:rPr>
                <w:rFonts w:ascii="Times New Roman"/>
                <w:b w:val="false"/>
                <w:i w:val="false"/>
                <w:color w:val="000000"/>
                <w:sz w:val="20"/>
              </w:rPr>
              <w:t>
дауға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дәлелдеме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w:t>
            </w:r>
            <w:r>
              <w:br/>
            </w:r>
            <w:r>
              <w:rPr>
                <w:rFonts w:ascii="Times New Roman"/>
                <w:b w:val="false"/>
                <w:i w:val="false"/>
                <w:color w:val="000000"/>
                <w:sz w:val="20"/>
              </w:rPr>
              <w:t>
ні беру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xml:space="preserve">
тан артық емес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2229"/>
        <w:gridCol w:w="3271"/>
        <w:gridCol w:w="3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құжаттар жинайды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құрады, құжаттарды жібереді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қолхат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бөліміне құжаттар жинау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білім бөліміне жіберу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реттен кем емес</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үрдіс (жұмыс барысы, ағымы) әрекеттері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Тұтынушымен ұсынылған құжаттарды қарау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дайындау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жасау үшін құжаттарды басшылыққа жолдау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анықтама немесе қызмет көрсетуден бас тарту туралы дәлелдемені дайындауға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материалдарымен бірге білім бөлімі басшылығына қол қоюға тапсыру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анықтаманы немесе қызмет көрсетуден бас тартуды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басқару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қою</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тұтынушыға беру туралы қол қою</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минуттан артық емес</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278"/>
        <w:gridCol w:w="2474"/>
        <w:gridCol w:w="152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ХҚКО-ң инспекторы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құжаттарды білім бөліміне жіберу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 немесе тұтынушыдан өтініштерді қабылдау, өтініштерді білім бөлімі басшылығына жіберу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Қарар жазу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Құжаттарды қарау, анық</w:t>
            </w:r>
            <w:r>
              <w:br/>
            </w:r>
            <w:r>
              <w:rPr>
                <w:rFonts w:ascii="Times New Roman"/>
                <w:b w:val="false"/>
                <w:i w:val="false"/>
                <w:color w:val="000000"/>
                <w:sz w:val="20"/>
              </w:rPr>
              <w:t>
тамаларды ресімдеу</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 Құжаттарды қарап, анық</w:t>
            </w:r>
            <w:r>
              <w:br/>
            </w:r>
            <w:r>
              <w:rPr>
                <w:rFonts w:ascii="Times New Roman"/>
                <w:b w:val="false"/>
                <w:i w:val="false"/>
                <w:color w:val="000000"/>
                <w:sz w:val="20"/>
              </w:rPr>
              <w:t>
тамаға қолқою</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Анықтаманы ХҚКО немесе тұтынушыға тапсыру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Анықтаманы тұтынушыға беру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46"/>
        <w:gridCol w:w="2258"/>
        <w:gridCol w:w="183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 инспекторы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өтінішті тіркеу, құжатты білім бөліміне жіберу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ХҚКО-дан немесе тұтынушыдан өтініш қабылдау, өтінішті тіркеу, білім бөлімінің басшылығына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өтініштерді қарау, қарар жазу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 қарау, қызмет көрсетуден бас тартуды ресімдеу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Дәлелді бас тартуды ХҚКО немесе тұтынушыға тапсыру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Дәлелді бас тартуды тұтынушыға 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үйдің меншік иелері болып табылатын</w:t>
            </w:r>
            <w:r>
              <w:br/>
            </w:r>
            <w:r>
              <w:rPr>
                <w:rFonts w:ascii="Times New Roman"/>
                <w:b w:val="false"/>
                <w:i w:val="false"/>
                <w:color w:val="000000"/>
                <w:sz w:val="20"/>
              </w:rPr>
              <w:t>кәмелетке толмаған балалардың мүдделерін</w:t>
            </w:r>
            <w:r>
              <w:br/>
            </w:r>
            <w:r>
              <w:rPr>
                <w:rFonts w:ascii="Times New Roman"/>
                <w:b w:val="false"/>
                <w:i w:val="false"/>
                <w:color w:val="000000"/>
                <w:sz w:val="20"/>
              </w:rPr>
              <w:t>қозғайтын мәмілелерді ресімдеу үшін қорғаншылар</w:t>
            </w:r>
            <w:r>
              <w:br/>
            </w:r>
            <w:r>
              <w:rPr>
                <w:rFonts w:ascii="Times New Roman"/>
                <w:b w:val="false"/>
                <w:i w:val="false"/>
                <w:color w:val="000000"/>
                <w:sz w:val="20"/>
              </w:rPr>
              <w:t>мен қамқоршылар органдарының анықтамалар беруі"</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1-сызба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w:t>
            </w:r>
            <w:r>
              <w:br/>
            </w:r>
            <w:r>
              <w:rPr>
                <w:rFonts w:ascii="Times New Roman"/>
                <w:b w:val="false"/>
                <w:i w:val="false"/>
                <w:color w:val="000000"/>
                <w:sz w:val="20"/>
              </w:rPr>
              <w:t>әкімдігінің 2012 жылғы 29 маусымдағы</w:t>
            </w:r>
            <w:r>
              <w:br/>
            </w:r>
            <w:r>
              <w:rPr>
                <w:rFonts w:ascii="Times New Roman"/>
                <w:b w:val="false"/>
                <w:i w:val="false"/>
                <w:color w:val="000000"/>
                <w:sz w:val="20"/>
              </w:rPr>
              <w:t>№ 224 қаулысымен бекітілді</w:t>
            </w:r>
          </w:p>
        </w:tc>
      </w:tr>
    </w:tbl>
    <w:bookmarkStart w:name="z158" w:id="120"/>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қызмет регламенті</w:t>
      </w:r>
      <w:r>
        <w:br/>
      </w:r>
      <w:r>
        <w:rPr>
          <w:rFonts w:ascii="Times New Roman"/>
          <w:b/>
          <w:i w:val="false"/>
          <w:color w:val="000000"/>
        </w:rPr>
        <w:t>1. Негізгі ұғымдар</w:t>
      </w:r>
    </w:p>
    <w:bookmarkEnd w:id="120"/>
    <w:bookmarkStart w:name="z159" w:id="121"/>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қолданылады:</w:t>
      </w:r>
    </w:p>
    <w:bookmarkEnd w:id="121"/>
    <w:p>
      <w:pPr>
        <w:spacing w:after="0"/>
        <w:ind w:left="0"/>
        <w:jc w:val="both"/>
      </w:pPr>
      <w:r>
        <w:rPr>
          <w:rFonts w:ascii="Times New Roman"/>
          <w:b w:val="false"/>
          <w:i w:val="false"/>
          <w:color w:val="000000"/>
          <w:sz w:val="28"/>
        </w:rPr>
        <w:t>
      1) білім бөлімі – "Солтүстік Қазақстан облысы Ғабит Мүсірепов атындағы ауданның білім бөлімі" мемлекеттік мекемесі;</w:t>
      </w:r>
    </w:p>
    <w:p>
      <w:pPr>
        <w:spacing w:after="0"/>
        <w:ind w:left="0"/>
        <w:jc w:val="both"/>
      </w:pPr>
      <w:r>
        <w:rPr>
          <w:rFonts w:ascii="Times New Roman"/>
          <w:b w:val="false"/>
          <w:i w:val="false"/>
          <w:color w:val="000000"/>
          <w:sz w:val="28"/>
        </w:rPr>
        <w:t>
      2) білім бөлімінің басшылығы – "Солтүстік Қазақстан облысы Ғабит Мүсірепов атындағы ауданның білім бөлімі" мемлекеттік мекемесінің бастығы;</w:t>
      </w:r>
    </w:p>
    <w:p>
      <w:pPr>
        <w:spacing w:after="0"/>
        <w:ind w:left="0"/>
        <w:jc w:val="both"/>
      </w:pP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Ғабит Мүсірепов атындағы ауданының білім бөлімі" мемлекеттік мекемесінің маманы;</w:t>
      </w:r>
    </w:p>
    <w:p>
      <w:pPr>
        <w:spacing w:after="0"/>
        <w:ind w:left="0"/>
        <w:jc w:val="both"/>
      </w:pPr>
      <w:r>
        <w:rPr>
          <w:rFonts w:ascii="Times New Roman"/>
          <w:b w:val="false"/>
          <w:i w:val="false"/>
          <w:color w:val="000000"/>
          <w:sz w:val="28"/>
        </w:rPr>
        <w:t>
      4) тұтынушы – жеке тұлға;</w:t>
      </w:r>
    </w:p>
    <w:p>
      <w:pPr>
        <w:spacing w:after="0"/>
        <w:ind w:left="0"/>
        <w:jc w:val="both"/>
      </w:pPr>
      <w:r>
        <w:rPr>
          <w:rFonts w:ascii="Times New Roman"/>
          <w:b w:val="false"/>
          <w:i w:val="false"/>
          <w:color w:val="000000"/>
          <w:sz w:val="28"/>
        </w:rPr>
        <w:t>
      5) ХҚКО жинақтаушы бөлімінің инспекторы – құжаттар жинауды және оны арнайы комиссияның жұмыс органына тапсыратын халыққа қызмет көрсету орталығының қызметкері.</w:t>
      </w:r>
    </w:p>
    <w:p>
      <w:pPr>
        <w:spacing w:after="0"/>
        <w:ind w:left="0"/>
        <w:jc w:val="both"/>
      </w:pP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p>
    <w:p>
      <w:pPr>
        <w:spacing w:after="0"/>
        <w:ind w:left="0"/>
        <w:jc w:val="both"/>
      </w:pPr>
      <w:r>
        <w:rPr>
          <w:rFonts w:ascii="Times New Roman"/>
          <w:b w:val="false"/>
          <w:i w:val="false"/>
          <w:color w:val="000000"/>
          <w:sz w:val="28"/>
        </w:rPr>
        <w:t>
      7) ХҚКО – Халыққа қызмет көрсету орталығы.</w:t>
      </w:r>
    </w:p>
    <w:bookmarkStart w:name="z160" w:id="122"/>
    <w:p>
      <w:pPr>
        <w:spacing w:after="0"/>
        <w:ind w:left="0"/>
        <w:jc w:val="left"/>
      </w:pPr>
      <w:r>
        <w:rPr>
          <w:rFonts w:ascii="Times New Roman"/>
          <w:b/>
          <w:i w:val="false"/>
          <w:color w:val="000000"/>
        </w:rPr>
        <w:t xml:space="preserve"> 2. Жалпы ережелер</w:t>
      </w:r>
    </w:p>
    <w:bookmarkEnd w:id="122"/>
    <w:bookmarkStart w:name="z161" w:id="123"/>
    <w:p>
      <w:pPr>
        <w:spacing w:after="0"/>
        <w:ind w:left="0"/>
        <w:jc w:val="both"/>
      </w:pPr>
      <w:r>
        <w:rPr>
          <w:rFonts w:ascii="Times New Roman"/>
          <w:b w:val="false"/>
          <w:i w:val="false"/>
          <w:color w:val="000000"/>
          <w:sz w:val="28"/>
        </w:rPr>
        <w:t xml:space="preserve">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23"/>
    <w:bookmarkStart w:name="z162" w:id="124"/>
    <w:p>
      <w:pPr>
        <w:spacing w:after="0"/>
        <w:ind w:left="0"/>
        <w:jc w:val="both"/>
      </w:pPr>
      <w:r>
        <w:rPr>
          <w:rFonts w:ascii="Times New Roman"/>
          <w:b w:val="false"/>
          <w:i w:val="false"/>
          <w:color w:val="000000"/>
          <w:sz w:val="28"/>
        </w:rPr>
        <w:t xml:space="preserve">
      3. Мемлекеттік қызмет "Солтүстік Қазақстан облысы Ғабит Мүсірепов атындағы ауданның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ХҚКО арқылы көрсетіледі.</w:t>
      </w:r>
    </w:p>
    <w:bookmarkEnd w:id="124"/>
    <w:bookmarkStart w:name="z163" w:id="125"/>
    <w:p>
      <w:pPr>
        <w:spacing w:after="0"/>
        <w:ind w:left="0"/>
        <w:jc w:val="both"/>
      </w:pPr>
      <w:r>
        <w:rPr>
          <w:rFonts w:ascii="Times New Roman"/>
          <w:b w:val="false"/>
          <w:i w:val="false"/>
          <w:color w:val="000000"/>
          <w:sz w:val="28"/>
        </w:rPr>
        <w:t>
      4. Көрсетілетін мемлекеттік қызмет нысаны: автоматтандырылмаған.</w:t>
      </w:r>
    </w:p>
    <w:bookmarkEnd w:id="125"/>
    <w:bookmarkStart w:name="z164" w:id="126"/>
    <w:p>
      <w:pPr>
        <w:spacing w:after="0"/>
        <w:ind w:left="0"/>
        <w:jc w:val="both"/>
      </w:pPr>
      <w:r>
        <w:rPr>
          <w:rFonts w:ascii="Times New Roman"/>
          <w:b w:val="false"/>
          <w:i w:val="false"/>
          <w:color w:val="000000"/>
          <w:sz w:val="28"/>
        </w:rPr>
        <w:t>
      5. Мемлекеттік қызмет тегін көрсетіледі.</w:t>
      </w:r>
    </w:p>
    <w:bookmarkEnd w:id="126"/>
    <w:bookmarkStart w:name="z165" w:id="127"/>
    <w:p>
      <w:pPr>
        <w:spacing w:after="0"/>
        <w:ind w:left="0"/>
        <w:jc w:val="both"/>
      </w:pPr>
      <w:r>
        <w:rPr>
          <w:rFonts w:ascii="Times New Roman"/>
          <w:b w:val="false"/>
          <w:i w:val="false"/>
          <w:color w:val="000000"/>
          <w:sz w:val="28"/>
        </w:rPr>
        <w:t xml:space="preserve">
      6. Мемлекеттік қызмет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3-тармағына</w:t>
      </w: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128-баптарына</w:t>
      </w:r>
      <w:r>
        <w:rPr>
          <w:rFonts w:ascii="Times New Roman"/>
          <w:b w:val="false"/>
          <w:i w:val="false"/>
          <w:color w:val="000000"/>
          <w:sz w:val="28"/>
        </w:rPr>
        <w:t xml:space="preserve">,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p>
    <w:bookmarkEnd w:id="127"/>
    <w:bookmarkStart w:name="z166" w:id="128"/>
    <w:p>
      <w:pPr>
        <w:spacing w:after="0"/>
        <w:ind w:left="0"/>
        <w:jc w:val="both"/>
      </w:pPr>
      <w:r>
        <w:rPr>
          <w:rFonts w:ascii="Times New Roman"/>
          <w:b w:val="false"/>
          <w:i w:val="false"/>
          <w:color w:val="000000"/>
          <w:sz w:val="28"/>
        </w:rPr>
        <w:t xml:space="preserve">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қорғаншылық және қамқоршылық жөнінде анықтама беру (бұдан әрі – анықтама), немесе қағаз тасушыда қызмет беруден дәлелді бас тарту туралы жауап болып табылады.</w:t>
      </w:r>
    </w:p>
    <w:bookmarkEnd w:id="128"/>
    <w:bookmarkStart w:name="z167" w:id="129"/>
    <w:p>
      <w:pPr>
        <w:spacing w:after="0"/>
        <w:ind w:left="0"/>
        <w:jc w:val="left"/>
      </w:pPr>
      <w:r>
        <w:rPr>
          <w:rFonts w:ascii="Times New Roman"/>
          <w:b/>
          <w:i w:val="false"/>
          <w:color w:val="000000"/>
        </w:rPr>
        <w:t xml:space="preserve"> 3. Мемлекеттік қызмет көрсету тәртібіне талаптар</w:t>
      </w:r>
    </w:p>
    <w:bookmarkEnd w:id="129"/>
    <w:bookmarkStart w:name="z168" w:id="130"/>
    <w:p>
      <w:pPr>
        <w:spacing w:after="0"/>
        <w:ind w:left="0"/>
        <w:jc w:val="both"/>
      </w:pPr>
      <w:r>
        <w:rPr>
          <w:rFonts w:ascii="Times New Roman"/>
          <w:b w:val="false"/>
          <w:i w:val="false"/>
          <w:color w:val="000000"/>
          <w:sz w:val="28"/>
        </w:rPr>
        <w:t xml:space="preserve">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интернет-ресурстарынан алуға болады.</w:t>
      </w:r>
    </w:p>
    <w:bookmarkEnd w:id="130"/>
    <w:bookmarkStart w:name="z169" w:id="131"/>
    <w:p>
      <w:pPr>
        <w:spacing w:after="0"/>
        <w:ind w:left="0"/>
        <w:jc w:val="both"/>
      </w:pPr>
      <w:r>
        <w:rPr>
          <w:rFonts w:ascii="Times New Roman"/>
          <w:b w:val="false"/>
          <w:i w:val="false"/>
          <w:color w:val="000000"/>
          <w:sz w:val="28"/>
        </w:rPr>
        <w:t>
      9. ХҚКО және білім бөлімінде мемлекеттік қызмет көрсету мерзімі:</w:t>
      </w:r>
    </w:p>
    <w:bookmarkEnd w:id="131"/>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p>
    <w:p>
      <w:pPr>
        <w:spacing w:after="0"/>
        <w:ind w:left="0"/>
        <w:jc w:val="both"/>
      </w:pP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p>
    <w:p>
      <w:pPr>
        <w:spacing w:after="0"/>
        <w:ind w:left="0"/>
        <w:jc w:val="both"/>
      </w:pP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p>
    <w:bookmarkStart w:name="z170" w:id="132"/>
    <w:p>
      <w:pPr>
        <w:spacing w:after="0"/>
        <w:ind w:left="0"/>
        <w:jc w:val="both"/>
      </w:pP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p>
    <w:bookmarkEnd w:id="132"/>
    <w:p>
      <w:pPr>
        <w:spacing w:after="0"/>
        <w:ind w:left="0"/>
        <w:jc w:val="both"/>
      </w:pPr>
      <w:r>
        <w:rPr>
          <w:rFonts w:ascii="Times New Roman"/>
          <w:b w:val="false"/>
          <w:i w:val="false"/>
          <w:color w:val="000000"/>
          <w:sz w:val="28"/>
        </w:rPr>
        <w:t xml:space="preserve">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p>
    <w:p>
      <w:pPr>
        <w:spacing w:after="0"/>
        <w:ind w:left="0"/>
        <w:jc w:val="both"/>
      </w:pPr>
      <w:r>
        <w:rPr>
          <w:rFonts w:ascii="Times New Roman"/>
          <w:b w:val="false"/>
          <w:i w:val="false"/>
          <w:color w:val="000000"/>
          <w:sz w:val="28"/>
        </w:rPr>
        <w:t xml:space="preserve">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w:t>
      </w:r>
    </w:p>
    <w:bookmarkStart w:name="z171" w:id="133"/>
    <w:p>
      <w:pPr>
        <w:spacing w:after="0"/>
        <w:ind w:left="0"/>
        <w:jc w:val="both"/>
      </w:pPr>
      <w:r>
        <w:rPr>
          <w:rFonts w:ascii="Times New Roman"/>
          <w:b w:val="false"/>
          <w:i w:val="false"/>
          <w:color w:val="000000"/>
          <w:sz w:val="28"/>
        </w:rPr>
        <w:t>
      11. Тұтынушыға мемлекеттік қызмет алу үшін барлық қажетті құжаттарды тапсырғанда беріледі:</w:t>
      </w:r>
    </w:p>
    <w:bookmarkEnd w:id="133"/>
    <w:p>
      <w:pPr>
        <w:spacing w:after="0"/>
        <w:ind w:left="0"/>
        <w:jc w:val="both"/>
      </w:pP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p>
    <w:p>
      <w:pPr>
        <w:spacing w:after="0"/>
        <w:ind w:left="0"/>
        <w:jc w:val="both"/>
      </w:pPr>
      <w:r>
        <w:rPr>
          <w:rFonts w:ascii="Times New Roman"/>
          <w:b w:val="false"/>
          <w:i w:val="false"/>
          <w:color w:val="000000"/>
          <w:sz w:val="28"/>
        </w:rPr>
        <w:t>
      2) ХҚКО-на жүгінгенде - осы аталған сәйкес құжаттар тапсырылғаны туралы қолхат:</w:t>
      </w:r>
    </w:p>
    <w:p>
      <w:pPr>
        <w:spacing w:after="0"/>
        <w:ind w:left="0"/>
        <w:jc w:val="both"/>
      </w:pPr>
      <w:r>
        <w:rPr>
          <w:rFonts w:ascii="Times New Roman"/>
          <w:b w:val="false"/>
          <w:i w:val="false"/>
          <w:color w:val="000000"/>
          <w:sz w:val="28"/>
        </w:rPr>
        <w:t>
      1) сұрау салу нөмірі, күні көрсетілген;</w:t>
      </w:r>
    </w:p>
    <w:p>
      <w:pPr>
        <w:spacing w:after="0"/>
        <w:ind w:left="0"/>
        <w:jc w:val="both"/>
      </w:pPr>
      <w:r>
        <w:rPr>
          <w:rFonts w:ascii="Times New Roman"/>
          <w:b w:val="false"/>
          <w:i w:val="false"/>
          <w:color w:val="000000"/>
          <w:sz w:val="28"/>
        </w:rPr>
        <w:t>
      2) сұратылған мемлекеттік қызмет түрі көрсетілген;</w:t>
      </w:r>
    </w:p>
    <w:p>
      <w:pPr>
        <w:spacing w:after="0"/>
        <w:ind w:left="0"/>
        <w:jc w:val="both"/>
      </w:pPr>
      <w:r>
        <w:rPr>
          <w:rFonts w:ascii="Times New Roman"/>
          <w:b w:val="false"/>
          <w:i w:val="false"/>
          <w:color w:val="000000"/>
          <w:sz w:val="28"/>
        </w:rPr>
        <w:t>
      3) қоса берілген құжаттар саны мен атауы;</w:t>
      </w:r>
    </w:p>
    <w:p>
      <w:pPr>
        <w:spacing w:after="0"/>
        <w:ind w:left="0"/>
        <w:jc w:val="both"/>
      </w:pPr>
      <w:r>
        <w:rPr>
          <w:rFonts w:ascii="Times New Roman"/>
          <w:b w:val="false"/>
          <w:i w:val="false"/>
          <w:color w:val="000000"/>
          <w:sz w:val="28"/>
        </w:rPr>
        <w:t>
      4) құжаттардың берілген күні, уақыты мен орны;</w:t>
      </w:r>
    </w:p>
    <w:p>
      <w:pPr>
        <w:spacing w:after="0"/>
        <w:ind w:left="0"/>
        <w:jc w:val="both"/>
      </w:pP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p>
    <w:p>
      <w:pPr>
        <w:spacing w:after="0"/>
        <w:ind w:left="0"/>
        <w:jc w:val="both"/>
      </w:pP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p>
    <w:p>
      <w:pPr>
        <w:spacing w:after="0"/>
        <w:ind w:left="0"/>
        <w:jc w:val="both"/>
      </w:pP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p>
    <w:p>
      <w:pPr>
        <w:spacing w:after="0"/>
        <w:ind w:left="0"/>
        <w:jc w:val="both"/>
      </w:pPr>
      <w:r>
        <w:rPr>
          <w:rFonts w:ascii="Times New Roman"/>
          <w:b w:val="false"/>
          <w:i w:val="false"/>
          <w:color w:val="000000"/>
          <w:sz w:val="28"/>
        </w:rPr>
        <w:t>
      ХҚКО-на жүгінгенде – анықтама, тұтынушы жеке жүгінгенде ғана беріледі.</w:t>
      </w:r>
    </w:p>
    <w:bookmarkStart w:name="z172" w:id="134"/>
    <w:p>
      <w:pPr>
        <w:spacing w:after="0"/>
        <w:ind w:left="0"/>
        <w:jc w:val="both"/>
      </w:pP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p>
    <w:bookmarkEnd w:id="134"/>
    <w:p>
      <w:pPr>
        <w:spacing w:after="0"/>
        <w:ind w:left="0"/>
        <w:jc w:val="both"/>
      </w:pPr>
      <w:r>
        <w:rPr>
          <w:rFonts w:ascii="Times New Roman"/>
          <w:b w:val="false"/>
          <w:i w:val="false"/>
          <w:color w:val="000000"/>
          <w:sz w:val="28"/>
        </w:rPr>
        <w:t>
      білім бөлімі арқылы:</w:t>
      </w:r>
    </w:p>
    <w:p>
      <w:pPr>
        <w:spacing w:after="0"/>
        <w:ind w:left="0"/>
        <w:jc w:val="both"/>
      </w:pP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p>
    <w:p>
      <w:pPr>
        <w:spacing w:after="0"/>
        <w:ind w:left="0"/>
        <w:jc w:val="both"/>
      </w:pP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3)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p>
    <w:p>
      <w:pPr>
        <w:spacing w:after="0"/>
        <w:ind w:left="0"/>
        <w:jc w:val="both"/>
      </w:pP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p>
      <w:pPr>
        <w:spacing w:after="0"/>
        <w:ind w:left="0"/>
        <w:jc w:val="both"/>
      </w:pPr>
      <w:r>
        <w:rPr>
          <w:rFonts w:ascii="Times New Roman"/>
          <w:b w:val="false"/>
          <w:i w:val="false"/>
          <w:color w:val="000000"/>
          <w:sz w:val="28"/>
        </w:rPr>
        <w:t>
      ХҚКО арқылы:</w:t>
      </w:r>
    </w:p>
    <w:p>
      <w:pPr>
        <w:spacing w:after="0"/>
        <w:ind w:left="0"/>
        <w:jc w:val="both"/>
      </w:pPr>
      <w:r>
        <w:rPr>
          <w:rFonts w:ascii="Times New Roman"/>
          <w:b w:val="false"/>
          <w:i w:val="false"/>
          <w:color w:val="000000"/>
          <w:sz w:val="28"/>
        </w:rPr>
        <w:t>
      тұтынушы ХҚКО-на анықтама алу үшін өтініш береді;</w:t>
      </w:r>
    </w:p>
    <w:p>
      <w:pPr>
        <w:spacing w:after="0"/>
        <w:ind w:left="0"/>
        <w:jc w:val="both"/>
      </w:pPr>
      <w:r>
        <w:rPr>
          <w:rFonts w:ascii="Times New Roman"/>
          <w:b w:val="false"/>
          <w:i w:val="false"/>
          <w:color w:val="000000"/>
          <w:sz w:val="28"/>
        </w:rPr>
        <w:t>
      1)ХҚКО-ң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p>
    <w:p>
      <w:pPr>
        <w:spacing w:after="0"/>
        <w:ind w:left="0"/>
        <w:jc w:val="both"/>
      </w:pPr>
      <w:r>
        <w:rPr>
          <w:rFonts w:ascii="Times New Roman"/>
          <w:b w:val="false"/>
          <w:i w:val="false"/>
          <w:color w:val="000000"/>
          <w:sz w:val="28"/>
        </w:rPr>
        <w:t>
      2)ХҚКО-ң жинақтау орталығының инспекторы құжаттарды жинастырып, реестр құрады, құжаттарды білім бөліміне жібереді;</w:t>
      </w:r>
    </w:p>
    <w:p>
      <w:pPr>
        <w:spacing w:after="0"/>
        <w:ind w:left="0"/>
        <w:jc w:val="both"/>
      </w:pP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p>
    <w:p>
      <w:pPr>
        <w:spacing w:after="0"/>
        <w:ind w:left="0"/>
        <w:jc w:val="both"/>
      </w:pP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p>
    <w:p>
      <w:pPr>
        <w:spacing w:after="0"/>
        <w:ind w:left="0"/>
        <w:jc w:val="both"/>
      </w:pPr>
      <w:r>
        <w:rPr>
          <w:rFonts w:ascii="Times New Roman"/>
          <w:b w:val="false"/>
          <w:i w:val="false"/>
          <w:color w:val="000000"/>
          <w:sz w:val="28"/>
        </w:rPr>
        <w:t>
      5)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p>
    <w:p>
      <w:pPr>
        <w:spacing w:after="0"/>
        <w:ind w:left="0"/>
        <w:jc w:val="both"/>
      </w:pPr>
      <w:r>
        <w:rPr>
          <w:rFonts w:ascii="Times New Roman"/>
          <w:b w:val="false"/>
          <w:i w:val="false"/>
          <w:color w:val="000000"/>
          <w:sz w:val="28"/>
        </w:rPr>
        <w:t>
      6) білім бөлімі басшылығы анықтаманы қарайды, немесе қызмет көрсетуден бас тарту туралы дәлелді жауапты қарайды, қол қояды, жауапты орындаушыға тапсырады;</w:t>
      </w:r>
    </w:p>
    <w:p>
      <w:pPr>
        <w:spacing w:after="0"/>
        <w:ind w:left="0"/>
        <w:jc w:val="both"/>
      </w:pP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p>
    <w:p>
      <w:pPr>
        <w:spacing w:after="0"/>
        <w:ind w:left="0"/>
        <w:jc w:val="both"/>
      </w:pP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Start w:name="z173" w:id="135"/>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(өзара әрекеттесу) тәртібін сипаттау</w:t>
      </w:r>
    </w:p>
    <w:bookmarkEnd w:id="135"/>
    <w:bookmarkStart w:name="z174" w:id="136"/>
    <w:p>
      <w:pPr>
        <w:spacing w:after="0"/>
        <w:ind w:left="0"/>
        <w:jc w:val="both"/>
      </w:pPr>
      <w:r>
        <w:rPr>
          <w:rFonts w:ascii="Times New Roman"/>
          <w:b w:val="false"/>
          <w:i w:val="false"/>
          <w:color w:val="000000"/>
          <w:sz w:val="28"/>
        </w:rPr>
        <w:t>
      13. Мемлекеттік қызметті алу үшін, барлық қажетті құжаттарды тұтынушы білім бөліміне және ХҚКО келесі құжаттарды тапсырады:</w:t>
      </w:r>
    </w:p>
    <w:bookmarkEnd w:id="136"/>
    <w:p>
      <w:pPr>
        <w:spacing w:after="0"/>
        <w:ind w:left="0"/>
        <w:jc w:val="both"/>
      </w:pP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p>
    <w:p>
      <w:pPr>
        <w:spacing w:after="0"/>
        <w:ind w:left="0"/>
        <w:jc w:val="both"/>
      </w:pPr>
      <w:r>
        <w:rPr>
          <w:rFonts w:ascii="Times New Roman"/>
          <w:b w:val="false"/>
          <w:i w:val="false"/>
          <w:color w:val="000000"/>
          <w:sz w:val="28"/>
        </w:rPr>
        <w:t>
      2) қорғаншының (қамқоршының) жеке куәлігінің түпнұсқасы мен көшірмесі;</w:t>
      </w:r>
    </w:p>
    <w:p>
      <w:pPr>
        <w:spacing w:after="0"/>
        <w:ind w:left="0"/>
        <w:jc w:val="both"/>
      </w:pPr>
      <w:r>
        <w:rPr>
          <w:rFonts w:ascii="Times New Roman"/>
          <w:b w:val="false"/>
          <w:i w:val="false"/>
          <w:color w:val="000000"/>
          <w:sz w:val="28"/>
        </w:rPr>
        <w:t>
      3) баланың жеке басын куәландыратын құжаттың түпнұсқасы мен көшірмесі;</w:t>
      </w:r>
    </w:p>
    <w:p>
      <w:pPr>
        <w:spacing w:after="0"/>
        <w:ind w:left="0"/>
        <w:jc w:val="both"/>
      </w:pPr>
      <w:r>
        <w:rPr>
          <w:rFonts w:ascii="Times New Roman"/>
          <w:b w:val="false"/>
          <w:i w:val="false"/>
          <w:color w:val="000000"/>
          <w:sz w:val="28"/>
        </w:rPr>
        <w:t>
      4) тұрғылықты жері бойынша анықтама.</w:t>
      </w:r>
    </w:p>
    <w:p>
      <w:pPr>
        <w:spacing w:after="0"/>
        <w:ind w:left="0"/>
        <w:jc w:val="both"/>
      </w:pP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p>
    <w:bookmarkStart w:name="z175" w:id="137"/>
    <w:p>
      <w:pPr>
        <w:spacing w:after="0"/>
        <w:ind w:left="0"/>
        <w:jc w:val="both"/>
      </w:pP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p>
    <w:bookmarkEnd w:id="137"/>
    <w:p>
      <w:pPr>
        <w:spacing w:after="0"/>
        <w:ind w:left="0"/>
        <w:jc w:val="both"/>
      </w:pPr>
      <w:r>
        <w:rPr>
          <w:rFonts w:ascii="Times New Roman"/>
          <w:b w:val="false"/>
          <w:i w:val="false"/>
          <w:color w:val="000000"/>
          <w:sz w:val="28"/>
        </w:rPr>
        <w:t>
      1) ХҚКО инспекторы;</w:t>
      </w:r>
    </w:p>
    <w:p>
      <w:pPr>
        <w:spacing w:after="0"/>
        <w:ind w:left="0"/>
        <w:jc w:val="both"/>
      </w:pPr>
      <w:r>
        <w:rPr>
          <w:rFonts w:ascii="Times New Roman"/>
          <w:b w:val="false"/>
          <w:i w:val="false"/>
          <w:color w:val="000000"/>
          <w:sz w:val="28"/>
        </w:rPr>
        <w:t>
      2) ХҚКО жинақтаушы бөлімінің инспекторы;</w:t>
      </w:r>
    </w:p>
    <w:p>
      <w:pPr>
        <w:spacing w:after="0"/>
        <w:ind w:left="0"/>
        <w:jc w:val="both"/>
      </w:pPr>
      <w:r>
        <w:rPr>
          <w:rFonts w:ascii="Times New Roman"/>
          <w:b w:val="false"/>
          <w:i w:val="false"/>
          <w:color w:val="000000"/>
          <w:sz w:val="28"/>
        </w:rPr>
        <w:t>
      3) білім бөлімінің жауапты маманы;</w:t>
      </w:r>
    </w:p>
    <w:p>
      <w:pPr>
        <w:spacing w:after="0"/>
        <w:ind w:left="0"/>
        <w:jc w:val="both"/>
      </w:pPr>
      <w:r>
        <w:rPr>
          <w:rFonts w:ascii="Times New Roman"/>
          <w:b w:val="false"/>
          <w:i w:val="false"/>
          <w:color w:val="000000"/>
          <w:sz w:val="28"/>
        </w:rPr>
        <w:t>
      4) білім бөлімінің жауапты орындаушысы;</w:t>
      </w:r>
    </w:p>
    <w:p>
      <w:pPr>
        <w:spacing w:after="0"/>
        <w:ind w:left="0"/>
        <w:jc w:val="both"/>
      </w:pPr>
      <w:r>
        <w:rPr>
          <w:rFonts w:ascii="Times New Roman"/>
          <w:b w:val="false"/>
          <w:i w:val="false"/>
          <w:color w:val="000000"/>
          <w:sz w:val="28"/>
        </w:rPr>
        <w:t>
      5) білім бөлімінің басшылығы.</w:t>
      </w:r>
    </w:p>
    <w:bookmarkStart w:name="z176" w:id="138"/>
    <w:p>
      <w:pPr>
        <w:spacing w:after="0"/>
        <w:ind w:left="0"/>
        <w:jc w:val="both"/>
      </w:pPr>
      <w:r>
        <w:rPr>
          <w:rFonts w:ascii="Times New Roman"/>
          <w:b w:val="false"/>
          <w:i w:val="false"/>
          <w:color w:val="000000"/>
          <w:sz w:val="28"/>
        </w:rPr>
        <w:t xml:space="preserve">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беріледі.</w:t>
      </w:r>
    </w:p>
    <w:bookmarkEnd w:id="138"/>
    <w:bookmarkStart w:name="z177" w:id="139"/>
    <w:p>
      <w:pPr>
        <w:spacing w:after="0"/>
        <w:ind w:left="0"/>
        <w:jc w:val="both"/>
      </w:pPr>
      <w:r>
        <w:rPr>
          <w:rFonts w:ascii="Times New Roman"/>
          <w:b w:val="false"/>
          <w:i w:val="false"/>
          <w:color w:val="000000"/>
          <w:sz w:val="28"/>
        </w:rPr>
        <w:t xml:space="preserve">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139"/>
    <w:bookmarkStart w:name="z178" w:id="140"/>
    <w:p>
      <w:pPr>
        <w:spacing w:after="0"/>
        <w:ind w:left="0"/>
        <w:jc w:val="left"/>
      </w:pPr>
      <w:r>
        <w:rPr>
          <w:rFonts w:ascii="Times New Roman"/>
          <w:b/>
          <w:i w:val="false"/>
          <w:color w:val="000000"/>
        </w:rPr>
        <w:t xml:space="preserve"> 4. Мемлекеттік қызмет көрсететін лауазымдық тұлғалардың жауапкершілігі</w:t>
      </w:r>
    </w:p>
    <w:bookmarkEnd w:id="140"/>
    <w:bookmarkStart w:name="z179" w:id="14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p>
    <w:bookmarkEnd w:id="141"/>
    <w:p>
      <w:pPr>
        <w:spacing w:after="0"/>
        <w:ind w:left="0"/>
        <w:jc w:val="both"/>
      </w:pP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Start w:name="z180" w:id="142"/>
    <w:p>
      <w:pPr>
        <w:spacing w:after="0"/>
        <w:ind w:left="0"/>
        <w:jc w:val="both"/>
      </w:pPr>
      <w:r>
        <w:rPr>
          <w:rFonts w:ascii="Times New Roman"/>
          <w:b w:val="false"/>
          <w:i w:val="false"/>
          <w:color w:val="000000"/>
          <w:sz w:val="28"/>
        </w:rPr>
        <w:t>
      "Қорғаншылық және қамқоршылық</w:t>
      </w:r>
    </w:p>
    <w:bookmarkEnd w:id="142"/>
    <w:p>
      <w:pPr>
        <w:spacing w:after="0"/>
        <w:ind w:left="0"/>
        <w:jc w:val="both"/>
      </w:pPr>
      <w:r>
        <w:rPr>
          <w:rFonts w:ascii="Times New Roman"/>
          <w:b w:val="false"/>
          <w:i w:val="false"/>
          <w:color w:val="000000"/>
          <w:sz w:val="28"/>
        </w:rPr>
        <w:t>
      жөнінде анықтамалар беру" мемлекеттік</w:t>
      </w:r>
    </w:p>
    <w:p>
      <w:pPr>
        <w:spacing w:after="0"/>
        <w:ind w:left="0"/>
        <w:jc w:val="both"/>
      </w:pPr>
      <w:r>
        <w:rPr>
          <w:rFonts w:ascii="Times New Roman"/>
          <w:b w:val="false"/>
          <w:i w:val="false"/>
          <w:color w:val="000000"/>
          <w:sz w:val="28"/>
        </w:rPr>
        <w:t>
      қызмет регламентіне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3149"/>
        <w:gridCol w:w="5180"/>
        <w:gridCol w:w="2073"/>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білім бөлімі" мемлекеттік мекемесі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ауданы Новоишим селосы</w:t>
            </w:r>
            <w:r>
              <w:br/>
            </w:r>
            <w:r>
              <w:rPr>
                <w:rFonts w:ascii="Times New Roman"/>
                <w:b w:val="false"/>
                <w:i w:val="false"/>
                <w:color w:val="000000"/>
                <w:sz w:val="20"/>
              </w:rPr>
              <w:t>
Ленин к., 2</w:t>
            </w:r>
            <w:r>
              <w:br/>
            </w:r>
            <w:r>
              <w:rPr>
                <w:rFonts w:ascii="Times New Roman"/>
                <w:b w:val="false"/>
                <w:i w:val="false"/>
                <w:color w:val="000000"/>
                <w:sz w:val="20"/>
              </w:rPr>
              <w:t>
roo-gm.sko.kz</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18.30-ге дейін, түскі үзіліс сағат 13.00-</w:t>
            </w:r>
            <w:r>
              <w:br/>
            </w:r>
            <w:r>
              <w:rPr>
                <w:rFonts w:ascii="Times New Roman"/>
                <w:b w:val="false"/>
                <w:i w:val="false"/>
                <w:color w:val="000000"/>
                <w:sz w:val="20"/>
              </w:rPr>
              <w:t>
14.30, демалыс күндері – сенбі және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2-26-09</w:t>
            </w:r>
          </w:p>
        </w:tc>
      </w:tr>
    </w:tbl>
    <w:p>
      <w:pPr>
        <w:spacing w:after="0"/>
        <w:ind w:left="0"/>
        <w:jc w:val="left"/>
      </w:pPr>
      <w:r>
        <w:br/>
      </w:r>
      <w:r>
        <w:rPr>
          <w:rFonts w:ascii="Times New Roman"/>
          <w:b w:val="false"/>
          <w:i w:val="false"/>
          <w:color w:val="000000"/>
          <w:sz w:val="28"/>
        </w:rPr>
        <w:t>
</w:t>
      </w:r>
    </w:p>
    <w:bookmarkStart w:name="z181" w:id="143"/>
    <w:p>
      <w:pPr>
        <w:spacing w:after="0"/>
        <w:ind w:left="0"/>
        <w:jc w:val="both"/>
      </w:pPr>
      <w:r>
        <w:rPr>
          <w:rFonts w:ascii="Times New Roman"/>
          <w:b w:val="false"/>
          <w:i w:val="false"/>
          <w:color w:val="000000"/>
          <w:sz w:val="28"/>
        </w:rPr>
        <w:t>
      "Қорғаншылық және қамқоршылық</w:t>
      </w:r>
    </w:p>
    <w:bookmarkEnd w:id="143"/>
    <w:p>
      <w:pPr>
        <w:spacing w:after="0"/>
        <w:ind w:left="0"/>
        <w:jc w:val="both"/>
      </w:pPr>
      <w:r>
        <w:rPr>
          <w:rFonts w:ascii="Times New Roman"/>
          <w:b w:val="false"/>
          <w:i w:val="false"/>
          <w:color w:val="000000"/>
          <w:sz w:val="28"/>
        </w:rPr>
        <w:t>
      жөнінде анықтамалар беру" мемлекеттік</w:t>
      </w:r>
    </w:p>
    <w:p>
      <w:pPr>
        <w:spacing w:after="0"/>
        <w:ind w:left="0"/>
        <w:jc w:val="both"/>
      </w:pPr>
      <w:r>
        <w:rPr>
          <w:rFonts w:ascii="Times New Roman"/>
          <w:b w:val="false"/>
          <w:i w:val="false"/>
          <w:color w:val="000000"/>
          <w:sz w:val="28"/>
        </w:rPr>
        <w:t>
      қызмет регламентіне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178"/>
        <w:gridCol w:w="1211"/>
        <w:gridCol w:w="5410"/>
        <w:gridCol w:w="204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орталығының 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w:t>
            </w:r>
            <w:r>
              <w:br/>
            </w:r>
            <w:r>
              <w:rPr>
                <w:rFonts w:ascii="Times New Roman"/>
                <w:b w:val="false"/>
                <w:i w:val="false"/>
                <w:color w:val="000000"/>
                <w:sz w:val="20"/>
              </w:rPr>
              <w:t>
жайы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жұмыс күн, демалыс және мереке күндерін қоспағанда, белгіленген жұмыс кестесіне сәйкес сағат 9-00-ден 19-00-ге дейін, үзіліссіз қызмет атқарады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 _________АНЫҚТАМА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
      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
      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
      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Ғабит Мүсірепов атындағы</w:t>
      </w:r>
    </w:p>
    <w:p>
      <w:pPr>
        <w:spacing w:after="0"/>
        <w:ind w:left="0"/>
        <w:jc w:val="both"/>
      </w:pPr>
      <w:r>
        <w:rPr>
          <w:rFonts w:ascii="Times New Roman"/>
          <w:b w:val="false"/>
          <w:i w:val="false"/>
          <w:color w:val="000000"/>
          <w:sz w:val="28"/>
        </w:rPr>
        <w:t>
      ауданының білім</w:t>
      </w:r>
    </w:p>
    <w:p>
      <w:pPr>
        <w:spacing w:after="0"/>
        <w:ind w:left="0"/>
        <w:jc w:val="both"/>
      </w:pPr>
      <w:r>
        <w:rPr>
          <w:rFonts w:ascii="Times New Roman"/>
          <w:b w:val="false"/>
          <w:i w:val="false"/>
          <w:color w:val="000000"/>
          <w:sz w:val="28"/>
        </w:rPr>
        <w:t>
      бөлімінің бастығы _______________ 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83" w:id="144"/>
    <w:p>
      <w:pPr>
        <w:spacing w:after="0"/>
        <w:ind w:left="0"/>
        <w:jc w:val="both"/>
      </w:pPr>
      <w:r>
        <w:rPr>
          <w:rFonts w:ascii="Times New Roman"/>
          <w:b w:val="false"/>
          <w:i w:val="false"/>
          <w:color w:val="000000"/>
          <w:sz w:val="28"/>
        </w:rPr>
        <w:t>
      "Қорғаншылық және қамқоршылық</w:t>
      </w:r>
    </w:p>
    <w:bookmarkEnd w:id="144"/>
    <w:p>
      <w:pPr>
        <w:spacing w:after="0"/>
        <w:ind w:left="0"/>
        <w:jc w:val="both"/>
      </w:pPr>
      <w:r>
        <w:rPr>
          <w:rFonts w:ascii="Times New Roman"/>
          <w:b w:val="false"/>
          <w:i w:val="false"/>
          <w:color w:val="000000"/>
          <w:sz w:val="28"/>
        </w:rPr>
        <w:t>
      жөнінде анықтамалар беру" мемлекеттік</w:t>
      </w:r>
    </w:p>
    <w:p>
      <w:pPr>
        <w:spacing w:after="0"/>
        <w:ind w:left="0"/>
        <w:jc w:val="both"/>
      </w:pPr>
      <w:r>
        <w:rPr>
          <w:rFonts w:ascii="Times New Roman"/>
          <w:b w:val="false"/>
          <w:i w:val="false"/>
          <w:color w:val="000000"/>
          <w:sz w:val="28"/>
        </w:rPr>
        <w:t>
      қызмет регламентіне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іс-әрекеттер (рәсімдер) дәйектілігін және өзара</w:t>
      </w:r>
      <w:r>
        <w:br/>
      </w:r>
      <w:r>
        <w:rPr>
          <w:rFonts w:ascii="Times New Roman"/>
          <w:b/>
          <w:i w:val="false"/>
          <w:color w:val="000000"/>
        </w:rPr>
        <w:t>әрекеттесуін сипаттау</w:t>
      </w:r>
      <w:r>
        <w:br/>
      </w:r>
      <w:r>
        <w:rPr>
          <w:rFonts w:ascii="Times New Roman"/>
          <w:b/>
          <w:i w:val="false"/>
          <w:color w:val="000000"/>
        </w:rPr>
        <w:t>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382"/>
        <w:gridCol w:w="1526"/>
        <w:gridCol w:w="1762"/>
        <w:gridCol w:w="1530"/>
        <w:gridCol w:w="1531"/>
        <w:gridCol w:w="153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іс-әрекеттері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маманы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жау</w:t>
            </w:r>
            <w:r>
              <w:br/>
            </w:r>
            <w:r>
              <w:rPr>
                <w:rFonts w:ascii="Times New Roman"/>
                <w:b w:val="false"/>
                <w:i w:val="false"/>
                <w:color w:val="000000"/>
                <w:sz w:val="20"/>
              </w:rPr>
              <w:t>
апты орындау</w:t>
            </w:r>
            <w:r>
              <w:br/>
            </w:r>
            <w:r>
              <w:rPr>
                <w:rFonts w:ascii="Times New Roman"/>
                <w:b w:val="false"/>
                <w:i w:val="false"/>
                <w:color w:val="000000"/>
                <w:sz w:val="20"/>
              </w:rPr>
              <w:t>
шысы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 сипаттамасы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ұсынған құжаттарды қабыл</w:t>
            </w:r>
            <w:r>
              <w:br/>
            </w:r>
            <w:r>
              <w:rPr>
                <w:rFonts w:ascii="Times New Roman"/>
                <w:b w:val="false"/>
                <w:i w:val="false"/>
                <w:color w:val="000000"/>
                <w:sz w:val="20"/>
              </w:rPr>
              <w:t>
дап, тіркеу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r>
              <w:br/>
            </w:r>
            <w:r>
              <w:rPr>
                <w:rFonts w:ascii="Times New Roman"/>
                <w:b w:val="false"/>
                <w:i w:val="false"/>
                <w:color w:val="000000"/>
                <w:sz w:val="20"/>
              </w:rPr>
              <w:t>
шы ұсынған құжат</w:t>
            </w:r>
            <w:r>
              <w:br/>
            </w:r>
            <w:r>
              <w:rPr>
                <w:rFonts w:ascii="Times New Roman"/>
                <w:b w:val="false"/>
                <w:i w:val="false"/>
                <w:color w:val="000000"/>
                <w:sz w:val="20"/>
              </w:rPr>
              <w:t>
тарды қарау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 дайындау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w:t>
            </w:r>
            <w:r>
              <w:br/>
            </w:r>
            <w:r>
              <w:rPr>
                <w:rFonts w:ascii="Times New Roman"/>
                <w:b w:val="false"/>
                <w:i w:val="false"/>
                <w:color w:val="000000"/>
                <w:sz w:val="20"/>
              </w:rPr>
              <w:t>
ма неме</w:t>
            </w:r>
            <w:r>
              <w:br/>
            </w:r>
            <w:r>
              <w:rPr>
                <w:rFonts w:ascii="Times New Roman"/>
                <w:b w:val="false"/>
                <w:i w:val="false"/>
                <w:color w:val="000000"/>
                <w:sz w:val="20"/>
              </w:rPr>
              <w:t>
се қыз</w:t>
            </w:r>
            <w:r>
              <w:br/>
            </w:r>
            <w:r>
              <w:rPr>
                <w:rFonts w:ascii="Times New Roman"/>
                <w:b w:val="false"/>
                <w:i w:val="false"/>
                <w:color w:val="000000"/>
                <w:sz w:val="20"/>
              </w:rPr>
              <w:t>
мет көр</w:t>
            </w:r>
            <w:r>
              <w:br/>
            </w:r>
            <w:r>
              <w:rPr>
                <w:rFonts w:ascii="Times New Roman"/>
                <w:b w:val="false"/>
                <w:i w:val="false"/>
                <w:color w:val="000000"/>
                <w:sz w:val="20"/>
              </w:rPr>
              <w:t>
сетуден бас тарту туралы дәлелдемені қарау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беру</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w:t>
            </w:r>
            <w:r>
              <w:br/>
            </w:r>
            <w:r>
              <w:rPr>
                <w:rFonts w:ascii="Times New Roman"/>
                <w:b w:val="false"/>
                <w:i w:val="false"/>
                <w:color w:val="000000"/>
                <w:sz w:val="20"/>
              </w:rPr>
              <w:t>
ру шеші</w:t>
            </w:r>
            <w:r>
              <w:br/>
            </w:r>
            <w:r>
              <w:rPr>
                <w:rFonts w:ascii="Times New Roman"/>
                <w:b w:val="false"/>
                <w:i w:val="false"/>
                <w:color w:val="000000"/>
                <w:sz w:val="20"/>
              </w:rPr>
              <w:t>
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w:t>
            </w:r>
            <w:r>
              <w:br/>
            </w:r>
            <w:r>
              <w:rPr>
                <w:rFonts w:ascii="Times New Roman"/>
                <w:b w:val="false"/>
                <w:i w:val="false"/>
                <w:color w:val="000000"/>
                <w:sz w:val="20"/>
              </w:rPr>
              <w:t>
кеу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w:t>
            </w:r>
            <w:r>
              <w:br/>
            </w:r>
            <w:r>
              <w:rPr>
                <w:rFonts w:ascii="Times New Roman"/>
                <w:b w:val="false"/>
                <w:i w:val="false"/>
                <w:color w:val="000000"/>
                <w:sz w:val="20"/>
              </w:rPr>
              <w:t>
ма неме</w:t>
            </w:r>
            <w:r>
              <w:br/>
            </w:r>
            <w:r>
              <w:rPr>
                <w:rFonts w:ascii="Times New Roman"/>
                <w:b w:val="false"/>
                <w:i w:val="false"/>
                <w:color w:val="000000"/>
                <w:sz w:val="20"/>
              </w:rPr>
              <w:t>
се қыз</w:t>
            </w:r>
            <w:r>
              <w:br/>
            </w:r>
            <w:r>
              <w:rPr>
                <w:rFonts w:ascii="Times New Roman"/>
                <w:b w:val="false"/>
                <w:i w:val="false"/>
                <w:color w:val="000000"/>
                <w:sz w:val="20"/>
              </w:rPr>
              <w:t>
мет көрсетуден бас тарту туралы дәлелдеме дай</w:t>
            </w:r>
            <w:r>
              <w:br/>
            </w:r>
            <w:r>
              <w:rPr>
                <w:rFonts w:ascii="Times New Roman"/>
                <w:b w:val="false"/>
                <w:i w:val="false"/>
                <w:color w:val="000000"/>
                <w:sz w:val="20"/>
              </w:rPr>
              <w:t>
ындауға 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дәлелде</w:t>
            </w:r>
            <w:r>
              <w:br/>
            </w:r>
            <w:r>
              <w:rPr>
                <w:rFonts w:ascii="Times New Roman"/>
                <w:b w:val="false"/>
                <w:i w:val="false"/>
                <w:color w:val="000000"/>
                <w:sz w:val="20"/>
              </w:rPr>
              <w:t>
ме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w:t>
            </w:r>
            <w:r>
              <w:br/>
            </w:r>
            <w:r>
              <w:rPr>
                <w:rFonts w:ascii="Times New Roman"/>
                <w:b w:val="false"/>
                <w:i w:val="false"/>
                <w:color w:val="000000"/>
                <w:sz w:val="20"/>
              </w:rPr>
              <w:t>
ден бас тарту туралы дәлелдемені беру</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xml:space="preserve">
тан артық емес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күнінде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r>
              <w:br/>
            </w:r>
            <w:r>
              <w:rPr>
                <w:rFonts w:ascii="Times New Roman"/>
                <w:b w:val="false"/>
                <w:i w:val="false"/>
                <w:color w:val="000000"/>
                <w:sz w:val="20"/>
              </w:rPr>
              <w:t>
тан артық емес</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2229"/>
        <w:gridCol w:w="3271"/>
        <w:gridCol w:w="3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әрекеттері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 (жұмыс барысы, ағымы) №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жинақтаушы бөлімінің инспекторы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құжаттар жинайды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құрады, құжаттарды жібереді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ұйымдастыру-басқару шешімі)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қолхат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бөліміне құжаттар жинау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білім бөліміне жіберу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реттен кем емес</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 (жұмыс барысы, ағымы) әрекеттері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маманы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Тұтынушымен ұсынылған құжаттарды қарау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қызмет көрсетуден бас тарту туралы дәлелдемені дайындау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w:t>
            </w:r>
            <w:r>
              <w:br/>
            </w:r>
            <w:r>
              <w:rPr>
                <w:rFonts w:ascii="Times New Roman"/>
                <w:b w:val="false"/>
                <w:i w:val="false"/>
                <w:color w:val="000000"/>
                <w:sz w:val="20"/>
              </w:rPr>
              <w:t>
тыру-басқару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жасау үшін құжаттарды басшылыққа жолдау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анықтама немесе қызмет көрсетуден бас тарту туралы дәлелдемені дайындауға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материалдары</w:t>
            </w:r>
            <w:r>
              <w:br/>
            </w:r>
            <w:r>
              <w:rPr>
                <w:rFonts w:ascii="Times New Roman"/>
                <w:b w:val="false"/>
                <w:i w:val="false"/>
                <w:color w:val="000000"/>
                <w:sz w:val="20"/>
              </w:rPr>
              <w:t>
мен бірге білім бөлімі басшылығына қол қоюға тапсыру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басшылығы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бөлімінің жауапты орындаушысы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ХҚКО-ң инспекторы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(үдеріс, рәсім, операция) атауы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анықтаманы немесе қызмет көрсетуден бас тартуды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w:t>
            </w:r>
            <w:r>
              <w:br/>
            </w:r>
            <w:r>
              <w:rPr>
                <w:rFonts w:ascii="Times New Roman"/>
                <w:b w:val="false"/>
                <w:i w:val="false"/>
                <w:color w:val="000000"/>
                <w:sz w:val="20"/>
              </w:rPr>
              <w:t>
тыру-басқару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қою</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ХҚКО-на тапсыру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қызмет көрсетуден бас тартуды тұтынушыға беру туралы қол қою</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артық емес</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Пайдалану амалдары.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3190"/>
        <w:gridCol w:w="3190"/>
        <w:gridCol w:w="163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ХҚКО-ң инспекторы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құжаттарды білім бөліміне жіберу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w:t>
            </w:r>
            <w:r>
              <w:br/>
            </w:r>
            <w:r>
              <w:rPr>
                <w:rFonts w:ascii="Times New Roman"/>
                <w:b w:val="false"/>
                <w:i w:val="false"/>
                <w:color w:val="000000"/>
                <w:sz w:val="20"/>
              </w:rPr>
              <w:t>
ХҚКО немесе тұтынушыдан өтініштерді қабылдау, өтініштерді білім бөлімі басшылығына жіберу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Қарап, жазу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Құжаттарды қарау, анық</w:t>
            </w:r>
            <w:r>
              <w:br/>
            </w:r>
            <w:r>
              <w:rPr>
                <w:rFonts w:ascii="Times New Roman"/>
                <w:b w:val="false"/>
                <w:i w:val="false"/>
                <w:color w:val="000000"/>
                <w:sz w:val="20"/>
              </w:rPr>
              <w:t>
тамаларды ресімдеу</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 Құжаттарды қарап, анықтамаға қол қою</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Анықтаманы ХҚКО немесе тұтынушыға тапсыру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Анықтаманы тұтынушыға беру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амалдары.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46"/>
        <w:gridCol w:w="2258"/>
        <w:gridCol w:w="183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1-тобы</w:t>
            </w:r>
            <w:r>
              <w:br/>
            </w:r>
            <w:r>
              <w:rPr>
                <w:rFonts w:ascii="Times New Roman"/>
                <w:b w:val="false"/>
                <w:i w:val="false"/>
                <w:color w:val="000000"/>
                <w:sz w:val="20"/>
              </w:rPr>
              <w:t>
ХҚКО инспекторы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2-тобы</w:t>
            </w:r>
            <w:r>
              <w:br/>
            </w:r>
            <w:r>
              <w:rPr>
                <w:rFonts w:ascii="Times New Roman"/>
                <w:b w:val="false"/>
                <w:i w:val="false"/>
                <w:color w:val="000000"/>
                <w:sz w:val="20"/>
              </w:rPr>
              <w:t>
Білім бөлімінің жауапты орындаушысы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3-тобы</w:t>
            </w:r>
            <w:r>
              <w:br/>
            </w:r>
            <w:r>
              <w:rPr>
                <w:rFonts w:ascii="Times New Roman"/>
                <w:b w:val="false"/>
                <w:i w:val="false"/>
                <w:color w:val="000000"/>
                <w:sz w:val="20"/>
              </w:rPr>
              <w:t>
Білім бөлімінің басшылығы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әрекет Құжаттарды қабылдау, қолхат беру, өтінішті тіркеу, құжатты білім бөліміне жіберу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әрекет ХҚКО-нан немесе тұтынушыдан өтініш қабылдау, өтінішті тіркеу, білім бөлімінің басшылығына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әрекет өтініштерді қарау, қарар жазу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әрекет</w:t>
            </w:r>
            <w:r>
              <w:br/>
            </w:r>
            <w:r>
              <w:rPr>
                <w:rFonts w:ascii="Times New Roman"/>
                <w:b w:val="false"/>
                <w:i w:val="false"/>
                <w:color w:val="000000"/>
                <w:sz w:val="20"/>
              </w:rPr>
              <w:t>
Құжаттар қарау, қызмет көрсетуден бас тартуды ресімдеу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әрекет</w:t>
            </w:r>
            <w:r>
              <w:br/>
            </w:r>
            <w:r>
              <w:rPr>
                <w:rFonts w:ascii="Times New Roman"/>
                <w:b w:val="false"/>
                <w:i w:val="false"/>
                <w:color w:val="000000"/>
                <w:sz w:val="20"/>
              </w:rPr>
              <w:t>
Дәлелді бас тартуға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әрекет Дәлелді бас тартуды ХҚКО немесе тұтынушыға тапсыру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әрекет Дәлелді бас тартуды тұтынушыға беру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қызмет және ҚФБ көрсету үдерісінде әкімшілік</w:t>
      </w:r>
      <w:r>
        <w:br/>
      </w:r>
      <w:r>
        <w:rPr>
          <w:rFonts w:ascii="Times New Roman"/>
          <w:b/>
          <w:i w:val="false"/>
          <w:color w:val="000000"/>
        </w:rPr>
        <w:t>іс-әрекеттер (рәсімдер) дәйектілігін және өзара әрекеттесуін сипаттау сызбасы</w:t>
      </w:r>
      <w:r>
        <w:br/>
      </w:r>
      <w:r>
        <w:rPr>
          <w:rFonts w:ascii="Times New Roman"/>
          <w:b/>
          <w:i w:val="false"/>
          <w:color w:val="000000"/>
        </w:rPr>
        <w:t>1-сызба Қызмет тұтынушының білім бөліміне жүгінгендегі ҚФБ</w:t>
      </w:r>
      <w:r>
        <w:br/>
      </w:r>
      <w:r>
        <w:rPr>
          <w:rFonts w:ascii="Times New Roman"/>
          <w:b/>
          <w:i w:val="false"/>
          <w:color w:val="000000"/>
        </w:rPr>
        <w:t>іс-әрекеттерінің сипаттамасы</w:t>
      </w:r>
    </w:p>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