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4e5a" w14:textId="3f74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тәртіпті қамтамасыз етуге қатысатын азаматтарды көтермелеудің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әкімдігінің 2012 жылғы 7 қарашадағы N 357 қаулысы. Солтүстік Қазақстан облысының Әділет департаментінде 2012 жылғы 6 желтоқсанда N 1978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"Қоғамдық тәртіпті қамтамасыз етуге азаматтардың қатысуы туралы" Қазақстан Республикасының 2004 жылғы 09 шілдедегі Заңының 3-бабы 2-тармағы </w:t>
      </w:r>
      <w:r>
        <w:rPr>
          <w:rFonts w:ascii="Times New Roman"/>
          <w:b w:val="false"/>
          <w:i w:val="false"/>
          <w:color w:val="000000"/>
          <w:sz w:val="28"/>
        </w:rPr>
        <w:t>3)-тармақшасына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 айқындалсын: 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тәртіпті қамтамасыз етуге қатысатын азаматтарды көтермелеудің түрлері мен мөлшерлері (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сәйкес);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тәртіпті қамтамасыз етуге қатысатын азаматтарды көтермелеу тәртібі (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сәйкес).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Ақжар ауданы әкімінің орынбасары Ғ.Қ.Айтмұхаметовқа жүктелсін.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кейiн күнтiзбелiк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тәртіпті қамтамасыз етуге қатысатын азматтарды көтермелеудің түрлері мен мөлшері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Ақжар ауданы әкімдігінің 21.01.2022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қаулысымен.</w:t>
      </w:r>
    </w:p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Ақжар ауданы әкімінің алғыс хаты.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Ақжар ауданы әкімінің Құрмет грамотасы.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10 еселік айлық есептік көрсеткіштен аспайтын мөлшердегі ақшалай сыйақы.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10 еселік айлық есептік көрсеткіштен құны аспайтын бағалы сыйлық.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тәртіпті қамтамасыз етуге қатысатын азаматтарды көтермелеу тәртібі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Ақжар ауданы әкімдігінің 21.01.2022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қаулысымен.</w:t>
      </w:r>
    </w:p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тәртіп қоғамдық тәртіпті қамтамасыз етуге қатысатын азаматтарды көтермелеу мәселелерін анықтайды.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тәртіпті қамтамасыз етуге қатысатын азаматтарды көтермелеу мәселелерін Ақжар ауданы әкімдігі жанындағы аудандық Комиссиямен қаралады (бұдан әрі - Комиссия).</w:t>
      </w:r>
    </w:p>
    <w:bookmarkEnd w:id="13"/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тәртіпті қамтамасыз етуге белсенді қатысатын азаматтарды көтермелеу туралы ұсынымды Комиссия қарауына "Қазақстан Республикасы Ішкі Істер Министрлігі Солтүстік Қазақстан облысының полиция департаменті Ақжар ауданының полиция бөлімі" мемлекеттік мекемесі (бұдан әрі – Ақжар ауданының ПБ) енгізеді.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Комиссиямен қабылданған шешім көтермелеу үшін негіз болып табылады.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Көтермелеу түрлерін, соның ішінде ақшалай сыйақы мөлшерін, көтермеленушінің қоғамдық тәртіпті қамтамасыз етуге қосқан үлесін ескере отыра, Комиссия белгілейді.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Ақшалай сыйақыны төлеу және бағалы сыйлықты алу үшін Комиссия қабылдайтын шешімге сәйкес қосымша Ақжар ауданының ПБ бастығының бұйрығы шығарылады.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Ақжар ауданының ПБ ақшалай сыйақыны төлеуді және бағалы сыйлықты алуды облыстық бюджет қаражаты есебінен жүргізеді.</w:t>
      </w:r>
    </w:p>
    <w:bookmarkEnd w:id="18"/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Көтермелеуді төлеуге арналған қаражат Қазақстан Республикасы Ішкі Істер Министрлігі Солтүстік Қазақстан облысының полиция департаменті шығыстарының құрамында жеке бағдарламамен көзделеді.</w:t>
      </w:r>
    </w:p>
    <w:bookmarkEnd w:id="19"/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Қоғамдық тәртіпті қамтамасыз етуге қосқан үлесі үшін азаматтарды марапаттау Ақжар ауданының ПБ салтанатты жағдайда жүзеге асырылады.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