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77f3a9" w14:textId="f77f3a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"Солтүстік Қазақстан облысы Айыртау ауданының жұмыспен қамту және әлеуметтік бағдарламалар бөлімі" мемлекеттік мекемесімен көрсететін мемлекеттік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Айыртау аудандық әкімдігінің 2012 жылғы 17 тамыздағы N 327 қаулысы. Солтүстік Қазақстан облысының Әділет департаментінде 2012 жылғы 13 қыркүйекте N 1848 тіркелді. Күші жойылды - Солтүстік Қазақстан облысы Айыртау аудандық әкімдігінің 2013 жылғы 23 мамырдағы N 223 қаулысымен</w:t>
      </w:r>
    </w:p>
    <w:p>
      <w:pPr>
        <w:spacing w:after="0"/>
        <w:ind w:left="0"/>
        <w:jc w:val="both"/>
      </w:pPr>
      <w:bookmarkStart w:name="z1" w:id="0"/>
      <w:r>
        <w:rPr>
          <w:rFonts w:ascii="Times New Roman"/>
          <w:b w:val="false"/>
          <w:i w:val="false"/>
          <w:color w:val="ff0000"/>
          <w:sz w:val="28"/>
        </w:rPr>
        <w:t>
      Ескерту. Күші жойылды - Солтүстік Қазақстан облысы Айыртау аудандық әкімдігінің 23.05.2013 N 223 қаулысымен</w:t>
      </w:r>
    </w:p>
    <w:bookmarkEnd w:id="0"/>
    <w:p>
      <w:pPr>
        <w:spacing w:after="0"/>
        <w:ind w:left="0"/>
        <w:jc w:val="both"/>
      </w:pPr>
      <w:r>
        <w:rPr>
          <w:rFonts w:ascii="Times New Roman"/>
          <w:b w:val="false"/>
          <w:i w:val="false"/>
          <w:color w:val="000000"/>
          <w:sz w:val="28"/>
        </w:rPr>
        <w:t>      Қазақстан Республикасының 2000 жылғы 27 қарашадағы №107 «Әкімшілік рәсімдер туралы» Заңының </w:t>
      </w:r>
      <w:r>
        <w:rPr>
          <w:rFonts w:ascii="Times New Roman"/>
          <w:b w:val="false"/>
          <w:i w:val="false"/>
          <w:color w:val="000000"/>
          <w:sz w:val="28"/>
        </w:rPr>
        <w:t>9-1 бабына</w:t>
      </w:r>
      <w:r>
        <w:rPr>
          <w:rFonts w:ascii="Times New Roman"/>
          <w:b w:val="false"/>
          <w:i w:val="false"/>
          <w:color w:val="000000"/>
          <w:sz w:val="28"/>
        </w:rPr>
        <w:t>, Қазақстан Республика-сының 2001 жылғы 23 қаңтардағы №148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37-бабына</w:t>
      </w:r>
      <w:r>
        <w:rPr>
          <w:rFonts w:ascii="Times New Roman"/>
          <w:b w:val="false"/>
          <w:i w:val="false"/>
          <w:color w:val="000000"/>
          <w:sz w:val="28"/>
        </w:rPr>
        <w:t>, Қазақстан Республикасы Үкіметінің 2011 жылғы 07 сәуірдегі №394 «Жергілікті атқарушы органдар көрсететін әлеуметтік қорғау саласындағы мемлекеттік қызметтердің стандарттарын бекіту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мемлекеттік қызметтерді сапалы ұсыну мақсатында аудан әкімдігі ҚАУЛЫ ЕТЕДІ:</w:t>
      </w:r>
      <w:r>
        <w:br/>
      </w:r>
      <w:r>
        <w:rPr>
          <w:rFonts w:ascii="Times New Roman"/>
          <w:b w:val="false"/>
          <w:i w:val="false"/>
          <w:color w:val="000000"/>
          <w:sz w:val="28"/>
        </w:rPr>
        <w:t>
      1. Қоса берілген регламенттер бекітілсін:</w:t>
      </w:r>
      <w:r>
        <w:br/>
      </w:r>
      <w:r>
        <w:rPr>
          <w:rFonts w:ascii="Times New Roman"/>
          <w:b w:val="false"/>
          <w:i w:val="false"/>
          <w:color w:val="000000"/>
          <w:sz w:val="28"/>
        </w:rPr>
        <w:t>
      «Ауылдық жерде тұратын әлеуметтік сала мамандарына отын сатып алу бойынша әлеуметтік көмек тағайындау»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«Мүгедектерді сурдо-тифлотехникалық құралдармен және міндетті гигиеналық құралдармен қамтамасыз ету үшін оларға құжаттарды ресімдеу»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«Жалғызiлiктi, жалғыз тұратын қарттарға, бөгде адамның күтiмiне және жәрдемiне мұқтаж мүгедектерге және мүгедек балаларға үйде әлеуметтiк қызмет көрсетуге құжаттарды ресiмдеу»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«Семей ядролық сынақ полигонында ядролық сынақтардың салдарынан зардап шеккен азаматтарды тiркеу және есепке алу»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«Жұмыссыз азаматтарды тіркеу және есепке қою»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«Мүгедектерге протездік-ортопедиялық көмек ұсыну үшін оларға құжаттарды ресімдеу»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«Мемлекеттiк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ресiмдеу»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2. Осы қаулының орындалуын бақылау «Солтүстік Қазақстан облысы Айыртау ауданының жұмыспен қамту және әлеуметтік бағдарламалар бөлімі» мемлекеттік мекемесінің бастығы Е.Қ.Қазбековке жүктелсін.</w:t>
      </w:r>
      <w:r>
        <w:br/>
      </w:r>
      <w:r>
        <w:rPr>
          <w:rFonts w:ascii="Times New Roman"/>
          <w:b w:val="false"/>
          <w:i w:val="false"/>
          <w:color w:val="000000"/>
          <w:sz w:val="28"/>
        </w:rPr>
        <w:t>
      3. Осы қаулы алғашқы ресми жарияланған күнінен бастап күнтізбелік он күн өткен соң қолданысқа енгізіледі.</w:t>
      </w:r>
    </w:p>
    <w:bookmarkStart w:name="z2" w:id="1"/>
    <w:p>
      <w:pPr>
        <w:spacing w:after="0"/>
        <w:ind w:left="0"/>
        <w:jc w:val="both"/>
      </w:pPr>
      <w:r>
        <w:rPr>
          <w:rFonts w:ascii="Times New Roman"/>
          <w:b w:val="false"/>
          <w:i w:val="false"/>
          <w:color w:val="000000"/>
          <w:sz w:val="28"/>
        </w:rPr>
        <w:t>
</w:t>
      </w:r>
      <w:r>
        <w:rPr>
          <w:rFonts w:ascii="Times New Roman"/>
          <w:b w:val="false"/>
          <w:i/>
          <w:color w:val="000000"/>
          <w:sz w:val="28"/>
        </w:rPr>
        <w:t>Аудан әкімі                        Е. Жанділдин</w:t>
      </w:r>
    </w:p>
    <w:bookmarkEnd w:id="1"/>
    <w:bookmarkStart w:name="z3" w:id="2"/>
    <w:p>
      <w:pPr>
        <w:spacing w:after="0"/>
        <w:ind w:left="0"/>
        <w:jc w:val="both"/>
      </w:pPr>
      <w:r>
        <w:rPr>
          <w:rFonts w:ascii="Times New Roman"/>
          <w:b w:val="false"/>
          <w:i w:val="false"/>
          <w:color w:val="000000"/>
          <w:sz w:val="28"/>
        </w:rPr>
        <w:t>
 </w:t>
      </w:r>
    </w:p>
    <w:bookmarkEnd w:id="2"/>
    <w:bookmarkStart w:name="z4" w:id="3"/>
    <w:p>
      <w:pPr>
        <w:spacing w:after="0"/>
        <w:ind w:left="0"/>
        <w:jc w:val="both"/>
      </w:pPr>
      <w:r>
        <w:rPr>
          <w:rFonts w:ascii="Times New Roman"/>
          <w:b w:val="false"/>
          <w:i w:val="false"/>
          <w:color w:val="000000"/>
          <w:sz w:val="28"/>
        </w:rPr>
        <w:t>
 </w:t>
      </w:r>
    </w:p>
    <w:bookmarkEnd w:id="3"/>
    <w:bookmarkStart w:name="z5" w:id="4"/>
    <w:p>
      <w:pPr>
        <w:spacing w:after="0"/>
        <w:ind w:left="0"/>
        <w:jc w:val="both"/>
      </w:pPr>
      <w:r>
        <w:rPr>
          <w:rFonts w:ascii="Times New Roman"/>
          <w:b w:val="false"/>
          <w:i w:val="false"/>
          <w:color w:val="000000"/>
          <w:sz w:val="28"/>
        </w:rPr>
        <w:t>
Айыртау ауданы әкімдігінің</w:t>
      </w:r>
      <w:r>
        <w:br/>
      </w:r>
      <w:r>
        <w:rPr>
          <w:rFonts w:ascii="Times New Roman"/>
          <w:b w:val="false"/>
          <w:i w:val="false"/>
          <w:color w:val="000000"/>
          <w:sz w:val="28"/>
        </w:rPr>
        <w:t>
2012 жылғы «17» тамыздағы</w:t>
      </w:r>
      <w:r>
        <w:br/>
      </w:r>
      <w:r>
        <w:rPr>
          <w:rFonts w:ascii="Times New Roman"/>
          <w:b w:val="false"/>
          <w:i w:val="false"/>
          <w:color w:val="000000"/>
          <w:sz w:val="28"/>
        </w:rPr>
        <w:t>
№ 327 қаулысымен бекітілген</w:t>
      </w:r>
    </w:p>
    <w:bookmarkEnd w:id="4"/>
    <w:bookmarkStart w:name="z6" w:id="5"/>
    <w:p>
      <w:pPr>
        <w:spacing w:after="0"/>
        <w:ind w:left="0"/>
        <w:jc w:val="left"/>
      </w:pPr>
      <w:r>
        <w:rPr>
          <w:rFonts w:ascii="Times New Roman"/>
          <w:b/>
          <w:i w:val="false"/>
          <w:color w:val="000000"/>
        </w:rPr>
        <w:t xml:space="preserve"> 
«Ауылдық жерде тұратын әлеуметтік сала мамандарына отын сатып алу бойынша әлеуметтік көмек тағайындау»</w:t>
      </w:r>
      <w:r>
        <w:br/>
      </w:r>
      <w:r>
        <w:rPr>
          <w:rFonts w:ascii="Times New Roman"/>
          <w:b/>
          <w:i w:val="false"/>
          <w:color w:val="000000"/>
        </w:rPr>
        <w:t>
мемлекеттік қызмет регламенті</w:t>
      </w:r>
      <w:r>
        <w:br/>
      </w:r>
      <w:r>
        <w:rPr>
          <w:rFonts w:ascii="Times New Roman"/>
          <w:b/>
          <w:i w:val="false"/>
          <w:color w:val="000000"/>
        </w:rPr>
        <w:t>
1. Негізгі ұғымдар</w:t>
      </w:r>
    </w:p>
    <w:bookmarkEnd w:id="5"/>
    <w:bookmarkStart w:name="z7" w:id="6"/>
    <w:p>
      <w:pPr>
        <w:spacing w:after="0"/>
        <w:ind w:left="0"/>
        <w:jc w:val="both"/>
      </w:pPr>
      <w:r>
        <w:rPr>
          <w:rFonts w:ascii="Times New Roman"/>
          <w:b w:val="false"/>
          <w:i w:val="false"/>
          <w:color w:val="000000"/>
          <w:sz w:val="28"/>
        </w:rPr>
        <w:t>
      1.Пайдаланылатын терминдердің және аббревиатуралардың анықтамасы:</w:t>
      </w:r>
      <w:r>
        <w:br/>
      </w:r>
      <w:r>
        <w:rPr>
          <w:rFonts w:ascii="Times New Roman"/>
          <w:b w:val="false"/>
          <w:i w:val="false"/>
          <w:color w:val="000000"/>
          <w:sz w:val="28"/>
        </w:rPr>
        <w:t>
      1) құрылымдық - функционалдық бірліктер – бұл уәкілетті органдардың, мемлекеттік органдардың, мемлекеттік органдары құрылымдық бөлімшелерінің жауапты тұлғалары, ақпараттық жүйелер және олардың кіші жүйелері (бұдан әрі – ҚФБ);</w:t>
      </w:r>
      <w:r>
        <w:br/>
      </w:r>
      <w:r>
        <w:rPr>
          <w:rFonts w:ascii="Times New Roman"/>
          <w:b w:val="false"/>
          <w:i w:val="false"/>
          <w:color w:val="000000"/>
          <w:sz w:val="28"/>
        </w:rPr>
        <w:t>
      2) уәкілетті орган – «Солтүстік Қазақстан облысы Айыртау ауданының жұмыспен қамту және әлеуметтік бағдарламалар бөлімі» мемлекеттік мекемесі.</w:t>
      </w:r>
    </w:p>
    <w:bookmarkEnd w:id="6"/>
    <w:bookmarkStart w:name="z8" w:id="7"/>
    <w:p>
      <w:pPr>
        <w:spacing w:after="0"/>
        <w:ind w:left="0"/>
        <w:jc w:val="left"/>
      </w:pPr>
      <w:r>
        <w:rPr>
          <w:rFonts w:ascii="Times New Roman"/>
          <w:b/>
          <w:i w:val="false"/>
          <w:color w:val="000000"/>
        </w:rPr>
        <w:t xml:space="preserve"> 
2. Жалпы ережелер</w:t>
      </w:r>
    </w:p>
    <w:bookmarkEnd w:id="7"/>
    <w:bookmarkStart w:name="z9" w:id="8"/>
    <w:p>
      <w:pPr>
        <w:spacing w:after="0"/>
        <w:ind w:left="0"/>
        <w:jc w:val="both"/>
      </w:pPr>
      <w:r>
        <w:rPr>
          <w:rFonts w:ascii="Times New Roman"/>
          <w:b w:val="false"/>
          <w:i w:val="false"/>
          <w:color w:val="000000"/>
          <w:sz w:val="28"/>
        </w:rPr>
        <w:t>
      2. Мемлекеттік қызмет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мекенжайы бойынша орналасқан «Солтүстік Қазақстан облысы Айыртау ауданының жұмыспен қамту және әлеуметтік бағдарламалар бөлімі» мемлекеттік мекемесімен көрсетіледі.</w:t>
      </w:r>
      <w:r>
        <w:br/>
      </w:r>
      <w:r>
        <w:rPr>
          <w:rFonts w:ascii="Times New Roman"/>
          <w:b w:val="false"/>
          <w:i w:val="false"/>
          <w:color w:val="000000"/>
          <w:sz w:val="28"/>
        </w:rPr>
        <w:t>
      Тұрғылықты орны бойынша уәкілетті орган болмаған жағдайда тұтынушы мемлекеттік қызмет алу үшін ауылдық (селолық) округ әкіміне жүгінеді (бұдан әрі – селолық округінің әкімі).</w:t>
      </w:r>
      <w:r>
        <w:br/>
      </w:r>
      <w:r>
        <w:rPr>
          <w:rFonts w:ascii="Times New Roman"/>
          <w:b w:val="false"/>
          <w:i w:val="false"/>
          <w:color w:val="000000"/>
          <w:sz w:val="28"/>
        </w:rPr>
        <w:t>
      Сонымен қатар, мемлекеттік қызмет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мекенжайы бойынша баламалы негізде Солтүстік Қазақстан облысы бойынша «Халыққа қызмет көрсету орталығы» республикалық мемлекеттік кәсіпорны филиалының Айыртау аудандық бөлімі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«Селолық аймақтың және агроөндіріс кешенінің дамуын мемлекеттік реттеу туралы» Қазақстан Республикасының 2005 жылғы 8 шілдедегі Заңының </w:t>
      </w:r>
      <w:r>
        <w:rPr>
          <w:rFonts w:ascii="Times New Roman"/>
          <w:b w:val="false"/>
          <w:i w:val="false"/>
          <w:color w:val="000000"/>
          <w:sz w:val="28"/>
        </w:rPr>
        <w:t>5 бабы</w:t>
      </w:r>
      <w:r>
        <w:rPr>
          <w:rFonts w:ascii="Times New Roman"/>
          <w:b w:val="false"/>
          <w:i w:val="false"/>
          <w:color w:val="000000"/>
          <w:sz w:val="28"/>
        </w:rPr>
        <w:t xml:space="preserve"> және «Жергілікті атқарушы органдармен көрсетілетін әлеуметтік қорғау саласындағы мемлекеттік қызмет стандарттарын бекіту туралы» Қазақстан Республикасы Үкіметінің 2011 жылғы 7 сәуірдегі №394 </w:t>
      </w:r>
      <w:r>
        <w:rPr>
          <w:rFonts w:ascii="Times New Roman"/>
          <w:b w:val="false"/>
          <w:i w:val="false"/>
          <w:color w:val="000000"/>
          <w:sz w:val="28"/>
        </w:rPr>
        <w:t>қаулысы</w:t>
      </w:r>
      <w:r>
        <w:rPr>
          <w:rFonts w:ascii="Times New Roman"/>
          <w:b w:val="false"/>
          <w:i w:val="false"/>
          <w:color w:val="000000"/>
          <w:sz w:val="28"/>
        </w:rPr>
        <w:t xml:space="preserve"> және жергілікті өкілдік орган (мәслихаттар) шешімдері негізінде ұсынылады.</w:t>
      </w:r>
      <w:r>
        <w:br/>
      </w:r>
      <w:r>
        <w:rPr>
          <w:rFonts w:ascii="Times New Roman"/>
          <w:b w:val="false"/>
          <w:i w:val="false"/>
          <w:color w:val="000000"/>
          <w:sz w:val="28"/>
        </w:rPr>
        <w:t>
      5. Мемлекеттік қызмет көрсету тәртібі мен қажетті құжаттар туралы толық ақпарат уәкілетті органның, селолық округ әкімінің, Орталықтың фойелерінде орналасқан стендтерде, ресми ақпарат көздерінде орналасқан.</w:t>
      </w:r>
      <w:r>
        <w:br/>
      </w:r>
      <w:r>
        <w:rPr>
          <w:rFonts w:ascii="Times New Roman"/>
          <w:b w:val="false"/>
          <w:i w:val="false"/>
          <w:color w:val="000000"/>
          <w:sz w:val="28"/>
        </w:rPr>
        <w:t>
      6. Тұтынушы алатын көрсетілетін мемлекеттік қызметтің аяқталу нәтижесі әлеуметті көмек тағайындау туралы хабарлама немесе қағаз тасымалдағышта мемлекеттік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көрсетіледі: ауылдық елді мекендерде тұратын және жұмыс істейтін денсаулық сақтау, әлеуметтік қамтамасыз ету, білім, мәдениет, спорт және ветеринария мемлекеттік ұйым мамандарына (бұдан әрі – тұтынушылар) көрсетіледі.</w:t>
      </w:r>
    </w:p>
    <w:bookmarkEnd w:id="8"/>
    <w:bookmarkStart w:name="z10" w:id="9"/>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9"/>
    <w:bookmarkStart w:name="z11" w:id="10"/>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өтініш;</w:t>
      </w:r>
      <w:r>
        <w:br/>
      </w:r>
      <w:r>
        <w:rPr>
          <w:rFonts w:ascii="Times New Roman"/>
          <w:b w:val="false"/>
          <w:i w:val="false"/>
          <w:color w:val="000000"/>
          <w:sz w:val="28"/>
        </w:rPr>
        <w:t>
      2) тұтынушының жеке басын куәландыратын құжаттың көшірмесі;</w:t>
      </w:r>
      <w:r>
        <w:br/>
      </w:r>
      <w:r>
        <w:rPr>
          <w:rFonts w:ascii="Times New Roman"/>
          <w:b w:val="false"/>
          <w:i w:val="false"/>
          <w:color w:val="000000"/>
          <w:sz w:val="28"/>
        </w:rPr>
        <w:t>
      3) салық төлеушінің тіркеу туралы куәлігінің көшірмесі;</w:t>
      </w:r>
      <w:r>
        <w:br/>
      </w:r>
      <w:r>
        <w:rPr>
          <w:rFonts w:ascii="Times New Roman"/>
          <w:b w:val="false"/>
          <w:i w:val="false"/>
          <w:color w:val="000000"/>
          <w:sz w:val="28"/>
        </w:rPr>
        <w:t>
      4) тұрғылықты жерін растайтын құжат (мекенжай анықтамасы ауылдық және/немесе селолық округтің әкімінің анықтамасы);</w:t>
      </w:r>
      <w:r>
        <w:br/>
      </w:r>
      <w:r>
        <w:rPr>
          <w:rFonts w:ascii="Times New Roman"/>
          <w:b w:val="false"/>
          <w:i w:val="false"/>
          <w:color w:val="000000"/>
          <w:sz w:val="28"/>
        </w:rPr>
        <w:t>
      5) жұмыс орнынан анықтама;</w:t>
      </w:r>
      <w:r>
        <w:br/>
      </w:r>
      <w:r>
        <w:rPr>
          <w:rFonts w:ascii="Times New Roman"/>
          <w:b w:val="false"/>
          <w:i w:val="false"/>
          <w:color w:val="000000"/>
          <w:sz w:val="28"/>
        </w:rPr>
        <w:t>
      6) екінші деңгейдегі банкінде немесе банкілік операцияларда жасауға тиісті лицензиялары бар ұйымдарда дербес шотының болуын растайтын құжат.</w:t>
      </w:r>
      <w:r>
        <w:br/>
      </w:r>
      <w:r>
        <w:rPr>
          <w:rFonts w:ascii="Times New Roman"/>
          <w:b w:val="false"/>
          <w:i w:val="false"/>
          <w:color w:val="000000"/>
          <w:sz w:val="28"/>
        </w:rPr>
        <w:t>
      9. Тұтынушыға мемлекеттік қызмет қажетті құжаттарды ұсынумен еркін үлгіде жазылған өтініш бойынша көрсетіледі.</w:t>
      </w:r>
      <w:r>
        <w:br/>
      </w:r>
      <w:r>
        <w:rPr>
          <w:rFonts w:ascii="Times New Roman"/>
          <w:b w:val="false"/>
          <w:i w:val="false"/>
          <w:color w:val="000000"/>
          <w:sz w:val="28"/>
        </w:rPr>
        <w:t>
      10. Мемлекеттік қызмет алу үшін қажетті толтырылған өтініш үлгісі және басқа құжаттар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телефон, заңды мекенжайы көрсетілген уәкілетті органның жауапты маманы немесе тұрғылықты орны бойына селолық округ әкіміне тапсырылады. Жауапты маманның кабинет нөмірлері туралы ақпарат мемлекеттік қызмет көрсету туралы ақпарат орналастырылған уәкілетті органның стендінде орналастырылған.</w:t>
      </w:r>
      <w:r>
        <w:br/>
      </w:r>
      <w:r>
        <w:rPr>
          <w:rFonts w:ascii="Times New Roman"/>
          <w:b w:val="false"/>
          <w:i w:val="false"/>
          <w:color w:val="000000"/>
          <w:sz w:val="28"/>
        </w:rPr>
        <w:t>
      11. Барлық қажетті құжаттар тапсырылғаннан кейін тұтынушыға беріледі:</w:t>
      </w:r>
      <w:r>
        <w:br/>
      </w:r>
      <w:r>
        <w:rPr>
          <w:rFonts w:ascii="Times New Roman"/>
          <w:b w:val="false"/>
          <w:i w:val="false"/>
          <w:color w:val="000000"/>
          <w:sz w:val="28"/>
        </w:rPr>
        <w:t>
      уәкілетті органда немесе селолық округтің әкімінде- тұтынушыға мемлекеттік қызмет тіркеу мен алу датасын, құжаттарды қабылдаған тұлғаның тегі аты-жөні көрсетумен талон беріледі.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өтінішті қабылдау күні мен нөмірі;</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12. Әлеуметтік көмек тағайындау (тағайындаудан бас тарту) туралы хабарлама беру жүзеге асырылады:</w:t>
      </w:r>
      <w:r>
        <w:br/>
      </w:r>
      <w:r>
        <w:rPr>
          <w:rFonts w:ascii="Times New Roman"/>
          <w:b w:val="false"/>
          <w:i w:val="false"/>
          <w:color w:val="000000"/>
          <w:sz w:val="28"/>
        </w:rPr>
        <w:t>
      уәкілетті органға немесе селолық округ әкіміне өзі жүгінгенде немесе пошталық хабарлама арқылы;</w:t>
      </w:r>
      <w:r>
        <w:br/>
      </w:r>
      <w:r>
        <w:rPr>
          <w:rFonts w:ascii="Times New Roman"/>
          <w:b w:val="false"/>
          <w:i w:val="false"/>
          <w:color w:val="000000"/>
          <w:sz w:val="28"/>
        </w:rPr>
        <w:t>
      Орталыққа өзі жүгінген кезде күн сайын «терезелер» арқылы мерзімі көрсетілген қолхат негізінде жүзеге асырылады.</w:t>
      </w:r>
      <w:r>
        <w:br/>
      </w:r>
      <w:r>
        <w:rPr>
          <w:rFonts w:ascii="Times New Roman"/>
          <w:b w:val="false"/>
          <w:i w:val="false"/>
          <w:color w:val="000000"/>
          <w:sz w:val="28"/>
        </w:rPr>
        <w:t>
      13. Тұтынушының құжаттарды беру кезінде толық емес және (немесе) жалған ақпарат беруі мемлекеттік қызмет көрсетуден бас тартуға негіз болады</w:t>
      </w:r>
      <w:r>
        <w:br/>
      </w:r>
      <w:r>
        <w:rPr>
          <w:rFonts w:ascii="Times New Roman"/>
          <w:b w:val="false"/>
          <w:i w:val="false"/>
          <w:color w:val="000000"/>
          <w:sz w:val="28"/>
        </w:rPr>
        <w:t>
      Мемлекеттік қызмет көрсетуді тоқтату және (немесе) кідіртуге негіздеме болып табылады:</w:t>
      </w:r>
      <w:r>
        <w:br/>
      </w:r>
      <w:r>
        <w:rPr>
          <w:rFonts w:ascii="Times New Roman"/>
          <w:b w:val="false"/>
          <w:i w:val="false"/>
          <w:color w:val="000000"/>
          <w:sz w:val="28"/>
        </w:rPr>
        <w:t>
      1) тұтынушының қайтыс болуы;</w:t>
      </w:r>
      <w:r>
        <w:br/>
      </w:r>
      <w:r>
        <w:rPr>
          <w:rFonts w:ascii="Times New Roman"/>
          <w:b w:val="false"/>
          <w:i w:val="false"/>
          <w:color w:val="000000"/>
          <w:sz w:val="28"/>
        </w:rPr>
        <w:t>
      2) тұтынушының селолық елді мекеннен кетуі;</w:t>
      </w:r>
      <w:r>
        <w:br/>
      </w:r>
      <w:r>
        <w:rPr>
          <w:rFonts w:ascii="Times New Roman"/>
          <w:b w:val="false"/>
          <w:i w:val="false"/>
          <w:color w:val="000000"/>
          <w:sz w:val="28"/>
        </w:rPr>
        <w:t>
      3) тұтынушының денсаулық сақтау, әлеуметтік қамтамасыз ету, білім, мәдениет және спорт мемлекеттік ұйымдарынан жұмыстан босатылуы.</w:t>
      </w:r>
      <w:r>
        <w:br/>
      </w:r>
      <w:r>
        <w:rPr>
          <w:rFonts w:ascii="Times New Roman"/>
          <w:b w:val="false"/>
          <w:i w:val="false"/>
          <w:color w:val="000000"/>
          <w:sz w:val="28"/>
        </w:rPr>
        <w:t>
      Уәкілетті орган мемлекеттік қызметтен бас тарту, тоқтату (тоқтата тұру), негіздері анықталған кезде құжаттар алған күннен кейін он жұмыс күн ішінде тұтынушыға бас тарту, тоқтату (тоқтата тұру) себептерін көрсетумен хабарлама береді.</w:t>
      </w:r>
      <w:r>
        <w:br/>
      </w:r>
      <w:r>
        <w:rPr>
          <w:rFonts w:ascii="Times New Roman"/>
          <w:b w:val="false"/>
          <w:i w:val="false"/>
          <w:color w:val="000000"/>
          <w:sz w:val="28"/>
        </w:rPr>
        <w:t>
      Орталық арқылы мемлекеттік қызмет көрсету кезінде уәкілетті орган мемлекеттік қызметтен бас тарту, тоқтату (тоқтата тұру), негіздері анықталған кезде құжаттар алған күннен кейін он жұмыс күн ішінде құжаттар топтамасын тұтынушыға беру үшін бас тарту, тоқтату (тоқтата тұру) себептерін көрсетумен Орталыққа жібереді.</w:t>
      </w:r>
      <w:r>
        <w:br/>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тұрғылықты орны бойынша селолық округ әкіміне – он бес жұмыс күні ішінде.</w:t>
      </w:r>
      <w:r>
        <w:br/>
      </w:r>
      <w:r>
        <w:rPr>
          <w:rFonts w:ascii="Times New Roman"/>
          <w:b w:val="false"/>
          <w:i w:val="false"/>
          <w:color w:val="000000"/>
          <w:sz w:val="28"/>
        </w:rPr>
        <w:t>
      Орталықта – он жұмыс күні ішінде ( құжаттарды( нәтижені) қабылдау мен беру күндері мемлекеттік қызмет көрсету мерзіміне кірмейді).</w:t>
      </w:r>
      <w:r>
        <w:br/>
      </w:r>
      <w:r>
        <w:rPr>
          <w:rFonts w:ascii="Times New Roman"/>
          <w:b w:val="false"/>
          <w:i w:val="false"/>
          <w:color w:val="000000"/>
          <w:sz w:val="28"/>
        </w:rPr>
        <w:t>
      2) тұтынушымен жүгінген күнде орында көрсетілетін мемлекеттік қызмет алуға ең үлкен күту уақыты (талон алуға дейін) – 30 минуттан аспайды;</w:t>
      </w:r>
      <w:r>
        <w:br/>
      </w:r>
      <w:r>
        <w:rPr>
          <w:rFonts w:ascii="Times New Roman"/>
          <w:b w:val="false"/>
          <w:i w:val="false"/>
          <w:color w:val="000000"/>
          <w:sz w:val="28"/>
        </w:rPr>
        <w:t>
      3) уәкілетті органға тұтынушымен жүгінген күнде орында көрсетілетін мемлекеттік қызметті алуға ең үлкен қызмет көрсету уақыты 30 минуттан артық емес.</w:t>
      </w:r>
      <w:r>
        <w:br/>
      </w:r>
      <w:r>
        <w:rPr>
          <w:rFonts w:ascii="Times New Roman"/>
          <w:b w:val="false"/>
          <w:i w:val="false"/>
          <w:color w:val="000000"/>
          <w:sz w:val="28"/>
        </w:rPr>
        <w:t>
      15. Мемлекеттік қызмет тегін көрсетіледі.</w:t>
      </w:r>
      <w:r>
        <w:br/>
      </w:r>
      <w:r>
        <w:rPr>
          <w:rFonts w:ascii="Times New Roman"/>
          <w:b w:val="false"/>
          <w:i w:val="false"/>
          <w:color w:val="000000"/>
          <w:sz w:val="28"/>
        </w:rPr>
        <w:t>
      16.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уәкілетті орган арқылы:</w:t>
      </w:r>
      <w:r>
        <w:br/>
      </w:r>
      <w:r>
        <w:rPr>
          <w:rFonts w:ascii="Times New Roman"/>
          <w:b w:val="false"/>
          <w:i w:val="false"/>
          <w:color w:val="000000"/>
          <w:sz w:val="28"/>
        </w:rPr>
        <w:t>
      1) тұтынушы уәкілетті органға өтініш береді;</w:t>
      </w:r>
      <w:r>
        <w:br/>
      </w:r>
      <w:r>
        <w:rPr>
          <w:rFonts w:ascii="Times New Roman"/>
          <w:b w:val="false"/>
          <w:i w:val="false"/>
          <w:color w:val="000000"/>
          <w:sz w:val="28"/>
        </w:rPr>
        <w:t>
      2) уәкілетті органның жауапты маман өтінішті тіркейді, тұтынушыға талон береді және басшыға қарауға тапсырады;</w:t>
      </w:r>
      <w:r>
        <w:br/>
      </w:r>
      <w:r>
        <w:rPr>
          <w:rFonts w:ascii="Times New Roman"/>
          <w:b w:val="false"/>
          <w:i w:val="false"/>
          <w:color w:val="000000"/>
          <w:sz w:val="28"/>
        </w:rPr>
        <w:t>
      3) уәкілетті органның басшысы келіп түскен құжатпен танысқаннан кейін жауапты орындаушыға жолдайды;</w:t>
      </w:r>
      <w:r>
        <w:br/>
      </w:r>
      <w:r>
        <w:rPr>
          <w:rFonts w:ascii="Times New Roman"/>
          <w:b w:val="false"/>
          <w:i w:val="false"/>
          <w:color w:val="000000"/>
          <w:sz w:val="28"/>
        </w:rPr>
        <w:t>
      4) уәкілетті органның жауапты орындаушысы құжаттарды қарастырады, хабарлама немесе бас тарту туралы дәлелді жауапты ресімдейді және қол қою үшін уәкілетті органның басшысына жолдайды;</w:t>
      </w:r>
      <w:r>
        <w:br/>
      </w:r>
      <w:r>
        <w:rPr>
          <w:rFonts w:ascii="Times New Roman"/>
          <w:b w:val="false"/>
          <w:i w:val="false"/>
          <w:color w:val="000000"/>
          <w:sz w:val="28"/>
        </w:rPr>
        <w:t>
      5) уәкілетті органның басшысы хабарлама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6) уәкілетті органның жауапты маманы журналға тіркейді және тұтынушыға хабарламаны немесе қызмет көрсетуден бас тарту туралы дәлелді жауапты береді;</w:t>
      </w:r>
      <w:r>
        <w:br/>
      </w:r>
      <w:r>
        <w:rPr>
          <w:rFonts w:ascii="Times New Roman"/>
          <w:b w:val="false"/>
          <w:i w:val="false"/>
          <w:color w:val="000000"/>
          <w:sz w:val="28"/>
        </w:rPr>
        <w:t>
      тұрғылықты жері бойынша уәкілетті орган болмаса мемлекеттік қызмет тұтынушыларға селолық (ауылдық) округтің әкімі арқылы көрсетіледі.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құжаттарды тіркейді және басшыға қарауға тапсырады;</w:t>
      </w:r>
      <w:r>
        <w:br/>
      </w:r>
      <w:r>
        <w:rPr>
          <w:rFonts w:ascii="Times New Roman"/>
          <w:b w:val="false"/>
          <w:i w:val="false"/>
          <w:color w:val="000000"/>
          <w:sz w:val="28"/>
        </w:rPr>
        <w:t>
      5) уәкілетті органның басшысы құжаттарды қарастырғаннан кейін жауапты орындаушыға береді;</w:t>
      </w:r>
      <w:r>
        <w:br/>
      </w:r>
      <w:r>
        <w:rPr>
          <w:rFonts w:ascii="Times New Roman"/>
          <w:b w:val="false"/>
          <w:i w:val="false"/>
          <w:color w:val="000000"/>
          <w:sz w:val="28"/>
        </w:rPr>
        <w:t>
      6) уәкілетті органның жауапты орындаушысы Орталықтан келген құжаттарды қарастырып, хабарлама немесе бас тарту туралы дәлелді жауап ресімдейді және қол қою үшін уәкілетті органның басшысына жібереді;</w:t>
      </w:r>
      <w:r>
        <w:br/>
      </w:r>
      <w:r>
        <w:rPr>
          <w:rFonts w:ascii="Times New Roman"/>
          <w:b w:val="false"/>
          <w:i w:val="false"/>
          <w:color w:val="000000"/>
          <w:sz w:val="28"/>
        </w:rPr>
        <w:t>
      7) уәкілетті органның басшысы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8) уәкілетті органның жауапты маманы журналға тіркейді және хабарлама немесе бас тарту туралы дәлелді жауапты Орталыққа жолдайды;</w:t>
      </w:r>
      <w:r>
        <w:br/>
      </w:r>
      <w:r>
        <w:rPr>
          <w:rFonts w:ascii="Times New Roman"/>
          <w:b w:val="false"/>
          <w:i w:val="false"/>
          <w:color w:val="000000"/>
          <w:sz w:val="28"/>
        </w:rPr>
        <w:t>
      9) Орталық инспекторы тұтынушыға хабарлама немесе бас тарту туралы дәлелді жауап береді.</w:t>
      </w:r>
      <w:r>
        <w:br/>
      </w:r>
      <w:r>
        <w:rPr>
          <w:rFonts w:ascii="Times New Roman"/>
          <w:b w:val="false"/>
          <w:i w:val="false"/>
          <w:color w:val="000000"/>
          <w:sz w:val="28"/>
        </w:rPr>
        <w:t>
      17. Орталықта және уәкілетті органда мемлекеттік қызмет көрсету үшін құжаттарды қабылдауды жүзеге асыратын тұлғаның ең төмен саны бір қызметкерді құрайды.</w:t>
      </w:r>
    </w:p>
    <w:bookmarkEnd w:id="10"/>
    <w:bookmarkStart w:name="z12" w:id="11"/>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11"/>
    <w:bookmarkStart w:name="z13" w:id="12"/>
    <w:p>
      <w:pPr>
        <w:spacing w:after="0"/>
        <w:ind w:left="0"/>
        <w:jc w:val="both"/>
      </w:pPr>
      <w:r>
        <w:rPr>
          <w:rFonts w:ascii="Times New Roman"/>
          <w:b w:val="false"/>
          <w:i w:val="false"/>
          <w:color w:val="000000"/>
          <w:sz w:val="28"/>
        </w:rPr>
        <w:t>
      18. Мемлекеттік қызмет көрсету процесіне келесі құрылымдық – 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жауапты орындаушысы;</w:t>
      </w:r>
      <w:r>
        <w:br/>
      </w:r>
      <w:r>
        <w:rPr>
          <w:rFonts w:ascii="Times New Roman"/>
          <w:b w:val="false"/>
          <w:i w:val="false"/>
          <w:color w:val="000000"/>
          <w:sz w:val="28"/>
        </w:rPr>
        <w:t>
      6) селолық (ауылдық) округтің әкімі, селолық (ауылдық) округтің жауапты маманы.</w:t>
      </w:r>
      <w:r>
        <w:br/>
      </w:r>
      <w:r>
        <w:rPr>
          <w:rFonts w:ascii="Times New Roman"/>
          <w:b w:val="false"/>
          <w:i w:val="false"/>
          <w:color w:val="000000"/>
          <w:sz w:val="28"/>
        </w:rPr>
        <w:t>
      19.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20.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келтірілген.</w:t>
      </w:r>
    </w:p>
    <w:bookmarkEnd w:id="12"/>
    <w:bookmarkStart w:name="z14" w:id="13"/>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3"/>
    <w:bookmarkStart w:name="z15" w:id="14"/>
    <w:p>
      <w:pPr>
        <w:spacing w:after="0"/>
        <w:ind w:left="0"/>
        <w:jc w:val="both"/>
      </w:pPr>
      <w:r>
        <w:rPr>
          <w:rFonts w:ascii="Times New Roman"/>
          <w:b w:val="false"/>
          <w:i w:val="false"/>
          <w:color w:val="000000"/>
          <w:sz w:val="28"/>
        </w:rPr>
        <w:t>
      21. Мемлекеттік қызмет көрсетуге уәкілетті органның, Орталықтың басшылары және жауапты тұлғалары (бұдан әрі – лауазымды тұлғалар) жауапты тұлғалар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14"/>
    <w:bookmarkStart w:name="z16" w:id="15"/>
    <w:p>
      <w:pPr>
        <w:spacing w:after="0"/>
        <w:ind w:left="0"/>
        <w:jc w:val="both"/>
      </w:pPr>
      <w:r>
        <w:rPr>
          <w:rFonts w:ascii="Times New Roman"/>
          <w:b w:val="false"/>
          <w:i w:val="false"/>
          <w:color w:val="000000"/>
          <w:sz w:val="28"/>
        </w:rPr>
        <w:t>
 </w:t>
      </w:r>
    </w:p>
    <w:bookmarkEnd w:id="15"/>
    <w:bookmarkStart w:name="z17" w:id="16"/>
    <w:p>
      <w:pPr>
        <w:spacing w:after="0"/>
        <w:ind w:left="0"/>
        <w:jc w:val="both"/>
      </w:pPr>
      <w:r>
        <w:rPr>
          <w:rFonts w:ascii="Times New Roman"/>
          <w:b w:val="false"/>
          <w:i w:val="false"/>
          <w:color w:val="000000"/>
          <w:sz w:val="28"/>
        </w:rPr>
        <w:t>
«Ауылдық жерде тұратын әлеуметтік</w:t>
      </w:r>
      <w:r>
        <w:br/>
      </w:r>
      <w:r>
        <w:rPr>
          <w:rFonts w:ascii="Times New Roman"/>
          <w:b w:val="false"/>
          <w:i w:val="false"/>
          <w:color w:val="000000"/>
          <w:sz w:val="28"/>
        </w:rPr>
        <w:t>
сала мамандарына отын сатып алу бойынша</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16"/>
    <w:bookmarkStart w:name="z18" w:id="17"/>
    <w:p>
      <w:pPr>
        <w:spacing w:after="0"/>
        <w:ind w:left="0"/>
        <w:jc w:val="left"/>
      </w:pPr>
      <w:r>
        <w:rPr>
          <w:rFonts w:ascii="Times New Roman"/>
          <w:b/>
          <w:i w:val="false"/>
          <w:color w:val="000000"/>
        </w:rPr>
        <w:t xml:space="preserve"> 
Мемлекеттік қызмет көрсету бойынша уәкілетті орган</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21"/>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Айыртау ауданының жұмыспен қамту және әлеуметтік бағдарламалар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Айыртау ауданы, Саумалкөл селосы, Ш.Уәлиханов көшесі, 42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8(71533)-2-12-98 </w:t>
            </w:r>
          </w:p>
        </w:tc>
      </w:tr>
    </w:tbl>
    <w:bookmarkStart w:name="z19" w:id="18"/>
    <w:p>
      <w:pPr>
        <w:spacing w:after="0"/>
        <w:ind w:left="0"/>
        <w:jc w:val="both"/>
      </w:pPr>
      <w:r>
        <w:rPr>
          <w:rFonts w:ascii="Times New Roman"/>
          <w:b w:val="false"/>
          <w:i w:val="false"/>
          <w:color w:val="000000"/>
          <w:sz w:val="28"/>
        </w:rPr>
        <w:t>
      </w:t>
      </w:r>
    </w:p>
    <w:bookmarkEnd w:id="18"/>
    <w:bookmarkStart w:name="z20" w:id="19"/>
    <w:p>
      <w:pPr>
        <w:spacing w:after="0"/>
        <w:ind w:left="0"/>
        <w:jc w:val="both"/>
      </w:pPr>
      <w:r>
        <w:rPr>
          <w:rFonts w:ascii="Times New Roman"/>
          <w:b w:val="false"/>
          <w:i w:val="false"/>
          <w:color w:val="000000"/>
          <w:sz w:val="28"/>
        </w:rPr>
        <w:t>
«Ауылдық жерде тұратын әлеуметтік</w:t>
      </w:r>
      <w:r>
        <w:br/>
      </w:r>
      <w:r>
        <w:rPr>
          <w:rFonts w:ascii="Times New Roman"/>
          <w:b w:val="false"/>
          <w:i w:val="false"/>
          <w:color w:val="000000"/>
          <w:sz w:val="28"/>
        </w:rPr>
        <w:t>
сала мамандарына отын сатып алу бойынша</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19"/>
    <w:bookmarkStart w:name="z21" w:id="20"/>
    <w:p>
      <w:pPr>
        <w:spacing w:after="0"/>
        <w:ind w:left="0"/>
        <w:jc w:val="left"/>
      </w:pPr>
      <w:r>
        <w:rPr>
          <w:rFonts w:ascii="Times New Roman"/>
          <w:b/>
          <w:i w:val="false"/>
          <w:color w:val="000000"/>
        </w:rPr>
        <w:t xml:space="preserve"> 
Мемлекеттік қызмет көрсету бойынша</w:t>
      </w:r>
      <w:r>
        <w:br/>
      </w:r>
      <w:r>
        <w:rPr>
          <w:rFonts w:ascii="Times New Roman"/>
          <w:b/>
          <w:i w:val="false"/>
          <w:color w:val="000000"/>
        </w:rPr>
        <w:t>
халыққа қызмет көрсету орталығы</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9"/>
        <w:gridCol w:w="3968"/>
        <w:gridCol w:w="2989"/>
        <w:gridCol w:w="3032"/>
        <w:gridCol w:w="3032"/>
      </w:tblGrid>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xml:space="preserve">
№ </w:t>
            </w:r>
          </w:p>
        </w:tc>
        <w:tc>
          <w:tcPr>
            <w:tcW w:w="3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мекен-жайы </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Айыртау аудандық бөлімі</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Айыртау ауданы,</w:t>
            </w:r>
          </w:p>
          <w:p>
            <w:pPr>
              <w:spacing w:after="20"/>
              <w:ind w:left="20"/>
              <w:jc w:val="both"/>
            </w:pPr>
            <w:r>
              <w:rPr>
                <w:rFonts w:ascii="Times New Roman"/>
                <w:b w:val="false"/>
                <w:i w:val="false"/>
                <w:color w:val="000000"/>
                <w:sz w:val="20"/>
              </w:rPr>
              <w:t>Саумалкөл селосы, Сыздықов көшесі, 4</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8(71533) 2-01-84</w:t>
            </w:r>
          </w:p>
        </w:tc>
      </w:tr>
    </w:tbl>
    <w:bookmarkStart w:name="z22" w:id="21"/>
    <w:p>
      <w:pPr>
        <w:spacing w:after="0"/>
        <w:ind w:left="0"/>
        <w:jc w:val="both"/>
      </w:pPr>
      <w:r>
        <w:rPr>
          <w:rFonts w:ascii="Times New Roman"/>
          <w:b w:val="false"/>
          <w:i w:val="false"/>
          <w:color w:val="000000"/>
          <w:sz w:val="28"/>
        </w:rPr>
        <w:t>
 </w:t>
      </w:r>
    </w:p>
    <w:bookmarkEnd w:id="21"/>
    <w:bookmarkStart w:name="z23" w:id="22"/>
    <w:p>
      <w:pPr>
        <w:spacing w:after="0"/>
        <w:ind w:left="0"/>
        <w:jc w:val="both"/>
      </w:pPr>
      <w:r>
        <w:rPr>
          <w:rFonts w:ascii="Times New Roman"/>
          <w:b w:val="false"/>
          <w:i w:val="false"/>
          <w:color w:val="000000"/>
          <w:sz w:val="28"/>
        </w:rPr>
        <w:t>
«Ауылдық жерде тұратын әлеуметтік</w:t>
      </w:r>
      <w:r>
        <w:br/>
      </w:r>
      <w:r>
        <w:rPr>
          <w:rFonts w:ascii="Times New Roman"/>
          <w:b w:val="false"/>
          <w:i w:val="false"/>
          <w:color w:val="000000"/>
          <w:sz w:val="28"/>
        </w:rPr>
        <w:t>
сала мамандарына отын сатып алу бойынша</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22"/>
    <w:bookmarkStart w:name="z24" w:id="23"/>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68"/>
        <w:gridCol w:w="2750"/>
        <w:gridCol w:w="2021"/>
        <w:gridCol w:w="2317"/>
        <w:gridCol w:w="2022"/>
        <w:gridCol w:w="3622"/>
      </w:tblGrid>
      <w:tr>
        <w:trPr>
          <w:trHeight w:val="30" w:hRule="atLeast"/>
        </w:trPr>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процестің әрекеті (барысы,жұмыстың ағыны), 1 өтініш берушіге
</w:t>
            </w:r>
          </w:p>
        </w:tc>
      </w:tr>
      <w:tr>
        <w:trPr>
          <w:trHeight w:val="30" w:hRule="atLeast"/>
        </w:trPr>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3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процедураның, операцияның) атауы және олардың сипаттамасы</w:t>
            </w:r>
            <w:r>
              <w:br/>
            </w:r>
            <w:r>
              <w:rPr>
                <w:rFonts w:ascii="Times New Roman"/>
                <w:b w:val="false"/>
                <w:i w:val="false"/>
                <w:color w:val="000000"/>
                <w:sz w:val="20"/>
              </w:rPr>
              <w:t>
 </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тұтынушыға қолхат беру, Орталықтың жинақтаушы бөлімінің инспекторына құжаттарды тапсыру</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жинау</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Қарастыру, бұрыштама жазу</w:t>
            </w:r>
          </w:p>
        </w:tc>
        <w:tc>
          <w:tcPr>
            <w:tcW w:w="3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 тексеру, хабарлама ресімдеу немесе бас тарту туралы дәлелді жауап дайындау</w:t>
            </w:r>
          </w:p>
        </w:tc>
      </w:tr>
      <w:tr>
        <w:trPr>
          <w:trHeight w:val="1455" w:hRule="atLeast"/>
        </w:trPr>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қолхат</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тапсыру</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басшыға қарау үшін жолдау</w:t>
            </w:r>
          </w:p>
        </w:tc>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жіберу</w:t>
            </w:r>
          </w:p>
        </w:tc>
        <w:tc>
          <w:tcPr>
            <w:tcW w:w="3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ресімдеу немесе бас тарту туралы дәлелді жауапты басшыға қол қоюға жіберу</w:t>
            </w:r>
          </w:p>
        </w:tc>
      </w:tr>
      <w:tr>
        <w:trPr>
          <w:trHeight w:val="30" w:hRule="atLeast"/>
        </w:trPr>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3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 ішінде</w:t>
            </w:r>
          </w:p>
        </w:tc>
      </w:tr>
      <w:tr>
        <w:trPr>
          <w:trHeight w:val="75" w:hRule="atLeast"/>
        </w:trPr>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25" w:id="24"/>
    <w:p>
      <w:pPr>
        <w:spacing w:after="0"/>
        <w:ind w:left="0"/>
        <w:jc w:val="both"/>
      </w:pPr>
      <w:r>
        <w:rPr>
          <w:rFonts w:ascii="Times New Roman"/>
          <w:b w:val="false"/>
          <w:i w:val="false"/>
          <w:color w:val="000000"/>
          <w:sz w:val="28"/>
        </w:rPr>
        <w:t>
   </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89"/>
        <w:gridCol w:w="4648"/>
        <w:gridCol w:w="4230"/>
        <w:gridCol w:w="4433"/>
      </w:tblGrid>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процестің әрекеті (барысы,жұмыстың ағыны)
</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(қимылдың, жұмыс ағымының) № </w:t>
            </w:r>
          </w:p>
        </w:tc>
        <w:tc>
          <w:tcPr>
            <w:tcW w:w="4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рәсімнің, операцияның) атауы және олардың сипаттамасы</w:t>
            </w:r>
          </w:p>
        </w:tc>
        <w:tc>
          <w:tcPr>
            <w:tcW w:w="4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қояды және жауапты маманы жібереді</w:t>
            </w: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және хабарлама немесе бас тарту туралы дәлелді жауапты Орталыққа жолдайды немесе тұтынушыға береді</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хабарлама немесе бас тарту туралы дәлелді жауап береді</w:t>
            </w:r>
          </w:p>
        </w:tc>
      </w:tr>
      <w:tr>
        <w:trPr>
          <w:trHeight w:val="1305"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w:t>
            </w:r>
          </w:p>
          <w:p>
            <w:pPr>
              <w:spacing w:after="20"/>
              <w:ind w:left="20"/>
              <w:jc w:val="both"/>
            </w:pPr>
            <w:r>
              <w:rPr>
                <w:rFonts w:ascii="Times New Roman"/>
                <w:b w:val="false"/>
                <w:i w:val="false"/>
                <w:color w:val="000000"/>
                <w:sz w:val="20"/>
              </w:rPr>
              <w:t>қ - өкімдік шешім)</w:t>
            </w:r>
          </w:p>
        </w:tc>
        <w:tc>
          <w:tcPr>
            <w:tcW w:w="4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r>
      <w:tr>
        <w:trPr>
          <w:trHeight w:val="525"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8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4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6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4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6" w:id="25"/>
    <w:p>
      <w:pPr>
        <w:spacing w:after="0"/>
        <w:ind w:left="0"/>
        <w:jc w:val="left"/>
      </w:pPr>
      <w:r>
        <w:rPr>
          <w:rFonts w:ascii="Times New Roman"/>
          <w:b/>
          <w:i w:val="false"/>
          <w:color w:val="000000"/>
        </w:rPr>
        <w:t xml:space="preserve"> 
2 кесте. Пайдалану нұсқалары. Негізгі процесс</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22"/>
        <w:gridCol w:w="2603"/>
        <w:gridCol w:w="4854"/>
        <w:gridCol w:w="2808"/>
        <w:gridCol w:w="3013"/>
      </w:tblGrid>
      <w:tr>
        <w:trPr>
          <w:trHeight w:val="30" w:hRule="atLeast"/>
        </w:trPr>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4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Құжаттарды қабылдайды және оларды Орталықтың жинақтаушы бөліміне тапсырады</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Құжаттарды жинайды және оларды уәкілетті органға тапсырады</w:t>
            </w:r>
          </w:p>
        </w:tc>
        <w:tc>
          <w:tcPr>
            <w:tcW w:w="4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құжаттарды тіркейді және оларды басшыға қарауға тапсырады</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Құжаттарды қарағаннан кейін жауапты орындаушыға жолдайды</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Ұсынылған құжаттарды қарайды, хабарлама дайындайды және басшылыққа қол қоюға жолдайды</w:t>
            </w:r>
          </w:p>
        </w:tc>
      </w:tr>
      <w:tr>
        <w:trPr>
          <w:trHeight w:val="30" w:hRule="atLeast"/>
        </w:trPr>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Орталық тұтынушыға хабарлама береді</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xml:space="preserve">
Журналға тіркейді және хабарламаны Орталыққа жолдайды немесе тұтынушыға береді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Хабарламаға қол қояды және жауапты маманға жолдайды</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 w:id="26"/>
    <w:p>
      <w:pPr>
        <w:spacing w:after="0"/>
        <w:ind w:left="0"/>
        <w:jc w:val="both"/>
      </w:pPr>
      <w:r>
        <w:rPr>
          <w:rFonts w:ascii="Times New Roman"/>
          <w:b w:val="false"/>
          <w:i w:val="false"/>
          <w:color w:val="000000"/>
          <w:sz w:val="28"/>
        </w:rPr>
        <w:t>
 </w:t>
      </w:r>
    </w:p>
    <w:bookmarkEnd w:id="26"/>
    <w:bookmarkStart w:name="z28" w:id="27"/>
    <w:p>
      <w:pPr>
        <w:spacing w:after="0"/>
        <w:ind w:left="0"/>
        <w:jc w:val="left"/>
      </w:pPr>
      <w:r>
        <w:rPr>
          <w:rFonts w:ascii="Times New Roman"/>
          <w:b/>
          <w:i w:val="false"/>
          <w:color w:val="000000"/>
        </w:rPr>
        <w:t xml:space="preserve"> 
3 кесте. Пайдалану нұсқалары. Баламалы процесс</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26"/>
        <w:gridCol w:w="2808"/>
        <w:gridCol w:w="3422"/>
        <w:gridCol w:w="3422"/>
        <w:gridCol w:w="3422"/>
      </w:tblGrid>
      <w:tr>
        <w:trPr>
          <w:trHeight w:val="30" w:hRule="atLeast"/>
        </w:trPr>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Құжаттарды қабылдайды және оларды Орталықтың жинақтаушы бөліміне тапсырады</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Құжаттарды жинайды және оларды уәкілетті органға тапсырады</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құжаттарға тіркеу жүргізеді және басшыға қарауға тапсырады</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Құжаттарды қарағаннан кейін жауапты орындаушыға жолдайды</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Ұсынылған құжаттарды қарайды, бас тарту туралы дәлелді жауап дайындайды, басшыға қол қоюға жолдайды</w:t>
            </w:r>
          </w:p>
        </w:tc>
      </w:tr>
      <w:tr>
        <w:trPr>
          <w:trHeight w:val="30" w:hRule="atLeast"/>
        </w:trPr>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Тұтынушыға бас тарту туралы дәлелді жауап береді</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Журналға тіркейді және бас тарту туралы дәлелді жауапты Орталыққа жолдайды немесе тұтынушыға береді</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Бас тарту туралы дәлелді жауапқа қол қояды және жауапты маманға жолдайды</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9" w:id="28"/>
    <w:p>
      <w:pPr>
        <w:spacing w:after="0"/>
        <w:ind w:left="0"/>
        <w:jc w:val="both"/>
      </w:pPr>
      <w:r>
        <w:rPr>
          <w:rFonts w:ascii="Times New Roman"/>
          <w:b w:val="false"/>
          <w:i w:val="false"/>
          <w:color w:val="000000"/>
          <w:sz w:val="28"/>
        </w:rPr>
        <w:t>
 </w:t>
      </w:r>
    </w:p>
    <w:bookmarkEnd w:id="28"/>
    <w:bookmarkStart w:name="z30" w:id="29"/>
    <w:p>
      <w:pPr>
        <w:spacing w:after="0"/>
        <w:ind w:left="0"/>
        <w:jc w:val="both"/>
      </w:pPr>
      <w:r>
        <w:rPr>
          <w:rFonts w:ascii="Times New Roman"/>
          <w:b w:val="false"/>
          <w:i w:val="false"/>
          <w:color w:val="000000"/>
          <w:sz w:val="28"/>
        </w:rPr>
        <w:t>
«Ауылдық жерде тұратын әлеуметтік</w:t>
      </w:r>
      <w:r>
        <w:br/>
      </w:r>
      <w:r>
        <w:rPr>
          <w:rFonts w:ascii="Times New Roman"/>
          <w:b w:val="false"/>
          <w:i w:val="false"/>
          <w:color w:val="000000"/>
          <w:sz w:val="28"/>
        </w:rPr>
        <w:t>
сала мамандарына отын сатып алу бойынша</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29"/>
    <w:bookmarkStart w:name="z31" w:id="30"/>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bookmarkEnd w:id="30"/>
    <w:p>
      <w:pPr>
        <w:spacing w:after="0"/>
        <w:ind w:left="0"/>
        <w:jc w:val="both"/>
      </w:pPr>
      <w:r>
        <w:drawing>
          <wp:inline distT="0" distB="0" distL="0" distR="0">
            <wp:extent cx="90424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9042400" cy="8737600"/>
                    </a:xfrm>
                    <a:prstGeom prst="rect">
                      <a:avLst/>
                    </a:prstGeom>
                  </pic:spPr>
                </pic:pic>
              </a:graphicData>
            </a:graphic>
          </wp:inline>
        </w:drawing>
      </w:r>
    </w:p>
    <w:bookmarkStart w:name="z32" w:id="31"/>
    <w:p>
      <w:pPr>
        <w:spacing w:after="0"/>
        <w:ind w:left="0"/>
        <w:jc w:val="both"/>
      </w:pPr>
      <w:r>
        <w:rPr>
          <w:rFonts w:ascii="Times New Roman"/>
          <w:b w:val="false"/>
          <w:i w:val="false"/>
          <w:color w:val="000000"/>
          <w:sz w:val="28"/>
        </w:rPr>
        <w:t>
 </w:t>
      </w:r>
    </w:p>
    <w:bookmarkEnd w:id="31"/>
    <w:bookmarkStart w:name="z33" w:id="32"/>
    <w:p>
      <w:pPr>
        <w:spacing w:after="0"/>
        <w:ind w:left="0"/>
        <w:jc w:val="both"/>
      </w:pPr>
      <w:r>
        <w:rPr>
          <w:rFonts w:ascii="Times New Roman"/>
          <w:b w:val="false"/>
          <w:i w:val="false"/>
          <w:color w:val="000000"/>
          <w:sz w:val="28"/>
        </w:rPr>
        <w:t>
Айыртау ауданы әкімдігінің</w:t>
      </w:r>
      <w:r>
        <w:br/>
      </w:r>
      <w:r>
        <w:rPr>
          <w:rFonts w:ascii="Times New Roman"/>
          <w:b w:val="false"/>
          <w:i w:val="false"/>
          <w:color w:val="000000"/>
          <w:sz w:val="28"/>
        </w:rPr>
        <w:t>
2012 жылғы «17» тамыздағы</w:t>
      </w:r>
      <w:r>
        <w:br/>
      </w:r>
      <w:r>
        <w:rPr>
          <w:rFonts w:ascii="Times New Roman"/>
          <w:b w:val="false"/>
          <w:i w:val="false"/>
          <w:color w:val="000000"/>
          <w:sz w:val="28"/>
        </w:rPr>
        <w:t>
№ 327 қаулысымен бекітілген</w:t>
      </w:r>
    </w:p>
    <w:bookmarkEnd w:id="32"/>
    <w:bookmarkStart w:name="z34" w:id="33"/>
    <w:p>
      <w:pPr>
        <w:spacing w:after="0"/>
        <w:ind w:left="0"/>
        <w:jc w:val="left"/>
      </w:pPr>
      <w:r>
        <w:rPr>
          <w:rFonts w:ascii="Times New Roman"/>
          <w:b/>
          <w:i w:val="false"/>
          <w:color w:val="000000"/>
        </w:rPr>
        <w:t xml:space="preserve"> 
«Мүгедектерді сурдо-тифлотехникалық құралдармен және міндетті гигиеналық құралдармен қамтамасыз ету үшін оларға құжаттарды ресімдеу» мемлекеттік қызмет регламенті</w:t>
      </w:r>
      <w:r>
        <w:br/>
      </w:r>
      <w:r>
        <w:rPr>
          <w:rFonts w:ascii="Times New Roman"/>
          <w:b/>
          <w:i w:val="false"/>
          <w:color w:val="000000"/>
        </w:rPr>
        <w:t>
1. Негізгі ұғымдар</w:t>
      </w:r>
    </w:p>
    <w:bookmarkEnd w:id="33"/>
    <w:bookmarkStart w:name="z35" w:id="34"/>
    <w:p>
      <w:pPr>
        <w:spacing w:after="0"/>
        <w:ind w:left="0"/>
        <w:jc w:val="both"/>
      </w:pPr>
      <w:r>
        <w:rPr>
          <w:rFonts w:ascii="Times New Roman"/>
          <w:b w:val="false"/>
          <w:i w:val="false"/>
          <w:color w:val="000000"/>
          <w:sz w:val="28"/>
        </w:rPr>
        <w:t>
      1. Пайдаланған терминдердің және аббревиатуралардың анықтамасы:</w:t>
      </w:r>
      <w:r>
        <w:br/>
      </w:r>
      <w:r>
        <w:rPr>
          <w:rFonts w:ascii="Times New Roman"/>
          <w:b w:val="false"/>
          <w:i w:val="false"/>
          <w:color w:val="000000"/>
          <w:sz w:val="28"/>
        </w:rPr>
        <w:t>
      1) құрылымдық - функционалдық бірліктер – бұл уәкілетті органдардың, мемлекеттік органдардың, мемлекеттік органдары құрылымдық бөлімше-лерінің жауапты тұлғалары, ақпараттық жүйелер және олардың кіші жүйелері (бұдан әрі – ҚФБ);</w:t>
      </w:r>
      <w:r>
        <w:br/>
      </w:r>
      <w:r>
        <w:rPr>
          <w:rFonts w:ascii="Times New Roman"/>
          <w:b w:val="false"/>
          <w:i w:val="false"/>
          <w:color w:val="000000"/>
          <w:sz w:val="28"/>
        </w:rPr>
        <w:t>
      2) мүгедек – өмірлік іс-әрекетінің шектелуіне және оны әлеуметтік қорғау қажеттілігіне әкеп соқтыратын ауруларға, жарақаттарға, кемшіліктерге, олардың зардаптарына алдын ала келісіп, ағза қызметтерінің тұрақты түрде кері кетумен денсаулығының бұзушылықтары бар тұлға;</w:t>
      </w:r>
      <w:r>
        <w:br/>
      </w:r>
      <w:r>
        <w:rPr>
          <w:rFonts w:ascii="Times New Roman"/>
          <w:b w:val="false"/>
          <w:i w:val="false"/>
          <w:color w:val="000000"/>
          <w:sz w:val="28"/>
        </w:rPr>
        <w:t>
      3) уәкілетті орган – «Солтүстік Қазақстан облысы Айыртау ауданының жұмыспен қамту және әлеуметтік бағдарламалар бөлімі» мемлекеттік мекемесі.</w:t>
      </w:r>
    </w:p>
    <w:bookmarkEnd w:id="34"/>
    <w:bookmarkStart w:name="z36" w:id="35"/>
    <w:p>
      <w:pPr>
        <w:spacing w:after="0"/>
        <w:ind w:left="0"/>
        <w:jc w:val="left"/>
      </w:pPr>
      <w:r>
        <w:rPr>
          <w:rFonts w:ascii="Times New Roman"/>
          <w:b/>
          <w:i w:val="false"/>
          <w:color w:val="000000"/>
        </w:rPr>
        <w:t xml:space="preserve"> 
2. Жалпы ережелер</w:t>
      </w:r>
    </w:p>
    <w:bookmarkEnd w:id="35"/>
    <w:bookmarkStart w:name="z37" w:id="36"/>
    <w:p>
      <w:pPr>
        <w:spacing w:after="0"/>
        <w:ind w:left="0"/>
        <w:jc w:val="both"/>
      </w:pPr>
      <w:r>
        <w:rPr>
          <w:rFonts w:ascii="Times New Roman"/>
          <w:b w:val="false"/>
          <w:i w:val="false"/>
          <w:color w:val="000000"/>
          <w:sz w:val="28"/>
        </w:rPr>
        <w:t>
      2. Мемлекеттік қызмет «Солтүстік Қазақстан облысы Айыртау ауданының жұмыспен қамту және әлеуметтік бағдарламалар бөлімі» мемлекеттік мекемесімен көрсетіледі, сондай – 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 қосымшаларына</w:t>
      </w:r>
      <w:r>
        <w:rPr>
          <w:rFonts w:ascii="Times New Roman"/>
          <w:b w:val="false"/>
          <w:i w:val="false"/>
          <w:color w:val="000000"/>
          <w:sz w:val="28"/>
        </w:rPr>
        <w:t xml:space="preserve"> сәйкес мекенжай бойынша тұтынушының тұрғылықты орны бойынша Солтүстік Қазақстан облысы бойынша «Халыққа қызмет көрсету орталығы» республикалық мемлекеттік кәсіпорны филиалының Айыртау аудандық бөлімі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22 бабы </w:t>
      </w:r>
      <w:r>
        <w:rPr>
          <w:rFonts w:ascii="Times New Roman"/>
          <w:b w:val="false"/>
          <w:i w:val="false"/>
          <w:color w:val="000000"/>
          <w:sz w:val="28"/>
        </w:rPr>
        <w:t>1 тармағының</w:t>
      </w:r>
      <w:r>
        <w:rPr>
          <w:rFonts w:ascii="Times New Roman"/>
          <w:b w:val="false"/>
          <w:i w:val="false"/>
          <w:color w:val="000000"/>
          <w:sz w:val="28"/>
        </w:rPr>
        <w:t>, «Мүгедектерді оңалтудың кейбір мәселелері туралы» Қазақстан Республикасы Үкіметінің 2005 жылғы 20 шілдедегі № 754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мүгедектерді протездiк-ортопедиялық көмекпен және техникалық көмекші (орнын толтырушы) құралдармен қамтамасыз ету </w:t>
      </w:r>
      <w:r>
        <w:rPr>
          <w:rFonts w:ascii="Times New Roman"/>
          <w:b w:val="false"/>
          <w:i w:val="false"/>
          <w:color w:val="000000"/>
          <w:sz w:val="28"/>
        </w:rPr>
        <w:t>ережесінің</w:t>
      </w:r>
      <w:r>
        <w:rPr>
          <w:rFonts w:ascii="Times New Roman"/>
          <w:b w:val="false"/>
          <w:i w:val="false"/>
          <w:color w:val="000000"/>
          <w:sz w:val="28"/>
        </w:rPr>
        <w:t>, «Жергілікті атқарушы органдармен көрсетілетін әлеуметтік қорғау саласындағы мемлекеттік қызмет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5. Мемлекеттік қызмет көрсету тәртібі мен қажетті құжаттар туралы толық ақпарат уәкілетті органның және Орталықтың фойелерінде орналасқан стендтерде, ресми ақпарат көздерінде орналасқан.</w:t>
      </w:r>
      <w:r>
        <w:br/>
      </w:r>
      <w:r>
        <w:rPr>
          <w:rFonts w:ascii="Times New Roman"/>
          <w:b w:val="false"/>
          <w:i w:val="false"/>
          <w:color w:val="000000"/>
          <w:sz w:val="28"/>
        </w:rPr>
        <w:t>
      6. Тұтынушы алатын көрсетілетін мемлекеттік қызметтің аяқталу нәтижесі мүгедектерді сурдо-тифлотехникалық және міндетті гигиеналық құралдармен қамтамасыз ету үшін құжаттарды ресімдеу туралы хабарлама немесе қағаз тасымалдағышта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азаматтарына, шетелдіктер мен Қазақстан Республикасының аумағында тұрақты тұратын азаматтығы жоқ тұлғаларға (бұдан әрі - тұтынушылар):</w:t>
      </w:r>
      <w:r>
        <w:br/>
      </w:r>
      <w:r>
        <w:rPr>
          <w:rFonts w:ascii="Times New Roman"/>
          <w:b w:val="false"/>
          <w:i w:val="false"/>
          <w:color w:val="000000"/>
          <w:sz w:val="28"/>
        </w:rPr>
        <w:t>
      1) сурдотехникалық құралдармен қамту бойынша:</w:t>
      </w:r>
      <w:r>
        <w:br/>
      </w:r>
      <w:r>
        <w:rPr>
          <w:rFonts w:ascii="Times New Roman"/>
          <w:b w:val="false"/>
          <w:i w:val="false"/>
          <w:color w:val="000000"/>
          <w:sz w:val="28"/>
        </w:rPr>
        <w:t>
      Ұлы Отан соғысының қатысушылары мен мүгедектеріне; Ұлы Отан соғысының мүгедектеріне жеңілдіктер мен кепілдіктер бойынша теңестерілген тұлғаларға; бірінші, екінші, үшінші топтағы мүгедек балаларға,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2) тифлотехникалық құралдармен қамту бойынша:</w:t>
      </w:r>
      <w:r>
        <w:br/>
      </w:r>
      <w:r>
        <w:rPr>
          <w:rFonts w:ascii="Times New Roman"/>
          <w:b w:val="false"/>
          <w:i w:val="false"/>
          <w:color w:val="000000"/>
          <w:sz w:val="28"/>
        </w:rPr>
        <w:t>
      бірінші, екінші топтағы мүгедектерге; мүгедек балаларға,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3) гигиеналық құралдармен қамту бойынша:</w:t>
      </w:r>
      <w:r>
        <w:br/>
      </w:r>
      <w:r>
        <w:rPr>
          <w:rFonts w:ascii="Times New Roman"/>
          <w:b w:val="false"/>
          <w:i w:val="false"/>
          <w:color w:val="000000"/>
          <w:sz w:val="28"/>
        </w:rPr>
        <w:t>
      мүгедекті оңалту жеке бағдарламасына сәйкес гигиеналық құралдарға мұқтаж мүгедектерге;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p>
    <w:bookmarkEnd w:id="36"/>
    <w:bookmarkStart w:name="z38" w:id="37"/>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37"/>
    <w:bookmarkStart w:name="z39" w:id="38"/>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сурдотехникалық құралдармен қамту бойынша:</w:t>
      </w:r>
      <w:r>
        <w:br/>
      </w:r>
      <w:r>
        <w:rPr>
          <w:rFonts w:ascii="Times New Roman"/>
          <w:b w:val="false"/>
          <w:i w:val="false"/>
          <w:color w:val="000000"/>
          <w:sz w:val="28"/>
        </w:rPr>
        <w:t>
      әлеуметтік жеке кодының нөмірі (жеке сәйкестендіру коды болса), жеке басын куәландыратын құжаттың деректерін көрсетумен белгіленген үлгідегі өтініш;</w:t>
      </w:r>
      <w:r>
        <w:br/>
      </w:r>
      <w:r>
        <w:rPr>
          <w:rFonts w:ascii="Times New Roman"/>
          <w:b w:val="false"/>
          <w:i w:val="false"/>
          <w:color w:val="000000"/>
          <w:sz w:val="28"/>
        </w:rPr>
        <w:t>
      мүгедекті оңалту жеке бағдарламасынан үзіндісінің көшірмесі;</w:t>
      </w:r>
      <w:r>
        <w:br/>
      </w:r>
      <w:r>
        <w:rPr>
          <w:rFonts w:ascii="Times New Roman"/>
          <w:b w:val="false"/>
          <w:i w:val="false"/>
          <w:color w:val="000000"/>
          <w:sz w:val="28"/>
        </w:rPr>
        <w:t>
      тұтынушының жеке басын куәландыратын құжаттың көшірмесі, ал кәмелетке толмаған мүгедек балалар үшін – баланың туу туралы куәлігінің көшірмесі және ата-аналардың (қорғаншылардың, қамқоршылардың) біреуінің жеке басын куәландыратын құжаттың көшірмесі;</w:t>
      </w:r>
      <w:r>
        <w:br/>
      </w:r>
      <w:r>
        <w:rPr>
          <w:rFonts w:ascii="Times New Roman"/>
          <w:b w:val="false"/>
          <w:i w:val="false"/>
          <w:color w:val="000000"/>
          <w:sz w:val="28"/>
        </w:rPr>
        <w:t>
      Ұлы Отан соғысының қатысушылары мен мүгедектеріне - белгіленген үлгідегі куәлігінің көшірмесі;</w:t>
      </w:r>
      <w:r>
        <w:br/>
      </w:r>
      <w:r>
        <w:rPr>
          <w:rFonts w:ascii="Times New Roman"/>
          <w:b w:val="false"/>
          <w:i w:val="false"/>
          <w:color w:val="000000"/>
          <w:sz w:val="28"/>
        </w:rPr>
        <w:t>
      жеңілдіктер мен кепілдіктер бойынша Ұлы Отан соғысының қатысушылары мен мүгедектеріне теңестірілген адамдарға - жеңілдік белгісі бар зейнетақы куәлігінің көшірмесі;</w:t>
      </w:r>
      <w:r>
        <w:br/>
      </w:r>
      <w:r>
        <w:rPr>
          <w:rFonts w:ascii="Times New Roman"/>
          <w:b w:val="false"/>
          <w:i w:val="false"/>
          <w:color w:val="000000"/>
          <w:sz w:val="28"/>
        </w:rPr>
        <w:t>
      бірінші, екінші, үшінші топтағы мүгедектерге - зейнеткер куәлігінің көшірмесі;</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 жазатайым оқиға жөніндегі актінің көшірмесін және жеке кәсіпкердің немесе заңды тұлғаның – жұмыс берушінің қызметін тоқтату жөніндегі құжат;</w:t>
      </w:r>
      <w:r>
        <w:br/>
      </w:r>
      <w:r>
        <w:rPr>
          <w:rFonts w:ascii="Times New Roman"/>
          <w:b w:val="false"/>
          <w:i w:val="false"/>
          <w:color w:val="000000"/>
          <w:sz w:val="28"/>
        </w:rPr>
        <w:t>
      2) тифлотехникалық құралдармен қамту бойынша:</w:t>
      </w:r>
      <w:r>
        <w:br/>
      </w:r>
      <w:r>
        <w:rPr>
          <w:rFonts w:ascii="Times New Roman"/>
          <w:b w:val="false"/>
          <w:i w:val="false"/>
          <w:color w:val="000000"/>
          <w:sz w:val="28"/>
        </w:rPr>
        <w:t>
      әлеуметтік жеке кодының нөмірі (жеке сәйкестендіру коды болса), жеке басын куәландыратын құжаттың реквизиттерін көрсетумен белгіленген үлгідегі өтініш;</w:t>
      </w:r>
      <w:r>
        <w:br/>
      </w:r>
      <w:r>
        <w:rPr>
          <w:rFonts w:ascii="Times New Roman"/>
          <w:b w:val="false"/>
          <w:i w:val="false"/>
          <w:color w:val="000000"/>
          <w:sz w:val="28"/>
        </w:rPr>
        <w:t>
      мүгедекті оңалту жеке бағдарламасынан үзіндісінің көшірмесін;</w:t>
      </w:r>
      <w:r>
        <w:br/>
      </w:r>
      <w:r>
        <w:rPr>
          <w:rFonts w:ascii="Times New Roman"/>
          <w:b w:val="false"/>
          <w:i w:val="false"/>
          <w:color w:val="000000"/>
          <w:sz w:val="28"/>
        </w:rPr>
        <w:t>
      тұтынушының жеке басын куәландыратын құжаттың көшірмесі, ал кәмелетке толмаған мүгедек балалар үшін – баланың туу туралы куәлігінің көшірмесі және ата-аналардың (қорғаншылардың, қамқоршылардың) біреуінің жеке басын куәландыратын құжаттың көшірмесі;</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жазатайым оқиға жөніндегі актінің көшірмесін және жеке кәсіпкердің немесе заңды тұлғаның – жұмыс берушінің қызметін тоқтату жөніндегі құжат;</w:t>
      </w:r>
      <w:r>
        <w:br/>
      </w:r>
      <w:r>
        <w:rPr>
          <w:rFonts w:ascii="Times New Roman"/>
          <w:b w:val="false"/>
          <w:i w:val="false"/>
          <w:color w:val="000000"/>
          <w:sz w:val="28"/>
        </w:rPr>
        <w:t>
      3) міндетті гигиеналық құралдармен қамту бойынша:</w:t>
      </w:r>
      <w:r>
        <w:br/>
      </w:r>
      <w:r>
        <w:rPr>
          <w:rFonts w:ascii="Times New Roman"/>
          <w:b w:val="false"/>
          <w:i w:val="false"/>
          <w:color w:val="000000"/>
          <w:sz w:val="28"/>
        </w:rPr>
        <w:t>
      әлеуметтік жеке кодының нөмірі (жеке сәйкестендіру коды болса), жеке басын куәландыратын құжаттың реквизиттерін көрсетумен белгіленген үлгідегі өтініш;</w:t>
      </w:r>
      <w:r>
        <w:br/>
      </w:r>
      <w:r>
        <w:rPr>
          <w:rFonts w:ascii="Times New Roman"/>
          <w:b w:val="false"/>
          <w:i w:val="false"/>
          <w:color w:val="000000"/>
          <w:sz w:val="28"/>
        </w:rPr>
        <w:t>
      мүгедектерді оңалтудың жеке бағдарламасынан үзіндісінің көшірмесі;</w:t>
      </w:r>
      <w:r>
        <w:br/>
      </w:r>
      <w:r>
        <w:rPr>
          <w:rFonts w:ascii="Times New Roman"/>
          <w:b w:val="false"/>
          <w:i w:val="false"/>
          <w:color w:val="000000"/>
          <w:sz w:val="28"/>
        </w:rPr>
        <w:t>
      тұтынушының жеке басын куәландыратын құжаттың көшірмесі, ал кәмелетке толмаған мүгедек балалар үшін – баланың туу туралы куәлігінің көшірмесі және ата-аналардың (қорғаншылардың, қамқоршылардың) біреуінің жеке басын куәландыратын құжаттың көшірмесі;</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немесе жазатайым оқиға жөніндегі актінің көшірмесін және жеке кәсіпкердің немесе заңды тұлғаның – жұмыс берушінің қызметін тоқтату жөніндегі құжат;</w:t>
      </w:r>
      <w:r>
        <w:br/>
      </w:r>
      <w:r>
        <w:rPr>
          <w:rFonts w:ascii="Times New Roman"/>
          <w:b w:val="false"/>
          <w:i w:val="false"/>
          <w:color w:val="000000"/>
          <w:sz w:val="28"/>
        </w:rPr>
        <w:t>
      мүгедектік туралы анықтама.</w:t>
      </w:r>
      <w:r>
        <w:br/>
      </w:r>
      <w:r>
        <w:rPr>
          <w:rFonts w:ascii="Times New Roman"/>
          <w:b w:val="false"/>
          <w:i w:val="false"/>
          <w:color w:val="000000"/>
          <w:sz w:val="28"/>
        </w:rPr>
        <w:t>
      Құжаттарды салыстыра тексеру үшін түпнұсқасы және көшірмелері ұсынылады, кейін құжаттардың түпнұсқалары тұтынушыға қайтарылады.</w:t>
      </w:r>
      <w:r>
        <w:br/>
      </w:r>
      <w:r>
        <w:rPr>
          <w:rFonts w:ascii="Times New Roman"/>
          <w:b w:val="false"/>
          <w:i w:val="false"/>
          <w:color w:val="000000"/>
          <w:sz w:val="28"/>
        </w:rPr>
        <w:t>
      9. Уәкілетті органда өтініш үлгілері күту залында арнайы тіреуде орналастырылады немесе құжаттар қабылдайтын қызметкерде болады.</w:t>
      </w:r>
      <w:r>
        <w:br/>
      </w:r>
      <w:r>
        <w:rPr>
          <w:rFonts w:ascii="Times New Roman"/>
          <w:b w:val="false"/>
          <w:i w:val="false"/>
          <w:color w:val="000000"/>
          <w:sz w:val="28"/>
        </w:rPr>
        <w:t>
      Орталықта өтініш үлгілері күту залында арнайы тіреуде орналастырылады.</w:t>
      </w:r>
      <w:r>
        <w:br/>
      </w:r>
      <w:r>
        <w:rPr>
          <w:rFonts w:ascii="Times New Roman"/>
          <w:b w:val="false"/>
          <w:i w:val="false"/>
          <w:color w:val="000000"/>
          <w:sz w:val="28"/>
        </w:rPr>
        <w:t>
      10. Мемлекеттік қызмет алуға қажетті толтырылған өтініш үлгілері және басқа құжаттар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мекенжайы көрсетілген уәкілетті органның бас маманына тапсырылады.</w:t>
      </w:r>
      <w:r>
        <w:br/>
      </w:r>
      <w:r>
        <w:rPr>
          <w:rFonts w:ascii="Times New Roman"/>
          <w:b w:val="false"/>
          <w:i w:val="false"/>
          <w:color w:val="000000"/>
          <w:sz w:val="28"/>
        </w:rPr>
        <w:t>
      Жауапты маманның кабинет нөмірі туралы ақпарат мемлекеттік қызмет көрсету бойынша ақпарат орнатылған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11.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12. Сурдо-тифлотехникалық құралдармен және міндетті гигиеналық құралдармен қамту үшін мүгедектерге құжаттарды ресімдеу (ресімдеуден бас тарту) туралы хабарламаны беру немесе бас тарту туралы дәлелді жауапты жеткізу жүзеге асырылады:</w:t>
      </w:r>
      <w:r>
        <w:br/>
      </w:r>
      <w:r>
        <w:rPr>
          <w:rFonts w:ascii="Times New Roman"/>
          <w:b w:val="false"/>
          <w:i w:val="false"/>
          <w:color w:val="000000"/>
          <w:sz w:val="28"/>
        </w:rPr>
        <w:t>
      1) уәкілетті органға жүгінген кезде тұрғылықты жері бойынша тұтынушының уәкілетті органға өзінің баруы немесе пошталық хабарлама арқылы;</w:t>
      </w:r>
      <w:r>
        <w:br/>
      </w:r>
      <w:r>
        <w:rPr>
          <w:rFonts w:ascii="Times New Roman"/>
          <w:b w:val="false"/>
          <w:i w:val="false"/>
          <w:color w:val="000000"/>
          <w:sz w:val="28"/>
        </w:rPr>
        <w:t>
      2) Орталыққа өзі жүгінген кезде күн сайын «терезелер» арқылы мерзімі көрсетілген қолхат негізінде жүзеге асырылады.</w:t>
      </w:r>
      <w:r>
        <w:br/>
      </w:r>
      <w:r>
        <w:rPr>
          <w:rFonts w:ascii="Times New Roman"/>
          <w:b w:val="false"/>
          <w:i w:val="false"/>
          <w:color w:val="000000"/>
          <w:sz w:val="28"/>
        </w:rPr>
        <w:t>
      Орталықта тұтынушыға дайын құжаттарды беру мерзімі көрсетілген қолхатта негізінде күн сайын «терезелер» арқылы орталық инспекторымен жүзеге асырылады.</w:t>
      </w:r>
      <w:r>
        <w:br/>
      </w:r>
      <w:r>
        <w:rPr>
          <w:rFonts w:ascii="Times New Roman"/>
          <w:b w:val="false"/>
          <w:i w:val="false"/>
          <w:color w:val="000000"/>
          <w:sz w:val="28"/>
        </w:rPr>
        <w:t>
      13.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сурдо-тифлотехникалық және міндетті гигиеналық құралдармен қамтамасыз етуді қабылдауға медициналық қарсы көрсетілімдері болғанда;</w:t>
      </w:r>
      <w:r>
        <w:br/>
      </w:r>
      <w:r>
        <w:rPr>
          <w:rFonts w:ascii="Times New Roman"/>
          <w:b w:val="false"/>
          <w:i w:val="false"/>
          <w:color w:val="000000"/>
          <w:sz w:val="28"/>
        </w:rPr>
        <w:t>
      2) аталған мемлекеттік қызмет көрсету үшін талап етілетін құжаттардың біреуі болмағанда, құжаттарды ресімдеуде қателіктер табылған кезде;</w:t>
      </w:r>
      <w:r>
        <w:br/>
      </w:r>
      <w:r>
        <w:rPr>
          <w:rFonts w:ascii="Times New Roman"/>
          <w:b w:val="false"/>
          <w:i w:val="false"/>
          <w:color w:val="000000"/>
          <w:sz w:val="28"/>
        </w:rPr>
        <w:t>
      3) жалған мәліметтер мен құжаттар ұсынылғанда;</w:t>
      </w:r>
      <w:r>
        <w:br/>
      </w:r>
      <w:r>
        <w:rPr>
          <w:rFonts w:ascii="Times New Roman"/>
          <w:b w:val="false"/>
          <w:i w:val="false"/>
          <w:color w:val="000000"/>
          <w:sz w:val="28"/>
        </w:rPr>
        <w:t>
      4)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егер олардың қызметі заңнамада белгіленген тәртіппен тоқтатылмаған жағдайда бас тартылуы мүмкін.</w:t>
      </w:r>
      <w:r>
        <w:br/>
      </w:r>
      <w:r>
        <w:rPr>
          <w:rFonts w:ascii="Times New Roman"/>
          <w:b w:val="false"/>
          <w:i w:val="false"/>
          <w:color w:val="000000"/>
          <w:sz w:val="28"/>
        </w:rPr>
        <w:t>
      Мемлекеттік қызмет көрсетуді тоқтатуға негіздер жоқ.</w:t>
      </w:r>
      <w:r>
        <w:br/>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Орталықта – он жұмыс күні ішінде ( құжаттарды (нәтижені) қабылдау мен беру күндері мемлекеттік қызмет көрсету мерзіміне кірмейді).</w:t>
      </w:r>
      <w:r>
        <w:br/>
      </w:r>
      <w:r>
        <w:rPr>
          <w:rFonts w:ascii="Times New Roman"/>
          <w:b w:val="false"/>
          <w:i w:val="false"/>
          <w:color w:val="000000"/>
          <w:sz w:val="28"/>
        </w:rPr>
        <w:t>
      2) Тұтынушымен жүгінген күнде орында көрсетілетін мемлекеттік қызмет алуға дейін күтудің рұқсат етілген ең көп уақыты (талон алуға дейін) – 30 минуттан аспайды.</w:t>
      </w:r>
      <w:r>
        <w:br/>
      </w:r>
      <w:r>
        <w:rPr>
          <w:rFonts w:ascii="Times New Roman"/>
          <w:b w:val="false"/>
          <w:i w:val="false"/>
          <w:color w:val="000000"/>
          <w:sz w:val="28"/>
        </w:rPr>
        <w:t>
      3) Уәкілетті органға тұтынушымен жүгінген күнде орында көрсетілетін мемлекеттік қызметті алуға рұқсат етілген ең көп уақыты уәкілетті органда күнде 15 минуттан артық емес, Орталықта 30 минуттан артық емес.</w:t>
      </w:r>
      <w:r>
        <w:br/>
      </w:r>
      <w:r>
        <w:rPr>
          <w:rFonts w:ascii="Times New Roman"/>
          <w:b w:val="false"/>
          <w:i w:val="false"/>
          <w:color w:val="000000"/>
          <w:sz w:val="28"/>
        </w:rPr>
        <w:t>
      15. Мемлекеттік қызмет тегін көрсетіледі.</w:t>
      </w:r>
      <w:r>
        <w:br/>
      </w:r>
      <w:r>
        <w:rPr>
          <w:rFonts w:ascii="Times New Roman"/>
          <w:b w:val="false"/>
          <w:i w:val="false"/>
          <w:color w:val="000000"/>
          <w:sz w:val="28"/>
        </w:rPr>
        <w:t>
      16. Мемлекеттік қызмет көрсетіледі:</w:t>
      </w:r>
      <w:r>
        <w:br/>
      </w:r>
      <w:r>
        <w:rPr>
          <w:rFonts w:ascii="Times New Roman"/>
          <w:b w:val="false"/>
          <w:i w:val="false"/>
          <w:color w:val="000000"/>
          <w:sz w:val="28"/>
        </w:rPr>
        <w:t>
      1) тұтынушының тұрғылықты жері бойынша уәкілетті органның үй-жайында үстелдер, орындықтар, өтініш түрлері толтырылған үлгілермен ақпараттық стендтері бар, мүмкіндіктері шектеулі тұтынушыларға қызмет көрсету үшін жағдайлар қарастырылған;</w:t>
      </w:r>
      <w:r>
        <w:br/>
      </w:r>
      <w:r>
        <w:rPr>
          <w:rFonts w:ascii="Times New Roman"/>
          <w:b w:val="false"/>
          <w:i w:val="false"/>
          <w:color w:val="000000"/>
          <w:sz w:val="28"/>
        </w:rPr>
        <w:t>
      2) Орталықтың мекенжайында анықтамалық бюро, кресло, өтініш түрлері толтырылған үлгілермен ақпараттық стендтері күту залында орналастырылған, сондай-ақ мүмкіндіктері шектеулі тұтынушыларға қызмет көрсету үшін жағдайлар қарастырылған.</w:t>
      </w:r>
      <w:r>
        <w:br/>
      </w:r>
      <w:r>
        <w:rPr>
          <w:rFonts w:ascii="Times New Roman"/>
          <w:b w:val="false"/>
          <w:i w:val="false"/>
          <w:color w:val="000000"/>
          <w:sz w:val="28"/>
        </w:rPr>
        <w:t>
      Уәкілетті органның, сонымен қатар Орталықтың үй-жайы санитарлық-эпидемиологиялық нормаларға, ғимараттың қауіпсіздік талаптарына, соның ішінде өрт қауіпсіздігі талаптарына сай.</w:t>
      </w:r>
      <w:r>
        <w:br/>
      </w:r>
      <w:r>
        <w:rPr>
          <w:rFonts w:ascii="Times New Roman"/>
          <w:b w:val="false"/>
          <w:i w:val="false"/>
          <w:color w:val="000000"/>
          <w:sz w:val="28"/>
        </w:rPr>
        <w:t>
      17.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уәкілетті орган арқылы:</w:t>
      </w:r>
      <w:r>
        <w:br/>
      </w:r>
      <w:r>
        <w:rPr>
          <w:rFonts w:ascii="Times New Roman"/>
          <w:b w:val="false"/>
          <w:i w:val="false"/>
          <w:color w:val="000000"/>
          <w:sz w:val="28"/>
        </w:rPr>
        <w:t>
      1) тұтынушыға уәкілетті органға өтініш береді;</w:t>
      </w:r>
      <w:r>
        <w:br/>
      </w:r>
      <w:r>
        <w:rPr>
          <w:rFonts w:ascii="Times New Roman"/>
          <w:b w:val="false"/>
          <w:i w:val="false"/>
          <w:color w:val="000000"/>
          <w:sz w:val="28"/>
        </w:rPr>
        <w:t>
      2) уәкілетті органның жауапты маманы өтінішті тіркейді, тұтынушыға талон береді және басшыға қарауға тапсырады;</w:t>
      </w:r>
      <w:r>
        <w:br/>
      </w:r>
      <w:r>
        <w:rPr>
          <w:rFonts w:ascii="Times New Roman"/>
          <w:b w:val="false"/>
          <w:i w:val="false"/>
          <w:color w:val="000000"/>
          <w:sz w:val="28"/>
        </w:rPr>
        <w:t>
      3) уәкілетті органның басшысы жұмысты одан әрі ұйымдастыру үшін құжаттарды сектор меңгерушісіне береді;</w:t>
      </w:r>
      <w:r>
        <w:br/>
      </w:r>
      <w:r>
        <w:rPr>
          <w:rFonts w:ascii="Times New Roman"/>
          <w:b w:val="false"/>
          <w:i w:val="false"/>
          <w:color w:val="000000"/>
          <w:sz w:val="28"/>
        </w:rPr>
        <w:t>
      4) сектор меңгерушісі құжаттарды қарастырып, жауапты орындаушыға орындау үшін жібереді;</w:t>
      </w:r>
      <w:r>
        <w:br/>
      </w:r>
      <w:r>
        <w:rPr>
          <w:rFonts w:ascii="Times New Roman"/>
          <w:b w:val="false"/>
          <w:i w:val="false"/>
          <w:color w:val="000000"/>
          <w:sz w:val="28"/>
        </w:rPr>
        <w:t>
      5) жауапты орындаушы тұтынушыдан келген өтінішті қарастыруды жүзе асырып, хабарлама дайындайды немесе бас тарту туралы дәлелді жауап ресімдейді, кейін бақылай тексеру үшін сектор меңгерушісіне тапсырады;</w:t>
      </w:r>
      <w:r>
        <w:br/>
      </w:r>
      <w:r>
        <w:rPr>
          <w:rFonts w:ascii="Times New Roman"/>
          <w:b w:val="false"/>
          <w:i w:val="false"/>
          <w:color w:val="000000"/>
          <w:sz w:val="28"/>
        </w:rPr>
        <w:t>
      6) сектор меңгерушісі бақылау жүргізеді және уәкілетті органның басшылығына қол қою үшін хабарламаны немесе бас тарту туралы дәлелді жауапты тапсырады;</w:t>
      </w:r>
      <w:r>
        <w:br/>
      </w:r>
      <w:r>
        <w:rPr>
          <w:rFonts w:ascii="Times New Roman"/>
          <w:b w:val="false"/>
          <w:i w:val="false"/>
          <w:color w:val="000000"/>
          <w:sz w:val="28"/>
        </w:rPr>
        <w:t>
      7) уәкілетті органның басшысы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8) уәкілетті органның жауапты маманы журналға тіркейді және тұтынушыға хабарлама немесе бас тарту туралы дәлелді жауап береді;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алынған құжаттарды тіркейді және басшыға қарауға тапсырады;</w:t>
      </w:r>
      <w:r>
        <w:br/>
      </w:r>
      <w:r>
        <w:rPr>
          <w:rFonts w:ascii="Times New Roman"/>
          <w:b w:val="false"/>
          <w:i w:val="false"/>
          <w:color w:val="000000"/>
          <w:sz w:val="28"/>
        </w:rPr>
        <w:t>
      5) уәкілетті органның басшысы жұмысты одан әрі ұйымдастыру үшін сектор меңгерушісіне береді;</w:t>
      </w:r>
      <w:r>
        <w:br/>
      </w:r>
      <w:r>
        <w:rPr>
          <w:rFonts w:ascii="Times New Roman"/>
          <w:b w:val="false"/>
          <w:i w:val="false"/>
          <w:color w:val="000000"/>
          <w:sz w:val="28"/>
        </w:rPr>
        <w:t>
      6) сектор меңгерушісі құжаттарды қарастырып, орындау үшін жауапты орындаушыға жібереді;</w:t>
      </w:r>
      <w:r>
        <w:br/>
      </w:r>
      <w:r>
        <w:rPr>
          <w:rFonts w:ascii="Times New Roman"/>
          <w:b w:val="false"/>
          <w:i w:val="false"/>
          <w:color w:val="000000"/>
          <w:sz w:val="28"/>
        </w:rPr>
        <w:t>
      7) жауапты орындаушы тұтынушы ұсынған өтінішті қарастырады, хабарлама немесе бас тарту туралы дәлелді жауапты рәсімдейді, кейін бақылай тексеру үшін сектор меңгерушісіне тапсырады;</w:t>
      </w:r>
      <w:r>
        <w:br/>
      </w:r>
      <w:r>
        <w:rPr>
          <w:rFonts w:ascii="Times New Roman"/>
          <w:b w:val="false"/>
          <w:i w:val="false"/>
          <w:color w:val="000000"/>
          <w:sz w:val="28"/>
        </w:rPr>
        <w:t>
      8) сектор меңгерушісі бақылау жүргізеді және уәкілетті органның басшылығына қол қою үшін хабарламаны немесе бас тарту туралы дәлелді жауапты тапсырады;</w:t>
      </w:r>
      <w:r>
        <w:br/>
      </w:r>
      <w:r>
        <w:rPr>
          <w:rFonts w:ascii="Times New Roman"/>
          <w:b w:val="false"/>
          <w:i w:val="false"/>
          <w:color w:val="000000"/>
          <w:sz w:val="28"/>
        </w:rPr>
        <w:t>
      9) уәкілетті органның басшысы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10) уәкілетті органның жауапты маманы журналға хабарламаны немесе бас тарту туралы дәлелді жауапты тіркейді және Орталыққа береді;</w:t>
      </w:r>
      <w:r>
        <w:br/>
      </w:r>
      <w:r>
        <w:rPr>
          <w:rFonts w:ascii="Times New Roman"/>
          <w:b w:val="false"/>
          <w:i w:val="false"/>
          <w:color w:val="000000"/>
          <w:sz w:val="28"/>
        </w:rPr>
        <w:t>
      11) Орталық инспекторы тұтынушыға хабарлама немесе бас тарту туралы дәлелді жауап береді.</w:t>
      </w:r>
      <w:r>
        <w:br/>
      </w:r>
      <w:r>
        <w:rPr>
          <w:rFonts w:ascii="Times New Roman"/>
          <w:b w:val="false"/>
          <w:i w:val="false"/>
          <w:color w:val="000000"/>
          <w:sz w:val="28"/>
        </w:rPr>
        <w:t>
      18. Орталықта және уәкілетті органда мемлекеттік қызмет көрсету үшін құжаттарды қабылдауды жүзеге асыратын тұлғаның ең төмен саны бір қызметкерді құрайды.</w:t>
      </w:r>
    </w:p>
    <w:bookmarkEnd w:id="38"/>
    <w:bookmarkStart w:name="z40" w:id="39"/>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39"/>
    <w:bookmarkStart w:name="z41" w:id="40"/>
    <w:p>
      <w:pPr>
        <w:spacing w:after="0"/>
        <w:ind w:left="0"/>
        <w:jc w:val="both"/>
      </w:pPr>
      <w:r>
        <w:rPr>
          <w:rFonts w:ascii="Times New Roman"/>
          <w:b w:val="false"/>
          <w:i w:val="false"/>
          <w:color w:val="000000"/>
          <w:sz w:val="28"/>
        </w:rPr>
        <w:t>
      19. Мемлекеттік қызмет көрсету процесіне келесі құрылымдық – 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сектор меңгерушісі;</w:t>
      </w:r>
      <w:r>
        <w:br/>
      </w:r>
      <w:r>
        <w:rPr>
          <w:rFonts w:ascii="Times New Roman"/>
          <w:b w:val="false"/>
          <w:i w:val="false"/>
          <w:color w:val="000000"/>
          <w:sz w:val="28"/>
        </w:rPr>
        <w:t>
      6) уәкілетті органның жауапты орындаушысы.</w:t>
      </w:r>
      <w:r>
        <w:br/>
      </w:r>
      <w:r>
        <w:rPr>
          <w:rFonts w:ascii="Times New Roman"/>
          <w:b w:val="false"/>
          <w:i w:val="false"/>
          <w:color w:val="000000"/>
          <w:sz w:val="28"/>
        </w:rPr>
        <w:t>
      20.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21.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келтірілген.</w:t>
      </w:r>
    </w:p>
    <w:bookmarkEnd w:id="40"/>
    <w:bookmarkStart w:name="z42" w:id="41"/>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41"/>
    <w:bookmarkStart w:name="z43" w:id="42"/>
    <w:p>
      <w:pPr>
        <w:spacing w:after="0"/>
        <w:ind w:left="0"/>
        <w:jc w:val="both"/>
      </w:pPr>
      <w:r>
        <w:rPr>
          <w:rFonts w:ascii="Times New Roman"/>
          <w:b w:val="false"/>
          <w:i w:val="false"/>
          <w:color w:val="000000"/>
          <w:sz w:val="28"/>
        </w:rPr>
        <w:t>
      22. Мемлекеттік қызмет көрсетуге уәкілетті органның басшысы, уәкілетті органның жауапты лауазымды тұлғалары, Орталықтың басшысы (бұдан әрі – лауазымды тұлғалар)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r>
        <w:br/>
      </w:r>
      <w:r>
        <w:rPr>
          <w:rFonts w:ascii="Times New Roman"/>
          <w:b w:val="false"/>
          <w:i w:val="false"/>
          <w:color w:val="000000"/>
          <w:sz w:val="28"/>
        </w:rPr>
        <w:t>
 </w:t>
      </w:r>
    </w:p>
    <w:bookmarkEnd w:id="42"/>
    <w:bookmarkStart w:name="z44" w:id="43"/>
    <w:p>
      <w:pPr>
        <w:spacing w:after="0"/>
        <w:ind w:left="0"/>
        <w:jc w:val="both"/>
      </w:pPr>
      <w:r>
        <w:rPr>
          <w:rFonts w:ascii="Times New Roman"/>
          <w:b w:val="false"/>
          <w:i w:val="false"/>
          <w:color w:val="000000"/>
          <w:sz w:val="28"/>
        </w:rPr>
        <w:t>
«Мүгедектерді сурдо-тифлотехникалық</w:t>
      </w:r>
      <w:r>
        <w:br/>
      </w:r>
      <w:r>
        <w:rPr>
          <w:rFonts w:ascii="Times New Roman"/>
          <w:b w:val="false"/>
          <w:i w:val="false"/>
          <w:color w:val="000000"/>
          <w:sz w:val="28"/>
        </w:rPr>
        <w:t>
және міндетті гигиеналық құралдармен қамтамасыз</w:t>
      </w:r>
      <w:r>
        <w:br/>
      </w:r>
      <w:r>
        <w:rPr>
          <w:rFonts w:ascii="Times New Roman"/>
          <w:b w:val="false"/>
          <w:i w:val="false"/>
          <w:color w:val="000000"/>
          <w:sz w:val="28"/>
        </w:rPr>
        <w:t>
ету үшін оларға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43"/>
    <w:bookmarkStart w:name="z45" w:id="44"/>
    <w:p>
      <w:pPr>
        <w:spacing w:after="0"/>
        <w:ind w:left="0"/>
        <w:jc w:val="left"/>
      </w:pPr>
      <w:r>
        <w:rPr>
          <w:rFonts w:ascii="Times New Roman"/>
          <w:b/>
          <w:i w:val="false"/>
          <w:color w:val="000000"/>
        </w:rPr>
        <w:t xml:space="preserve"> 
Мемлекеттік қызмет көрсету бойынша уәкілетті орган</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63"/>
        <w:gridCol w:w="3486"/>
        <w:gridCol w:w="4772"/>
        <w:gridCol w:w="2279"/>
      </w:tblGrid>
      <w:tr>
        <w:trPr>
          <w:trHeight w:val="30" w:hRule="atLeast"/>
        </w:trPr>
        <w:tc>
          <w:tcPr>
            <w:tcW w:w="3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мекенжайы</w:t>
            </w:r>
          </w:p>
        </w:tc>
        <w:tc>
          <w:tcPr>
            <w:tcW w:w="4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Айыртау ауданының жұмыспен қамту және әлеуметтік бағдарламалар бөлімі» мемлекеттік мекемесі </w:t>
            </w:r>
          </w:p>
        </w:tc>
        <w:tc>
          <w:tcPr>
            <w:tcW w:w="3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Айыртау ауданы, Саумалкөл селосы, Ш.Уәлиханов көшесі, 42 </w:t>
            </w:r>
          </w:p>
        </w:tc>
        <w:tc>
          <w:tcPr>
            <w:tcW w:w="4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8(71533)-2-12-98 </w:t>
            </w:r>
          </w:p>
        </w:tc>
      </w:tr>
    </w:tbl>
    <w:bookmarkStart w:name="z46" w:id="45"/>
    <w:p>
      <w:pPr>
        <w:spacing w:after="0"/>
        <w:ind w:left="0"/>
        <w:jc w:val="both"/>
      </w:pPr>
      <w:r>
        <w:rPr>
          <w:rFonts w:ascii="Times New Roman"/>
          <w:b w:val="false"/>
          <w:i w:val="false"/>
          <w:color w:val="000000"/>
          <w:sz w:val="28"/>
        </w:rPr>
        <w:t>
      </w:t>
      </w:r>
    </w:p>
    <w:bookmarkEnd w:id="45"/>
    <w:bookmarkStart w:name="z47" w:id="46"/>
    <w:p>
      <w:pPr>
        <w:spacing w:after="0"/>
        <w:ind w:left="0"/>
        <w:jc w:val="both"/>
      </w:pPr>
      <w:r>
        <w:rPr>
          <w:rFonts w:ascii="Times New Roman"/>
          <w:b w:val="false"/>
          <w:i w:val="false"/>
          <w:color w:val="000000"/>
          <w:sz w:val="28"/>
        </w:rPr>
        <w:t>
«Мүгедектерді сурдо-тифлотехникалық</w:t>
      </w:r>
      <w:r>
        <w:br/>
      </w:r>
      <w:r>
        <w:rPr>
          <w:rFonts w:ascii="Times New Roman"/>
          <w:b w:val="false"/>
          <w:i w:val="false"/>
          <w:color w:val="000000"/>
          <w:sz w:val="28"/>
        </w:rPr>
        <w:t>
және міндетті гигиеналық құралдармен қамтамасыз</w:t>
      </w:r>
      <w:r>
        <w:br/>
      </w:r>
      <w:r>
        <w:rPr>
          <w:rFonts w:ascii="Times New Roman"/>
          <w:b w:val="false"/>
          <w:i w:val="false"/>
          <w:color w:val="000000"/>
          <w:sz w:val="28"/>
        </w:rPr>
        <w:t>
ету үшін оларға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46"/>
    <w:bookmarkStart w:name="z48" w:id="47"/>
    <w:p>
      <w:pPr>
        <w:spacing w:after="0"/>
        <w:ind w:left="0"/>
        <w:jc w:val="left"/>
      </w:pPr>
      <w:r>
        <w:rPr>
          <w:rFonts w:ascii="Times New Roman"/>
          <w:b/>
          <w:i w:val="false"/>
          <w:color w:val="000000"/>
        </w:rPr>
        <w:t xml:space="preserve"> 
Мемлекеттік қызмет көрсету бойынша халыққа қызмет көрсету орталығы</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4"/>
        <w:gridCol w:w="4054"/>
        <w:gridCol w:w="3055"/>
        <w:gridCol w:w="3098"/>
        <w:gridCol w:w="3099"/>
      </w:tblGrid>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p>
            <w:pPr>
              <w:spacing w:after="20"/>
              <w:ind w:left="20"/>
              <w:jc w:val="both"/>
            </w:pPr>
            <w:r>
              <w:rPr>
                <w:rFonts w:ascii="Times New Roman"/>
                <w:b w:val="false"/>
                <w:i w:val="false"/>
                <w:color w:val="000000"/>
                <w:sz w:val="20"/>
              </w:rPr>
              <w:t xml:space="preserve">№ </w:t>
            </w:r>
          </w:p>
        </w:tc>
        <w:tc>
          <w:tcPr>
            <w:tcW w:w="4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атауы</w:t>
            </w: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мекен-жайы </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Айыртау аудандық бөлімі</w:t>
            </w: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Айыртау ауданы,</w:t>
            </w:r>
          </w:p>
          <w:p>
            <w:pPr>
              <w:spacing w:after="20"/>
              <w:ind w:left="20"/>
              <w:jc w:val="both"/>
            </w:pPr>
            <w:r>
              <w:rPr>
                <w:rFonts w:ascii="Times New Roman"/>
                <w:b w:val="false"/>
                <w:i w:val="false"/>
                <w:color w:val="000000"/>
                <w:sz w:val="20"/>
              </w:rPr>
              <w:t>Саумалкөл селосы, Сыздықов көшесі, 4</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8(71533) 2-01-84</w:t>
            </w:r>
          </w:p>
        </w:tc>
      </w:tr>
    </w:tbl>
    <w:bookmarkStart w:name="z49" w:id="48"/>
    <w:p>
      <w:pPr>
        <w:spacing w:after="0"/>
        <w:ind w:left="0"/>
        <w:jc w:val="both"/>
      </w:pPr>
      <w:r>
        <w:rPr>
          <w:rFonts w:ascii="Times New Roman"/>
          <w:b w:val="false"/>
          <w:i w:val="false"/>
          <w:color w:val="000000"/>
          <w:sz w:val="28"/>
        </w:rPr>
        <w:t>
 </w:t>
      </w:r>
    </w:p>
    <w:bookmarkEnd w:id="48"/>
    <w:bookmarkStart w:name="z50" w:id="49"/>
    <w:p>
      <w:pPr>
        <w:spacing w:after="0"/>
        <w:ind w:left="0"/>
        <w:jc w:val="both"/>
      </w:pPr>
      <w:r>
        <w:rPr>
          <w:rFonts w:ascii="Times New Roman"/>
          <w:b w:val="false"/>
          <w:i w:val="false"/>
          <w:color w:val="000000"/>
          <w:sz w:val="28"/>
        </w:rPr>
        <w:t>
«Мүгедектерді сурдо-тифлотехникалық</w:t>
      </w:r>
      <w:r>
        <w:br/>
      </w:r>
      <w:r>
        <w:rPr>
          <w:rFonts w:ascii="Times New Roman"/>
          <w:b w:val="false"/>
          <w:i w:val="false"/>
          <w:color w:val="000000"/>
          <w:sz w:val="28"/>
        </w:rPr>
        <w:t>
және міндетті гигиеналық құралдармен қамтамасыз</w:t>
      </w:r>
      <w:r>
        <w:br/>
      </w:r>
      <w:r>
        <w:rPr>
          <w:rFonts w:ascii="Times New Roman"/>
          <w:b w:val="false"/>
          <w:i w:val="false"/>
          <w:color w:val="000000"/>
          <w:sz w:val="28"/>
        </w:rPr>
        <w:t>
ету үшін оларға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49"/>
    <w:bookmarkStart w:name="z51" w:id="50"/>
    <w:p>
      <w:pPr>
        <w:spacing w:after="0"/>
        <w:ind w:left="0"/>
        <w:jc w:val="left"/>
      </w:pPr>
      <w:r>
        <w:rPr>
          <w:rFonts w:ascii="Times New Roman"/>
          <w:b/>
          <w:i w:val="false"/>
          <w:color w:val="000000"/>
        </w:rPr>
        <w:t xml:space="preserve"> 
Әрбір ҚФЕ әкімшілік әрекеттердің (шаралардың) бірізділігі мен өзара әрекеттерін мәтіндік кестелік сипаттау</w:t>
      </w:r>
    </w:p>
    <w:bookmarkEnd w:id="50"/>
    <w:bookmarkStart w:name="z52" w:id="51"/>
    <w:p>
      <w:pPr>
        <w:spacing w:after="0"/>
        <w:ind w:left="0"/>
        <w:jc w:val="left"/>
      </w:pPr>
      <w:r>
        <w:rPr>
          <w:rFonts w:ascii="Times New Roman"/>
          <w:b/>
          <w:i w:val="false"/>
          <w:color w:val="000000"/>
        </w:rPr>
        <w:t xml:space="preserve"> 
1-кесте. ҚФБ іс-әрекеттерін сипаттау</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2"/>
        <w:gridCol w:w="3784"/>
        <w:gridCol w:w="2320"/>
        <w:gridCol w:w="2955"/>
        <w:gridCol w:w="2557"/>
        <w:gridCol w:w="2992"/>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 1 өтініш берушіге</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r>
              <w:br/>
            </w:r>
            <w:r>
              <w:rPr>
                <w:rFonts w:ascii="Times New Roman"/>
                <w:b w:val="false"/>
                <w:i w:val="false"/>
                <w:color w:val="000000"/>
                <w:sz w:val="20"/>
              </w:rPr>
              <w:t>
 </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процедураның, операцияның) атауы және олардың сипаттамасы</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тұтынушыға қолхат беру, және Орталықтың жинақтаушы бөлімінің инспекторына құжаттарды тапсыру</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Құжаттардыжинау</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r>
      <w:tr>
        <w:trPr>
          <w:trHeight w:val="765"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-өкімдік шешім)</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қолхат</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жіберу</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қарау үшін жолдау</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Жұмысты одан әрі ұйымдастыру үшін сектор меңгерушісіне жіберу</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орындау үшін жолдау</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53" w:id="52"/>
    <w:p>
      <w:pPr>
        <w:spacing w:after="0"/>
        <w:ind w:left="0"/>
        <w:jc w:val="both"/>
      </w:pPr>
      <w:r>
        <w:rPr>
          <w:rFonts w:ascii="Times New Roman"/>
          <w:b w:val="false"/>
          <w:i w:val="false"/>
          <w:color w:val="000000"/>
          <w:sz w:val="28"/>
        </w:rPr>
        <w:t>
 </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60"/>
        <w:gridCol w:w="3423"/>
        <w:gridCol w:w="2366"/>
        <w:gridCol w:w="2719"/>
        <w:gridCol w:w="3118"/>
        <w:gridCol w:w="2914"/>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w:t>
            </w:r>
          </w:p>
        </w:tc>
      </w:tr>
      <w:tr>
        <w:trPr>
          <w:trHeight w:val="30" w:hRule="atLeast"/>
        </w:trPr>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процедураның, операцияның) атауы және олардың сипаттамасы</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Орталықтан немесе тұтынушыдан ұсынылған өтінішті қарау, хабарлама рәсімдейді немесе бас тарту туралы дәлелді жауап дайындайды, кейін құжаттарды бақылай тексеру үшін сектор меңгерушісіне тапсырады</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 жүргізеді және хабарлама немесе бас тарту туралы дәлелді жауапты басшыға қол қоюға тапсырады</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қояды және уәкілетті органның жауапты маманына жолдайды</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хабарлама немесе бас тарту туралы дәлелді жауапты Орталыққа жолдайды немесе тұтынушыға тапсырады</w:t>
            </w:r>
          </w:p>
        </w:tc>
        <w:tc>
          <w:tcPr>
            <w:tcW w:w="2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1455" w:hRule="atLeast"/>
        </w:trPr>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-өкімдік шешім)</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Бақылай тексеру үшін сектор меңгерушісіне тапсыру</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c>
          <w:tcPr>
            <w:tcW w:w="2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30" w:hRule="atLeast"/>
        </w:trPr>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bookmarkStart w:name="z54" w:id="53"/>
    <w:p>
      <w:pPr>
        <w:spacing w:after="0"/>
        <w:ind w:left="0"/>
        <w:jc w:val="both"/>
      </w:pPr>
      <w:r>
        <w:rPr>
          <w:rFonts w:ascii="Times New Roman"/>
          <w:b w:val="false"/>
          <w:i w:val="false"/>
          <w:color w:val="000000"/>
          <w:sz w:val="28"/>
        </w:rPr>
        <w:t>
 </w:t>
      </w:r>
    </w:p>
    <w:bookmarkEnd w:id="53"/>
    <w:bookmarkStart w:name="z55" w:id="54"/>
    <w:p>
      <w:pPr>
        <w:spacing w:after="0"/>
        <w:ind w:left="0"/>
        <w:jc w:val="left"/>
      </w:pPr>
      <w:r>
        <w:rPr>
          <w:rFonts w:ascii="Times New Roman"/>
          <w:b/>
          <w:i w:val="false"/>
          <w:color w:val="000000"/>
        </w:rPr>
        <w:t xml:space="preserve"> 
2 кесте. Пайдалану нұсқалары. Негізгі процесс</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30"/>
        <w:gridCol w:w="3957"/>
        <w:gridCol w:w="3403"/>
        <w:gridCol w:w="2670"/>
        <w:gridCol w:w="2670"/>
        <w:gridCol w:w="2670"/>
      </w:tblGrid>
      <w:tr>
        <w:trPr>
          <w:trHeight w:val="30" w:hRule="atLeast"/>
        </w:trPr>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3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Өтінішті тіркейді және жинақтаушы бөлімге тапсырады</w:t>
            </w:r>
          </w:p>
        </w:tc>
        <w:tc>
          <w:tcPr>
            <w:tcW w:w="3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Құжаттарды жинайды және уәкілетті органға тапсырады</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құжаттарға тіркеу жүргізеді және басшыға қарауға тапсырады</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Құжаттарды қарағаннан кейін жұмысты одан әрі ұйымдастыру үшін сектор меңгерушісіне жолдайды</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Орындау үшін жауапты орындаушыға жолдайды</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Тұтынушыдан немесе Орталықтан ұсынылған өтініштерді қарайды, хабарлама рәсімдейді, бақылай тексеру үшін сектор меңгерушісіне тапсырады</w:t>
            </w:r>
          </w:p>
        </w:tc>
      </w:tr>
      <w:tr>
        <w:trPr>
          <w:trHeight w:val="30" w:hRule="atLeast"/>
        </w:trPr>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r>
              <w:br/>
            </w:r>
            <w:r>
              <w:rPr>
                <w:rFonts w:ascii="Times New Roman"/>
                <w:b w:val="false"/>
                <w:i w:val="false"/>
                <w:color w:val="000000"/>
                <w:sz w:val="20"/>
              </w:rPr>
              <w:t>
Тұтынушыға хабарлама береді</w:t>
            </w:r>
          </w:p>
        </w:tc>
        <w:tc>
          <w:tcPr>
            <w:tcW w:w="3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Хабарламаны журналға тіркейді, мемлекеттік қызмет көрсету нәтижесін Орталыққа жолдайды немесе тұтынушыға береді</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Хабарламаға қол қояды және жауапты орындаушыға жолдайды</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әрекет.</w:t>
            </w:r>
            <w:r>
              <w:br/>
            </w:r>
            <w:r>
              <w:rPr>
                <w:rFonts w:ascii="Times New Roman"/>
                <w:b w:val="false"/>
                <w:i w:val="false"/>
                <w:color w:val="000000"/>
                <w:sz w:val="20"/>
              </w:rPr>
              <w:t>
Бақылау жүргізеді және хабарламаны қол қою үшін басшылыққа жолдайды</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6" w:id="55"/>
    <w:p>
      <w:pPr>
        <w:spacing w:after="0"/>
        <w:ind w:left="0"/>
        <w:jc w:val="left"/>
      </w:pPr>
      <w:r>
        <w:rPr>
          <w:rFonts w:ascii="Times New Roman"/>
          <w:b/>
          <w:i w:val="false"/>
          <w:color w:val="000000"/>
        </w:rPr>
        <w:t xml:space="preserve"> 
3 кесте. Пайдалану нұсқалары. Баламалы процесс</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7"/>
        <w:gridCol w:w="3257"/>
        <w:gridCol w:w="3257"/>
        <w:gridCol w:w="2656"/>
        <w:gridCol w:w="2776"/>
        <w:gridCol w:w="2657"/>
      </w:tblGrid>
      <w:tr>
        <w:trPr>
          <w:trHeight w:val="30" w:hRule="atLeast"/>
        </w:trPr>
        <w:tc>
          <w:tcPr>
            <w:tcW w:w="3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3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Өтінішті тіркейді және жинақтаушы бөлімге тапсырады</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Құжаттарды жинайды және уәкілетті органға тапсырады</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құжаттарға тіркеу жүргізеді және басшыға қарауға тапсырады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Құжаттарды қарағаннан кейін жұмысты одан әрі ұйымдастыру үшін сектор меңгерушісіне жолдайды</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Орындау үшін жауапты орындаушыға жолдайды</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Тұтынушыдан немесе Орталықтан ұсынылған өтініштерді қарайды, бас тарту туралы дәлелді жауап дайындайды, бақылай тексеру үшін сектор меңгерушісіне тапсырады</w:t>
            </w:r>
          </w:p>
        </w:tc>
      </w:tr>
      <w:tr>
        <w:trPr>
          <w:trHeight w:val="30" w:hRule="atLeast"/>
        </w:trPr>
        <w:tc>
          <w:tcPr>
            <w:tcW w:w="3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r>
              <w:br/>
            </w:r>
            <w:r>
              <w:rPr>
                <w:rFonts w:ascii="Times New Roman"/>
                <w:b w:val="false"/>
                <w:i w:val="false"/>
                <w:color w:val="000000"/>
                <w:sz w:val="20"/>
              </w:rPr>
              <w:t>
Тұтынушыға бас тарту туралы дәлелді жауап береді</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Бас тарту туралы дәлелді жауапты журналға тіркейді, бас тарту туралы дәлелді жауапты Орталыққа жолдайды немесе тұтынушыға береді</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Бас тарту туралы дәлелді жауапқа қол қояды және жауапты орындаушыға жолдайды</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Бақылау жүргізеді және басшылыққа қол қою үшін бас тарту туралы дәлелді жауапты тапсырады</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7" w:id="56"/>
    <w:p>
      <w:pPr>
        <w:spacing w:after="0"/>
        <w:ind w:left="0"/>
        <w:jc w:val="both"/>
      </w:pPr>
      <w:r>
        <w:rPr>
          <w:rFonts w:ascii="Times New Roman"/>
          <w:b w:val="false"/>
          <w:i w:val="false"/>
          <w:color w:val="000000"/>
          <w:sz w:val="28"/>
        </w:rPr>
        <w:t>
«Мүгедектерді сурдо-тифлотехникалық</w:t>
      </w:r>
      <w:r>
        <w:br/>
      </w:r>
      <w:r>
        <w:rPr>
          <w:rFonts w:ascii="Times New Roman"/>
          <w:b w:val="false"/>
          <w:i w:val="false"/>
          <w:color w:val="000000"/>
          <w:sz w:val="28"/>
        </w:rPr>
        <w:t>
және міндетті гигиеналық құралдармен</w:t>
      </w:r>
      <w:r>
        <w:br/>
      </w:r>
      <w:r>
        <w:rPr>
          <w:rFonts w:ascii="Times New Roman"/>
          <w:b w:val="false"/>
          <w:i w:val="false"/>
          <w:color w:val="000000"/>
          <w:sz w:val="28"/>
        </w:rPr>
        <w:t>
қамтамасыз ету үшін оларға құжаттар</w:t>
      </w:r>
      <w:r>
        <w:br/>
      </w:r>
      <w:r>
        <w:rPr>
          <w:rFonts w:ascii="Times New Roman"/>
          <w:b w:val="false"/>
          <w:i w:val="false"/>
          <w:color w:val="000000"/>
          <w:sz w:val="28"/>
        </w:rPr>
        <w:t>
ресімдеу» мемлекеттік қызмет Регламентіне</w:t>
      </w:r>
      <w:r>
        <w:br/>
      </w:r>
      <w:r>
        <w:rPr>
          <w:rFonts w:ascii="Times New Roman"/>
          <w:b w:val="false"/>
          <w:i w:val="false"/>
          <w:color w:val="000000"/>
          <w:sz w:val="28"/>
        </w:rPr>
        <w:t>
4 қосымшасы</w:t>
      </w:r>
    </w:p>
    <w:bookmarkEnd w:id="56"/>
    <w:bookmarkStart w:name="z58" w:id="57"/>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bookmarkEnd w:id="57"/>
    <w:p>
      <w:pPr>
        <w:spacing w:after="0"/>
        <w:ind w:left="0"/>
        <w:jc w:val="both"/>
      </w:pPr>
      <w:r>
        <w:drawing>
          <wp:inline distT="0" distB="0" distL="0" distR="0">
            <wp:extent cx="85344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534400" cy="8648700"/>
                    </a:xfrm>
                    <a:prstGeom prst="rect">
                      <a:avLst/>
                    </a:prstGeom>
                  </pic:spPr>
                </pic:pic>
              </a:graphicData>
            </a:graphic>
          </wp:inline>
        </w:drawing>
      </w:r>
      <w:r>
        <w:br/>
      </w:r>
      <w:r>
        <w:rPr>
          <w:rFonts w:ascii="Times New Roman"/>
          <w:b w:val="false"/>
          <w:i w:val="false"/>
          <w:color w:val="000000"/>
          <w:sz w:val="28"/>
        </w:rPr>
        <w:t>
 </w:t>
      </w:r>
    </w:p>
    <w:bookmarkStart w:name="z59" w:id="58"/>
    <w:p>
      <w:pPr>
        <w:spacing w:after="0"/>
        <w:ind w:left="0"/>
        <w:jc w:val="both"/>
      </w:pPr>
      <w:r>
        <w:rPr>
          <w:rFonts w:ascii="Times New Roman"/>
          <w:b w:val="false"/>
          <w:i w:val="false"/>
          <w:color w:val="000000"/>
          <w:sz w:val="28"/>
        </w:rPr>
        <w:t>
Айыртау ауданы әкімдігінің</w:t>
      </w:r>
      <w:r>
        <w:br/>
      </w:r>
      <w:r>
        <w:rPr>
          <w:rFonts w:ascii="Times New Roman"/>
          <w:b w:val="false"/>
          <w:i w:val="false"/>
          <w:color w:val="000000"/>
          <w:sz w:val="28"/>
        </w:rPr>
        <w:t>
2012 жылғы «17» тамыздағы</w:t>
      </w:r>
      <w:r>
        <w:br/>
      </w:r>
      <w:r>
        <w:rPr>
          <w:rFonts w:ascii="Times New Roman"/>
          <w:b w:val="false"/>
          <w:i w:val="false"/>
          <w:color w:val="000000"/>
          <w:sz w:val="28"/>
        </w:rPr>
        <w:t>
№ 327 қаулысымен бекітілген</w:t>
      </w:r>
    </w:p>
    <w:bookmarkEnd w:id="58"/>
    <w:bookmarkStart w:name="z60" w:id="59"/>
    <w:p>
      <w:pPr>
        <w:spacing w:after="0"/>
        <w:ind w:left="0"/>
        <w:jc w:val="left"/>
      </w:pPr>
      <w:r>
        <w:rPr>
          <w:rFonts w:ascii="Times New Roman"/>
          <w:b/>
          <w:i w:val="false"/>
          <w:color w:val="000000"/>
        </w:rPr>
        <w:t xml:space="preserve"> 
«Жалғызiлiктi, жалғыз тұратын қарттарға, бөгде адамның күтiмiне және жәрдемiне мұқтаж мүгедектерге және мүгедек балаларға үйде әлеуметтiк қызмет көрсетуге құжаттарды ресiмдеу» мемлекеттік қызмет регламенті</w:t>
      </w:r>
      <w:r>
        <w:br/>
      </w:r>
      <w:r>
        <w:rPr>
          <w:rFonts w:ascii="Times New Roman"/>
          <w:b/>
          <w:i w:val="false"/>
          <w:color w:val="000000"/>
        </w:rPr>
        <w:t>
1. Негізгі ұғымдар</w:t>
      </w:r>
    </w:p>
    <w:bookmarkEnd w:id="59"/>
    <w:bookmarkStart w:name="z61" w:id="60"/>
    <w:p>
      <w:pPr>
        <w:spacing w:after="0"/>
        <w:ind w:left="0"/>
        <w:jc w:val="both"/>
      </w:pPr>
      <w:r>
        <w:rPr>
          <w:rFonts w:ascii="Times New Roman"/>
          <w:b w:val="false"/>
          <w:i w:val="false"/>
          <w:color w:val="000000"/>
          <w:sz w:val="28"/>
        </w:rPr>
        <w:t>
      1. Пайдаланылатын терминдердің және аббревиатуралардың анықтамасы:</w:t>
      </w:r>
      <w:r>
        <w:br/>
      </w:r>
      <w:r>
        <w:rPr>
          <w:rFonts w:ascii="Times New Roman"/>
          <w:b w:val="false"/>
          <w:i w:val="false"/>
          <w:color w:val="000000"/>
          <w:sz w:val="28"/>
        </w:rPr>
        <w:t>
      1) құрылымдық - функционалдық бірліктер – бұл уәкілетті органдардың, мемлекеттік органдардың, мемлекеттік органдары құрылымдық бөлімшелерінің жауапты тұлғалары, ақпараттық жүйелер және олардың кіші жүйелері (бұдан әрі – ҚФБ);</w:t>
      </w:r>
      <w:r>
        <w:br/>
      </w:r>
      <w:r>
        <w:rPr>
          <w:rFonts w:ascii="Times New Roman"/>
          <w:b w:val="false"/>
          <w:i w:val="false"/>
          <w:color w:val="000000"/>
          <w:sz w:val="28"/>
        </w:rPr>
        <w:t>
      2) мүгедек – өмірлік іс-әрекетінің шектелуіне және оны әлеуметтік қорғау қажеттілігіне әкеп соқтыратын ауруларға, жарақаттарға, кемшіліктерге, олардың зардаптарына алдын ала келісіп, ағза қызметтерінің тұрақты түрде кері кетумен денсаулығының бұзушылықтары бар тұлға;</w:t>
      </w:r>
      <w:r>
        <w:br/>
      </w:r>
      <w:r>
        <w:rPr>
          <w:rFonts w:ascii="Times New Roman"/>
          <w:b w:val="false"/>
          <w:i w:val="false"/>
          <w:color w:val="000000"/>
          <w:sz w:val="28"/>
        </w:rPr>
        <w:t>
      3) уәкілетті орган – «Солтүстік Қазақстан облысы Айыртау ауданының жұмыспен қамту және әлеуметтік бағдарламалар бөлімі» мемлекеттік мекемесі.</w:t>
      </w:r>
    </w:p>
    <w:bookmarkEnd w:id="60"/>
    <w:bookmarkStart w:name="z62" w:id="61"/>
    <w:p>
      <w:pPr>
        <w:spacing w:after="0"/>
        <w:ind w:left="0"/>
        <w:jc w:val="left"/>
      </w:pPr>
      <w:r>
        <w:rPr>
          <w:rFonts w:ascii="Times New Roman"/>
          <w:b/>
          <w:i w:val="false"/>
          <w:color w:val="000000"/>
        </w:rPr>
        <w:t xml:space="preserve"> 
2. Жалпы ережелер</w:t>
      </w:r>
    </w:p>
    <w:bookmarkEnd w:id="61"/>
    <w:bookmarkStart w:name="z63" w:id="62"/>
    <w:p>
      <w:pPr>
        <w:spacing w:after="0"/>
        <w:ind w:left="0"/>
        <w:jc w:val="both"/>
      </w:pPr>
      <w:r>
        <w:rPr>
          <w:rFonts w:ascii="Times New Roman"/>
          <w:b w:val="false"/>
          <w:i w:val="false"/>
          <w:color w:val="000000"/>
          <w:sz w:val="28"/>
        </w:rPr>
        <w:t>
      2. Мемлекеттік қызмет «Солтүстік Қазақстан облысы Айыртау ауданының жұмыспен қамту және әлеуметтік бағдарламалар бөлімі» мемлекеттік мекемесімен көрсетіледі, сондай – ақ осы Регламенттің 1, </w:t>
      </w:r>
      <w:r>
        <w:rPr>
          <w:rFonts w:ascii="Times New Roman"/>
          <w:b w:val="false"/>
          <w:i w:val="false"/>
          <w:color w:val="000000"/>
          <w:sz w:val="28"/>
        </w:rPr>
        <w:t>2 қосымшаларына</w:t>
      </w:r>
      <w:r>
        <w:rPr>
          <w:rFonts w:ascii="Times New Roman"/>
          <w:b w:val="false"/>
          <w:i w:val="false"/>
          <w:color w:val="000000"/>
          <w:sz w:val="28"/>
        </w:rPr>
        <w:t xml:space="preserve"> сәйкес мекенжай бойынша тұтынушының тұрғылықты орны бойынша Солтүстік Қазақстан облысы бойынша «Халыққа қызмет көрсету орталығы» республикалық мемлекеттік кәсіпорны филиалының Айыртау аудандық бөлімі (бұдан әрі - Орталық)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23 бабы </w:t>
      </w:r>
      <w:r>
        <w:rPr>
          <w:rFonts w:ascii="Times New Roman"/>
          <w:b w:val="false"/>
          <w:i w:val="false"/>
          <w:color w:val="000000"/>
          <w:sz w:val="28"/>
        </w:rPr>
        <w:t>1 тармағының</w:t>
      </w:r>
      <w:r>
        <w:rPr>
          <w:rFonts w:ascii="Times New Roman"/>
          <w:b w:val="false"/>
          <w:i w:val="false"/>
          <w:color w:val="000000"/>
          <w:sz w:val="28"/>
        </w:rPr>
        <w:t>, «Арнаулы әлеуметтік қызметтер туралы» Қазақстан Республикасының 2008 жылғы 29 желтоқсандағы Заңының 11 бабы 1 тармағы </w:t>
      </w:r>
      <w:r>
        <w:rPr>
          <w:rFonts w:ascii="Times New Roman"/>
          <w:b w:val="false"/>
          <w:i w:val="false"/>
          <w:color w:val="000000"/>
          <w:sz w:val="28"/>
        </w:rPr>
        <w:t>3) тармақшасының</w:t>
      </w:r>
      <w:r>
        <w:rPr>
          <w:rFonts w:ascii="Times New Roman"/>
          <w:b w:val="false"/>
          <w:i w:val="false"/>
          <w:color w:val="000000"/>
          <w:sz w:val="28"/>
        </w:rPr>
        <w:t>, 13 бабы 1 тармағы </w:t>
      </w:r>
      <w:r>
        <w:rPr>
          <w:rFonts w:ascii="Times New Roman"/>
          <w:b w:val="false"/>
          <w:i w:val="false"/>
          <w:color w:val="000000"/>
          <w:sz w:val="28"/>
        </w:rPr>
        <w:t>1) тармақшасының</w:t>
      </w:r>
      <w:r>
        <w:rPr>
          <w:rFonts w:ascii="Times New Roman"/>
          <w:b w:val="false"/>
          <w:i w:val="false"/>
          <w:color w:val="000000"/>
          <w:sz w:val="28"/>
        </w:rPr>
        <w:t>, «Арнаулы әлеуметтiк қызметтердің кепiлдік берілген көлемінің тiзбесін бекiту туралы» Қазақстан Республикасы Үкіметінің 2009 жылғы 14 наурыздағы № 330 қаулысының </w:t>
      </w:r>
      <w:r>
        <w:rPr>
          <w:rFonts w:ascii="Times New Roman"/>
          <w:b w:val="false"/>
          <w:i w:val="false"/>
          <w:color w:val="000000"/>
          <w:sz w:val="28"/>
        </w:rPr>
        <w:t>1 тармағының</w:t>
      </w:r>
      <w:r>
        <w:rPr>
          <w:rFonts w:ascii="Times New Roman"/>
          <w:b w:val="false"/>
          <w:i w:val="false"/>
          <w:color w:val="000000"/>
          <w:sz w:val="28"/>
        </w:rPr>
        <w:t xml:space="preserve"> негізінде ұсынылады.</w:t>
      </w:r>
      <w:r>
        <w:br/>
      </w:r>
      <w:r>
        <w:rPr>
          <w:rFonts w:ascii="Times New Roman"/>
          <w:b w:val="false"/>
          <w:i w:val="false"/>
          <w:color w:val="000000"/>
          <w:sz w:val="28"/>
        </w:rPr>
        <w:t>
      5. Мемлекеттік қызмет көрсету тәртібі және қажетті құжаттар туралы толық ақпарат уәкілетті органның Орталықтың стендтерінде, ресми ақпарат көздерінде болады.</w:t>
      </w:r>
      <w:r>
        <w:br/>
      </w:r>
      <w:r>
        <w:rPr>
          <w:rFonts w:ascii="Times New Roman"/>
          <w:b w:val="false"/>
          <w:i w:val="false"/>
          <w:color w:val="000000"/>
          <w:sz w:val="28"/>
        </w:rPr>
        <w:t>
      6. Тұтынушы алатын көрсетілетін мемлекеттік қызмет нәтижесі үйде әлеуметтік қызмет көрсету үшін құжаттарды ресімдеу жөніндегі хабарлама (бұдан әрі-хабарлама) немесе қағаз тасымалдағышта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 оралмандар және мүгедектерді оңалту жеке бағдарламасына немесе медициналық ұйымының қорытындысына сәйкес бөгде адамның күтіміне және әлеуметтік қызмет көрсетуге мұқтаж Қазақстан Республикасында тұрақты тұратын азаматтығы жоқ тұлғалар мен шетелдіктер, (бұдан әрі – тұтынушылар):</w:t>
      </w:r>
      <w:r>
        <w:br/>
      </w:r>
      <w:r>
        <w:rPr>
          <w:rFonts w:ascii="Times New Roman"/>
          <w:b w:val="false"/>
          <w:i w:val="false"/>
          <w:color w:val="000000"/>
          <w:sz w:val="28"/>
        </w:rPr>
        <w:t>
      1) бірінші, екінші топтағы жалғыз тұратын мүгедектерге және қарттарға;</w:t>
      </w:r>
      <w:r>
        <w:br/>
      </w:r>
      <w:r>
        <w:rPr>
          <w:rFonts w:ascii="Times New Roman"/>
          <w:b w:val="false"/>
          <w:i w:val="false"/>
          <w:color w:val="000000"/>
          <w:sz w:val="28"/>
        </w:rPr>
        <w:t>
      2) отбасында тұратын тірек қимыл аппаратының бұзушылықтары бар мүгедек балаларға;</w:t>
      </w:r>
      <w:r>
        <w:br/>
      </w:r>
      <w:r>
        <w:rPr>
          <w:rFonts w:ascii="Times New Roman"/>
          <w:b w:val="false"/>
          <w:i w:val="false"/>
          <w:color w:val="000000"/>
          <w:sz w:val="28"/>
        </w:rPr>
        <w:t>
      3) отбасында тұратын психоневрологиялық патологиялары бар мүгедек балаларға;</w:t>
      </w:r>
      <w:r>
        <w:br/>
      </w:r>
      <w:r>
        <w:rPr>
          <w:rFonts w:ascii="Times New Roman"/>
          <w:b w:val="false"/>
          <w:i w:val="false"/>
          <w:color w:val="000000"/>
          <w:sz w:val="28"/>
        </w:rPr>
        <w:t>
      4) отбасында тұратын психоневрологиялық аурулары бар он сегіз жастан асқан мүгедектерге.</w:t>
      </w:r>
    </w:p>
    <w:bookmarkEnd w:id="62"/>
    <w:bookmarkStart w:name="z64" w:id="63"/>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63"/>
    <w:bookmarkStart w:name="z65" w:id="64"/>
    <w:p>
      <w:pPr>
        <w:spacing w:after="0"/>
        <w:ind w:left="0"/>
        <w:jc w:val="both"/>
      </w:pPr>
      <w:r>
        <w:rPr>
          <w:rFonts w:ascii="Times New Roman"/>
          <w:b w:val="false"/>
          <w:i w:val="false"/>
          <w:color w:val="000000"/>
          <w:sz w:val="28"/>
        </w:rPr>
        <w:t>
      8. Мемлекеттік қызмет алу үшін тұтынушы мынадай құжаттар ұсынады:</w:t>
      </w:r>
      <w:r>
        <w:br/>
      </w:r>
      <w:r>
        <w:rPr>
          <w:rFonts w:ascii="Times New Roman"/>
          <w:b w:val="false"/>
          <w:i w:val="false"/>
          <w:color w:val="000000"/>
          <w:sz w:val="28"/>
        </w:rPr>
        <w:t>
      1) тұтынушының жазбаша өтініші, ал кәмелеттік жасқа толмаған және әрекетке қабілетсіз адамдарға – заңды өкілінің (баланың ата-анасының біреуінің, қамқоршысының, қорғаншының) жазбаша өтініші немесе белгіленген үлгідегі медициналық ұйымның қолдаухаты;</w:t>
      </w:r>
      <w:r>
        <w:br/>
      </w:r>
      <w:r>
        <w:rPr>
          <w:rFonts w:ascii="Times New Roman"/>
          <w:b w:val="false"/>
          <w:i w:val="false"/>
          <w:color w:val="000000"/>
          <w:sz w:val="28"/>
        </w:rPr>
        <w:t>
      2) баланың туу туралы куәлігінің немесе жеке куәлігінің көшірмесі,</w:t>
      </w:r>
      <w:r>
        <w:br/>
      </w:r>
      <w:r>
        <w:rPr>
          <w:rFonts w:ascii="Times New Roman"/>
          <w:b w:val="false"/>
          <w:i w:val="false"/>
          <w:color w:val="000000"/>
          <w:sz w:val="28"/>
        </w:rPr>
        <w:t>
      3) тұрғылықты орны бойынша тіркеуді растайтын құжат (мекендік анықтама немесе ауылдық және/немесе селолық әкімнің анықтамасы);</w:t>
      </w:r>
      <w:r>
        <w:br/>
      </w:r>
      <w:r>
        <w:rPr>
          <w:rFonts w:ascii="Times New Roman"/>
          <w:b w:val="false"/>
          <w:i w:val="false"/>
          <w:color w:val="000000"/>
          <w:sz w:val="28"/>
        </w:rPr>
        <w:t>
      4) мүгедектігі туралы анықтаманың көшірмесі (қарттар үшін талап етілмейді);</w:t>
      </w:r>
      <w:r>
        <w:br/>
      </w:r>
      <w:r>
        <w:rPr>
          <w:rFonts w:ascii="Times New Roman"/>
          <w:b w:val="false"/>
          <w:i w:val="false"/>
          <w:color w:val="000000"/>
          <w:sz w:val="28"/>
        </w:rPr>
        <w:t>
      5) белгіленген үлгі бойынша медициналық карта;</w:t>
      </w:r>
      <w:r>
        <w:br/>
      </w:r>
      <w:r>
        <w:rPr>
          <w:rFonts w:ascii="Times New Roman"/>
          <w:b w:val="false"/>
          <w:i w:val="false"/>
          <w:color w:val="000000"/>
          <w:sz w:val="28"/>
        </w:rPr>
        <w:t>
      6) мүгедекті оңалтудың жеке бағдарламасынан үзіндінің көшірмесі (қарттар үшін талап етілмейді);</w:t>
      </w:r>
      <w:r>
        <w:br/>
      </w:r>
      <w:r>
        <w:rPr>
          <w:rFonts w:ascii="Times New Roman"/>
          <w:b w:val="false"/>
          <w:i w:val="false"/>
          <w:color w:val="000000"/>
          <w:sz w:val="28"/>
        </w:rPr>
        <w:t>
      7) зейнет жастағы адамдар үшін – зейнеткер куәлігі;</w:t>
      </w:r>
      <w:r>
        <w:br/>
      </w:r>
      <w:r>
        <w:rPr>
          <w:rFonts w:ascii="Times New Roman"/>
          <w:b w:val="false"/>
          <w:i w:val="false"/>
          <w:color w:val="000000"/>
          <w:sz w:val="28"/>
        </w:rPr>
        <w:t>
      8) Ұлы Отан соғысының қатысушылары мен мүгедектерi және соларға теңестiрiлген адамдар үшін - Ұлы Отан соғысының мүгедегі, қатысушысы және соларға теңестiрiлген адамдардың мәртебесін растайтын куәлік.</w:t>
      </w:r>
      <w:r>
        <w:br/>
      </w:r>
      <w:r>
        <w:rPr>
          <w:rFonts w:ascii="Times New Roman"/>
          <w:b w:val="false"/>
          <w:i w:val="false"/>
          <w:color w:val="000000"/>
          <w:sz w:val="28"/>
        </w:rPr>
        <w:t>
      Салыстыра тексеру үшін құжаттардың түпнұсқалары мен көшірмелері ұсынылады, содан кейін құжаттардың түпнұсқалары қайтарылуға жатады.</w:t>
      </w:r>
      <w:r>
        <w:br/>
      </w:r>
      <w:r>
        <w:rPr>
          <w:rFonts w:ascii="Times New Roman"/>
          <w:b w:val="false"/>
          <w:i w:val="false"/>
          <w:color w:val="000000"/>
          <w:sz w:val="28"/>
        </w:rPr>
        <w:t>
      9. Мемлекеттік қызмет алу үшін өтініштер және медициналық карта үлгілері және басқа да құжаттар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заңды мекенжайы, телефоны көрсетілген уәкілетті органның жауапты тұлғасына тапсырылады. Жауапты маманның кабинет нөмірлері туралы ақпарат мемлекеттік қызмет көрсету туралы ақпарат орналастырылған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10.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w:t>
      </w:r>
      <w:r>
        <w:br/>
      </w:r>
      <w:r>
        <w:rPr>
          <w:rFonts w:ascii="Times New Roman"/>
          <w:b w:val="false"/>
          <w:i w:val="false"/>
          <w:color w:val="000000"/>
          <w:sz w:val="28"/>
        </w:rPr>
        <w:t>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11. Үйде әлеуметтік көмек көрсетуге құжаттарды ресiмдеу немесе бас тарту туралы дәлелді жауап жеткізуді жүзеге асырады:</w:t>
      </w:r>
      <w:r>
        <w:br/>
      </w:r>
      <w:r>
        <w:rPr>
          <w:rFonts w:ascii="Times New Roman"/>
          <w:b w:val="false"/>
          <w:i w:val="false"/>
          <w:color w:val="000000"/>
          <w:sz w:val="28"/>
        </w:rPr>
        <w:t>
      1) уәкілетті органға жүгінген кезде – тұрғылықты орны бойынша уәкілетті органға тұтынушының өзі барумен немесе пошталық хабарлама арқылы;</w:t>
      </w:r>
      <w:r>
        <w:br/>
      </w:r>
      <w:r>
        <w:rPr>
          <w:rFonts w:ascii="Times New Roman"/>
          <w:b w:val="false"/>
          <w:i w:val="false"/>
          <w:color w:val="000000"/>
          <w:sz w:val="28"/>
        </w:rPr>
        <w:t>
      2) Орталыққа өзі жүгінген кезде - тұрғылықты жері бойынша тұтынушының орталыққа өзінің баруы кезінде күн сайын «терезелер» арқылы мерзімі көрсетілген қолхат негізінде жүзеге асырылады.</w:t>
      </w:r>
      <w:r>
        <w:br/>
      </w:r>
      <w:r>
        <w:rPr>
          <w:rFonts w:ascii="Times New Roman"/>
          <w:b w:val="false"/>
          <w:i w:val="false"/>
          <w:color w:val="000000"/>
          <w:sz w:val="28"/>
        </w:rPr>
        <w:t>
      12.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бойында әлеуметтік қызмет көрсетуге қарсы медициналық көрсетілімдер болғанда;</w:t>
      </w:r>
      <w:r>
        <w:br/>
      </w:r>
      <w:r>
        <w:rPr>
          <w:rFonts w:ascii="Times New Roman"/>
          <w:b w:val="false"/>
          <w:i w:val="false"/>
          <w:color w:val="000000"/>
          <w:sz w:val="28"/>
        </w:rPr>
        <w:t>
      2) аталмыш мемлекеттік қызмет көрсету үшін талап етілетін құжаттардың біреуі болмағанда;</w:t>
      </w:r>
      <w:r>
        <w:br/>
      </w:r>
      <w:r>
        <w:rPr>
          <w:rFonts w:ascii="Times New Roman"/>
          <w:b w:val="false"/>
          <w:i w:val="false"/>
          <w:color w:val="000000"/>
          <w:sz w:val="28"/>
        </w:rPr>
        <w:t>
      3) әдейі өтірік құжаттама бергенде.</w:t>
      </w:r>
      <w:r>
        <w:br/>
      </w:r>
      <w:r>
        <w:rPr>
          <w:rFonts w:ascii="Times New Roman"/>
          <w:b w:val="false"/>
          <w:i w:val="false"/>
          <w:color w:val="000000"/>
          <w:sz w:val="28"/>
        </w:rPr>
        <w:t>
      Мемлекеттік қызметтің көрсетуді тоқтатуға негіздер жоқ.</w:t>
      </w:r>
      <w:r>
        <w:br/>
      </w:r>
      <w:r>
        <w:rPr>
          <w:rFonts w:ascii="Times New Roman"/>
          <w:b w:val="false"/>
          <w:i w:val="false"/>
          <w:color w:val="000000"/>
          <w:sz w:val="28"/>
        </w:rPr>
        <w:t>
      Орталық арқылы мемлекеттік қызметті жүзеге асыру кезінде уәкілетті орган жоғарыда аталған себептер бойынша бас тарту себебін жазбаша жауаппен дәлелдейді және құжаттар топтамасын алғаннан кейін он үшінші күнде қайтарады және Орталыққа бұдан әрі тұтынушыға беру үшін бас тарту себептерін көрсетумен хабарламаны жібереді.</w:t>
      </w:r>
      <w:r>
        <w:br/>
      </w:r>
      <w:r>
        <w:rPr>
          <w:rFonts w:ascii="Times New Roman"/>
          <w:b w:val="false"/>
          <w:i w:val="false"/>
          <w:color w:val="000000"/>
          <w:sz w:val="28"/>
        </w:rPr>
        <w:t>
      13.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органға - он төрт жұмыс күн ішінде;</w:t>
      </w:r>
      <w:r>
        <w:br/>
      </w:r>
      <w:r>
        <w:rPr>
          <w:rFonts w:ascii="Times New Roman"/>
          <w:b w:val="false"/>
          <w:i w:val="false"/>
          <w:color w:val="000000"/>
          <w:sz w:val="28"/>
        </w:rPr>
        <w:t>
      Орталыққа – он төрт жұмыс күні ішінде (құжатты (нәтижені) қабылдау және тапсыру күні мемлекеттік қызмет көрсету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 тұтынушыға қызмет көрсетудің рұқсат берілетін ең көп уақыты уәкілетті органда 30 минуттан аспау қажет;</w:t>
      </w:r>
      <w:r>
        <w:br/>
      </w:r>
      <w:r>
        <w:rPr>
          <w:rFonts w:ascii="Times New Roman"/>
          <w:b w:val="false"/>
          <w:i w:val="false"/>
          <w:color w:val="000000"/>
          <w:sz w:val="28"/>
        </w:rPr>
        <w:t>
      3) тұтынушы өтініш берген күні сол жерде көрсетілетін мемлекеттік қызмет тұтынушыға қызмет көрсетудің рұқсат берілетін ең көп уақыты уәкілетті органда 15 минуттан аспау қажет, орталықта – 30 минуттан.</w:t>
      </w:r>
      <w:r>
        <w:br/>
      </w:r>
      <w:r>
        <w:rPr>
          <w:rFonts w:ascii="Times New Roman"/>
          <w:b w:val="false"/>
          <w:i w:val="false"/>
          <w:color w:val="000000"/>
          <w:sz w:val="28"/>
        </w:rPr>
        <w:t>
      14. Мемлекеттік қызмет тегін көрсетіледі.</w:t>
      </w:r>
      <w:r>
        <w:br/>
      </w:r>
      <w:r>
        <w:rPr>
          <w:rFonts w:ascii="Times New Roman"/>
          <w:b w:val="false"/>
          <w:i w:val="false"/>
          <w:color w:val="000000"/>
          <w:sz w:val="28"/>
        </w:rPr>
        <w:t>
      15. Мемлекеттік қызмет алу үшін тұтынушынан өтініш келіп түскен сәттен бастап және мемлекеттік қызметтің нәтижесін алуға дейін мемлекеттік қызмет көрсету кезеңдері:</w:t>
      </w:r>
      <w:r>
        <w:br/>
      </w:r>
      <w:r>
        <w:rPr>
          <w:rFonts w:ascii="Times New Roman"/>
          <w:b w:val="false"/>
          <w:i w:val="false"/>
          <w:color w:val="000000"/>
          <w:sz w:val="28"/>
        </w:rPr>
        <w:t>
      уәкілетті орган арқылы:</w:t>
      </w:r>
      <w:r>
        <w:br/>
      </w:r>
      <w:r>
        <w:rPr>
          <w:rFonts w:ascii="Times New Roman"/>
          <w:b w:val="false"/>
          <w:i w:val="false"/>
          <w:color w:val="000000"/>
          <w:sz w:val="28"/>
        </w:rPr>
        <w:t>
      1) уәкілетті органның жауапты маманы өтінішті тіркейді, тұтынушыға талон береді және басшыға қарауға тапсырады;</w:t>
      </w:r>
      <w:r>
        <w:br/>
      </w:r>
      <w:r>
        <w:rPr>
          <w:rFonts w:ascii="Times New Roman"/>
          <w:b w:val="false"/>
          <w:i w:val="false"/>
          <w:color w:val="000000"/>
          <w:sz w:val="28"/>
        </w:rPr>
        <w:t>
      2) уәкілетті органның басшысы құжаттарды қарастырғаннан кейін жауапты орындаушыға тапсырады;</w:t>
      </w:r>
      <w:r>
        <w:br/>
      </w:r>
      <w:r>
        <w:rPr>
          <w:rFonts w:ascii="Times New Roman"/>
          <w:b w:val="false"/>
          <w:i w:val="false"/>
          <w:color w:val="000000"/>
          <w:sz w:val="28"/>
        </w:rPr>
        <w:t>
      3) уәкілетті органның жауапты орындаушысы құжаттарды қарастырады, құжаттардың толықтығын тексереді және уәкілетті органның басшысына хабарлама немесе бас тарту туралы дәлелді жауап жолдайды;</w:t>
      </w:r>
      <w:r>
        <w:br/>
      </w:r>
      <w:r>
        <w:rPr>
          <w:rFonts w:ascii="Times New Roman"/>
          <w:b w:val="false"/>
          <w:i w:val="false"/>
          <w:color w:val="000000"/>
          <w:sz w:val="28"/>
        </w:rPr>
        <w:t>
      4) уәкілетті органның басшысы хабарлама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5) уәкілетті органның жауапты маманы журналға тіркейді және тұтынушыға хабарлама немесе бас тарту туралы дәлелді жауап береді;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құжаттарды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журналға құжаттарды тіркейді және басшыға қарауға тапсырады;</w:t>
      </w:r>
      <w:r>
        <w:br/>
      </w:r>
      <w:r>
        <w:rPr>
          <w:rFonts w:ascii="Times New Roman"/>
          <w:b w:val="false"/>
          <w:i w:val="false"/>
          <w:color w:val="000000"/>
          <w:sz w:val="28"/>
        </w:rPr>
        <w:t>
      5) уәкілетті органның басшысы құжаттарды қарағаннан кейін жауапты орындаушыға тапсырады;</w:t>
      </w:r>
      <w:r>
        <w:br/>
      </w:r>
      <w:r>
        <w:rPr>
          <w:rFonts w:ascii="Times New Roman"/>
          <w:b w:val="false"/>
          <w:i w:val="false"/>
          <w:color w:val="000000"/>
          <w:sz w:val="28"/>
        </w:rPr>
        <w:t>
      6) уәкілетті органның жауапты орындаушысы Орталықтан келген құжаттарды қарайды, құжаттардың толықтығын тексереді және хабарлама немесе бас тарту туралы дәлелді жауапты қол қою үшін уәкілетті органның басшысына жолдайды;</w:t>
      </w:r>
      <w:r>
        <w:br/>
      </w:r>
      <w:r>
        <w:rPr>
          <w:rFonts w:ascii="Times New Roman"/>
          <w:b w:val="false"/>
          <w:i w:val="false"/>
          <w:color w:val="000000"/>
          <w:sz w:val="28"/>
        </w:rPr>
        <w:t>
      7) уәкілетті органның басшысы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8) уәкілетті органның жауапты маманы журналға тіркейді және хабарламаны немесе қызмет көрсетуден бас тарту туралы дәлелді жауапты Орталыққа жолдайды;</w:t>
      </w:r>
      <w:r>
        <w:br/>
      </w:r>
      <w:r>
        <w:rPr>
          <w:rFonts w:ascii="Times New Roman"/>
          <w:b w:val="false"/>
          <w:i w:val="false"/>
          <w:color w:val="000000"/>
          <w:sz w:val="28"/>
        </w:rPr>
        <w:t>
      9) Орталық инспекторы хабарлама немесе бас тарту туралы дәлелді жауапты тұтынушыға береді.</w:t>
      </w:r>
      <w:r>
        <w:br/>
      </w:r>
      <w:r>
        <w:rPr>
          <w:rFonts w:ascii="Times New Roman"/>
          <w:b w:val="false"/>
          <w:i w:val="false"/>
          <w:color w:val="000000"/>
          <w:sz w:val="28"/>
        </w:rPr>
        <w:t>
      16. Орталықта және уәкілетті органда мемлекеттік қызмет көрсету үшін құжаттарды қабылдауды жүзеге асыратын тұлғаның ең төмен саны бір қызметкерді құрайды.</w:t>
      </w:r>
    </w:p>
    <w:bookmarkEnd w:id="64"/>
    <w:bookmarkStart w:name="z66" w:id="65"/>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65"/>
    <w:bookmarkStart w:name="z67" w:id="66"/>
    <w:p>
      <w:pPr>
        <w:spacing w:after="0"/>
        <w:ind w:left="0"/>
        <w:jc w:val="both"/>
      </w:pPr>
      <w:r>
        <w:rPr>
          <w:rFonts w:ascii="Times New Roman"/>
          <w:b w:val="false"/>
          <w:i w:val="false"/>
          <w:color w:val="000000"/>
          <w:sz w:val="28"/>
        </w:rPr>
        <w:t>
      17. Мемлекеттік қызмет көрсету процесіне келесі құрылымдық – 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жауапты орындаушысы.</w:t>
      </w:r>
      <w:r>
        <w:br/>
      </w:r>
      <w:r>
        <w:rPr>
          <w:rFonts w:ascii="Times New Roman"/>
          <w:b w:val="false"/>
          <w:i w:val="false"/>
          <w:color w:val="000000"/>
          <w:sz w:val="28"/>
        </w:rPr>
        <w:t>
      18.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19.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5. Мемлекеттік қызмет көрсететін лауазымды тұлғалардың жауапкершілігі</w:t>
      </w:r>
      <w:r>
        <w:br/>
      </w:r>
      <w:r>
        <w:rPr>
          <w:rFonts w:ascii="Times New Roman"/>
          <w:b w:val="false"/>
          <w:i w:val="false"/>
          <w:color w:val="000000"/>
          <w:sz w:val="28"/>
        </w:rPr>
        <w:t>
      20. Мемлекеттік қызмет көрсетуге уәкілетті органның, Орталықтың басшысы мен лауазымды тұлғалары (бұдан әрі – лауазымды тұлғалар) жауапты тұлғалар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66"/>
    <w:bookmarkStart w:name="z68" w:id="67"/>
    <w:p>
      <w:pPr>
        <w:spacing w:after="0"/>
        <w:ind w:left="0"/>
        <w:jc w:val="both"/>
      </w:pPr>
      <w:r>
        <w:rPr>
          <w:rFonts w:ascii="Times New Roman"/>
          <w:b w:val="false"/>
          <w:i w:val="false"/>
          <w:color w:val="000000"/>
          <w:sz w:val="28"/>
        </w:rPr>
        <w:t>
«Жалғызiлiктi, жалғыз тұратын қарттарға,</w:t>
      </w:r>
      <w:r>
        <w:br/>
      </w:r>
      <w:r>
        <w:rPr>
          <w:rFonts w:ascii="Times New Roman"/>
          <w:b w:val="false"/>
          <w:i w:val="false"/>
          <w:color w:val="000000"/>
          <w:sz w:val="28"/>
        </w:rPr>
        <w:t>
бөгде адамның күтiмiне және жәрдемiне</w:t>
      </w:r>
      <w:r>
        <w:br/>
      </w:r>
      <w:r>
        <w:rPr>
          <w:rFonts w:ascii="Times New Roman"/>
          <w:b w:val="false"/>
          <w:i w:val="false"/>
          <w:color w:val="000000"/>
          <w:sz w:val="28"/>
        </w:rPr>
        <w:t>
мұқтаж мүгедектерге және мүгедек</w:t>
      </w:r>
      <w:r>
        <w:br/>
      </w:r>
      <w:r>
        <w:rPr>
          <w:rFonts w:ascii="Times New Roman"/>
          <w:b w:val="false"/>
          <w:i w:val="false"/>
          <w:color w:val="000000"/>
          <w:sz w:val="28"/>
        </w:rPr>
        <w:t>
балаларға үйде әлеуметтiк қызмет</w:t>
      </w:r>
      <w:r>
        <w:br/>
      </w:r>
      <w:r>
        <w:rPr>
          <w:rFonts w:ascii="Times New Roman"/>
          <w:b w:val="false"/>
          <w:i w:val="false"/>
          <w:color w:val="000000"/>
          <w:sz w:val="28"/>
        </w:rPr>
        <w:t>
көрсетуге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67"/>
    <w:bookmarkStart w:name="z69" w:id="68"/>
    <w:p>
      <w:pPr>
        <w:spacing w:after="0"/>
        <w:ind w:left="0"/>
        <w:jc w:val="both"/>
      </w:pPr>
      <w:r>
        <w:rPr>
          <w:rFonts w:ascii="Times New Roman"/>
          <w:b w:val="false"/>
          <w:i w:val="false"/>
          <w:color w:val="000000"/>
          <w:sz w:val="28"/>
        </w:rPr>
        <w:t>
 </w:t>
      </w:r>
    </w:p>
    <w:bookmarkEnd w:id="68"/>
    <w:bookmarkStart w:name="z70" w:id="69"/>
    <w:p>
      <w:pPr>
        <w:spacing w:after="0"/>
        <w:ind w:left="0"/>
        <w:jc w:val="left"/>
      </w:pPr>
      <w:r>
        <w:rPr>
          <w:rFonts w:ascii="Times New Roman"/>
          <w:b/>
          <w:i w:val="false"/>
          <w:color w:val="000000"/>
        </w:rPr>
        <w:t xml:space="preserve"> 
Мемлекеттік қызмет көрсету бойынша уәкілетті орган</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63"/>
        <w:gridCol w:w="3486"/>
        <w:gridCol w:w="4772"/>
        <w:gridCol w:w="2279"/>
      </w:tblGrid>
      <w:tr>
        <w:trPr>
          <w:trHeight w:val="30" w:hRule="atLeast"/>
        </w:trPr>
        <w:tc>
          <w:tcPr>
            <w:tcW w:w="3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Айыртау ауданының жұмыспен қамту және әлеуметтік бағдарламалар бөлімі» мемлекеттік мекемесі </w:t>
            </w:r>
          </w:p>
        </w:tc>
        <w:tc>
          <w:tcPr>
            <w:tcW w:w="3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Айыртау ауданы, Саумалкөл селосы, Ш.Уәлиханов көшесі, 42 </w:t>
            </w:r>
          </w:p>
        </w:tc>
        <w:tc>
          <w:tcPr>
            <w:tcW w:w="4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8(71533)-2-12-98 </w:t>
            </w:r>
          </w:p>
        </w:tc>
      </w:tr>
    </w:tbl>
    <w:bookmarkStart w:name="z71" w:id="70"/>
    <w:p>
      <w:pPr>
        <w:spacing w:after="0"/>
        <w:ind w:left="0"/>
        <w:jc w:val="both"/>
      </w:pPr>
      <w:r>
        <w:rPr>
          <w:rFonts w:ascii="Times New Roman"/>
          <w:b w:val="false"/>
          <w:i w:val="false"/>
          <w:color w:val="000000"/>
          <w:sz w:val="28"/>
        </w:rPr>
        <w:t>
 </w:t>
      </w:r>
    </w:p>
    <w:bookmarkEnd w:id="70"/>
    <w:bookmarkStart w:name="z72" w:id="71"/>
    <w:p>
      <w:pPr>
        <w:spacing w:after="0"/>
        <w:ind w:left="0"/>
        <w:jc w:val="both"/>
      </w:pPr>
      <w:r>
        <w:rPr>
          <w:rFonts w:ascii="Times New Roman"/>
          <w:b w:val="false"/>
          <w:i w:val="false"/>
          <w:color w:val="000000"/>
          <w:sz w:val="28"/>
        </w:rPr>
        <w:t>
«Жалғызiлiктi, жалғыз тұратын қарттарға,</w:t>
      </w:r>
      <w:r>
        <w:br/>
      </w:r>
      <w:r>
        <w:rPr>
          <w:rFonts w:ascii="Times New Roman"/>
          <w:b w:val="false"/>
          <w:i w:val="false"/>
          <w:color w:val="000000"/>
          <w:sz w:val="28"/>
        </w:rPr>
        <w:t>
бөгде адамның күтiмiне және жәрдемiне</w:t>
      </w:r>
      <w:r>
        <w:br/>
      </w:r>
      <w:r>
        <w:rPr>
          <w:rFonts w:ascii="Times New Roman"/>
          <w:b w:val="false"/>
          <w:i w:val="false"/>
          <w:color w:val="000000"/>
          <w:sz w:val="28"/>
        </w:rPr>
        <w:t>
мұқтаж мүгедектерге және мүгедек</w:t>
      </w:r>
      <w:r>
        <w:br/>
      </w:r>
      <w:r>
        <w:rPr>
          <w:rFonts w:ascii="Times New Roman"/>
          <w:b w:val="false"/>
          <w:i w:val="false"/>
          <w:color w:val="000000"/>
          <w:sz w:val="28"/>
        </w:rPr>
        <w:t>
балаларға үйде әлеуметтiк қызмет</w:t>
      </w:r>
      <w:r>
        <w:br/>
      </w:r>
      <w:r>
        <w:rPr>
          <w:rFonts w:ascii="Times New Roman"/>
          <w:b w:val="false"/>
          <w:i w:val="false"/>
          <w:color w:val="000000"/>
          <w:sz w:val="28"/>
        </w:rPr>
        <w:t>
көрсетуге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71"/>
    <w:bookmarkStart w:name="z73" w:id="72"/>
    <w:p>
      <w:pPr>
        <w:spacing w:after="0"/>
        <w:ind w:left="0"/>
        <w:jc w:val="left"/>
      </w:pPr>
      <w:r>
        <w:rPr>
          <w:rFonts w:ascii="Times New Roman"/>
          <w:b/>
          <w:i w:val="false"/>
          <w:color w:val="000000"/>
        </w:rPr>
        <w:t xml:space="preserve"> 
Мемлекеттік қызмет көрсету бойынша халыққа қызмет көрсету орталығы</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4"/>
        <w:gridCol w:w="4054"/>
        <w:gridCol w:w="3055"/>
        <w:gridCol w:w="3098"/>
        <w:gridCol w:w="3099"/>
      </w:tblGrid>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p>
            <w:pPr>
              <w:spacing w:after="20"/>
              <w:ind w:left="20"/>
              <w:jc w:val="both"/>
            </w:pPr>
            <w:r>
              <w:rPr>
                <w:rFonts w:ascii="Times New Roman"/>
                <w:b w:val="false"/>
                <w:i w:val="false"/>
                <w:color w:val="000000"/>
                <w:sz w:val="20"/>
              </w:rPr>
              <w:t xml:space="preserve">№ </w:t>
            </w:r>
          </w:p>
        </w:tc>
        <w:tc>
          <w:tcPr>
            <w:tcW w:w="4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атауы</w:t>
            </w: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мекен-жайы </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Айыртау аудандық бөлімі</w:t>
            </w: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Айыртау ауданы,</w:t>
            </w:r>
            <w:r>
              <w:br/>
            </w:r>
            <w:r>
              <w:rPr>
                <w:rFonts w:ascii="Times New Roman"/>
                <w:b w:val="false"/>
                <w:i w:val="false"/>
                <w:color w:val="000000"/>
                <w:sz w:val="20"/>
              </w:rPr>
              <w:t>
Саумалкөл селосы, Сыздықов көшесі, 4</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8(71533) 2-01-84</w:t>
            </w:r>
          </w:p>
        </w:tc>
      </w:tr>
    </w:tbl>
    <w:bookmarkStart w:name="z74" w:id="73"/>
    <w:p>
      <w:pPr>
        <w:spacing w:after="0"/>
        <w:ind w:left="0"/>
        <w:jc w:val="both"/>
      </w:pPr>
      <w:r>
        <w:rPr>
          <w:rFonts w:ascii="Times New Roman"/>
          <w:b w:val="false"/>
          <w:i w:val="false"/>
          <w:color w:val="000000"/>
          <w:sz w:val="28"/>
        </w:rPr>
        <w:t>
 </w:t>
      </w:r>
    </w:p>
    <w:bookmarkEnd w:id="73"/>
    <w:bookmarkStart w:name="z75" w:id="74"/>
    <w:p>
      <w:pPr>
        <w:spacing w:after="0"/>
        <w:ind w:left="0"/>
        <w:jc w:val="both"/>
      </w:pPr>
      <w:r>
        <w:rPr>
          <w:rFonts w:ascii="Times New Roman"/>
          <w:b w:val="false"/>
          <w:i w:val="false"/>
          <w:color w:val="000000"/>
          <w:sz w:val="28"/>
        </w:rPr>
        <w:t>
«Жалғызiлiктi, жалғыз тұратын қарттарға,</w:t>
      </w:r>
      <w:r>
        <w:br/>
      </w:r>
      <w:r>
        <w:rPr>
          <w:rFonts w:ascii="Times New Roman"/>
          <w:b w:val="false"/>
          <w:i w:val="false"/>
          <w:color w:val="000000"/>
          <w:sz w:val="28"/>
        </w:rPr>
        <w:t>
бөгде адамның күтiмiне және жәрдемiне</w:t>
      </w:r>
      <w:r>
        <w:br/>
      </w:r>
      <w:r>
        <w:rPr>
          <w:rFonts w:ascii="Times New Roman"/>
          <w:b w:val="false"/>
          <w:i w:val="false"/>
          <w:color w:val="000000"/>
          <w:sz w:val="28"/>
        </w:rPr>
        <w:t>
мұқтаж мүгедектерге және мүгедек</w:t>
      </w:r>
      <w:r>
        <w:br/>
      </w:r>
      <w:r>
        <w:rPr>
          <w:rFonts w:ascii="Times New Roman"/>
          <w:b w:val="false"/>
          <w:i w:val="false"/>
          <w:color w:val="000000"/>
          <w:sz w:val="28"/>
        </w:rPr>
        <w:t>
балаларға үйде әлеуметтiк қызмет</w:t>
      </w:r>
      <w:r>
        <w:br/>
      </w:r>
      <w:r>
        <w:rPr>
          <w:rFonts w:ascii="Times New Roman"/>
          <w:b w:val="false"/>
          <w:i w:val="false"/>
          <w:color w:val="000000"/>
          <w:sz w:val="28"/>
        </w:rPr>
        <w:t>
көрсетуге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74"/>
    <w:bookmarkStart w:name="z76" w:id="75"/>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84"/>
        <w:gridCol w:w="2924"/>
        <w:gridCol w:w="3105"/>
        <w:gridCol w:w="328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(барысының жұмыс ағымының) іс-әрекеті</w:t>
            </w:r>
          </w:p>
        </w:tc>
      </w:tr>
      <w:tr>
        <w:trPr>
          <w:trHeight w:val="30" w:hRule="atLeast"/>
        </w:trPr>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(барысының, жұмыс ағымының) №</w:t>
            </w: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p>
            <w:pPr>
              <w:spacing w:after="20"/>
              <w:ind w:left="20"/>
              <w:jc w:val="both"/>
            </w:pPr>
            <w:r>
              <w:rPr>
                <w:rFonts w:ascii="Times New Roman"/>
                <w:b w:val="false"/>
                <w:i w:val="false"/>
                <w:color w:val="000000"/>
                <w:sz w:val="20"/>
              </w:rPr>
              <w:t>инспекторы</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Жинақтау бөлімінің инспекторы </w:t>
            </w:r>
          </w:p>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бөлімінің инспекторы</w:t>
            </w:r>
          </w:p>
        </w:tc>
      </w:tr>
      <w:tr>
        <w:trPr>
          <w:trHeight w:val="585" w:hRule="atLeast"/>
        </w:trPr>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(процестің, рәсімнің, операцияның) олардың сипаттамасы </w:t>
            </w: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қабылдайды</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 және құжаттарды жинайды</w:t>
            </w:r>
          </w:p>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құрастырады және құжаттарды жолдайды</w:t>
            </w:r>
          </w:p>
        </w:tc>
      </w:tr>
      <w:tr>
        <w:trPr>
          <w:trHeight w:val="30" w:hRule="atLeast"/>
        </w:trPr>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үлгісі (деректер, құжат, ұйымдастырушылық - өкімдік шешім) </w:t>
            </w: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және қолхат береді</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бөліміне құжаттарды жинау</w:t>
            </w:r>
          </w:p>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жіберу</w:t>
            </w:r>
          </w:p>
        </w:tc>
      </w:tr>
      <w:tr>
        <w:trPr>
          <w:trHeight w:val="210" w:hRule="atLeast"/>
        </w:trPr>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3 рет</w:t>
            </w:r>
          </w:p>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Күніне екі реттен кем емес </w:t>
            </w:r>
          </w:p>
        </w:tc>
      </w:tr>
      <w:tr>
        <w:trPr>
          <w:trHeight w:val="30" w:hRule="atLeast"/>
        </w:trPr>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77" w:id="76"/>
    <w:p>
      <w:pPr>
        <w:spacing w:after="0"/>
        <w:ind w:left="0"/>
        <w:jc w:val="both"/>
      </w:pPr>
      <w:r>
        <w:rPr>
          <w:rFonts w:ascii="Times New Roman"/>
          <w:b w:val="false"/>
          <w:i w:val="false"/>
          <w:color w:val="000000"/>
          <w:sz w:val="28"/>
        </w:rPr>
        <w:t>
 </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09"/>
        <w:gridCol w:w="2878"/>
        <w:gridCol w:w="3056"/>
        <w:gridCol w:w="345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әрекеттері (жұмыстың барысы) </w:t>
            </w:r>
          </w:p>
        </w:tc>
      </w:tr>
      <w:tr>
        <w:trPr>
          <w:trHeight w:val="30" w:hRule="atLeast"/>
        </w:trPr>
        <w:tc>
          <w:tcPr>
            <w:tcW w:w="4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 (жұмыстың барысы) </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585" w:hRule="atLeast"/>
        </w:trPr>
        <w:tc>
          <w:tcPr>
            <w:tcW w:w="4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(процестің, рәсімнің, операцияның) олардың сипаттамасы </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Хат-хабармен танысу, жауапты орындаушыны анықтау</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 тексеру, хабарлама ресімдеу немесе бас тарту туралы дәлелді жауап дайындау</w:t>
            </w:r>
          </w:p>
        </w:tc>
      </w:tr>
      <w:tr>
        <w:trPr>
          <w:trHeight w:val="30" w:hRule="atLeast"/>
        </w:trPr>
        <w:tc>
          <w:tcPr>
            <w:tcW w:w="4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үлгісі (деректер, құжат, ұйымдастырушылық - өкімдік шешім) </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үшін құжаттарды басшыға жолдау</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жауапты орындаушыға жіберу</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ресімдеу немесе бас тарту туралы дәлелді жауапты басшыға тапсыру</w:t>
            </w:r>
          </w:p>
        </w:tc>
      </w:tr>
      <w:tr>
        <w:trPr>
          <w:trHeight w:val="210" w:hRule="atLeast"/>
        </w:trPr>
        <w:tc>
          <w:tcPr>
            <w:tcW w:w="4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 ішінде</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 үш жұмыс күні ішінде</w:t>
            </w:r>
          </w:p>
        </w:tc>
      </w:tr>
      <w:tr>
        <w:trPr>
          <w:trHeight w:val="30" w:hRule="atLeast"/>
        </w:trPr>
        <w:tc>
          <w:tcPr>
            <w:tcW w:w="4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78" w:id="77"/>
    <w:p>
      <w:pPr>
        <w:spacing w:after="0"/>
        <w:ind w:left="0"/>
        <w:jc w:val="both"/>
      </w:pPr>
      <w:r>
        <w:rPr>
          <w:rFonts w:ascii="Times New Roman"/>
          <w:b w:val="false"/>
          <w:i w:val="false"/>
          <w:color w:val="000000"/>
          <w:sz w:val="28"/>
        </w:rPr>
        <w:t>
 </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77"/>
        <w:gridCol w:w="2975"/>
        <w:gridCol w:w="3329"/>
        <w:gridCol w:w="3219"/>
      </w:tblGrid>
      <w:tr>
        <w:trPr>
          <w:trHeight w:val="30" w:hRule="atLeast"/>
        </w:trPr>
        <w:tc>
          <w:tcPr>
            <w:tcW w:w="4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w:t>
            </w:r>
            <w:r>
              <w:br/>
            </w:r>
            <w:r>
              <w:rPr>
                <w:rFonts w:ascii="Times New Roman"/>
                <w:b w:val="false"/>
                <w:i w:val="false"/>
                <w:color w:val="000000"/>
                <w:sz w:val="20"/>
              </w:rPr>
              <w:t>
(жұмыстың барысы)</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585" w:hRule="atLeast"/>
        </w:trPr>
        <w:tc>
          <w:tcPr>
            <w:tcW w:w="4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(процестің, рәсімнің, операцияның) олардың сипаттамасы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Хат-хабармен танысу</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Хабарламаны журналға тіркеу, хабарламаны немесе бас тарту туралы дәлелді жауапты тұтынушыға беру немесе Орталыққа тапсыру </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30" w:hRule="atLeast"/>
        </w:trPr>
        <w:tc>
          <w:tcPr>
            <w:tcW w:w="4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үлгісі (деректер, құжат, ұйымдастырушылық- өкімдік шешім)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туралы дәлелді жауапты тұтынушыға беру немесе Орталыққа тапсыру туралы қолхат</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 немесе бас тарту туралы дәлелді жауапты тұтынушыға беру </w:t>
            </w:r>
          </w:p>
        </w:tc>
      </w:tr>
      <w:tr>
        <w:trPr>
          <w:trHeight w:val="210" w:hRule="atLeast"/>
        </w:trPr>
        <w:tc>
          <w:tcPr>
            <w:tcW w:w="4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 ішінде</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4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9" w:id="78"/>
    <w:p>
      <w:pPr>
        <w:spacing w:after="0"/>
        <w:ind w:left="0"/>
        <w:jc w:val="left"/>
      </w:pPr>
      <w:r>
        <w:rPr>
          <w:rFonts w:ascii="Times New Roman"/>
          <w:b/>
          <w:i w:val="false"/>
          <w:color w:val="000000"/>
        </w:rPr>
        <w:t xml:space="preserve"> 
2 кесте. Пайдалану нұсқалары. Негізгі процесс</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99"/>
        <w:gridCol w:w="3474"/>
        <w:gridCol w:w="2927"/>
        <w:gridCol w:w="3200"/>
        <w:gridCol w:w="3200"/>
      </w:tblGrid>
      <w:tr>
        <w:trPr>
          <w:trHeight w:val="30" w:hRule="atLeast"/>
        </w:trPr>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топ</w:t>
            </w:r>
            <w:r>
              <w:br/>
            </w:r>
            <w:r>
              <w:rPr>
                <w:rFonts w:ascii="Times New Roman"/>
                <w:b w:val="false"/>
                <w:i w:val="false"/>
                <w:color w:val="000000"/>
                <w:sz w:val="20"/>
              </w:rPr>
              <w:t>
ҚФБ</w:t>
            </w:r>
            <w:r>
              <w:br/>
            </w:r>
            <w:r>
              <w:rPr>
                <w:rFonts w:ascii="Times New Roman"/>
                <w:b w:val="false"/>
                <w:i w:val="false"/>
                <w:color w:val="000000"/>
                <w:sz w:val="20"/>
              </w:rPr>
              <w:t>
Орталық инспекторы</w:t>
            </w:r>
          </w:p>
        </w:tc>
        <w:tc>
          <w:tcPr>
            <w:tcW w:w="3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топ</w:t>
            </w:r>
            <w:r>
              <w:br/>
            </w:r>
            <w:r>
              <w:rPr>
                <w:rFonts w:ascii="Times New Roman"/>
                <w:b w:val="false"/>
                <w:i w:val="false"/>
                <w:color w:val="000000"/>
                <w:sz w:val="20"/>
              </w:rPr>
              <w:t>
ҚФБ</w:t>
            </w:r>
            <w:r>
              <w:br/>
            </w:r>
            <w:r>
              <w:rPr>
                <w:rFonts w:ascii="Times New Roman"/>
                <w:b w:val="false"/>
                <w:i w:val="false"/>
                <w:color w:val="000000"/>
                <w:sz w:val="20"/>
              </w:rPr>
              <w:t>
Орталықтың жинақтаушы бөлімнің инспекторы</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топ</w:t>
            </w:r>
            <w:r>
              <w:br/>
            </w:r>
            <w:r>
              <w:rPr>
                <w:rFonts w:ascii="Times New Roman"/>
                <w:b w:val="false"/>
                <w:i w:val="false"/>
                <w:color w:val="000000"/>
                <w:sz w:val="20"/>
              </w:rPr>
              <w:t>
ҚФБ</w:t>
            </w:r>
            <w:r>
              <w:br/>
            </w:r>
            <w:r>
              <w:rPr>
                <w:rFonts w:ascii="Times New Roman"/>
                <w:b w:val="false"/>
                <w:i w:val="false"/>
                <w:color w:val="000000"/>
                <w:sz w:val="20"/>
              </w:rPr>
              <w:t>
Уәкілетті органның жауапты маманы</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топ</w:t>
            </w:r>
            <w:r>
              <w:br/>
            </w:r>
            <w:r>
              <w:rPr>
                <w:rFonts w:ascii="Times New Roman"/>
                <w:b w:val="false"/>
                <w:i w:val="false"/>
                <w:color w:val="000000"/>
                <w:sz w:val="20"/>
              </w:rPr>
              <w:t>
ҚФБ</w:t>
            </w:r>
            <w:r>
              <w:br/>
            </w:r>
            <w:r>
              <w:rPr>
                <w:rFonts w:ascii="Times New Roman"/>
                <w:b w:val="false"/>
                <w:i w:val="false"/>
                <w:color w:val="000000"/>
                <w:sz w:val="20"/>
              </w:rPr>
              <w:t>
Уәкілетті орган басшысы</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топ</w:t>
            </w:r>
            <w:r>
              <w:br/>
            </w:r>
            <w:r>
              <w:rPr>
                <w:rFonts w:ascii="Times New Roman"/>
                <w:b w:val="false"/>
                <w:i w:val="false"/>
                <w:color w:val="000000"/>
                <w:sz w:val="20"/>
              </w:rPr>
              <w:t>
ҚФБ</w:t>
            </w:r>
            <w:r>
              <w:br/>
            </w:r>
            <w:r>
              <w:rPr>
                <w:rFonts w:ascii="Times New Roman"/>
                <w:b w:val="false"/>
                <w:i w:val="false"/>
                <w:color w:val="000000"/>
                <w:sz w:val="20"/>
              </w:rPr>
              <w:t>
Уәкілетті органның жауапты</w:t>
            </w:r>
          </w:p>
          <w:p>
            <w:pPr>
              <w:spacing w:after="20"/>
              <w:ind w:left="20"/>
              <w:jc w:val="both"/>
            </w:pPr>
            <w:r>
              <w:rPr>
                <w:rFonts w:ascii="Times New Roman"/>
                <w:b w:val="false"/>
                <w:i w:val="false"/>
                <w:color w:val="000000"/>
                <w:sz w:val="20"/>
              </w:rPr>
              <w:t>орындаушы</w:t>
            </w:r>
          </w:p>
        </w:tc>
      </w:tr>
      <w:tr>
        <w:trPr>
          <w:trHeight w:val="30" w:hRule="atLeast"/>
        </w:trPr>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Құжаттарды қабылдау, қолхат беру, өтінішті тіркеу</w:t>
            </w:r>
          </w:p>
        </w:tc>
        <w:tc>
          <w:tcPr>
            <w:tcW w:w="3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Жинақтаушы бөлімге құжаттарды жинау</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Орталықтан немесе тұтынушыдан өтініш қабылдау, тіркеу, өтінішті уәкілетті органның басшысына жіберу</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xml:space="preserve">
орындау үшін жауапты орындаушыны белгілеу, бұрыштама жазу </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өтінішті қарау, хабарлама дайындау, құжаттарды басшыға тапсыру</w:t>
            </w:r>
          </w:p>
        </w:tc>
      </w:tr>
      <w:tr>
        <w:trPr>
          <w:trHeight w:val="30" w:hRule="atLeast"/>
        </w:trPr>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Орталыққа тұтынушыға хабарлама беру</w:t>
            </w:r>
          </w:p>
        </w:tc>
        <w:tc>
          <w:tcPr>
            <w:tcW w:w="3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Құжаттарды уәкілетті органға жолдау</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xml:space="preserve">
Хабарламаны журналға тіркеу. Хабарламаны Орталыққа тапсыру немесе тұтынушыға беру </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Хабарламаға қол қою</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0" w:id="79"/>
    <w:p>
      <w:pPr>
        <w:spacing w:after="0"/>
        <w:ind w:left="0"/>
        <w:jc w:val="both"/>
      </w:pPr>
      <w:r>
        <w:rPr>
          <w:rFonts w:ascii="Times New Roman"/>
          <w:b w:val="false"/>
          <w:i w:val="false"/>
          <w:color w:val="000000"/>
          <w:sz w:val="28"/>
        </w:rPr>
        <w:t>
 </w:t>
      </w:r>
    </w:p>
    <w:bookmarkEnd w:id="79"/>
    <w:bookmarkStart w:name="z81" w:id="80"/>
    <w:p>
      <w:pPr>
        <w:spacing w:after="0"/>
        <w:ind w:left="0"/>
        <w:jc w:val="left"/>
      </w:pPr>
      <w:r>
        <w:rPr>
          <w:rFonts w:ascii="Times New Roman"/>
          <w:b/>
          <w:i w:val="false"/>
          <w:color w:val="000000"/>
        </w:rPr>
        <w:t xml:space="preserve"> 
2 кесте. Пайдалану нұсқалары. Негізгі процесс</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76"/>
        <w:gridCol w:w="3664"/>
        <w:gridCol w:w="3087"/>
        <w:gridCol w:w="3376"/>
        <w:gridCol w:w="3377"/>
      </w:tblGrid>
      <w:tr>
        <w:trPr>
          <w:trHeight w:val="30" w:hRule="atLeast"/>
        </w:trPr>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топ</w:t>
            </w:r>
            <w:r>
              <w:br/>
            </w:r>
            <w:r>
              <w:rPr>
                <w:rFonts w:ascii="Times New Roman"/>
                <w:b w:val="false"/>
                <w:i w:val="false"/>
                <w:color w:val="000000"/>
                <w:sz w:val="20"/>
              </w:rPr>
              <w:t>
ҚФБ</w:t>
            </w:r>
            <w:r>
              <w:br/>
            </w:r>
            <w:r>
              <w:rPr>
                <w:rFonts w:ascii="Times New Roman"/>
                <w:b w:val="false"/>
                <w:i w:val="false"/>
                <w:color w:val="000000"/>
                <w:sz w:val="20"/>
              </w:rPr>
              <w:t>
Орталық инспекторы</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топ</w:t>
            </w:r>
            <w:r>
              <w:br/>
            </w:r>
            <w:r>
              <w:rPr>
                <w:rFonts w:ascii="Times New Roman"/>
                <w:b w:val="false"/>
                <w:i w:val="false"/>
                <w:color w:val="000000"/>
                <w:sz w:val="20"/>
              </w:rPr>
              <w:t>
ҚФБ</w:t>
            </w:r>
            <w:r>
              <w:br/>
            </w:r>
            <w:r>
              <w:rPr>
                <w:rFonts w:ascii="Times New Roman"/>
                <w:b w:val="false"/>
                <w:i w:val="false"/>
                <w:color w:val="000000"/>
                <w:sz w:val="20"/>
              </w:rPr>
              <w:t>
Орталықтың жинақтаушы бөлімнің инспекторы</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топ</w:t>
            </w:r>
            <w:r>
              <w:br/>
            </w:r>
            <w:r>
              <w:rPr>
                <w:rFonts w:ascii="Times New Roman"/>
                <w:b w:val="false"/>
                <w:i w:val="false"/>
                <w:color w:val="000000"/>
                <w:sz w:val="20"/>
              </w:rPr>
              <w:t>
ҚФБ</w:t>
            </w:r>
            <w:r>
              <w:br/>
            </w:r>
            <w:r>
              <w:rPr>
                <w:rFonts w:ascii="Times New Roman"/>
                <w:b w:val="false"/>
                <w:i w:val="false"/>
                <w:color w:val="000000"/>
                <w:sz w:val="20"/>
              </w:rPr>
              <w:t>
Уәкілетті органның жауапты маманы</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топ</w:t>
            </w:r>
            <w:r>
              <w:br/>
            </w:r>
            <w:r>
              <w:rPr>
                <w:rFonts w:ascii="Times New Roman"/>
                <w:b w:val="false"/>
                <w:i w:val="false"/>
                <w:color w:val="000000"/>
                <w:sz w:val="20"/>
              </w:rPr>
              <w:t>
ҚФБ</w:t>
            </w:r>
            <w:r>
              <w:br/>
            </w:r>
            <w:r>
              <w:rPr>
                <w:rFonts w:ascii="Times New Roman"/>
                <w:b w:val="false"/>
                <w:i w:val="false"/>
                <w:color w:val="000000"/>
                <w:sz w:val="20"/>
              </w:rPr>
              <w:t>
Уәкілетті орган басшысы</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топ</w:t>
            </w:r>
            <w:r>
              <w:br/>
            </w:r>
            <w:r>
              <w:rPr>
                <w:rFonts w:ascii="Times New Roman"/>
                <w:b w:val="false"/>
                <w:i w:val="false"/>
                <w:color w:val="000000"/>
                <w:sz w:val="20"/>
              </w:rPr>
              <w:t>
ҚФБ</w:t>
            </w:r>
            <w:r>
              <w:br/>
            </w:r>
            <w:r>
              <w:rPr>
                <w:rFonts w:ascii="Times New Roman"/>
                <w:b w:val="false"/>
                <w:i w:val="false"/>
                <w:color w:val="000000"/>
                <w:sz w:val="20"/>
              </w:rPr>
              <w:t>
Уәкілетті органның жауапты</w:t>
            </w:r>
          </w:p>
          <w:p>
            <w:pPr>
              <w:spacing w:after="20"/>
              <w:ind w:left="20"/>
              <w:jc w:val="both"/>
            </w:pPr>
            <w:r>
              <w:rPr>
                <w:rFonts w:ascii="Times New Roman"/>
                <w:b w:val="false"/>
                <w:i w:val="false"/>
                <w:color w:val="000000"/>
                <w:sz w:val="20"/>
              </w:rPr>
              <w:t>орындаушы</w:t>
            </w:r>
          </w:p>
        </w:tc>
      </w:tr>
      <w:tr>
        <w:trPr>
          <w:trHeight w:val="30" w:hRule="atLeast"/>
        </w:trPr>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Құжаттарды қабылдау, қолхат беру, өтінішті тіркеу</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Жинақтаушы бөлімге құжаттарды жинау</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Орталықтан немесе тұтынушыдан өтініш қабылдау, тіркеу, өтінішті уәкілетті органның басшысына жіберу</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орындау үшін жауапты орындаушыны белгілеу, бұрыштама жазу</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өтінішті қарау, бас тарту туралы дәлелді жауапты дайындау, құжаттарды басшыға тапсыру</w:t>
            </w:r>
          </w:p>
        </w:tc>
      </w:tr>
      <w:tr>
        <w:trPr>
          <w:trHeight w:val="30" w:hRule="atLeast"/>
        </w:trPr>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Бас тарту туралы дәлелді жауапты тұтынушыға беру</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Құжаттарды уәкілетті органға жолдау</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xml:space="preserve">
Бас тарту туралы дәлелді жауапты тіркеу, бас тарту туралы дәлелді жауапты Орталыққа тапсыру немесе тұтынушыға беру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Бас тарту туралы дәлелді жауапты қол қою</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2" w:id="81"/>
    <w:p>
      <w:pPr>
        <w:spacing w:after="0"/>
        <w:ind w:left="0"/>
        <w:jc w:val="both"/>
      </w:pPr>
      <w:r>
        <w:rPr>
          <w:rFonts w:ascii="Times New Roman"/>
          <w:b w:val="false"/>
          <w:i w:val="false"/>
          <w:color w:val="000000"/>
          <w:sz w:val="28"/>
        </w:rPr>
        <w:t>
 </w:t>
      </w:r>
    </w:p>
    <w:bookmarkEnd w:id="81"/>
    <w:bookmarkStart w:name="z83" w:id="82"/>
    <w:p>
      <w:pPr>
        <w:spacing w:after="0"/>
        <w:ind w:left="0"/>
        <w:jc w:val="both"/>
      </w:pPr>
      <w:r>
        <w:rPr>
          <w:rFonts w:ascii="Times New Roman"/>
          <w:b w:val="false"/>
          <w:i w:val="false"/>
          <w:color w:val="000000"/>
          <w:sz w:val="28"/>
        </w:rPr>
        <w:t>
«Жалғызiлiктi, жалғыз тұратын қарттарға,</w:t>
      </w:r>
      <w:r>
        <w:br/>
      </w:r>
      <w:r>
        <w:rPr>
          <w:rFonts w:ascii="Times New Roman"/>
          <w:b w:val="false"/>
          <w:i w:val="false"/>
          <w:color w:val="000000"/>
          <w:sz w:val="28"/>
        </w:rPr>
        <w:t>
бөгде адамның күтiмiне және жәрдемiне</w:t>
      </w:r>
      <w:r>
        <w:br/>
      </w:r>
      <w:r>
        <w:rPr>
          <w:rFonts w:ascii="Times New Roman"/>
          <w:b w:val="false"/>
          <w:i w:val="false"/>
          <w:color w:val="000000"/>
          <w:sz w:val="28"/>
        </w:rPr>
        <w:t>
мұқтаж мүгедектерге және мүгедек</w:t>
      </w:r>
      <w:r>
        <w:br/>
      </w:r>
      <w:r>
        <w:rPr>
          <w:rFonts w:ascii="Times New Roman"/>
          <w:b w:val="false"/>
          <w:i w:val="false"/>
          <w:color w:val="000000"/>
          <w:sz w:val="28"/>
        </w:rPr>
        <w:t>
балаларға үйде әлеуметтiк қызмет</w:t>
      </w:r>
      <w:r>
        <w:br/>
      </w:r>
      <w:r>
        <w:rPr>
          <w:rFonts w:ascii="Times New Roman"/>
          <w:b w:val="false"/>
          <w:i w:val="false"/>
          <w:color w:val="000000"/>
          <w:sz w:val="28"/>
        </w:rPr>
        <w:t>
көрсетуге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82"/>
    <w:bookmarkStart w:name="z84" w:id="83"/>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bookmarkEnd w:id="83"/>
    <w:p>
      <w:pPr>
        <w:spacing w:after="0"/>
        <w:ind w:left="0"/>
        <w:jc w:val="both"/>
      </w:pPr>
      <w:r>
        <w:drawing>
          <wp:inline distT="0" distB="0" distL="0" distR="0">
            <wp:extent cx="81661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166100" cy="8724900"/>
                    </a:xfrm>
                    <a:prstGeom prst="rect">
                      <a:avLst/>
                    </a:prstGeom>
                  </pic:spPr>
                </pic:pic>
              </a:graphicData>
            </a:graphic>
          </wp:inline>
        </w:drawing>
      </w:r>
    </w:p>
    <w:bookmarkStart w:name="z85" w:id="84"/>
    <w:p>
      <w:pPr>
        <w:spacing w:after="0"/>
        <w:ind w:left="0"/>
        <w:jc w:val="both"/>
      </w:pPr>
      <w:r>
        <w:rPr>
          <w:rFonts w:ascii="Times New Roman"/>
          <w:b w:val="false"/>
          <w:i w:val="false"/>
          <w:color w:val="000000"/>
          <w:sz w:val="28"/>
        </w:rPr>
        <w:t>
 </w:t>
      </w:r>
    </w:p>
    <w:bookmarkEnd w:id="84"/>
    <w:bookmarkStart w:name="z86" w:id="85"/>
    <w:p>
      <w:pPr>
        <w:spacing w:after="0"/>
        <w:ind w:left="0"/>
        <w:jc w:val="both"/>
      </w:pPr>
      <w:r>
        <w:rPr>
          <w:rFonts w:ascii="Times New Roman"/>
          <w:b w:val="false"/>
          <w:i w:val="false"/>
          <w:color w:val="000000"/>
          <w:sz w:val="28"/>
        </w:rPr>
        <w:t>
Айыртау ауданы әкімдігінің</w:t>
      </w:r>
      <w:r>
        <w:br/>
      </w:r>
      <w:r>
        <w:rPr>
          <w:rFonts w:ascii="Times New Roman"/>
          <w:b w:val="false"/>
          <w:i w:val="false"/>
          <w:color w:val="000000"/>
          <w:sz w:val="28"/>
        </w:rPr>
        <w:t>
2012 жылғы «17» тамыздағы</w:t>
      </w:r>
      <w:r>
        <w:br/>
      </w:r>
      <w:r>
        <w:rPr>
          <w:rFonts w:ascii="Times New Roman"/>
          <w:b w:val="false"/>
          <w:i w:val="false"/>
          <w:color w:val="000000"/>
          <w:sz w:val="28"/>
        </w:rPr>
        <w:t>
№ 327 қаулысымен бекітілген</w:t>
      </w:r>
    </w:p>
    <w:bookmarkEnd w:id="85"/>
    <w:bookmarkStart w:name="z87" w:id="86"/>
    <w:p>
      <w:pPr>
        <w:spacing w:after="0"/>
        <w:ind w:left="0"/>
        <w:jc w:val="left"/>
      </w:pPr>
      <w:r>
        <w:rPr>
          <w:rFonts w:ascii="Times New Roman"/>
          <w:b/>
          <w:i w:val="false"/>
          <w:color w:val="000000"/>
        </w:rPr>
        <w:t xml:space="preserve"> 
«Семей ядролық сынақ полигонында ядролық сынақтардың </w:t>
      </w:r>
      <w:r>
        <w:br/>
      </w:r>
      <w:r>
        <w:rPr>
          <w:rFonts w:ascii="Times New Roman"/>
          <w:b/>
          <w:i w:val="false"/>
          <w:color w:val="000000"/>
        </w:rPr>
        <w:t>
салдарынан зардап шеккен азаматтарды тіркеу және есепке алу» мемлекеттік қызмет регламенті</w:t>
      </w:r>
      <w:r>
        <w:br/>
      </w:r>
      <w:r>
        <w:rPr>
          <w:rFonts w:ascii="Times New Roman"/>
          <w:b/>
          <w:i w:val="false"/>
          <w:color w:val="000000"/>
        </w:rPr>
        <w:t>
1. Негізгі ұғымдар</w:t>
      </w:r>
    </w:p>
    <w:bookmarkEnd w:id="86"/>
    <w:bookmarkStart w:name="z88" w:id="87"/>
    <w:p>
      <w:pPr>
        <w:spacing w:after="0"/>
        <w:ind w:left="0"/>
        <w:jc w:val="both"/>
      </w:pPr>
      <w:r>
        <w:rPr>
          <w:rFonts w:ascii="Times New Roman"/>
          <w:b w:val="false"/>
          <w:i w:val="false"/>
          <w:color w:val="000000"/>
          <w:sz w:val="28"/>
        </w:rPr>
        <w:t>
      1. Пайдаланған терминдердің және аббревиатуралардың анықтамасы:</w:t>
      </w:r>
      <w:r>
        <w:br/>
      </w:r>
      <w:r>
        <w:rPr>
          <w:rFonts w:ascii="Times New Roman"/>
          <w:b w:val="false"/>
          <w:i w:val="false"/>
          <w:color w:val="000000"/>
          <w:sz w:val="28"/>
        </w:rPr>
        <w:t>
      1) арнайы комиссияның жұмыс органы – «Солтүстік Қазақстан облысы Айыртау ауданының жұмыспен қамту және әлеуметтік бағдарламалар бөлімі» мемлекеттік мекемесі;</w:t>
      </w:r>
      <w:r>
        <w:br/>
      </w:r>
      <w:r>
        <w:rPr>
          <w:rFonts w:ascii="Times New Roman"/>
          <w:b w:val="false"/>
          <w:i w:val="false"/>
          <w:color w:val="000000"/>
          <w:sz w:val="28"/>
        </w:rPr>
        <w:t>
      2) арнайы комиссия - Семей ядролық сынақ полигонындағы ядролық сынақтардың салдарынан зардап шеккен азаматтарды тіркеу және есепке алу және оларға куәлік беру үшін аудан әкімінің қаулысымен құрылатын комиссия.</w:t>
      </w:r>
      <w:r>
        <w:br/>
      </w:r>
      <w:r>
        <w:rPr>
          <w:rFonts w:ascii="Times New Roman"/>
          <w:b w:val="false"/>
          <w:i w:val="false"/>
          <w:color w:val="000000"/>
          <w:sz w:val="28"/>
        </w:rPr>
        <w:t>
      3) іс макеті - өтемақы алуға арналған азаматтың жеке ісінің макеті, оған: өтініш, жеке тұлғасын куәландыратын құжаттар, тұрғылықты орны; жинақтау кітапшасы немесе өтемақы беру бойынша уәкілетті ұйыммен жасалған шарт; 1949-дан 1965 жылдар, 1966-дан 1990 жылдар кезеңінде Семей ядролық сынақ полигоны аумағында тұрған (жұмыс, әскери қызмет) кезеңі мен дерегін растайтын құжаттар;</w:t>
      </w:r>
      <w:r>
        <w:br/>
      </w:r>
      <w:r>
        <w:rPr>
          <w:rFonts w:ascii="Times New Roman"/>
          <w:b w:val="false"/>
          <w:i w:val="false"/>
          <w:color w:val="000000"/>
          <w:sz w:val="28"/>
        </w:rPr>
        <w:t>
      4) құрылымдық – функционалдық бірліктер – уәкілетті органдардың, мемлекеттік орган құрылымдық бөлімшелерінің, мемлекеттік органдардың жауапты тұлғалары, ақпараттық жүйе немесе олардың жүйе бөлімшелері (бұдан әрі - ҚФБ);</w:t>
      </w:r>
    </w:p>
    <w:bookmarkEnd w:id="87"/>
    <w:bookmarkStart w:name="z89" w:id="88"/>
    <w:p>
      <w:pPr>
        <w:spacing w:after="0"/>
        <w:ind w:left="0"/>
        <w:jc w:val="left"/>
      </w:pPr>
      <w:r>
        <w:rPr>
          <w:rFonts w:ascii="Times New Roman"/>
          <w:b/>
          <w:i w:val="false"/>
          <w:color w:val="000000"/>
        </w:rPr>
        <w:t xml:space="preserve"> 
2. Жалпы ережелер</w:t>
      </w:r>
    </w:p>
    <w:bookmarkEnd w:id="88"/>
    <w:bookmarkStart w:name="z90" w:id="89"/>
    <w:p>
      <w:pPr>
        <w:spacing w:after="0"/>
        <w:ind w:left="0"/>
        <w:jc w:val="both"/>
      </w:pPr>
      <w:r>
        <w:rPr>
          <w:rFonts w:ascii="Times New Roman"/>
          <w:b w:val="false"/>
          <w:i w:val="false"/>
          <w:color w:val="000000"/>
          <w:sz w:val="28"/>
        </w:rPr>
        <w:t>
      2. Мемлекеттік қызмет «Солтүстік Қазақстан облысы Айыртау ауданының жұмыспен қамту және әлеуметтік бағдарламалар бөлімі» мемлекеттік мекемесімен (бұдан әрі – арнайы комиссияның жұмыс органы) көрсетіледі, сондай-ақ осы Регламенттің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 қосымшаларына</w:t>
      </w:r>
      <w:r>
        <w:rPr>
          <w:rFonts w:ascii="Times New Roman"/>
          <w:b w:val="false"/>
          <w:i w:val="false"/>
          <w:color w:val="000000"/>
          <w:sz w:val="28"/>
        </w:rPr>
        <w:t xml:space="preserve"> сәйкес мекенжай бойынша тұтынушының тұрғылықты орны бойынша Солтүстік Қазақстан облысы бойынша «Халыққа қызмет көрсету орталығы» республикалық мемлекеттік кәсіпорны филиалының Айыртау аудандық бөлімі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«Семей ядролық сынақ полигонында ядролық сынақтардың салдарынан зардап шеккен азаматтарды әлеуметтік қорғау туралы» Қазақстан Республикасының 1992 жылғы 18 желтоқсандағы Заңының (бұдан әрі – Заң) </w:t>
      </w:r>
      <w:r>
        <w:rPr>
          <w:rFonts w:ascii="Times New Roman"/>
          <w:b w:val="false"/>
          <w:i w:val="false"/>
          <w:color w:val="000000"/>
          <w:sz w:val="28"/>
        </w:rPr>
        <w:t>11 бабының</w:t>
      </w:r>
      <w:r>
        <w:rPr>
          <w:rFonts w:ascii="Times New Roman"/>
          <w:b w:val="false"/>
          <w:i w:val="false"/>
          <w:color w:val="000000"/>
          <w:sz w:val="28"/>
        </w:rPr>
        <w:t xml:space="preserve"> және Қазақстан Республикасы Үкіметінің 2006 жылғы 20 ақпандағы № 110 </w:t>
      </w:r>
      <w:r>
        <w:rPr>
          <w:rFonts w:ascii="Times New Roman"/>
          <w:b w:val="false"/>
          <w:i w:val="false"/>
          <w:color w:val="000000"/>
          <w:sz w:val="28"/>
        </w:rPr>
        <w:t>қаулысымен</w:t>
      </w:r>
      <w:r>
        <w:rPr>
          <w:rFonts w:ascii="Times New Roman"/>
          <w:b w:val="false"/>
          <w:i w:val="false"/>
          <w:color w:val="000000"/>
          <w:sz w:val="28"/>
        </w:rPr>
        <w:t xml:space="preserve"> бекітілген Семей ядролық сынақ полигонындағы ядролық сынақтардың салдарынан зардап шеккен азаматтарды тіркеу, оларға біржолғы мемлекеттік ақшалай өтемақы төлеу қағидасының </w:t>
      </w:r>
      <w:r>
        <w:rPr>
          <w:rFonts w:ascii="Times New Roman"/>
          <w:b w:val="false"/>
          <w:i w:val="false"/>
          <w:color w:val="000000"/>
          <w:sz w:val="28"/>
        </w:rPr>
        <w:t>2 тарауы</w:t>
      </w:r>
      <w:r>
        <w:rPr>
          <w:rFonts w:ascii="Times New Roman"/>
          <w:b w:val="false"/>
          <w:i w:val="false"/>
          <w:color w:val="000000"/>
          <w:sz w:val="28"/>
        </w:rPr>
        <w:t>, «Жергілікті атқарушы органдармен көрсетілетін әлеуметтік саласында мемлекеттік қызмет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5. Мемлекеттік қызмет көрсету тәртібі және қажетті құжаттар туралы толық ақпарат арнайы комиссияның жұмыс органында, арнайы комиссияның жұмыс органында, Орталықтың стендтерінде, ресми ақпарат көздерінде болады.</w:t>
      </w:r>
      <w:r>
        <w:br/>
      </w:r>
      <w:r>
        <w:rPr>
          <w:rFonts w:ascii="Times New Roman"/>
          <w:b w:val="false"/>
          <w:i w:val="false"/>
          <w:color w:val="000000"/>
          <w:sz w:val="28"/>
        </w:rPr>
        <w:t>
      6. Тұтынушы алатын көрсетілетін мемлекеттік қызмет нәтижесі Семей ядролық сынақ полигонында ядролық сынақтардың салдарынан зардап шеккен Қазақстан Республикасының азаматтарын тіркеу және есепке алу туралы шешім қабылдау туралы хабарлама (бұдан әрі- хабарлама) немесе қағаз тасымалдағышта мемлекеттік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(бұдан әрі - тұтынушылар) көрсетіледі:</w:t>
      </w:r>
      <w:r>
        <w:br/>
      </w:r>
      <w:r>
        <w:rPr>
          <w:rFonts w:ascii="Times New Roman"/>
          <w:b w:val="false"/>
          <w:i w:val="false"/>
          <w:color w:val="000000"/>
          <w:sz w:val="28"/>
        </w:rPr>
        <w:t>
      әуеде және жер үстiнде ядролық жарылыстар жүргізу кезеңде (1949-1965 жж.) радиоактивтi заттармен ластануға ұшыраған аумақтарда тұрған, жұмыс iстеген немесе әскери қызмет (соның iшiнде жедел) өткерген азаматтар;</w:t>
      </w:r>
      <w:r>
        <w:br/>
      </w:r>
      <w:r>
        <w:rPr>
          <w:rFonts w:ascii="Times New Roman"/>
          <w:b w:val="false"/>
          <w:i w:val="false"/>
          <w:color w:val="000000"/>
          <w:sz w:val="28"/>
        </w:rPr>
        <w:t>
      1966 жылдан 1990 жылға дейiнгi аралықта жерасты ядролық жарылыстарын жүргізу кезеңiнде осы аумақтарда тұрған, жұмыс iстеген немесе әскери қызмет (соның iшiнде жедел) өткерген азаматтар;</w:t>
      </w:r>
      <w:r>
        <w:br/>
      </w:r>
      <w:r>
        <w:rPr>
          <w:rFonts w:ascii="Times New Roman"/>
          <w:b w:val="false"/>
          <w:i w:val="false"/>
          <w:color w:val="000000"/>
          <w:sz w:val="28"/>
        </w:rPr>
        <w:t>
      1949 жылдан 1990 жылға дейiнгi аралықта жеңiлдiктi әлеуметтiк-экономикалық мәртебесi бар аумақта тұрған, жұмыс iстеген немесе әскери қызмет (соның iшiнде жедел) өткерген азаматтар;</w:t>
      </w:r>
      <w:r>
        <w:br/>
      </w:r>
      <w:r>
        <w:rPr>
          <w:rFonts w:ascii="Times New Roman"/>
          <w:b w:val="false"/>
          <w:i w:val="false"/>
          <w:color w:val="000000"/>
          <w:sz w:val="28"/>
        </w:rPr>
        <w:t>
      осы тармақтың екiншi және үшiншi абзацтарында аталған, мүгедек деп танылған аурулары бар адамдардың балалары, олардың денсаулық жағдайы мен Заңда аталған аймақтарда ата-аналарының бiрiнiң болу факторы арасындағы себептi байланыстар анықталған ретте.</w:t>
      </w:r>
    </w:p>
    <w:bookmarkEnd w:id="89"/>
    <w:bookmarkStart w:name="z91" w:id="90"/>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90"/>
    <w:bookmarkStart w:name="z92" w:id="91"/>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белгіленген үлгідегі өтініш;</w:t>
      </w:r>
      <w:r>
        <w:br/>
      </w:r>
      <w:r>
        <w:rPr>
          <w:rFonts w:ascii="Times New Roman"/>
          <w:b w:val="false"/>
          <w:i w:val="false"/>
          <w:color w:val="000000"/>
          <w:sz w:val="28"/>
        </w:rPr>
        <w:t>
      2) жеке басын куәландыратын құжат;</w:t>
      </w:r>
      <w:r>
        <w:br/>
      </w:r>
      <w:r>
        <w:rPr>
          <w:rFonts w:ascii="Times New Roman"/>
          <w:b w:val="false"/>
          <w:i w:val="false"/>
          <w:color w:val="000000"/>
          <w:sz w:val="28"/>
        </w:rPr>
        <w:t>
      3) тұрғылықты жері бойынша тіркеуді растайтын құжат;</w:t>
      </w:r>
      <w:r>
        <w:br/>
      </w:r>
      <w:r>
        <w:rPr>
          <w:rFonts w:ascii="Times New Roman"/>
          <w:b w:val="false"/>
          <w:i w:val="false"/>
          <w:color w:val="000000"/>
          <w:sz w:val="28"/>
        </w:rPr>
        <w:t>
      4) салық төлеушінің куәлігі (жеке сәйкестендіру коды болса);</w:t>
      </w:r>
      <w:r>
        <w:br/>
      </w:r>
      <w:r>
        <w:rPr>
          <w:rFonts w:ascii="Times New Roman"/>
          <w:b w:val="false"/>
          <w:i w:val="false"/>
          <w:color w:val="000000"/>
          <w:sz w:val="28"/>
        </w:rPr>
        <w:t>
      5) әлеуметтік жеке кодын беру жөніндегі уақытша куәлігі (жеке сәйкестендіру коды болса);</w:t>
      </w:r>
      <w:r>
        <w:br/>
      </w:r>
      <w:r>
        <w:rPr>
          <w:rFonts w:ascii="Times New Roman"/>
          <w:b w:val="false"/>
          <w:i w:val="false"/>
          <w:color w:val="000000"/>
          <w:sz w:val="28"/>
        </w:rPr>
        <w:t>
      6) жинақ кітапшасы немесе өтемақы беру бойынша уәкілетті ұйыммен жасалған шарт;</w:t>
      </w:r>
      <w:r>
        <w:br/>
      </w:r>
      <w:r>
        <w:rPr>
          <w:rFonts w:ascii="Times New Roman"/>
          <w:b w:val="false"/>
          <w:i w:val="false"/>
          <w:color w:val="000000"/>
          <w:sz w:val="28"/>
        </w:rPr>
        <w:t>
      7) 1949 жылдан бастап 1965 жыл, 1966 жылдан бастап 1990 жыл кезеңдерiнде Семей ядролық сынақ полигоны аумағында тұру фактiсi мен кезеңiн растайтын құжаттар (мұрағаттық анықтамалар, халық депутаттардың селолық, поселкелік (ауылдық) кеңестердің, тұрғын үй пайдалану басқармалардың, үй басқармасының, поселке, ауылдың (селолық) округтер әкімдерінің, пәтер меншік иелері кооперативтердің анықтамалары; еңбек кітапшасы; оқу орнын бітіргені туралы диплом; әскери билет; туу туралы куәлік; орта білім туралы аттестат; орталау мектепті бітіргені туралы куәлік; Заңымен белгіленген тәртіпте берілген Семей ядролық сынақ полигонындағы ядролық сынақтардың салдарынан зардап шеккен жеңілдіктерге құқық растайтын куәлігі).</w:t>
      </w:r>
      <w:r>
        <w:br/>
      </w:r>
      <w:r>
        <w:rPr>
          <w:rFonts w:ascii="Times New Roman"/>
          <w:b w:val="false"/>
          <w:i w:val="false"/>
          <w:color w:val="000000"/>
          <w:sz w:val="28"/>
        </w:rPr>
        <w:t>
      Егер мұрағаттық және өзге де құжаттар сақталмаса – ядролық сынақтар әсеріне ұшыраған аумақта тұрғанының заңды фактiсi мен кезеңiн анықтау туралы сот шешімі.</w:t>
      </w:r>
      <w:r>
        <w:br/>
      </w:r>
      <w:r>
        <w:rPr>
          <w:rFonts w:ascii="Times New Roman"/>
          <w:b w:val="false"/>
          <w:i w:val="false"/>
          <w:color w:val="000000"/>
          <w:sz w:val="28"/>
        </w:rPr>
        <w:t>
      Салыстыра тексеру үшін құжаттардың түпнұсқалары мен көшірмелері ұсынылады, содан кейін құжаттардың түпнұсқалары тұтынушыға қайтарылады.</w:t>
      </w:r>
      <w:r>
        <w:br/>
      </w:r>
      <w:r>
        <w:rPr>
          <w:rFonts w:ascii="Times New Roman"/>
          <w:b w:val="false"/>
          <w:i w:val="false"/>
          <w:color w:val="000000"/>
          <w:sz w:val="28"/>
        </w:rPr>
        <w:t>
      Жәрдемақы тағайындау туралы өтінішпен ата-аналары, қамқоршылары немесе қорғаншылары жеке өтiнiш беруге мүмкiндiгi болмаған жағдайда, азаматтар белгiленген тәртiппен берiлген сенiмхат негiзiнде жәрдемақы тағайындау туралы өтінішпен жүгінуге ата-аналары, қамқоршылары немесе қорғаншылары басқа тұлғаларға уәкілеттік беруге құқылы.</w:t>
      </w:r>
      <w:r>
        <w:br/>
      </w:r>
      <w:r>
        <w:rPr>
          <w:rFonts w:ascii="Times New Roman"/>
          <w:b w:val="false"/>
          <w:i w:val="false"/>
          <w:color w:val="000000"/>
          <w:sz w:val="28"/>
        </w:rPr>
        <w:t>
      9. Арнайы комиссия жұмыс органында өтініш үлгілері күту залында орналастырылады немесе құжаттарды қабылдайтын қызметкерде болады.</w:t>
      </w:r>
      <w:r>
        <w:br/>
      </w:r>
      <w:r>
        <w:rPr>
          <w:rFonts w:ascii="Times New Roman"/>
          <w:b w:val="false"/>
          <w:i w:val="false"/>
          <w:color w:val="000000"/>
          <w:sz w:val="28"/>
        </w:rPr>
        <w:t>
      Орталықта өтініш үлгілері күту залының арнайы тіреуінде орналастырылады.</w:t>
      </w:r>
      <w:r>
        <w:br/>
      </w:r>
      <w:r>
        <w:rPr>
          <w:rFonts w:ascii="Times New Roman"/>
          <w:b w:val="false"/>
          <w:i w:val="false"/>
          <w:color w:val="000000"/>
          <w:sz w:val="28"/>
        </w:rPr>
        <w:t>
      10. Мемлекеттік қызмет алу үшін қажетті толтырылған өтініш үлгілері және басқа құжаттар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телефон нөмірі, заңды мекенжайы көрсетілген арнайы комиссия жұмыс органының маманына тапсырылады.</w:t>
      </w:r>
      <w:r>
        <w:br/>
      </w:r>
      <w:r>
        <w:rPr>
          <w:rFonts w:ascii="Times New Roman"/>
          <w:b w:val="false"/>
          <w:i w:val="false"/>
          <w:color w:val="000000"/>
          <w:sz w:val="28"/>
        </w:rPr>
        <w:t>
      Арнай комиссия жұмыс органы маманының кабинет нөмірлері туралы ақпарат мемлекеттік қызмет көрсету туралы ақпарат орналастырылған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11.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12. Семей полигонындағы ядролық сынақтарының салдарынан зардап шеккен Қазақстан Республикасының азаматтарын тіркеу жөніндегі шешім қабылдау немесе тіркеуден бас тарту туралы хабарламаны беру:</w:t>
      </w:r>
      <w:r>
        <w:br/>
      </w:r>
      <w:r>
        <w:rPr>
          <w:rFonts w:ascii="Times New Roman"/>
          <w:b w:val="false"/>
          <w:i w:val="false"/>
          <w:color w:val="000000"/>
          <w:sz w:val="28"/>
        </w:rPr>
        <w:t>
      арнайы комиссияның жұмыс органына тұтынушының өзі бару арқылы арнайы комиссияның жұмыс органына жүгінген кезде;</w:t>
      </w:r>
      <w:r>
        <w:br/>
      </w:r>
      <w:r>
        <w:rPr>
          <w:rFonts w:ascii="Times New Roman"/>
          <w:b w:val="false"/>
          <w:i w:val="false"/>
          <w:color w:val="000000"/>
          <w:sz w:val="28"/>
        </w:rPr>
        <w:t>
      Орталыққа өзі барған жағдайда күнсайын «терезелер» арқылы мерзімі көрсетілген қолхат негізінде жүзеге асырылады.</w:t>
      </w:r>
      <w:r>
        <w:br/>
      </w:r>
      <w:r>
        <w:rPr>
          <w:rFonts w:ascii="Times New Roman"/>
          <w:b w:val="false"/>
          <w:i w:val="false"/>
          <w:color w:val="000000"/>
          <w:sz w:val="28"/>
        </w:rPr>
        <w:t>
      Жеке өтiнiш беруге мүмкiндiгi болмаған жағдайда, азаматтар белгiленген тәртiппен берiлген сенiмхат негiзiнде өтiнiшпен және қажеттi құжаттармен жүгіну үшiн басқа тұлғаларға уәкiлеттiк беруге құқылы.</w:t>
      </w:r>
      <w:r>
        <w:br/>
      </w:r>
      <w:r>
        <w:rPr>
          <w:rFonts w:ascii="Times New Roman"/>
          <w:b w:val="false"/>
          <w:i w:val="false"/>
          <w:color w:val="000000"/>
          <w:sz w:val="28"/>
        </w:rPr>
        <w:t>
      13. Тексеру қорытындысы бойынша іс макеті ресімделген Семей ядролық сынақ полигонындағы ядролық сынақтардың салдарынан зардап шеккен азаматқа бiржолғы мемлекеттiк ақшалай өтемақының төлену фактісінің анықталуы, сондай-ақ тұтынушының құжаттарды тапсырған кезде толық емес және (немесе) жалған мәліметтер ұсынуы мемлекеттік қызметті көрсетуден бас тарту үшін негіз болып табылады. Арнайы комиссияның жұмыс органы құжаттарды ресімдеу кезінде анықталған қателіктер,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көрсетілген құжаттар толық болмаған жағдайда арнайы комиссияның жұмыс органы құжаттар тапсырылған күннен кейін жиырма жұмыс күні ішінде бас тарту туралы хабарламаны береді.</w:t>
      </w:r>
      <w:r>
        <w:br/>
      </w:r>
      <w:r>
        <w:rPr>
          <w:rFonts w:ascii="Times New Roman"/>
          <w:b w:val="false"/>
          <w:i w:val="false"/>
          <w:color w:val="000000"/>
          <w:sz w:val="28"/>
        </w:rPr>
        <w:t>
      Орталық арқылы мемлекеттік қызметті жүзеге асыру кезінде арнайы комиссияның жұмыс органы құжаттарды ресімдеу кезде анықталған қателіктер,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көрсетілген толық құжаттар топтамасы болмаған жағдайда, құжаттар тапсырылғаннан кейін үш жұмыс күні ішінде бұдан әрі тұтынушыға беру үшін қайтару себептерін жазбаша негіздемелермен хабарлама Орталыққа қайтарылады.</w:t>
      </w:r>
      <w:r>
        <w:br/>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белгіленген қажетті құжаттар тұтынушымен тапсырылғаннан кейін мемлекеттік қызмет көрсету мерзімдері:</w:t>
      </w:r>
      <w:r>
        <w:br/>
      </w:r>
      <w:r>
        <w:rPr>
          <w:rFonts w:ascii="Times New Roman"/>
          <w:b w:val="false"/>
          <w:i w:val="false"/>
          <w:color w:val="000000"/>
          <w:sz w:val="28"/>
        </w:rPr>
        <w:t>
      арнайы комиссияның жұмыс органына – жиырма күнтізбелік күннен артық емес;</w:t>
      </w:r>
      <w:r>
        <w:br/>
      </w:r>
      <w:r>
        <w:rPr>
          <w:rFonts w:ascii="Times New Roman"/>
          <w:b w:val="false"/>
          <w:i w:val="false"/>
          <w:color w:val="000000"/>
          <w:sz w:val="28"/>
        </w:rPr>
        <w:t>
      Орталықта - жиырма күнтізбелік күннен артық емес (құжатты (нәтижені) қабылдау және тапсыру күні мемлекеттік қызмет көрсету мерзімдеріне кірмейді);</w:t>
      </w:r>
      <w:r>
        <w:br/>
      </w:r>
      <w:r>
        <w:rPr>
          <w:rFonts w:ascii="Times New Roman"/>
          <w:b w:val="false"/>
          <w:i w:val="false"/>
          <w:color w:val="000000"/>
          <w:sz w:val="28"/>
        </w:rPr>
        <w:t>
      2) тұтынушы өтініш берген күні орында көрсетілетін мемлекеттік қызметті алуға дейін күтудің рұқсат етілген ең көп уақыты (талон алғанға дейін) 30 минуттан аспайды;</w:t>
      </w:r>
      <w:r>
        <w:br/>
      </w:r>
      <w:r>
        <w:rPr>
          <w:rFonts w:ascii="Times New Roman"/>
          <w:b w:val="false"/>
          <w:i w:val="false"/>
          <w:color w:val="000000"/>
          <w:sz w:val="28"/>
        </w:rPr>
        <w:t>
      3) тұтынушы өтініш берген күні орында көрсетілетін мемлекеттік қызмет көрсетудің рұқсат етілген ең көп уақыты арнайы комиссияның жұмыс органында 15 минуттан, орталықта 30 минуттан аспайды.</w:t>
      </w:r>
      <w:r>
        <w:br/>
      </w:r>
      <w:r>
        <w:rPr>
          <w:rFonts w:ascii="Times New Roman"/>
          <w:b w:val="false"/>
          <w:i w:val="false"/>
          <w:color w:val="000000"/>
          <w:sz w:val="28"/>
        </w:rPr>
        <w:t>
      15. Мемлекеттік қызмет тегін көрсетіледі.</w:t>
      </w:r>
      <w:r>
        <w:br/>
      </w:r>
      <w:r>
        <w:rPr>
          <w:rFonts w:ascii="Times New Roman"/>
          <w:b w:val="false"/>
          <w:i w:val="false"/>
          <w:color w:val="000000"/>
          <w:sz w:val="28"/>
        </w:rPr>
        <w:t>
      16. Мемлекеттік қызмет көрсетіледі:</w:t>
      </w:r>
      <w:r>
        <w:br/>
      </w:r>
      <w:r>
        <w:rPr>
          <w:rFonts w:ascii="Times New Roman"/>
          <w:b w:val="false"/>
          <w:i w:val="false"/>
          <w:color w:val="000000"/>
          <w:sz w:val="28"/>
        </w:rPr>
        <w:t>
      1) тұтынушының тұрғылықты жері бойынша уәкілетті органның үй-жайында үстелдер, орындықтар, өтініш түрлері толтырылған үлгілермен ақпараттық стендтері бар, мүмкіндіктері шектеулі тұтынушыларға қызмет көрсету үшін жағдайлар қарастырылған;</w:t>
      </w:r>
      <w:r>
        <w:br/>
      </w:r>
      <w:r>
        <w:rPr>
          <w:rFonts w:ascii="Times New Roman"/>
          <w:b w:val="false"/>
          <w:i w:val="false"/>
          <w:color w:val="000000"/>
          <w:sz w:val="28"/>
        </w:rPr>
        <w:t>
      2) Орталықтың мекенжайында анықтамалық бюро, кресло, толтырылған бланк үлгілермен ақпараттық стендтері күту залында орналастырылған, сондай-ақ мүмкіндіктері шектеулі тұтынушыларға қызмет көрсету үшін жағдайлар қарастырылған.</w:t>
      </w:r>
      <w:r>
        <w:br/>
      </w:r>
      <w:r>
        <w:rPr>
          <w:rFonts w:ascii="Times New Roman"/>
          <w:b w:val="false"/>
          <w:i w:val="false"/>
          <w:color w:val="000000"/>
          <w:sz w:val="28"/>
        </w:rPr>
        <w:t>
      Уәкілетті органның, сонымен қатар Орталықтың үй-жайы санитарлық-эпидемиологиялық нормаларға, ғимараттың қауіпсіздік талаптарына, соның ішінде өрт қауіпсіздігі талаптарына сай.</w:t>
      </w:r>
      <w:r>
        <w:br/>
      </w:r>
      <w:r>
        <w:rPr>
          <w:rFonts w:ascii="Times New Roman"/>
          <w:b w:val="false"/>
          <w:i w:val="false"/>
          <w:color w:val="000000"/>
          <w:sz w:val="28"/>
        </w:rPr>
        <w:t>
      17.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арнайы комиссияның жұмыс органы арқылы:</w:t>
      </w:r>
      <w:r>
        <w:br/>
      </w:r>
      <w:r>
        <w:rPr>
          <w:rFonts w:ascii="Times New Roman"/>
          <w:b w:val="false"/>
          <w:i w:val="false"/>
          <w:color w:val="000000"/>
          <w:sz w:val="28"/>
        </w:rPr>
        <w:t>
      1) тұтынушы арнайы комиссия жұмыс органының маманына қызмет көрсету үшін өтініш және қажетті құжаттар тізбесін тапсырады;</w:t>
      </w:r>
      <w:r>
        <w:br/>
      </w:r>
      <w:r>
        <w:rPr>
          <w:rFonts w:ascii="Times New Roman"/>
          <w:b w:val="false"/>
          <w:i w:val="false"/>
          <w:color w:val="000000"/>
          <w:sz w:val="28"/>
        </w:rPr>
        <w:t>
      2) арнайы комиссия жұмыс органының маманы өтінішті кіріс хат-хабарлар журналына тіркейді, өтінішке кіріс нөмірін қояды, тұтынушыға талон береді және келіп түскен құжаттарды арнайы комиссия жұмыс органының басшысына береді;</w:t>
      </w:r>
      <w:r>
        <w:br/>
      </w:r>
      <w:r>
        <w:rPr>
          <w:rFonts w:ascii="Times New Roman"/>
          <w:b w:val="false"/>
          <w:i w:val="false"/>
          <w:color w:val="000000"/>
          <w:sz w:val="28"/>
        </w:rPr>
        <w:t>
      3) арнайы комиссия жұмыс органының басшысы келіп түскен құжаттармен танысады және жауапты орындаушыға (бұдан әрі – жауапты маманға) жолдайды;</w:t>
      </w:r>
      <w:r>
        <w:br/>
      </w:r>
      <w:r>
        <w:rPr>
          <w:rFonts w:ascii="Times New Roman"/>
          <w:b w:val="false"/>
          <w:i w:val="false"/>
          <w:color w:val="000000"/>
          <w:sz w:val="28"/>
        </w:rPr>
        <w:t>
      4) арнайы комиссия жұмыс органының жауапты маманы келіп түскен құжаттармен танысады, тұтынушының жеке ісін қалыптастырады және арнайы комиссияға қарауға тапсырады;</w:t>
      </w:r>
      <w:r>
        <w:br/>
      </w:r>
      <w:r>
        <w:rPr>
          <w:rFonts w:ascii="Times New Roman"/>
          <w:b w:val="false"/>
          <w:i w:val="false"/>
          <w:color w:val="000000"/>
          <w:sz w:val="28"/>
        </w:rPr>
        <w:t>
      5) арнайы комиссия Семей полигонындағы ядролық сынақтарының салдарынан зардап шеккен Қазақстан Республикасының азаматтарын тіркеу (тіркеуден бас тарту) жөніндегі шешім қабылдайды (бұдан әрі - шешім);</w:t>
      </w:r>
      <w:r>
        <w:br/>
      </w:r>
      <w:r>
        <w:rPr>
          <w:rFonts w:ascii="Times New Roman"/>
          <w:b w:val="false"/>
          <w:i w:val="false"/>
          <w:color w:val="000000"/>
          <w:sz w:val="28"/>
        </w:rPr>
        <w:t>
      6) арнайы комиссияның шешімін шығарғаннан кейін арнайы комиссия жұмыс органының жауапты маманы Семей полигонындағы ядролық сынақтарының салдарынан зардап шеккен Қазақстан Республикасының азаматтарын тіркеу және есепке алу жөнінде шешім қабылдау туралы хабарлама немесе қағаз тасымалдағышта мемлекеттік қызмет көрсетуден бас тарту туралы дәлелді жауап дайындайды және арнайы комиссия жұмыс органының басшысына қарауға және қол қоюға тапсырады;</w:t>
      </w:r>
      <w:r>
        <w:br/>
      </w:r>
      <w:r>
        <w:rPr>
          <w:rFonts w:ascii="Times New Roman"/>
          <w:b w:val="false"/>
          <w:i w:val="false"/>
          <w:color w:val="000000"/>
          <w:sz w:val="28"/>
        </w:rPr>
        <w:t>
      7) арнайы комиссия жұмыс органының басшысы қол қойғаннан кейін хабарламаны немесе қызмет көрсетуден бас тарту туралы дәлелді жауапты тұтынушыға беру үшін арнайы комиссия жұмыс органының маманына тапсырады;</w:t>
      </w:r>
      <w:r>
        <w:br/>
      </w:r>
      <w:r>
        <w:rPr>
          <w:rFonts w:ascii="Times New Roman"/>
          <w:b w:val="false"/>
          <w:i w:val="false"/>
          <w:color w:val="000000"/>
          <w:sz w:val="28"/>
        </w:rPr>
        <w:t>
      8) арнайы комиссия жұмыс органының маманы журналға тіркейді және тұтынушыға хабарлама немесе қызмет көрсетуден бас тарту туралы дәлелді жауап береді;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қызмет көрсету үшін өтініш және қажетті құжаттар тізбесін тапсырады;</w:t>
      </w:r>
      <w:r>
        <w:br/>
      </w:r>
      <w:r>
        <w:rPr>
          <w:rFonts w:ascii="Times New Roman"/>
          <w:b w:val="false"/>
          <w:i w:val="false"/>
          <w:color w:val="000000"/>
          <w:sz w:val="28"/>
        </w:rPr>
        <w:t>
      2) Орталық инспекторы өтінішті тіркейді, тұтынушыға қолхат береді және құжаттарды Орталықтың жинақтау бөлімінің инспекторына береді;</w:t>
      </w:r>
      <w:r>
        <w:br/>
      </w:r>
      <w:r>
        <w:rPr>
          <w:rFonts w:ascii="Times New Roman"/>
          <w:b w:val="false"/>
          <w:i w:val="false"/>
          <w:color w:val="000000"/>
          <w:sz w:val="28"/>
        </w:rPr>
        <w:t>
      3) Орталықтың жинақтау бөлімінің инспекторы құжаттарды жинайды, тізілім құрастырады, құжаттарды арнайы комиссия жұмыс органына жолдайды;</w:t>
      </w:r>
      <w:r>
        <w:br/>
      </w:r>
      <w:r>
        <w:rPr>
          <w:rFonts w:ascii="Times New Roman"/>
          <w:b w:val="false"/>
          <w:i w:val="false"/>
          <w:color w:val="000000"/>
          <w:sz w:val="28"/>
        </w:rPr>
        <w:t>
      4) арнайы комиссия жұмыс органының маманы кіріс хат-хабарлар журналына өтініштерді тіркейді, өтінішке кіріс нөмірі береді және келіп түскен құжаттарды арнайы комиссия жұмыс органының басшысына тапсырады;</w:t>
      </w:r>
      <w:r>
        <w:br/>
      </w:r>
      <w:r>
        <w:rPr>
          <w:rFonts w:ascii="Times New Roman"/>
          <w:b w:val="false"/>
          <w:i w:val="false"/>
          <w:color w:val="000000"/>
          <w:sz w:val="28"/>
        </w:rPr>
        <w:t>
      5) арнайы комиссия жұмыс органының басшысы келіп түскен құжаттармен танысады және жауапты орындаушыға жібереді (бұдан әрі – жауапты маман);</w:t>
      </w:r>
      <w:r>
        <w:br/>
      </w:r>
      <w:r>
        <w:rPr>
          <w:rFonts w:ascii="Times New Roman"/>
          <w:b w:val="false"/>
          <w:i w:val="false"/>
          <w:color w:val="000000"/>
          <w:sz w:val="28"/>
        </w:rPr>
        <w:t>
      6) жауапты маманы келіп түскен құжаттармен танысады, құжаттардың толықтығын тексереді, тұтынушының жеке ісінің макетін қалыптастырады және арнайы комиссияға қарауға тапсырады. Құжаттарды ресімдеуде қателіктер анықталған жағдайда, осы Регламенттің 8 тармағында қарастырылған толық құжаттар топтамасын тапсырмаған жағдайда құжаттар тапсырылғаннан кейін үш жұмыс күні ішінде бұдан әрі тұтынушыға беру үшін қайтару себептерін жазбаша негіздеумен хабарлама Орталыққа қайтарылады;</w:t>
      </w:r>
      <w:r>
        <w:br/>
      </w:r>
      <w:r>
        <w:rPr>
          <w:rFonts w:ascii="Times New Roman"/>
          <w:b w:val="false"/>
          <w:i w:val="false"/>
          <w:color w:val="000000"/>
          <w:sz w:val="28"/>
        </w:rPr>
        <w:t>
      7) арнайы комиссия Семей полигонындағы ядролық сынақтарының салдарынан зардап шеккен Қазақстан Республикасының азаматтарын тіркеу (тіркеуден бас тарту) жөніндегі шешім қабылдайды (бұдан әрі - шешім);</w:t>
      </w:r>
      <w:r>
        <w:br/>
      </w:r>
      <w:r>
        <w:rPr>
          <w:rFonts w:ascii="Times New Roman"/>
          <w:b w:val="false"/>
          <w:i w:val="false"/>
          <w:color w:val="000000"/>
          <w:sz w:val="28"/>
        </w:rPr>
        <w:t>
      8) арнайы комиссияның шешімін шығарғаннан кейін арнайы комиссия жұмыс органының жауапты маманы Семей полигонындағы ядролық сынақтарының салдарынан зардап шеккен Қазақстан Республикасының азаматтарын тіркеу және есепке алу жөнінде шешім қабылдау туралы хабарлама немесе қағаз тасымалдағышта мемлекеттік қызмет көрсетуден бас тарту туралы дәлелді жауап дайындайды және арнайы комиссия жұмыс органының басшысына қарауға және қол қоюға тапсырады;</w:t>
      </w:r>
      <w:r>
        <w:br/>
      </w:r>
      <w:r>
        <w:rPr>
          <w:rFonts w:ascii="Times New Roman"/>
          <w:b w:val="false"/>
          <w:i w:val="false"/>
          <w:color w:val="000000"/>
          <w:sz w:val="28"/>
        </w:rPr>
        <w:t>
      9) арнайы комиссия жұмыс органының басшысы қол қойғаннан кейін хабарламаны немесе қызмет көрсетуден бас тарту туралы дәлелді жауапты тұтынушыға беру үшін арнайы комиссия жұмыс органының маманына тапсырады;</w:t>
      </w:r>
      <w:r>
        <w:br/>
      </w:r>
      <w:r>
        <w:rPr>
          <w:rFonts w:ascii="Times New Roman"/>
          <w:b w:val="false"/>
          <w:i w:val="false"/>
          <w:color w:val="000000"/>
          <w:sz w:val="28"/>
        </w:rPr>
        <w:t>
      10) арнайы комиссия жұмыс органының маманы журналға тіркейді және тұтынушыға хабарлама немесе қызмет көрсетуден бас тарту туралы дәлелді жауап береді және Орталыққа тапсырады.</w:t>
      </w:r>
      <w:r>
        <w:br/>
      </w:r>
      <w:r>
        <w:rPr>
          <w:rFonts w:ascii="Times New Roman"/>
          <w:b w:val="false"/>
          <w:i w:val="false"/>
          <w:color w:val="000000"/>
          <w:sz w:val="28"/>
        </w:rPr>
        <w:t>
      11) Орталық инспекторы тұтынушыға хабарлама немесе мемлекеттік қызмет көрсетуден бас тарту туралы дәлелді жауап береді.</w:t>
      </w:r>
      <w:r>
        <w:br/>
      </w:r>
      <w:r>
        <w:rPr>
          <w:rFonts w:ascii="Times New Roman"/>
          <w:b w:val="false"/>
          <w:i w:val="false"/>
          <w:color w:val="000000"/>
          <w:sz w:val="28"/>
        </w:rPr>
        <w:t>
      18. Орталықта және арнайы комиссия органында мемлекеттік қызмет көрсету үшін құжаттарды қабылдауды жүзеге асыратын тұлғаның ең төмен саны бір қызметкерді құрайды.</w:t>
      </w:r>
    </w:p>
    <w:bookmarkEnd w:id="91"/>
    <w:bookmarkStart w:name="z93" w:id="92"/>
    <w:p>
      <w:pPr>
        <w:spacing w:after="0"/>
        <w:ind w:left="0"/>
        <w:jc w:val="left"/>
      </w:pPr>
      <w:r>
        <w:rPr>
          <w:rFonts w:ascii="Times New Roman"/>
          <w:b/>
          <w:i w:val="false"/>
          <w:color w:val="000000"/>
        </w:rPr>
        <w:t xml:space="preserve"> 
4. Мемлекеттік қызметті көрсету процесіндегі іс-әрекеттер (өзара әрекеттестік) тәртібінің сипаттамасы</w:t>
      </w:r>
    </w:p>
    <w:bookmarkEnd w:id="92"/>
    <w:bookmarkStart w:name="z94" w:id="93"/>
    <w:p>
      <w:pPr>
        <w:spacing w:after="0"/>
        <w:ind w:left="0"/>
        <w:jc w:val="both"/>
      </w:pPr>
      <w:r>
        <w:rPr>
          <w:rFonts w:ascii="Times New Roman"/>
          <w:b w:val="false"/>
          <w:i w:val="false"/>
          <w:color w:val="000000"/>
          <w:sz w:val="28"/>
        </w:rPr>
        <w:t>
      19. Мемлекеттік қызмет көрсету процесіне келесі құрылымдық – 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арнайы комиссия жұмыс органының маманы;</w:t>
      </w:r>
      <w:r>
        <w:br/>
      </w:r>
      <w:r>
        <w:rPr>
          <w:rFonts w:ascii="Times New Roman"/>
          <w:b w:val="false"/>
          <w:i w:val="false"/>
          <w:color w:val="000000"/>
          <w:sz w:val="28"/>
        </w:rPr>
        <w:t>
      4) арнайы комиссия жұмыс органының басшысы;</w:t>
      </w:r>
      <w:r>
        <w:br/>
      </w:r>
      <w:r>
        <w:rPr>
          <w:rFonts w:ascii="Times New Roman"/>
          <w:b w:val="false"/>
          <w:i w:val="false"/>
          <w:color w:val="000000"/>
          <w:sz w:val="28"/>
        </w:rPr>
        <w:t>
      5) арнайы комиссия жұмыс органының жауапты маманы;</w:t>
      </w:r>
      <w:r>
        <w:br/>
      </w:r>
      <w:r>
        <w:rPr>
          <w:rFonts w:ascii="Times New Roman"/>
          <w:b w:val="false"/>
          <w:i w:val="false"/>
          <w:color w:val="000000"/>
          <w:sz w:val="28"/>
        </w:rPr>
        <w:t>
      6) арнайы комиссия.</w:t>
      </w:r>
      <w:r>
        <w:br/>
      </w:r>
      <w:r>
        <w:rPr>
          <w:rFonts w:ascii="Times New Roman"/>
          <w:b w:val="false"/>
          <w:i w:val="false"/>
          <w:color w:val="000000"/>
          <w:sz w:val="28"/>
        </w:rPr>
        <w:t>
      20.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21.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келтірілген.</w:t>
      </w:r>
    </w:p>
    <w:bookmarkEnd w:id="93"/>
    <w:bookmarkStart w:name="z95" w:id="94"/>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94"/>
    <w:bookmarkStart w:name="z96" w:id="95"/>
    <w:p>
      <w:pPr>
        <w:spacing w:after="0"/>
        <w:ind w:left="0"/>
        <w:jc w:val="both"/>
      </w:pPr>
      <w:r>
        <w:rPr>
          <w:rFonts w:ascii="Times New Roman"/>
          <w:b w:val="false"/>
          <w:i w:val="false"/>
          <w:color w:val="000000"/>
          <w:sz w:val="28"/>
        </w:rPr>
        <w:t>
      22. Мемлекеттік қызмет көрсетуге қатысушылар арнайы комиссия жұмыс органының, Орталықтың жауапты лауазымды тұлғалары, арнайы комиссия мүшелері (бұдан әрі – лауазымды тұлғалар) мемлекеттік қызмет көрсетуге жауапты тұлғалар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95"/>
    <w:bookmarkStart w:name="z97" w:id="96"/>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w:t>
      </w:r>
      <w:r>
        <w:br/>
      </w:r>
      <w:r>
        <w:rPr>
          <w:rFonts w:ascii="Times New Roman"/>
          <w:b w:val="false"/>
          <w:i w:val="false"/>
          <w:color w:val="000000"/>
          <w:sz w:val="28"/>
        </w:rPr>
        <w:t>
салдарынан зардап шеккен</w:t>
      </w:r>
      <w:r>
        <w:br/>
      </w:r>
      <w:r>
        <w:rPr>
          <w:rFonts w:ascii="Times New Roman"/>
          <w:b w:val="false"/>
          <w:i w:val="false"/>
          <w:color w:val="000000"/>
          <w:sz w:val="28"/>
        </w:rPr>
        <w:t>
азаматтарды тіркеу және есепке</w:t>
      </w:r>
      <w:r>
        <w:br/>
      </w:r>
      <w:r>
        <w:rPr>
          <w:rFonts w:ascii="Times New Roman"/>
          <w:b w:val="false"/>
          <w:i w:val="false"/>
          <w:color w:val="000000"/>
          <w:sz w:val="28"/>
        </w:rPr>
        <w:t>
алу» мемлекеттік қызмет Регламентіне</w:t>
      </w:r>
      <w:r>
        <w:br/>
      </w:r>
      <w:r>
        <w:rPr>
          <w:rFonts w:ascii="Times New Roman"/>
          <w:b w:val="false"/>
          <w:i w:val="false"/>
          <w:color w:val="000000"/>
          <w:sz w:val="28"/>
        </w:rPr>
        <w:t>
1 қосымша</w:t>
      </w:r>
    </w:p>
    <w:bookmarkEnd w:id="96"/>
    <w:bookmarkStart w:name="z98" w:id="97"/>
    <w:p>
      <w:pPr>
        <w:spacing w:after="0"/>
        <w:ind w:left="0"/>
        <w:jc w:val="left"/>
      </w:pPr>
      <w:r>
        <w:rPr>
          <w:rFonts w:ascii="Times New Roman"/>
          <w:b/>
          <w:i w:val="false"/>
          <w:color w:val="000000"/>
        </w:rPr>
        <w:t xml:space="preserve"> 
Мемлекеттік қызмет көрсету бойынша арнайы комиссиясының жұмыс органы</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63"/>
        <w:gridCol w:w="3486"/>
        <w:gridCol w:w="4772"/>
        <w:gridCol w:w="2279"/>
      </w:tblGrid>
      <w:tr>
        <w:trPr>
          <w:trHeight w:val="30" w:hRule="atLeast"/>
        </w:trPr>
        <w:tc>
          <w:tcPr>
            <w:tcW w:w="3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Айыртау ауданының жұмыспен қамту және әлеуметтік бағдарламалар бөлімі» мемлекеттік мекемесі </w:t>
            </w:r>
          </w:p>
        </w:tc>
        <w:tc>
          <w:tcPr>
            <w:tcW w:w="3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Айыртау ауданы, Саумалкөл селосы, Ш.Уәлиханов көшесі, 42 </w:t>
            </w:r>
          </w:p>
        </w:tc>
        <w:tc>
          <w:tcPr>
            <w:tcW w:w="4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8(71533)-2-12-98 </w:t>
            </w:r>
          </w:p>
        </w:tc>
      </w:tr>
    </w:tbl>
    <w:bookmarkStart w:name="z99" w:id="98"/>
    <w:p>
      <w:pPr>
        <w:spacing w:after="0"/>
        <w:ind w:left="0"/>
        <w:jc w:val="both"/>
      </w:pPr>
      <w:r>
        <w:rPr>
          <w:rFonts w:ascii="Times New Roman"/>
          <w:b w:val="false"/>
          <w:i w:val="false"/>
          <w:color w:val="000000"/>
          <w:sz w:val="28"/>
        </w:rPr>
        <w:t>
 </w:t>
      </w:r>
    </w:p>
    <w:bookmarkEnd w:id="98"/>
    <w:bookmarkStart w:name="z100" w:id="99"/>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w:t>
      </w:r>
      <w:r>
        <w:br/>
      </w:r>
      <w:r>
        <w:rPr>
          <w:rFonts w:ascii="Times New Roman"/>
          <w:b w:val="false"/>
          <w:i w:val="false"/>
          <w:color w:val="000000"/>
          <w:sz w:val="28"/>
        </w:rPr>
        <w:t>
салдарынан зардап шеккен</w:t>
      </w:r>
      <w:r>
        <w:br/>
      </w:r>
      <w:r>
        <w:rPr>
          <w:rFonts w:ascii="Times New Roman"/>
          <w:b w:val="false"/>
          <w:i w:val="false"/>
          <w:color w:val="000000"/>
          <w:sz w:val="28"/>
        </w:rPr>
        <w:t>
азаматтарды тіркеу және есепке</w:t>
      </w:r>
      <w:r>
        <w:br/>
      </w:r>
      <w:r>
        <w:rPr>
          <w:rFonts w:ascii="Times New Roman"/>
          <w:b w:val="false"/>
          <w:i w:val="false"/>
          <w:color w:val="000000"/>
          <w:sz w:val="28"/>
        </w:rPr>
        <w:t>
алу» мемлекеттік қызмет Регламентіне</w:t>
      </w:r>
      <w:r>
        <w:br/>
      </w:r>
      <w:r>
        <w:rPr>
          <w:rFonts w:ascii="Times New Roman"/>
          <w:b w:val="false"/>
          <w:i w:val="false"/>
          <w:color w:val="000000"/>
          <w:sz w:val="28"/>
        </w:rPr>
        <w:t>
2 қосымша</w:t>
      </w:r>
    </w:p>
    <w:bookmarkEnd w:id="99"/>
    <w:bookmarkStart w:name="z101" w:id="100"/>
    <w:p>
      <w:pPr>
        <w:spacing w:after="0"/>
        <w:ind w:left="0"/>
        <w:jc w:val="left"/>
      </w:pPr>
      <w:r>
        <w:rPr>
          <w:rFonts w:ascii="Times New Roman"/>
          <w:b/>
          <w:i w:val="false"/>
          <w:color w:val="000000"/>
        </w:rPr>
        <w:t xml:space="preserve"> 
Мемлекеттік қызмет көрсету бойынша халыққа қызмет көрсету орталығы</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9"/>
        <w:gridCol w:w="3968"/>
        <w:gridCol w:w="2989"/>
        <w:gridCol w:w="3032"/>
        <w:gridCol w:w="3032"/>
      </w:tblGrid>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p>
            <w:pPr>
              <w:spacing w:after="20"/>
              <w:ind w:left="20"/>
              <w:jc w:val="both"/>
            </w:pPr>
            <w:r>
              <w:rPr>
                <w:rFonts w:ascii="Times New Roman"/>
                <w:b w:val="false"/>
                <w:i w:val="false"/>
                <w:color w:val="000000"/>
                <w:sz w:val="20"/>
              </w:rPr>
              <w:t xml:space="preserve">№ </w:t>
            </w:r>
          </w:p>
        </w:tc>
        <w:tc>
          <w:tcPr>
            <w:tcW w:w="3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мекен-жайы </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телефоны </w:t>
            </w: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Айыртау аудандық бөлімі</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Айыртау ауданы,</w:t>
            </w:r>
          </w:p>
          <w:p>
            <w:pPr>
              <w:spacing w:after="20"/>
              <w:ind w:left="20"/>
              <w:jc w:val="both"/>
            </w:pPr>
            <w:r>
              <w:rPr>
                <w:rFonts w:ascii="Times New Roman"/>
                <w:b w:val="false"/>
                <w:i w:val="false"/>
                <w:color w:val="000000"/>
                <w:sz w:val="20"/>
              </w:rPr>
              <w:t>Саумалкөл селосы, Сыздықов көшесі, 4</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8(71533) 2-01-84</w:t>
            </w:r>
          </w:p>
        </w:tc>
      </w:tr>
    </w:tbl>
    <w:bookmarkStart w:name="z102" w:id="101"/>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w:t>
      </w:r>
      <w:r>
        <w:br/>
      </w:r>
      <w:r>
        <w:rPr>
          <w:rFonts w:ascii="Times New Roman"/>
          <w:b w:val="false"/>
          <w:i w:val="false"/>
          <w:color w:val="000000"/>
          <w:sz w:val="28"/>
        </w:rPr>
        <w:t>
салдарынан зардап шеккен</w:t>
      </w:r>
      <w:r>
        <w:br/>
      </w:r>
      <w:r>
        <w:rPr>
          <w:rFonts w:ascii="Times New Roman"/>
          <w:b w:val="false"/>
          <w:i w:val="false"/>
          <w:color w:val="000000"/>
          <w:sz w:val="28"/>
        </w:rPr>
        <w:t>
азаматтарды тіркеу және есепке</w:t>
      </w:r>
      <w:r>
        <w:br/>
      </w:r>
      <w:r>
        <w:rPr>
          <w:rFonts w:ascii="Times New Roman"/>
          <w:b w:val="false"/>
          <w:i w:val="false"/>
          <w:color w:val="000000"/>
          <w:sz w:val="28"/>
        </w:rPr>
        <w:t>
алу» мемлекеттік қызмет Регламентіне</w:t>
      </w:r>
      <w:r>
        <w:br/>
      </w:r>
      <w:r>
        <w:rPr>
          <w:rFonts w:ascii="Times New Roman"/>
          <w:b w:val="false"/>
          <w:i w:val="false"/>
          <w:color w:val="000000"/>
          <w:sz w:val="28"/>
        </w:rPr>
        <w:t>
3 қосымша</w:t>
      </w:r>
    </w:p>
    <w:bookmarkEnd w:id="101"/>
    <w:bookmarkStart w:name="z103" w:id="102"/>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95"/>
        <w:gridCol w:w="2307"/>
        <w:gridCol w:w="2186"/>
        <w:gridCol w:w="2671"/>
        <w:gridCol w:w="2435"/>
        <w:gridCol w:w="2211"/>
        <w:gridCol w:w="1995"/>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әрекеттері (жұмыстың барысы) 1 өтініш берушіге </w:t>
            </w:r>
          </w:p>
        </w:tc>
      </w:tr>
      <w:tr>
        <w:trPr>
          <w:trHeight w:val="30" w:hRule="atLeast"/>
        </w:trPr>
        <w:tc>
          <w:tcPr>
            <w:tcW w:w="4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 (жұмыстың барысы)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95" w:hRule="atLeast"/>
        </w:trPr>
        <w:tc>
          <w:tcPr>
            <w:tcW w:w="4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маманы</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басшысы</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маманы</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w:t>
            </w:r>
          </w:p>
        </w:tc>
      </w:tr>
      <w:tr>
        <w:trPr>
          <w:trHeight w:val="585" w:hRule="atLeast"/>
        </w:trPr>
        <w:tc>
          <w:tcPr>
            <w:tcW w:w="4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(процестің, рәсімнің, операцияның) олардың сипаттамасы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тұтынушыға қолхат беру, құжаттарды Орталықтың жинақтау бөлімінің инспекторына тапсыру</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жинау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 тұтынушыға талон беру</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құжаттармен танысу, құжаттардың толықтығын тексеру, тұтынушының жеке ісі макетін қалыптастыру.Құжаттарды рәсімдеуде қателіктер анықталған жағдайда, осы Регламенттің 8 тармағында қарастырылған толық құжаттар топтамасын тапсырмаған жағдайда құжаттар тапсырылғаннан кейін үш жұмыс күні ішінде бұдан әрі тұтынушыға беру үшін қайтару себептерін жазбаша негіздеумен хабарлама Орталыққа қайтарады</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Істі қарау</w:t>
            </w:r>
          </w:p>
        </w:tc>
      </w:tr>
      <w:tr>
        <w:trPr>
          <w:trHeight w:val="30" w:hRule="atLeast"/>
        </w:trPr>
        <w:tc>
          <w:tcPr>
            <w:tcW w:w="4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үлгісі (деректер, құжат, ұйымдастырушылық - өкімдік шешім)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тіркеу, қолхат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арнайы комиссияның жұмыс органына жіберу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арнайы комиссия жұмыс органының басшысына қарау үшін жіберу </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жолдау</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комиссияға қарауға тапсыру</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немесе бас тарту туралы шешім қабылдау</w:t>
            </w:r>
          </w:p>
        </w:tc>
      </w:tr>
      <w:tr>
        <w:trPr>
          <w:trHeight w:val="210" w:hRule="atLeast"/>
        </w:trPr>
        <w:tc>
          <w:tcPr>
            <w:tcW w:w="4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 ішінде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минуттан артық емес </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17 жұмыс күні ішінде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r>
      <w:tr>
        <w:trPr>
          <w:trHeight w:val="210" w:hRule="atLeast"/>
        </w:trPr>
        <w:tc>
          <w:tcPr>
            <w:tcW w:w="4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4" w:id="103"/>
    <w:p>
      <w:pPr>
        <w:spacing w:after="0"/>
        <w:ind w:left="0"/>
        <w:jc w:val="both"/>
      </w:pPr>
      <w:r>
        <w:rPr>
          <w:rFonts w:ascii="Times New Roman"/>
          <w:b w:val="false"/>
          <w:i w:val="false"/>
          <w:color w:val="000000"/>
          <w:sz w:val="28"/>
        </w:rPr>
        <w:t>
 </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69"/>
        <w:gridCol w:w="3021"/>
        <w:gridCol w:w="3178"/>
        <w:gridCol w:w="3649"/>
        <w:gridCol w:w="388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әрекеттері (жұмыстың барысы) 1 өтініш берушіге </w:t>
            </w:r>
          </w:p>
        </w:tc>
      </w:tr>
      <w:tr>
        <w:trPr>
          <w:trHeight w:val="30" w:hRule="atLeast"/>
        </w:trPr>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 (жұмыстың барысы) </w:t>
            </w:r>
          </w:p>
        </w:tc>
        <w:tc>
          <w:tcPr>
            <w:tcW w:w="3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3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маманы</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басшысы</w:t>
            </w:r>
          </w:p>
        </w:tc>
        <w:tc>
          <w:tcPr>
            <w:tcW w:w="3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маманы</w:t>
            </w:r>
          </w:p>
        </w:tc>
        <w:tc>
          <w:tcPr>
            <w:tcW w:w="3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p>
            <w:pPr>
              <w:spacing w:after="20"/>
              <w:ind w:left="20"/>
              <w:jc w:val="both"/>
            </w:pPr>
            <w:r>
              <w:rPr>
                <w:rFonts w:ascii="Times New Roman"/>
                <w:b w:val="false"/>
                <w:i w:val="false"/>
                <w:color w:val="000000"/>
                <w:sz w:val="20"/>
              </w:rPr>
              <w:t>инспекторы</w:t>
            </w:r>
          </w:p>
        </w:tc>
      </w:tr>
      <w:tr>
        <w:trPr>
          <w:trHeight w:val="30" w:hRule="atLeast"/>
        </w:trPr>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(процестің, рәсімнің, операцияның) олардың сипаттамасы </w:t>
            </w:r>
          </w:p>
        </w:tc>
        <w:tc>
          <w:tcPr>
            <w:tcW w:w="3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 немесе бас тарту туралы дәлелді жауап дайындау </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қою</w:t>
            </w:r>
          </w:p>
        </w:tc>
        <w:tc>
          <w:tcPr>
            <w:tcW w:w="3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 хабарлама немесе бас тарту туралы дәлелді жауапты орталыққа жолдау немесе тұтынушыға беру</w:t>
            </w:r>
          </w:p>
        </w:tc>
        <w:tc>
          <w:tcPr>
            <w:tcW w:w="3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30" w:hRule="atLeast"/>
        </w:trPr>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үлгісі (деректер, құжат, ұйымдастырушылық - өкімдік шешім) </w:t>
            </w:r>
          </w:p>
        </w:tc>
        <w:tc>
          <w:tcPr>
            <w:tcW w:w="3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Басшыға қол қоюға тапсыру</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органының маманына хабарлама немесе бас тарту туралы дәлелді жауапты тапсыру</w:t>
            </w:r>
          </w:p>
        </w:tc>
        <w:tc>
          <w:tcPr>
            <w:tcW w:w="3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c>
          <w:tcPr>
            <w:tcW w:w="3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 туралы қолхат</w:t>
            </w:r>
          </w:p>
        </w:tc>
      </w:tr>
      <w:tr>
        <w:trPr>
          <w:trHeight w:val="30" w:hRule="atLeast"/>
        </w:trPr>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3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3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3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5" w:id="104"/>
    <w:p>
      <w:pPr>
        <w:spacing w:after="0"/>
        <w:ind w:left="0"/>
        <w:jc w:val="both"/>
      </w:pPr>
      <w:r>
        <w:rPr>
          <w:rFonts w:ascii="Times New Roman"/>
          <w:b w:val="false"/>
          <w:i w:val="false"/>
          <w:color w:val="000000"/>
          <w:sz w:val="28"/>
        </w:rPr>
        <w:t>
 </w:t>
      </w:r>
    </w:p>
    <w:bookmarkEnd w:id="104"/>
    <w:bookmarkStart w:name="z106" w:id="105"/>
    <w:p>
      <w:pPr>
        <w:spacing w:after="0"/>
        <w:ind w:left="0"/>
        <w:jc w:val="left"/>
      </w:pPr>
      <w:r>
        <w:rPr>
          <w:rFonts w:ascii="Times New Roman"/>
          <w:b/>
          <w:i w:val="false"/>
          <w:color w:val="000000"/>
        </w:rPr>
        <w:t xml:space="preserve"> 
2 кесте. Пайдалану нұсқалары. Баламалы процесс.</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67"/>
        <w:gridCol w:w="2267"/>
        <w:gridCol w:w="2503"/>
        <w:gridCol w:w="2030"/>
        <w:gridCol w:w="3925"/>
        <w:gridCol w:w="2504"/>
        <w:gridCol w:w="2504"/>
      </w:tblGrid>
      <w:tr>
        <w:trPr>
          <w:trHeight w:val="30" w:hRule="atLeast"/>
        </w:trPr>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Арнайы комиссия жұмыс органының маманы </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Арнайы комиссия жұмыс органының басшысы </w:t>
            </w:r>
          </w:p>
        </w:tc>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маманы</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орындаушы</w:t>
            </w:r>
          </w:p>
        </w:tc>
      </w:tr>
      <w:tr>
        <w:trPr>
          <w:trHeight w:val="30" w:hRule="atLeast"/>
        </w:trPr>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1әрекет.</w:t>
            </w:r>
            <w:r>
              <w:br/>
            </w:r>
            <w:r>
              <w:rPr>
                <w:rFonts w:ascii="Times New Roman"/>
                <w:b w:val="false"/>
                <w:i w:val="false"/>
                <w:color w:val="000000"/>
                <w:sz w:val="20"/>
              </w:rPr>
              <w:t>
Өтінішті тіркейді, тұтынушыға қолхат береді және Орталықтың жинақтаушы бөлімінің инспекторына құжаттарды тапсырады</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әрекет.</w:t>
            </w:r>
            <w:r>
              <w:br/>
            </w:r>
            <w:r>
              <w:rPr>
                <w:rFonts w:ascii="Times New Roman"/>
                <w:b w:val="false"/>
                <w:i w:val="false"/>
                <w:color w:val="000000"/>
                <w:sz w:val="20"/>
              </w:rPr>
              <w:t>
құжаттарды жинайды, тізім құрастырады, құжаттарды арнайы комиссия жұмыс органына тапсырады</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өтініштерді журналға тіркейді, өтінішке кіріс нөмірін қояды, тұтынушыға талон береді және келіп түскен құжаттарды арнайы комиссия жұмыс органының басшысына тапсырады</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әрекет.</w:t>
            </w:r>
            <w:r>
              <w:br/>
            </w:r>
            <w:r>
              <w:rPr>
                <w:rFonts w:ascii="Times New Roman"/>
                <w:b w:val="false"/>
                <w:i w:val="false"/>
                <w:color w:val="000000"/>
                <w:sz w:val="20"/>
              </w:rPr>
              <w:t>
Келіп түскен құжаттармен танысады және жауапты маманға жібереді</w:t>
            </w:r>
          </w:p>
        </w:tc>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Келіп түскен құжаттармен танысады, құжаттардың толықтығын тексереді, тұтынушының жеке ісінің макетін қалыптастырады және арнайы комиссияға қарауға тапсырады. Құжаттарды рәсімдеуде қателіктер анықталған жағдайда, осы Регламенттің 8 тармағында қарастырылған толық құжаттар топтамасын тапсырмаған жағдайда құжаттар тапсырылғаннан кейін үш жұмыс күні ішінде бұдан әрі тұтынушыға беру үшін қайтару себептерін жазбаша негіздеумен хабарлама Орталыққа қайтарады</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әрекет.</w:t>
            </w:r>
            <w:r>
              <w:br/>
            </w:r>
            <w:r>
              <w:rPr>
                <w:rFonts w:ascii="Times New Roman"/>
                <w:b w:val="false"/>
                <w:i w:val="false"/>
                <w:color w:val="000000"/>
                <w:sz w:val="20"/>
              </w:rPr>
              <w:t xml:space="preserve">
Арнайы комиссия Семей полигонындағы ядролық сынақтарының салдарына зардап шеккен Қазақстан Республикасының азаматтарын тіркеу (тіркеуден бас тарту)жөніндегі шешім қабылдайды (бұдан әрі - шешім) </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әрекет.</w:t>
            </w:r>
            <w:r>
              <w:br/>
            </w:r>
            <w:r>
              <w:rPr>
                <w:rFonts w:ascii="Times New Roman"/>
                <w:b w:val="false"/>
                <w:i w:val="false"/>
                <w:color w:val="000000"/>
                <w:sz w:val="20"/>
              </w:rPr>
              <w:t xml:space="preserve">
Семей полигонындағы ядролық сынақтарының салдарына зардап шеккен Қазақстан Республикасының азаматтарын тіркеу (тіркеуден бас тарту)жөніндегі шешім қабылдау туралы хабарлама дайындайды және арнайы комиссия жұмыс органының басшысына қарауға және қол қоюға тапсырады </w:t>
            </w:r>
          </w:p>
        </w:tc>
      </w:tr>
      <w:tr>
        <w:trPr>
          <w:trHeight w:val="30" w:hRule="atLeast"/>
        </w:trPr>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r>
              <w:br/>
            </w:r>
            <w:r>
              <w:rPr>
                <w:rFonts w:ascii="Times New Roman"/>
                <w:b w:val="false"/>
                <w:i w:val="false"/>
                <w:color w:val="000000"/>
                <w:sz w:val="20"/>
              </w:rPr>
              <w:t>
Хабарлама береді</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Журналға тіркейді, хабарламаны Орталыққа жібереді немесе тұтынушыға береді</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xml:space="preserve">
Хабарламаға қол қояды </w:t>
            </w:r>
          </w:p>
        </w:tc>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7" w:id="106"/>
    <w:p>
      <w:pPr>
        <w:spacing w:after="0"/>
        <w:ind w:left="0"/>
        <w:jc w:val="both"/>
      </w:pPr>
      <w:r>
        <w:rPr>
          <w:rFonts w:ascii="Times New Roman"/>
          <w:b w:val="false"/>
          <w:i w:val="false"/>
          <w:color w:val="000000"/>
          <w:sz w:val="28"/>
        </w:rPr>
        <w:t>
 </w:t>
      </w:r>
    </w:p>
    <w:bookmarkEnd w:id="106"/>
    <w:bookmarkStart w:name="z108" w:id="107"/>
    <w:p>
      <w:pPr>
        <w:spacing w:after="0"/>
        <w:ind w:left="0"/>
        <w:jc w:val="left"/>
      </w:pPr>
      <w:r>
        <w:rPr>
          <w:rFonts w:ascii="Times New Roman"/>
          <w:b/>
          <w:i w:val="false"/>
          <w:color w:val="000000"/>
        </w:rPr>
        <w:t xml:space="preserve"> 
3 кесте. Пайдалану нұсқалары. Баламалы процесс.</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68"/>
        <w:gridCol w:w="2568"/>
        <w:gridCol w:w="2568"/>
        <w:gridCol w:w="2811"/>
        <w:gridCol w:w="2347"/>
        <w:gridCol w:w="2569"/>
        <w:gridCol w:w="2569"/>
      </w:tblGrid>
      <w:tr>
        <w:trPr>
          <w:trHeight w:val="30" w:hRule="atLeast"/>
        </w:trPr>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инспекторы </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Арнайы комиссия жұмыс органының маманы </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Арнайы комиссия жұмыс органының басшысы </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маманы</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орындаушы</w:t>
            </w:r>
          </w:p>
        </w:tc>
      </w:tr>
      <w:tr>
        <w:trPr>
          <w:trHeight w:val="30" w:hRule="atLeast"/>
        </w:trPr>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1әрекет.</w:t>
            </w:r>
            <w:r>
              <w:br/>
            </w:r>
            <w:r>
              <w:rPr>
                <w:rFonts w:ascii="Times New Roman"/>
                <w:b w:val="false"/>
                <w:i w:val="false"/>
                <w:color w:val="000000"/>
                <w:sz w:val="20"/>
              </w:rPr>
              <w:t>
Өтінішті тіркейді, тұтынушыға қолхат береді және Орталықтың жинақтаушы бөлімінің инспекторына құжаттарды тапсырады</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әрекет.</w:t>
            </w:r>
            <w:r>
              <w:br/>
            </w:r>
            <w:r>
              <w:rPr>
                <w:rFonts w:ascii="Times New Roman"/>
                <w:b w:val="false"/>
                <w:i w:val="false"/>
                <w:color w:val="000000"/>
                <w:sz w:val="20"/>
              </w:rPr>
              <w:t>
Құжаттарды жинайды, тізім құрастырады, құжаттарды арнайы комиссия жұмыс органына тапсырады</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Өтініштерді журналға тіркейді, өтінішке кіріс нөмірін қояды, тұтынушыға талон береді және келіп түскен құжаттарды арнайы комиссия жұмыс органының басшысына тапсырады</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әрекет.</w:t>
            </w:r>
            <w:r>
              <w:br/>
            </w:r>
            <w:r>
              <w:rPr>
                <w:rFonts w:ascii="Times New Roman"/>
                <w:b w:val="false"/>
                <w:i w:val="false"/>
                <w:color w:val="000000"/>
                <w:sz w:val="20"/>
              </w:rPr>
              <w:t>
Келіп түскен құжаттармен танысады және жауапты маманға жібереді</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Келіп түскен құжаттармен танысады, құжаттардың толықтығын тексереді, тұтынушының жеке ісінің макетін қалыптастырады және арнайы комиссияға қарауға тапсырады. Құжаттарды рәсімдеуде қателіктер анықталған жағдайда, осы Регламенттің 8 тармағында қарастырылған толық құжаттар топтамасын тапсырмаған жағдайда құжаттар тапсырылғаннан кейін үш жұмыс күні ішінде бұдан әрі тұтынушыға беру үшін қайтару себептерін жазбаша негіздеумен хабарлама Орталыққа қайтарады</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әрекет.</w:t>
            </w:r>
            <w:r>
              <w:br/>
            </w:r>
            <w:r>
              <w:rPr>
                <w:rFonts w:ascii="Times New Roman"/>
                <w:b w:val="false"/>
                <w:i w:val="false"/>
                <w:color w:val="000000"/>
                <w:sz w:val="20"/>
              </w:rPr>
              <w:t xml:space="preserve">
Арнайы комиссия Семей полигонындағы ядролық сынақтарының салдарына зардап шеккен Қазақстан Республикасының азаматтарын тіркеуден бас тарту туралы шешім қабылдайды (бұдан әрі - шешім) </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әрекет.</w:t>
            </w:r>
            <w:r>
              <w:br/>
            </w:r>
            <w:r>
              <w:rPr>
                <w:rFonts w:ascii="Times New Roman"/>
                <w:b w:val="false"/>
                <w:i w:val="false"/>
                <w:color w:val="000000"/>
                <w:sz w:val="20"/>
              </w:rPr>
              <w:t xml:space="preserve">
Қызмет көрсетуден бас тарту туралы дәлелді жауап дайындайды және арнайы комиссия жұмыс органының басшысы қарауға және қол қоюға тапсырады </w:t>
            </w:r>
          </w:p>
        </w:tc>
      </w:tr>
      <w:tr>
        <w:trPr>
          <w:trHeight w:val="30" w:hRule="atLeast"/>
        </w:trPr>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r>
              <w:br/>
            </w:r>
            <w:r>
              <w:rPr>
                <w:rFonts w:ascii="Times New Roman"/>
                <w:b w:val="false"/>
                <w:i w:val="false"/>
                <w:color w:val="000000"/>
                <w:sz w:val="20"/>
              </w:rPr>
              <w:t>
Бас тарту туралы дәлелді жауап береді</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Журналға тіркейді, бас тарту туралы дәлелді жауапты Орталыққа жібереді немесе тұтынушыға береді</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xml:space="preserve">
Бас тарту туралы дәлелді жауапқа қол қояды </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9" w:id="108"/>
    <w:p>
      <w:pPr>
        <w:spacing w:after="0"/>
        <w:ind w:left="0"/>
        <w:jc w:val="both"/>
      </w:pPr>
      <w:r>
        <w:rPr>
          <w:rFonts w:ascii="Times New Roman"/>
          <w:b w:val="false"/>
          <w:i w:val="false"/>
          <w:color w:val="000000"/>
          <w:sz w:val="28"/>
        </w:rPr>
        <w:t>
 </w:t>
      </w:r>
    </w:p>
    <w:bookmarkEnd w:id="108"/>
    <w:bookmarkStart w:name="z110" w:id="109"/>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w:t>
      </w:r>
      <w:r>
        <w:br/>
      </w:r>
      <w:r>
        <w:rPr>
          <w:rFonts w:ascii="Times New Roman"/>
          <w:b w:val="false"/>
          <w:i w:val="false"/>
          <w:color w:val="000000"/>
          <w:sz w:val="28"/>
        </w:rPr>
        <w:t>
салдарынан зардап шеккен</w:t>
      </w:r>
      <w:r>
        <w:br/>
      </w:r>
      <w:r>
        <w:rPr>
          <w:rFonts w:ascii="Times New Roman"/>
          <w:b w:val="false"/>
          <w:i w:val="false"/>
          <w:color w:val="000000"/>
          <w:sz w:val="28"/>
        </w:rPr>
        <w:t>
азаматтарды тіркеу және есепке</w:t>
      </w:r>
      <w:r>
        <w:br/>
      </w:r>
      <w:r>
        <w:rPr>
          <w:rFonts w:ascii="Times New Roman"/>
          <w:b w:val="false"/>
          <w:i w:val="false"/>
          <w:color w:val="000000"/>
          <w:sz w:val="28"/>
        </w:rPr>
        <w:t>
алу» мемлекеттік қызмет Регламентіне</w:t>
      </w:r>
      <w:r>
        <w:br/>
      </w:r>
      <w:r>
        <w:rPr>
          <w:rFonts w:ascii="Times New Roman"/>
          <w:b w:val="false"/>
          <w:i w:val="false"/>
          <w:color w:val="000000"/>
          <w:sz w:val="28"/>
        </w:rPr>
        <w:t>
4 қосымша</w:t>
      </w:r>
    </w:p>
    <w:bookmarkEnd w:id="109"/>
    <w:bookmarkStart w:name="z111" w:id="110"/>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r>
        <w:br/>
      </w:r>
      <w:r>
        <w:rPr>
          <w:rFonts w:ascii="Times New Roman"/>
          <w:b/>
          <w:i w:val="false"/>
          <w:color w:val="000000"/>
        </w:rPr>
        <w:t>
1 сызба. Тұтынушының уәкілетті органға жүгінген кезіндегі ҚФБ әрекетін сипаттау</w:t>
      </w:r>
    </w:p>
    <w:bookmarkEnd w:id="110"/>
    <w:p>
      <w:pPr>
        <w:spacing w:after="0"/>
        <w:ind w:left="0"/>
        <w:jc w:val="both"/>
      </w:pPr>
      <w:r>
        <w:drawing>
          <wp:inline distT="0" distB="0" distL="0" distR="0">
            <wp:extent cx="9588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9588500" cy="6045200"/>
                    </a:xfrm>
                    <a:prstGeom prst="rect">
                      <a:avLst/>
                    </a:prstGeom>
                  </pic:spPr>
                </pic:pic>
              </a:graphicData>
            </a:graphic>
          </wp:inline>
        </w:drawing>
      </w:r>
      <w:r>
        <w:br/>
      </w:r>
      <w:r>
        <w:rPr>
          <w:rFonts w:ascii="Times New Roman"/>
          <w:b w:val="false"/>
          <w:i w:val="false"/>
          <w:color w:val="000000"/>
          <w:sz w:val="28"/>
        </w:rPr>
        <w:t>
 </w:t>
      </w:r>
    </w:p>
    <w:bookmarkStart w:name="z112" w:id="111"/>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w:t>
      </w:r>
      <w:r>
        <w:br/>
      </w:r>
      <w:r>
        <w:rPr>
          <w:rFonts w:ascii="Times New Roman"/>
          <w:b w:val="false"/>
          <w:i w:val="false"/>
          <w:color w:val="000000"/>
          <w:sz w:val="28"/>
        </w:rPr>
        <w:t>
салдарынан зардап шеккен</w:t>
      </w:r>
      <w:r>
        <w:br/>
      </w:r>
      <w:r>
        <w:rPr>
          <w:rFonts w:ascii="Times New Roman"/>
          <w:b w:val="false"/>
          <w:i w:val="false"/>
          <w:color w:val="000000"/>
          <w:sz w:val="28"/>
        </w:rPr>
        <w:t>
азаматтарды тіркеу және есепке</w:t>
      </w:r>
      <w:r>
        <w:br/>
      </w:r>
      <w:r>
        <w:rPr>
          <w:rFonts w:ascii="Times New Roman"/>
          <w:b w:val="false"/>
          <w:i w:val="false"/>
          <w:color w:val="000000"/>
          <w:sz w:val="28"/>
        </w:rPr>
        <w:t>
алу» мемлекеттік қызмет Регламентіне</w:t>
      </w:r>
      <w:r>
        <w:br/>
      </w:r>
      <w:r>
        <w:rPr>
          <w:rFonts w:ascii="Times New Roman"/>
          <w:b w:val="false"/>
          <w:i w:val="false"/>
          <w:color w:val="000000"/>
          <w:sz w:val="28"/>
        </w:rPr>
        <w:t>
4 қосымша</w:t>
      </w:r>
    </w:p>
    <w:bookmarkEnd w:id="111"/>
    <w:bookmarkStart w:name="z113" w:id="112"/>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r>
        <w:br/>
      </w:r>
      <w:r>
        <w:rPr>
          <w:rFonts w:ascii="Times New Roman"/>
          <w:b/>
          <w:i w:val="false"/>
          <w:color w:val="000000"/>
        </w:rPr>
        <w:t>
2 сызба. Тұтынушының Орталыққа жүгінген кезіндегі ҚФБ әрекетін сипаттау</w:t>
      </w:r>
    </w:p>
    <w:bookmarkEnd w:id="112"/>
    <w:p>
      <w:pPr>
        <w:spacing w:after="0"/>
        <w:ind w:left="0"/>
        <w:jc w:val="both"/>
      </w:pPr>
      <w:r>
        <w:drawing>
          <wp:inline distT="0" distB="0" distL="0" distR="0">
            <wp:extent cx="140208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4020800" cy="6134100"/>
                    </a:xfrm>
                    <a:prstGeom prst="rect">
                      <a:avLst/>
                    </a:prstGeom>
                  </pic:spPr>
                </pic:pic>
              </a:graphicData>
            </a:graphic>
          </wp:inline>
        </w:drawing>
      </w:r>
    </w:p>
    <w:bookmarkStart w:name="z114" w:id="113"/>
    <w:p>
      <w:pPr>
        <w:spacing w:after="0"/>
        <w:ind w:left="0"/>
        <w:jc w:val="both"/>
      </w:pPr>
      <w:r>
        <w:rPr>
          <w:rFonts w:ascii="Times New Roman"/>
          <w:b w:val="false"/>
          <w:i w:val="false"/>
          <w:color w:val="000000"/>
          <w:sz w:val="28"/>
        </w:rPr>
        <w:t>
Айыртау ауданы әкімдігінің</w:t>
      </w:r>
      <w:r>
        <w:br/>
      </w:r>
      <w:r>
        <w:rPr>
          <w:rFonts w:ascii="Times New Roman"/>
          <w:b w:val="false"/>
          <w:i w:val="false"/>
          <w:color w:val="000000"/>
          <w:sz w:val="28"/>
        </w:rPr>
        <w:t>
2012 жылғы «17» тамыздағы</w:t>
      </w:r>
      <w:r>
        <w:br/>
      </w:r>
      <w:r>
        <w:rPr>
          <w:rFonts w:ascii="Times New Roman"/>
          <w:b w:val="false"/>
          <w:i w:val="false"/>
          <w:color w:val="000000"/>
          <w:sz w:val="28"/>
        </w:rPr>
        <w:t>
№ 327 қаулысымен бекітілген</w:t>
      </w:r>
    </w:p>
    <w:bookmarkEnd w:id="113"/>
    <w:bookmarkStart w:name="z115" w:id="114"/>
    <w:p>
      <w:pPr>
        <w:spacing w:after="0"/>
        <w:ind w:left="0"/>
        <w:jc w:val="left"/>
      </w:pPr>
      <w:r>
        <w:rPr>
          <w:rFonts w:ascii="Times New Roman"/>
          <w:b/>
          <w:i w:val="false"/>
          <w:color w:val="000000"/>
        </w:rPr>
        <w:t xml:space="preserve"> 
«Жұмыссыз азаматтарды тіркеу және есепке қою» </w:t>
      </w:r>
      <w:r>
        <w:br/>
      </w:r>
      <w:r>
        <w:rPr>
          <w:rFonts w:ascii="Times New Roman"/>
          <w:b/>
          <w:i w:val="false"/>
          <w:color w:val="000000"/>
        </w:rPr>
        <w:t>
мемлекеттік қызмет регламенті</w:t>
      </w:r>
      <w:r>
        <w:br/>
      </w:r>
      <w:r>
        <w:rPr>
          <w:rFonts w:ascii="Times New Roman"/>
          <w:b/>
          <w:i w:val="false"/>
          <w:color w:val="000000"/>
        </w:rPr>
        <w:t>
1. Негізгі ұғымдар</w:t>
      </w:r>
    </w:p>
    <w:bookmarkEnd w:id="114"/>
    <w:bookmarkStart w:name="z116" w:id="115"/>
    <w:p>
      <w:pPr>
        <w:spacing w:after="0"/>
        <w:ind w:left="0"/>
        <w:jc w:val="both"/>
      </w:pPr>
      <w:r>
        <w:rPr>
          <w:rFonts w:ascii="Times New Roman"/>
          <w:b w:val="false"/>
          <w:i w:val="false"/>
          <w:color w:val="000000"/>
          <w:sz w:val="28"/>
        </w:rPr>
        <w:t>
      1. Пайдаланылатын терминдердің және аббревиатуралардың анықтамасы:</w:t>
      </w:r>
      <w:r>
        <w:br/>
      </w:r>
      <w:r>
        <w:rPr>
          <w:rFonts w:ascii="Times New Roman"/>
          <w:b w:val="false"/>
          <w:i w:val="false"/>
          <w:color w:val="000000"/>
          <w:sz w:val="28"/>
        </w:rPr>
        <w:t>
      1) құрылымдық - функционалдық бірліктер – бұл уәкілетті органдардың жауапты тұлғалары, мемлекеттік органдардың құрылымдық бөлімшелері, мемлекеттік органдар, ақпараттық жүйелер және олардың кіші жүйелері (бұдан әрі – ҚФБ);</w:t>
      </w:r>
      <w:r>
        <w:br/>
      </w:r>
      <w:r>
        <w:rPr>
          <w:rFonts w:ascii="Times New Roman"/>
          <w:b w:val="false"/>
          <w:i w:val="false"/>
          <w:color w:val="000000"/>
          <w:sz w:val="28"/>
        </w:rPr>
        <w:t>
      2) уәкілетті орган – «Солтүстік Қазақстан облысы Айыртау ауданының жұмыспен қамту және әлеуметтік бағдарламалар бөлімі» мемлекеттік мекемесі;</w:t>
      </w:r>
      <w:r>
        <w:br/>
      </w:r>
      <w:r>
        <w:rPr>
          <w:rFonts w:ascii="Times New Roman"/>
          <w:b w:val="false"/>
          <w:i w:val="false"/>
          <w:color w:val="000000"/>
          <w:sz w:val="28"/>
        </w:rPr>
        <w:t>
      3) тұтынушы – жеке тұлғалар: Қазақстан Республикасының азаматтары, оралмандар, шетелдіктер, Қазақстан Республикасында тұрақты тұратын азаматтығы жоқ тұлғалар.</w:t>
      </w:r>
    </w:p>
    <w:bookmarkEnd w:id="115"/>
    <w:bookmarkStart w:name="z117" w:id="116"/>
    <w:p>
      <w:pPr>
        <w:spacing w:after="0"/>
        <w:ind w:left="0"/>
        <w:jc w:val="left"/>
      </w:pPr>
      <w:r>
        <w:rPr>
          <w:rFonts w:ascii="Times New Roman"/>
          <w:b/>
          <w:i w:val="false"/>
          <w:color w:val="000000"/>
        </w:rPr>
        <w:t xml:space="preserve"> 
2. Жалпы ережелер</w:t>
      </w:r>
    </w:p>
    <w:bookmarkEnd w:id="116"/>
    <w:bookmarkStart w:name="z118" w:id="117"/>
    <w:p>
      <w:pPr>
        <w:spacing w:after="0"/>
        <w:ind w:left="0"/>
        <w:jc w:val="both"/>
      </w:pPr>
      <w:r>
        <w:rPr>
          <w:rFonts w:ascii="Times New Roman"/>
          <w:b w:val="false"/>
          <w:i w:val="false"/>
          <w:color w:val="000000"/>
          <w:sz w:val="28"/>
        </w:rPr>
        <w:t>
      2. Мемлекеттік қызмет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мекенжайы бойынша тұтынушының тұрғылықты орны бойынша «Солтүстік Қазақстан облысы Айыртау ауданының жұмыспен қамту және әлеуметтік бағдарламалар бөлімі» мемлекеттік мекемесімен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«Халықты жұмыспен қамту туралы» Қазақстан Республикасының 2001 жылғы 23 қаңтардағы Заңының </w:t>
      </w:r>
      <w:r>
        <w:rPr>
          <w:rFonts w:ascii="Times New Roman"/>
          <w:b w:val="false"/>
          <w:i w:val="false"/>
          <w:color w:val="000000"/>
          <w:sz w:val="28"/>
        </w:rPr>
        <w:t>15 бабына</w:t>
      </w:r>
      <w:r>
        <w:rPr>
          <w:rFonts w:ascii="Times New Roman"/>
          <w:b w:val="false"/>
          <w:i w:val="false"/>
          <w:color w:val="000000"/>
          <w:sz w:val="28"/>
        </w:rPr>
        <w:t xml:space="preserve"> сәйкес, Қазақстан Республикасы Үкіметінің 2011 жылғы 7 сәуірдегі № 394 </w:t>
      </w:r>
      <w:r>
        <w:rPr>
          <w:rFonts w:ascii="Times New Roman"/>
          <w:b w:val="false"/>
          <w:i w:val="false"/>
          <w:color w:val="000000"/>
          <w:sz w:val="28"/>
        </w:rPr>
        <w:t>қаулысымен</w:t>
      </w:r>
      <w:r>
        <w:rPr>
          <w:rFonts w:ascii="Times New Roman"/>
          <w:b w:val="false"/>
          <w:i w:val="false"/>
          <w:color w:val="000000"/>
          <w:sz w:val="28"/>
        </w:rPr>
        <w:t xml:space="preserve"> бекітілген «Жұмыссыздарды тіркеу және есепке қою» мемлекеттік стандартын қамтамасыз ету мақсатында көрсетіледі.</w:t>
      </w:r>
      <w:r>
        <w:br/>
      </w:r>
      <w:r>
        <w:rPr>
          <w:rFonts w:ascii="Times New Roman"/>
          <w:b w:val="false"/>
          <w:i w:val="false"/>
          <w:color w:val="000000"/>
          <w:sz w:val="28"/>
        </w:rPr>
        <w:t>
      5. Мемлекеттік қызмет көрсету тәртібі және қажетті құжаттар туралы толық ақпарат уәкілетті органның стендтерінде, ресми ақпарат көздерінде болады.</w:t>
      </w:r>
      <w:r>
        <w:br/>
      </w:r>
      <w:r>
        <w:rPr>
          <w:rFonts w:ascii="Times New Roman"/>
          <w:b w:val="false"/>
          <w:i w:val="false"/>
          <w:color w:val="000000"/>
          <w:sz w:val="28"/>
        </w:rPr>
        <w:t>
      6. Мемлекеттік қызмет көрсету нәтижесі электронды түрде жұмыссыз ретінде тіркеу және есепке қою немесе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 оралмандар, шетелдіктер және Қазақстан Республикасының аумағында тұрақты тұратын азаматтығы жоқ тұлғалар (бұдан әрі - тұтынушы).</w:t>
      </w:r>
    </w:p>
    <w:bookmarkEnd w:id="117"/>
    <w:bookmarkStart w:name="z119" w:id="118"/>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18"/>
    <w:bookmarkStart w:name="z120" w:id="119"/>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жеке басын куәландыратын құжаттар;</w:t>
      </w:r>
      <w:r>
        <w:br/>
      </w:r>
      <w:r>
        <w:rPr>
          <w:rFonts w:ascii="Times New Roman"/>
          <w:b w:val="false"/>
          <w:i w:val="false"/>
          <w:color w:val="000000"/>
          <w:sz w:val="28"/>
        </w:rPr>
        <w:t>
      Қазақстанның азаматы - жеке куәлік (паспорт);</w:t>
      </w:r>
      <w:r>
        <w:br/>
      </w:r>
      <w:r>
        <w:rPr>
          <w:rFonts w:ascii="Times New Roman"/>
          <w:b w:val="false"/>
          <w:i w:val="false"/>
          <w:color w:val="000000"/>
          <w:sz w:val="28"/>
        </w:rPr>
        <w:t>
      шетелдіктер және азаматтығы жоқ адамдар – шетелдіктің Қазақстан Республикасында тұруына ыхтиярхаты және азаматтығы жоқ адамның ішкі істер органдарында тіркелгені туралы белгісі бар куәлігі;</w:t>
      </w:r>
      <w:r>
        <w:br/>
      </w:r>
      <w:r>
        <w:rPr>
          <w:rFonts w:ascii="Times New Roman"/>
          <w:b w:val="false"/>
          <w:i w:val="false"/>
          <w:color w:val="000000"/>
          <w:sz w:val="28"/>
        </w:rPr>
        <w:t>
      оралмандар - оралман куәлігі;</w:t>
      </w:r>
      <w:r>
        <w:br/>
      </w:r>
      <w:r>
        <w:rPr>
          <w:rFonts w:ascii="Times New Roman"/>
          <w:b w:val="false"/>
          <w:i w:val="false"/>
          <w:color w:val="000000"/>
          <w:sz w:val="28"/>
        </w:rPr>
        <w:t>
      2) еңбек қызметін растайтын құжаттар;</w:t>
      </w:r>
      <w:r>
        <w:br/>
      </w:r>
      <w:r>
        <w:rPr>
          <w:rFonts w:ascii="Times New Roman"/>
          <w:b w:val="false"/>
          <w:i w:val="false"/>
          <w:color w:val="000000"/>
          <w:sz w:val="28"/>
        </w:rPr>
        <w:t>
      3) әлеуметтік жеке кодын беру жөніндегі куәлігі (ЖСК);</w:t>
      </w:r>
      <w:r>
        <w:br/>
      </w:r>
      <w:r>
        <w:rPr>
          <w:rFonts w:ascii="Times New Roman"/>
          <w:b w:val="false"/>
          <w:i w:val="false"/>
          <w:color w:val="000000"/>
          <w:sz w:val="28"/>
        </w:rPr>
        <w:t>
      4) салық төлеушінің тіркеу нөмірі (СТН);</w:t>
      </w:r>
      <w:r>
        <w:br/>
      </w:r>
      <w:r>
        <w:rPr>
          <w:rFonts w:ascii="Times New Roman"/>
          <w:b w:val="false"/>
          <w:i w:val="false"/>
          <w:color w:val="000000"/>
          <w:sz w:val="28"/>
        </w:rPr>
        <w:t>
      5) соңғы жылдағы алынған табыс жөніндегі мәліметтер (өтініш беруші сипаттағы болады).</w:t>
      </w:r>
      <w:r>
        <w:br/>
      </w:r>
      <w:r>
        <w:rPr>
          <w:rFonts w:ascii="Times New Roman"/>
          <w:b w:val="false"/>
          <w:i w:val="false"/>
          <w:color w:val="000000"/>
          <w:sz w:val="28"/>
        </w:rPr>
        <w:t>
      9. Мемлекеттік қызмет уәкілетті органда бланк толтырусыз көрсетіледі.</w:t>
      </w:r>
      <w:r>
        <w:br/>
      </w:r>
      <w:r>
        <w:rPr>
          <w:rFonts w:ascii="Times New Roman"/>
          <w:b w:val="false"/>
          <w:i w:val="false"/>
          <w:color w:val="000000"/>
          <w:sz w:val="28"/>
        </w:rPr>
        <w:t>
      10. Мемлекеттік қызмет алу үшін қажетті құжаттар уәкілетті органның жауапты маманына тапсырылады.</w:t>
      </w:r>
      <w:r>
        <w:br/>
      </w:r>
      <w:r>
        <w:rPr>
          <w:rFonts w:ascii="Times New Roman"/>
          <w:b w:val="false"/>
          <w:i w:val="false"/>
          <w:color w:val="000000"/>
          <w:sz w:val="28"/>
        </w:rPr>
        <w:t>
      Жауапты тұлғалар кабинеттерінің нөмірлері туралы ақпарат мемлекеттік қызмет көрсету бойынша ақпараты орналастырылған уәкілетті органның стендінде орналастырылған.</w:t>
      </w:r>
      <w:r>
        <w:br/>
      </w:r>
      <w:r>
        <w:rPr>
          <w:rFonts w:ascii="Times New Roman"/>
          <w:b w:val="false"/>
          <w:i w:val="false"/>
          <w:color w:val="000000"/>
          <w:sz w:val="28"/>
        </w:rPr>
        <w:t>
      11.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белгіленген қажетті құжаттар тұтынушымен тапсырылған сәттен мемлекеттік қызмет көрсету мерзімдері - он жұмыс күннен кешіктірілмейді;</w:t>
      </w:r>
      <w:r>
        <w:br/>
      </w:r>
      <w:r>
        <w:rPr>
          <w:rFonts w:ascii="Times New Roman"/>
          <w:b w:val="false"/>
          <w:i w:val="false"/>
          <w:color w:val="000000"/>
          <w:sz w:val="28"/>
        </w:rPr>
        <w:t>
      2) тұтынушымен жүгінген күнде орында көрсетілетін мемлекеттік қызметті алуға ең үлкен күту уақыты адам санына байланысты, бір тұтынушыға қызмет көрсетуге 15 минут есебінен;</w:t>
      </w:r>
      <w:r>
        <w:br/>
      </w:r>
      <w:r>
        <w:rPr>
          <w:rFonts w:ascii="Times New Roman"/>
          <w:b w:val="false"/>
          <w:i w:val="false"/>
          <w:color w:val="000000"/>
          <w:sz w:val="28"/>
        </w:rPr>
        <w:t>
      3) тұтынушымен жүгінген күнде орында көрсетілетін мемлекеттік қызметті алуға ең үлкен қызмет көрсету уақыты күнде 15 минуттан артық емес.</w:t>
      </w:r>
      <w:r>
        <w:br/>
      </w:r>
      <w:r>
        <w:rPr>
          <w:rFonts w:ascii="Times New Roman"/>
          <w:b w:val="false"/>
          <w:i w:val="false"/>
          <w:color w:val="000000"/>
          <w:sz w:val="28"/>
        </w:rPr>
        <w:t>
      12. Барлық қажетті құжаттар тапсырылғаннан кейін уәкілетті органда қызметкерімен тіркеу жұмыссызды тіркеу және есепке қою жүргізіледі, тұтынушының деректері жеке есеп жүргізу кәртішкесіне енгізіледі (компьютерлік деректер базасы).</w:t>
      </w:r>
      <w:r>
        <w:br/>
      </w:r>
      <w:r>
        <w:rPr>
          <w:rFonts w:ascii="Times New Roman"/>
          <w:b w:val="false"/>
          <w:i w:val="false"/>
          <w:color w:val="000000"/>
          <w:sz w:val="28"/>
        </w:rPr>
        <w:t>
      13. Тұтынушыға тіркеу датасын көрсетумен және тұтынушының мемлекеттік қызмет көрсету алғандығы жөнінде құжатты қабылдаған тұлғаның аты –жөні жазылған талон беріледі.</w:t>
      </w:r>
      <w:r>
        <w:br/>
      </w:r>
      <w:r>
        <w:rPr>
          <w:rFonts w:ascii="Times New Roman"/>
          <w:b w:val="false"/>
          <w:i w:val="false"/>
          <w:color w:val="000000"/>
          <w:sz w:val="28"/>
        </w:rPr>
        <w:t>
      14. Мемлекеттік қызмет көрсету нәтижесі туралы ақпараттандыру тұрғылықты орны бойынша уәкілетті органға өтініш иесінің өзі бару арқылы жүзеге асырылады.</w:t>
      </w:r>
      <w:r>
        <w:br/>
      </w:r>
      <w:r>
        <w:rPr>
          <w:rFonts w:ascii="Times New Roman"/>
          <w:b w:val="false"/>
          <w:i w:val="false"/>
          <w:color w:val="000000"/>
          <w:sz w:val="28"/>
        </w:rPr>
        <w:t>
      15. Жұмыссыз ретінде тіркеуден, есепке қоюдан бас тарту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үлгі бойынша, жалған ақпарат пен құжаттар берген кезде, қажетті құжаттар болмаған жағдайда жүзеге асырылады.</w:t>
      </w:r>
      <w:r>
        <w:br/>
      </w:r>
      <w:r>
        <w:rPr>
          <w:rFonts w:ascii="Times New Roman"/>
          <w:b w:val="false"/>
          <w:i w:val="false"/>
          <w:color w:val="000000"/>
          <w:sz w:val="28"/>
        </w:rPr>
        <w:t>
      Мемлекеттік қызметтің көрсетуді тоқтатуға негіздер жоқ.</w:t>
      </w:r>
      <w:r>
        <w:br/>
      </w:r>
      <w:r>
        <w:rPr>
          <w:rFonts w:ascii="Times New Roman"/>
          <w:b w:val="false"/>
          <w:i w:val="false"/>
          <w:color w:val="000000"/>
          <w:sz w:val="28"/>
        </w:rPr>
        <w:t>
      16.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1) тұтынушыға уәкілетті органға жүгінеді және қызмет көрсету үшін қажетті құжаттар тізбесін тапсырады;</w:t>
      </w:r>
      <w:r>
        <w:br/>
      </w:r>
      <w:r>
        <w:rPr>
          <w:rFonts w:ascii="Times New Roman"/>
          <w:b w:val="false"/>
          <w:i w:val="false"/>
          <w:color w:val="000000"/>
          <w:sz w:val="28"/>
        </w:rPr>
        <w:t>
      2) уәкілетті органның жауапты маманы өтінішті журналға тіркейді, тұтынушыға талон береді және уәкілетті органның басшысына береді;</w:t>
      </w:r>
      <w:r>
        <w:br/>
      </w:r>
      <w:r>
        <w:rPr>
          <w:rFonts w:ascii="Times New Roman"/>
          <w:b w:val="false"/>
          <w:i w:val="false"/>
          <w:color w:val="000000"/>
          <w:sz w:val="28"/>
        </w:rPr>
        <w:t>
      3) уәкілетті органның басшысы келіп түскен құжатпен танысады және жауапты орындаушыға жолдайды;</w:t>
      </w:r>
      <w:r>
        <w:br/>
      </w:r>
      <w:r>
        <w:rPr>
          <w:rFonts w:ascii="Times New Roman"/>
          <w:b w:val="false"/>
          <w:i w:val="false"/>
          <w:color w:val="000000"/>
          <w:sz w:val="28"/>
        </w:rPr>
        <w:t>
      4) уәкілетті органның жауапты орындаушысы қажетті құжаттарды қабылдайды және тіркеуден өткізеді, жеке есеп жүргізу кәртішкесіне (компьютерлік деректер базасы) ақпарат енгізу жолымен жұмыссыздарды есепке қою жүргізіледі, белгіленген талаптарға үйлесімсіздік анықталған жағдайда қызмет көрсетуден бас тарту туралы дәлелді жауап әзірленеді және қол қою үшін уәкілетті органның басшысына тапсырады;</w:t>
      </w:r>
      <w:r>
        <w:br/>
      </w:r>
      <w:r>
        <w:rPr>
          <w:rFonts w:ascii="Times New Roman"/>
          <w:b w:val="false"/>
          <w:i w:val="false"/>
          <w:color w:val="000000"/>
          <w:sz w:val="28"/>
        </w:rPr>
        <w:t>
      5) уәкілетті органның басшысы қызмет көрсетуден бас тарту туралы дәлелді жауапқа қол қояды және тұтынушыға беру үшін уәкілетті органның жауапты маманына тапсырады;</w:t>
      </w:r>
      <w:r>
        <w:br/>
      </w:r>
      <w:r>
        <w:rPr>
          <w:rFonts w:ascii="Times New Roman"/>
          <w:b w:val="false"/>
          <w:i w:val="false"/>
          <w:color w:val="000000"/>
          <w:sz w:val="28"/>
        </w:rPr>
        <w:t>
      6) уәкілетті органның жауапты маманы тұрғылықты орны бойынша уәкілетті органға өтініш иесінің өзі баруымен мемлекеттік қызмет нәтижесі туралы тұтынушыны ақпараттандырады.</w:t>
      </w:r>
      <w:r>
        <w:br/>
      </w:r>
      <w:r>
        <w:rPr>
          <w:rFonts w:ascii="Times New Roman"/>
          <w:b w:val="false"/>
          <w:i w:val="false"/>
          <w:color w:val="000000"/>
          <w:sz w:val="28"/>
        </w:rPr>
        <w:t>
      17. Уәкілетті органда мемлекеттік қызмет көрсету үшін құжаттарды қабылдауды жүзеге асыратын тұлғаның ең төмен саны бір қызметкерді құрайды.</w:t>
      </w:r>
    </w:p>
    <w:bookmarkEnd w:id="119"/>
    <w:bookmarkStart w:name="z121" w:id="120"/>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120"/>
    <w:bookmarkStart w:name="z122" w:id="121"/>
    <w:p>
      <w:pPr>
        <w:spacing w:after="0"/>
        <w:ind w:left="0"/>
        <w:jc w:val="both"/>
      </w:pPr>
      <w:r>
        <w:rPr>
          <w:rFonts w:ascii="Times New Roman"/>
          <w:b w:val="false"/>
          <w:i w:val="false"/>
          <w:color w:val="000000"/>
          <w:sz w:val="28"/>
        </w:rPr>
        <w:t>
      18. Мемлекеттік қызмет көрсету процесіне келесі құрылымдық – функционалдық бірліктер қатысады (бұдан әрі – ҚФБ):</w:t>
      </w:r>
      <w:r>
        <w:br/>
      </w:r>
      <w:r>
        <w:rPr>
          <w:rFonts w:ascii="Times New Roman"/>
          <w:b w:val="false"/>
          <w:i w:val="false"/>
          <w:color w:val="000000"/>
          <w:sz w:val="28"/>
        </w:rPr>
        <w:t>
      1) уәкілетті органның жауапты маманы;</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3) уәкілетті органның жауапты орындаушысы.</w:t>
      </w:r>
      <w:r>
        <w:br/>
      </w:r>
      <w:r>
        <w:rPr>
          <w:rFonts w:ascii="Times New Roman"/>
          <w:b w:val="false"/>
          <w:i w:val="false"/>
          <w:color w:val="000000"/>
          <w:sz w:val="28"/>
        </w:rPr>
        <w:t>
      19.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20.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келтірілген.</w:t>
      </w:r>
    </w:p>
    <w:bookmarkEnd w:id="121"/>
    <w:bookmarkStart w:name="z123" w:id="122"/>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22"/>
    <w:bookmarkStart w:name="z124" w:id="123"/>
    <w:p>
      <w:pPr>
        <w:spacing w:after="0"/>
        <w:ind w:left="0"/>
        <w:jc w:val="both"/>
      </w:pPr>
      <w:r>
        <w:rPr>
          <w:rFonts w:ascii="Times New Roman"/>
          <w:b w:val="false"/>
          <w:i w:val="false"/>
          <w:color w:val="000000"/>
          <w:sz w:val="28"/>
        </w:rPr>
        <w:t>
      21. Мемлекеттік қызмет көрсетуге уәкілетті органның басшысы мен уәкілетті органның лауазымды тұлғалары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123"/>
    <w:bookmarkStart w:name="z125" w:id="124"/>
    <w:p>
      <w:pPr>
        <w:spacing w:after="0"/>
        <w:ind w:left="0"/>
        <w:jc w:val="both"/>
      </w:pPr>
      <w:r>
        <w:rPr>
          <w:rFonts w:ascii="Times New Roman"/>
          <w:b w:val="false"/>
          <w:i w:val="false"/>
          <w:color w:val="000000"/>
          <w:sz w:val="28"/>
        </w:rPr>
        <w:t>
 </w:t>
      </w:r>
    </w:p>
    <w:bookmarkEnd w:id="124"/>
    <w:bookmarkStart w:name="z126" w:id="125"/>
    <w:p>
      <w:pPr>
        <w:spacing w:after="0"/>
        <w:ind w:left="0"/>
        <w:jc w:val="both"/>
      </w:pPr>
      <w:r>
        <w:rPr>
          <w:rFonts w:ascii="Times New Roman"/>
          <w:b w:val="false"/>
          <w:i w:val="false"/>
          <w:color w:val="000000"/>
          <w:sz w:val="28"/>
        </w:rPr>
        <w:t>
«Жұмыссыз азаматтарды тіркеу және</w:t>
      </w:r>
      <w:r>
        <w:br/>
      </w:r>
      <w:r>
        <w:rPr>
          <w:rFonts w:ascii="Times New Roman"/>
          <w:b w:val="false"/>
          <w:i w:val="false"/>
          <w:color w:val="000000"/>
          <w:sz w:val="28"/>
        </w:rPr>
        <w:t>
есепке қою»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125"/>
    <w:bookmarkStart w:name="z127" w:id="126"/>
    <w:p>
      <w:pPr>
        <w:spacing w:after="0"/>
        <w:ind w:left="0"/>
        <w:jc w:val="left"/>
      </w:pPr>
      <w:r>
        <w:rPr>
          <w:rFonts w:ascii="Times New Roman"/>
          <w:b/>
          <w:i w:val="false"/>
          <w:color w:val="000000"/>
        </w:rPr>
        <w:t xml:space="preserve"> 
Мемлекеттік қызмет көрсету бойынша уәкілетті орган</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63"/>
        <w:gridCol w:w="3486"/>
        <w:gridCol w:w="4772"/>
        <w:gridCol w:w="2279"/>
      </w:tblGrid>
      <w:tr>
        <w:trPr>
          <w:trHeight w:val="30" w:hRule="atLeast"/>
        </w:trPr>
        <w:tc>
          <w:tcPr>
            <w:tcW w:w="3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Айыртау ауданының жұмыспен қамту және әлеуметтік бағдарламалар бөлімі» мемлекеттік мекемесі </w:t>
            </w:r>
          </w:p>
        </w:tc>
        <w:tc>
          <w:tcPr>
            <w:tcW w:w="3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Айыртау ауданы, Саумалкөл селосы, Ш.Уәлиханов көшесі, 42 </w:t>
            </w:r>
          </w:p>
        </w:tc>
        <w:tc>
          <w:tcPr>
            <w:tcW w:w="4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8(71533)-2-12-98 </w:t>
            </w:r>
          </w:p>
        </w:tc>
      </w:tr>
    </w:tbl>
    <w:bookmarkStart w:name="z128" w:id="127"/>
    <w:p>
      <w:pPr>
        <w:spacing w:after="0"/>
        <w:ind w:left="0"/>
        <w:jc w:val="both"/>
      </w:pPr>
      <w:r>
        <w:rPr>
          <w:rFonts w:ascii="Times New Roman"/>
          <w:b w:val="false"/>
          <w:i w:val="false"/>
          <w:color w:val="000000"/>
          <w:sz w:val="28"/>
        </w:rPr>
        <w:t>
 </w:t>
      </w:r>
    </w:p>
    <w:bookmarkEnd w:id="127"/>
    <w:bookmarkStart w:name="z129" w:id="128"/>
    <w:p>
      <w:pPr>
        <w:spacing w:after="0"/>
        <w:ind w:left="0"/>
        <w:jc w:val="both"/>
      </w:pPr>
      <w:r>
        <w:rPr>
          <w:rFonts w:ascii="Times New Roman"/>
          <w:b w:val="false"/>
          <w:i w:val="false"/>
          <w:color w:val="000000"/>
          <w:sz w:val="28"/>
        </w:rPr>
        <w:t>
«Жұмыссыз азаматтарды тіркеу және</w:t>
      </w:r>
      <w:r>
        <w:br/>
      </w:r>
      <w:r>
        <w:rPr>
          <w:rFonts w:ascii="Times New Roman"/>
          <w:b w:val="false"/>
          <w:i w:val="false"/>
          <w:color w:val="000000"/>
          <w:sz w:val="28"/>
        </w:rPr>
        <w:t>
есепке қою»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128"/>
    <w:bookmarkStart w:name="z130" w:id="129"/>
    <w:p>
      <w:pPr>
        <w:spacing w:after="0"/>
        <w:ind w:left="0"/>
        <w:jc w:val="left"/>
      </w:pPr>
      <w:r>
        <w:rPr>
          <w:rFonts w:ascii="Times New Roman"/>
          <w:b/>
          <w:i w:val="false"/>
          <w:color w:val="000000"/>
        </w:rPr>
        <w:t xml:space="preserve"> 
Әкімшілік әрекеттердің (шаралардың)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5"/>
        <w:gridCol w:w="3664"/>
        <w:gridCol w:w="2923"/>
        <w:gridCol w:w="2550"/>
        <w:gridCol w:w="2496"/>
        <w:gridCol w:w="2492"/>
        <w:gridCol w:w="3480"/>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(барысының, жұмыс ағымының) іс-әрекеті, 1 өтініш берушіге</w:t>
            </w:r>
          </w:p>
        </w:tc>
      </w:tr>
      <w:tr>
        <w:trPr>
          <w:trHeight w:val="30"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(әрекеттің, жұмыс ағымының) №</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525"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жауапты маманы </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2805"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рәсімнің, операцияның) атауы және олардың сипаттамасы</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Азаматтардың өтініштерін тіркеу және есеп жүргізу журналына өтінішті тіркейді және уәкілетті органның басшысына қарастыру үшін қажетті құжаттарды жолдайды</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және қарастыру үшін жауапты орындаушыға жолдау</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қарастырады, жеке есеп жүргізу кәртішкесіне (компьютерлік деректер базасы) ақпаратты енгізу жолымен тіркеу жүргізеді немесе бас тарту туралы дәлелді жауап дайындайды және басшыға жолдайды</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 қызмет көрсетуден бас тарту туралы дәлелді жауапқа қол қояды және тұтынушыға беру үшін жауапты орындаушыға тапсырады</w:t>
            </w:r>
            <w:r>
              <w:br/>
            </w:r>
            <w:r>
              <w:rPr>
                <w:rFonts w:ascii="Times New Roman"/>
                <w:b w:val="false"/>
                <w:i w:val="false"/>
                <w:color w:val="000000"/>
                <w:sz w:val="20"/>
              </w:rPr>
              <w:t>
 </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 тұрғылықты орны бойынша уәкілетті органға өтініш берушінің өзі баруы арқылы мемлекеттік қызмет көрсету нәтижесі туралы тұтынушыны ақпараттандырады немесе қызмет көрсетуден бас тарту туралы дәлелді жауап береді</w:t>
            </w:r>
          </w:p>
        </w:tc>
      </w:tr>
      <w:tr>
        <w:trPr>
          <w:trHeight w:val="30"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Қабылдау мерзімі мен орындалу мерзімін көрсетумен талон </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есеп жүргізу кәртішкесіне (компьютерлік деректер базасы)</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Жұмыссыздарды тіркеу және есепке қою немесе қызмет көрсетуден бас тарту туралы дәлелді жауап</w:t>
            </w:r>
          </w:p>
        </w:tc>
      </w:tr>
      <w:tr>
        <w:trPr>
          <w:trHeight w:val="30"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минуттан артық емес </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сағаттан артық емес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9 күнтізбелік күн ішінде </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минуттан артық емес </w:t>
            </w:r>
          </w:p>
        </w:tc>
      </w:tr>
      <w:tr>
        <w:trPr>
          <w:trHeight w:val="30"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іс-қимылдың №</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1" w:id="130"/>
    <w:p>
      <w:pPr>
        <w:spacing w:after="0"/>
        <w:ind w:left="0"/>
        <w:jc w:val="both"/>
      </w:pPr>
      <w:r>
        <w:rPr>
          <w:rFonts w:ascii="Times New Roman"/>
          <w:b w:val="false"/>
          <w:i w:val="false"/>
          <w:color w:val="000000"/>
          <w:sz w:val="28"/>
        </w:rPr>
        <w:t>
«Жұмыссыз азаматтарды тіркеу және</w:t>
      </w:r>
      <w:r>
        <w:br/>
      </w:r>
      <w:r>
        <w:rPr>
          <w:rFonts w:ascii="Times New Roman"/>
          <w:b w:val="false"/>
          <w:i w:val="false"/>
          <w:color w:val="000000"/>
          <w:sz w:val="28"/>
        </w:rPr>
        <w:t>
есепке қою»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3 қосымша</w:t>
      </w:r>
    </w:p>
    <w:bookmarkEnd w:id="130"/>
    <w:bookmarkStart w:name="z132" w:id="131"/>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bookmarkEnd w:id="131"/>
    <w:p>
      <w:pPr>
        <w:spacing w:after="0"/>
        <w:ind w:left="0"/>
        <w:jc w:val="both"/>
      </w:pPr>
      <w:r>
        <w:drawing>
          <wp:inline distT="0" distB="0" distL="0" distR="0">
            <wp:extent cx="100330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0033000" cy="6007100"/>
                    </a:xfrm>
                    <a:prstGeom prst="rect">
                      <a:avLst/>
                    </a:prstGeom>
                  </pic:spPr>
                </pic:pic>
              </a:graphicData>
            </a:graphic>
          </wp:inline>
        </w:drawing>
      </w:r>
    </w:p>
    <w:bookmarkStart w:name="z133" w:id="132"/>
    <w:p>
      <w:pPr>
        <w:spacing w:after="0"/>
        <w:ind w:left="0"/>
        <w:jc w:val="both"/>
      </w:pPr>
      <w:r>
        <w:rPr>
          <w:rFonts w:ascii="Times New Roman"/>
          <w:b w:val="false"/>
          <w:i w:val="false"/>
          <w:color w:val="000000"/>
          <w:sz w:val="28"/>
        </w:rPr>
        <w:t>
«Жұмыссыз азаматтарды тіркеу және</w:t>
      </w:r>
      <w:r>
        <w:br/>
      </w:r>
      <w:r>
        <w:rPr>
          <w:rFonts w:ascii="Times New Roman"/>
          <w:b w:val="false"/>
          <w:i w:val="false"/>
          <w:color w:val="000000"/>
          <w:sz w:val="28"/>
        </w:rPr>
        <w:t>
есепке қою»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4 қосымша</w:t>
      </w:r>
    </w:p>
    <w:bookmarkEnd w:id="132"/>
    <w:bookmarkStart w:name="z134" w:id="133"/>
    <w:p>
      <w:pPr>
        <w:spacing w:after="0"/>
        <w:ind w:left="0"/>
        <w:jc w:val="both"/>
      </w:pPr>
      <w:r>
        <w:rPr>
          <w:rFonts w:ascii="Times New Roman"/>
          <w:b w:val="false"/>
          <w:i w:val="false"/>
          <w:color w:val="000000"/>
          <w:sz w:val="28"/>
        </w:rPr>
        <w:t>
______________________________</w:t>
      </w:r>
      <w:r>
        <w:br/>
      </w:r>
      <w:r>
        <w:rPr>
          <w:rFonts w:ascii="Times New Roman"/>
          <w:b w:val="false"/>
          <w:i w:val="false"/>
          <w:color w:val="000000"/>
          <w:sz w:val="28"/>
        </w:rPr>
        <w:t>
(кімге жіберіледі)</w:t>
      </w:r>
    </w:p>
    <w:bookmarkEnd w:id="133"/>
    <w:bookmarkStart w:name="z135" w:id="134"/>
    <w:p>
      <w:pPr>
        <w:spacing w:after="0"/>
        <w:ind w:left="0"/>
        <w:jc w:val="both"/>
      </w:pPr>
      <w:r>
        <w:rPr>
          <w:rFonts w:ascii="Times New Roman"/>
          <w:b w:val="false"/>
          <w:i w:val="false"/>
          <w:color w:val="000000"/>
          <w:sz w:val="28"/>
        </w:rPr>
        <w:t>
___________________________________________________ байланысты Сізге</w:t>
      </w:r>
      <w:r>
        <w:br/>
      </w:r>
      <w:r>
        <w:rPr>
          <w:rFonts w:ascii="Times New Roman"/>
          <w:b w:val="false"/>
          <w:i w:val="false"/>
          <w:color w:val="000000"/>
          <w:sz w:val="28"/>
        </w:rPr>
        <w:t>
            (себеп көрсету)</w:t>
      </w:r>
      <w:r>
        <w:br/>
      </w:r>
      <w:r>
        <w:rPr>
          <w:rFonts w:ascii="Times New Roman"/>
          <w:b w:val="false"/>
          <w:i w:val="false"/>
          <w:color w:val="000000"/>
          <w:sz w:val="28"/>
        </w:rPr>
        <w:t>
жұмыссыз ретінде тіркеуден және есепке қоюдан бас тартылатыны жөнінде хабарлаймыз.</w:t>
      </w:r>
    </w:p>
    <w:bookmarkEnd w:id="134"/>
    <w:bookmarkStart w:name="z136" w:id="135"/>
    <w:p>
      <w:pPr>
        <w:spacing w:after="0"/>
        <w:ind w:left="0"/>
        <w:jc w:val="both"/>
      </w:pPr>
      <w:r>
        <w:rPr>
          <w:rFonts w:ascii="Times New Roman"/>
          <w:b w:val="false"/>
          <w:i w:val="false"/>
          <w:color w:val="000000"/>
          <w:sz w:val="28"/>
        </w:rPr>
        <w:t>
      Бөлім бастығы _________________________</w:t>
      </w:r>
      <w:r>
        <w:br/>
      </w:r>
      <w:r>
        <w:rPr>
          <w:rFonts w:ascii="Times New Roman"/>
          <w:b w:val="false"/>
          <w:i w:val="false"/>
          <w:color w:val="000000"/>
          <w:sz w:val="28"/>
        </w:rPr>
        <w:t>
 </w:t>
      </w:r>
    </w:p>
    <w:bookmarkEnd w:id="135"/>
    <w:bookmarkStart w:name="z137" w:id="136"/>
    <w:p>
      <w:pPr>
        <w:spacing w:after="0"/>
        <w:ind w:left="0"/>
        <w:jc w:val="both"/>
      </w:pPr>
      <w:r>
        <w:rPr>
          <w:rFonts w:ascii="Times New Roman"/>
          <w:b w:val="false"/>
          <w:i w:val="false"/>
          <w:color w:val="000000"/>
          <w:sz w:val="28"/>
        </w:rPr>
        <w:t>
Айыртау ауданы әкімдігінің</w:t>
      </w:r>
      <w:r>
        <w:br/>
      </w:r>
      <w:r>
        <w:rPr>
          <w:rFonts w:ascii="Times New Roman"/>
          <w:b w:val="false"/>
          <w:i w:val="false"/>
          <w:color w:val="000000"/>
          <w:sz w:val="28"/>
        </w:rPr>
        <w:t>
2012 жылғы «17» тамыздағы</w:t>
      </w:r>
      <w:r>
        <w:br/>
      </w:r>
      <w:r>
        <w:rPr>
          <w:rFonts w:ascii="Times New Roman"/>
          <w:b w:val="false"/>
          <w:i w:val="false"/>
          <w:color w:val="000000"/>
          <w:sz w:val="28"/>
        </w:rPr>
        <w:t>
№ 327 қаулысымен бекітілген</w:t>
      </w:r>
    </w:p>
    <w:bookmarkEnd w:id="136"/>
    <w:bookmarkStart w:name="z138" w:id="137"/>
    <w:p>
      <w:pPr>
        <w:spacing w:after="0"/>
        <w:ind w:left="0"/>
        <w:jc w:val="left"/>
      </w:pPr>
      <w:r>
        <w:rPr>
          <w:rFonts w:ascii="Times New Roman"/>
          <w:b/>
          <w:i w:val="false"/>
          <w:color w:val="000000"/>
        </w:rPr>
        <w:t xml:space="preserve"> 
«Мүгедектерге протездiк-ортопедиялық көмек ұсыну үшiн оларға құжаттарды ресiмдеу» мемлекеттік қызмет регламенті</w:t>
      </w:r>
      <w:r>
        <w:br/>
      </w:r>
      <w:r>
        <w:rPr>
          <w:rFonts w:ascii="Times New Roman"/>
          <w:b/>
          <w:i w:val="false"/>
          <w:color w:val="000000"/>
        </w:rPr>
        <w:t>
1. Негізгі ұғымдар</w:t>
      </w:r>
    </w:p>
    <w:bookmarkEnd w:id="137"/>
    <w:bookmarkStart w:name="z139" w:id="138"/>
    <w:p>
      <w:pPr>
        <w:spacing w:after="0"/>
        <w:ind w:left="0"/>
        <w:jc w:val="both"/>
      </w:pPr>
      <w:r>
        <w:rPr>
          <w:rFonts w:ascii="Times New Roman"/>
          <w:b w:val="false"/>
          <w:i w:val="false"/>
          <w:color w:val="000000"/>
          <w:sz w:val="28"/>
        </w:rPr>
        <w:t>
      1. Пайдаланылатын терминдер мен аббревиатуралардың анықтамасы:</w:t>
      </w:r>
      <w:r>
        <w:br/>
      </w:r>
      <w:r>
        <w:rPr>
          <w:rFonts w:ascii="Times New Roman"/>
          <w:b w:val="false"/>
          <w:i w:val="false"/>
          <w:color w:val="000000"/>
          <w:sz w:val="28"/>
        </w:rPr>
        <w:t>
      1) құрылымдық-функционалдық бірліктер – бұл уәкілетті органдардың жауапты тұлғалары, мемлекеттік органдардың құрылымдық бөлімшелері, мемлекеттік органдар, ақпараттық жүйелер және олардың кіші жүйелері (бұдан әрі – ҚФБ);</w:t>
      </w:r>
      <w:r>
        <w:br/>
      </w:r>
      <w:r>
        <w:rPr>
          <w:rFonts w:ascii="Times New Roman"/>
          <w:b w:val="false"/>
          <w:i w:val="false"/>
          <w:color w:val="000000"/>
          <w:sz w:val="28"/>
        </w:rPr>
        <w:t>
      2) мүгедек – өмірлік іс-әрекетінің шектелуіне және оны әлеуметтік қорғау қажеттілігіне әкеп соқтыратын ауруларға, жарақаттарға, кемшіліктерге, олардың зардаптарына алдын ала келісіп, ағза қызметтерінің тұрақты түрде кері кетумен денсаулығының бұзушылықтары бар тұлға;</w:t>
      </w:r>
      <w:r>
        <w:br/>
      </w:r>
      <w:r>
        <w:rPr>
          <w:rFonts w:ascii="Times New Roman"/>
          <w:b w:val="false"/>
          <w:i w:val="false"/>
          <w:color w:val="000000"/>
          <w:sz w:val="28"/>
        </w:rPr>
        <w:t>
      3) уәкілетті орган – «Солтүстік Қазақстан облысы Айыртау ауданының жұмыспен қамту және әлеуметтік бағдарламалар бөлімі» мемлекеттік мекемесі.</w:t>
      </w:r>
    </w:p>
    <w:bookmarkEnd w:id="138"/>
    <w:bookmarkStart w:name="z140" w:id="139"/>
    <w:p>
      <w:pPr>
        <w:spacing w:after="0"/>
        <w:ind w:left="0"/>
        <w:jc w:val="left"/>
      </w:pPr>
      <w:r>
        <w:rPr>
          <w:rFonts w:ascii="Times New Roman"/>
          <w:b/>
          <w:i w:val="false"/>
          <w:color w:val="000000"/>
        </w:rPr>
        <w:t xml:space="preserve"> 
2. Жалпы ережелер</w:t>
      </w:r>
    </w:p>
    <w:bookmarkEnd w:id="139"/>
    <w:bookmarkStart w:name="z141" w:id="140"/>
    <w:p>
      <w:pPr>
        <w:spacing w:after="0"/>
        <w:ind w:left="0"/>
        <w:jc w:val="both"/>
      </w:pPr>
      <w:r>
        <w:rPr>
          <w:rFonts w:ascii="Times New Roman"/>
          <w:b w:val="false"/>
          <w:i w:val="false"/>
          <w:color w:val="000000"/>
          <w:sz w:val="28"/>
        </w:rPr>
        <w:t>
      2. Мемлекеттік қызмет «Солтүстік Қазақстан облысы Айыртау ауданының жұмыспен қамту және әлеуметтік бағдарламалар бөлімі» мемлекеттік мекемесімен көрсетіледі, сондай – 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 қосымшаларына</w:t>
      </w:r>
      <w:r>
        <w:rPr>
          <w:rFonts w:ascii="Times New Roman"/>
          <w:b w:val="false"/>
          <w:i w:val="false"/>
          <w:color w:val="000000"/>
          <w:sz w:val="28"/>
        </w:rPr>
        <w:t>сәйкес мекенжай бойынша тұтынушының тұрғылықты орны бойынша Солтүстік Қазақстан облысы бойынша «Халыққа қызмет көрсету орталығы» республикалық мемлекеттік кәсіпорны филиалының Айыртау аудандық бөлімі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«Қазақстан Республикасындағы мүгедектерді әлеуметтік қорғау туралы» Қазақстан Республикасының 2005 жылғы 13 сәуірдегі Заңының 22 бабы </w:t>
      </w:r>
      <w:r>
        <w:rPr>
          <w:rFonts w:ascii="Times New Roman"/>
          <w:b w:val="false"/>
          <w:i w:val="false"/>
          <w:color w:val="000000"/>
          <w:sz w:val="28"/>
        </w:rPr>
        <w:t>1 тармағы</w:t>
      </w:r>
      <w:r>
        <w:rPr>
          <w:rFonts w:ascii="Times New Roman"/>
          <w:b w:val="false"/>
          <w:i w:val="false"/>
          <w:color w:val="000000"/>
          <w:sz w:val="28"/>
        </w:rPr>
        <w:t>, Қазақстан Республикасы Үкіметінің 2005 жылғы 20 шілдедегі № 754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«Мүгедектерді протездік-ортопедиялық көмекпен және техникалық көмекші (орнын толтырушы) құралдармен қамтамасыз ету </w:t>
      </w:r>
      <w:r>
        <w:rPr>
          <w:rFonts w:ascii="Times New Roman"/>
          <w:b w:val="false"/>
          <w:i w:val="false"/>
          <w:color w:val="000000"/>
          <w:sz w:val="28"/>
        </w:rPr>
        <w:t>Ережесі</w:t>
      </w:r>
      <w:r>
        <w:rPr>
          <w:rFonts w:ascii="Times New Roman"/>
          <w:b w:val="false"/>
          <w:i w:val="false"/>
          <w:color w:val="000000"/>
          <w:sz w:val="28"/>
        </w:rPr>
        <w:t>, «Жергілікті атқарушы органдармен көрсетілетін әлеуметтік қорғау саласындағы мемлекеттік қызмет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5. Мемлекеттік қызмет көрсету тәртібі мен қажетті құжаттар туралы толық ақпарат уәкілетті органның және Орталықтың фойелерінде орналасқан стендтерде, ресми ақпарат көздерінде орналасқан.</w:t>
      </w:r>
      <w:r>
        <w:br/>
      </w:r>
      <w:r>
        <w:rPr>
          <w:rFonts w:ascii="Times New Roman"/>
          <w:b w:val="false"/>
          <w:i w:val="false"/>
          <w:color w:val="000000"/>
          <w:sz w:val="28"/>
        </w:rPr>
        <w:t>
      6. Тұтынушы алатын көрсетілетін мемлекеттік қызметтің аяқталу нәтижесі протездік-ортопедиялық көмек көрсету үшін мүгедектерге құжаттарды рәсімдеу туралы (бұдан әрі-хабарлама) немесе қағаз тасымалдағышта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азаматтарына, шетелдіктер мен Қазақстан Республикасының аумағында тұрақты тұратын азаматтығы жоқ тұлғаларға (бұдан әрі - тұтынушылар):</w:t>
      </w:r>
      <w:r>
        <w:br/>
      </w:r>
      <w:r>
        <w:rPr>
          <w:rFonts w:ascii="Times New Roman"/>
          <w:b w:val="false"/>
          <w:i w:val="false"/>
          <w:color w:val="000000"/>
          <w:sz w:val="28"/>
        </w:rPr>
        <w:t>
      1) Ұлы Отан соғысының қатысушылары, мүгедектерi, сондай-ақ жеңiлдiктер мен кепiлдiктер бойынша Ұлы Отан соғысы мүгедектерiне теңестiрiлген тұлғалар;</w:t>
      </w:r>
      <w:r>
        <w:br/>
      </w:r>
      <w:r>
        <w:rPr>
          <w:rFonts w:ascii="Times New Roman"/>
          <w:b w:val="false"/>
          <w:i w:val="false"/>
          <w:color w:val="000000"/>
          <w:sz w:val="28"/>
        </w:rPr>
        <w:t>
      2) Қазақстан Республикасы Қарулы Күштерiнде қызметтiк мiндеттерiн атқаруымен байланысты мүгедек болған әскери қызметшiлер;</w:t>
      </w:r>
      <w:r>
        <w:br/>
      </w:r>
      <w:r>
        <w:rPr>
          <w:rFonts w:ascii="Times New Roman"/>
          <w:b w:val="false"/>
          <w:i w:val="false"/>
          <w:color w:val="000000"/>
          <w:sz w:val="28"/>
        </w:rPr>
        <w:t>
      3) қызметтiк мiндеттерiн атқаруымен байланысты мүгедек болған iшкi iстер органдарының, ұлттық қауiпсiздiк органдарының басшысы және қатардағы құрамының тұлғалары;</w:t>
      </w:r>
      <w:r>
        <w:br/>
      </w:r>
      <w:r>
        <w:rPr>
          <w:rFonts w:ascii="Times New Roman"/>
          <w:b w:val="false"/>
          <w:i w:val="false"/>
          <w:color w:val="000000"/>
          <w:sz w:val="28"/>
        </w:rPr>
        <w:t>
      4) жалпы аурудан мүгедек болғандар;</w:t>
      </w:r>
      <w:r>
        <w:br/>
      </w:r>
      <w:r>
        <w:rPr>
          <w:rFonts w:ascii="Times New Roman"/>
          <w:b w:val="false"/>
          <w:i w:val="false"/>
          <w:color w:val="000000"/>
          <w:sz w:val="28"/>
        </w:rPr>
        <w:t>
      5) бала жасынан мүгедектер;</w:t>
      </w:r>
      <w:r>
        <w:br/>
      </w:r>
      <w:r>
        <w:rPr>
          <w:rFonts w:ascii="Times New Roman"/>
          <w:b w:val="false"/>
          <w:i w:val="false"/>
          <w:color w:val="000000"/>
          <w:sz w:val="28"/>
        </w:rPr>
        <w:t>
      6) мүгедек балалар;</w:t>
      </w:r>
      <w:r>
        <w:br/>
      </w:r>
      <w:r>
        <w:rPr>
          <w:rFonts w:ascii="Times New Roman"/>
          <w:b w:val="false"/>
          <w:i w:val="false"/>
          <w:color w:val="000000"/>
          <w:sz w:val="28"/>
        </w:rPr>
        <w:t>
      7) жұмыс берушi – жеке кәсiпкер қызметiн тоқтатқан немесе заңды тұлға таратылған жағдайда жұмыс берушiнiң кiнәсiнен жұмыста мертiгуге ұшыраған немесе кәсiптiк ауруға шалдыққан мүгедектер.</w:t>
      </w:r>
    </w:p>
    <w:bookmarkEnd w:id="140"/>
    <w:bookmarkStart w:name="z142" w:id="141"/>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41"/>
    <w:bookmarkStart w:name="z143" w:id="142"/>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жеке басын куәландыратын құжаттың деректемелерін, әлеуметтік жеке кодының нөмірін (болса жеке сәйкестендіру нөмірін) көрсете отырып белгіленген үлгідегі өтініш.</w:t>
      </w:r>
      <w:r>
        <w:br/>
      </w:r>
      <w:r>
        <w:rPr>
          <w:rFonts w:ascii="Times New Roman"/>
          <w:b w:val="false"/>
          <w:i w:val="false"/>
          <w:color w:val="000000"/>
          <w:sz w:val="28"/>
        </w:rPr>
        <w:t>
      2) тұтынушының жеке басын куәландыратын құжаттың көшірмесі, ал кәмелетке толмаған мүгедек балалар үшін – баланың туу туралы куәлігінің және ата-аналардың (қамқоршылардың, қорғаншылардың) біреудің жеке басын куәландыратын құжаттың көшірмесі.</w:t>
      </w:r>
      <w:r>
        <w:br/>
      </w:r>
      <w:r>
        <w:rPr>
          <w:rFonts w:ascii="Times New Roman"/>
          <w:b w:val="false"/>
          <w:i w:val="false"/>
          <w:color w:val="000000"/>
          <w:sz w:val="28"/>
        </w:rPr>
        <w:t>
      3) мүгедектер, оның ішінде мүгедек балалар үшін мүгедекті оңалту жеке бағдарламасы үзіндісінен көшірме;</w:t>
      </w:r>
      <w:r>
        <w:br/>
      </w:r>
      <w:r>
        <w:rPr>
          <w:rFonts w:ascii="Times New Roman"/>
          <w:b w:val="false"/>
          <w:i w:val="false"/>
          <w:color w:val="000000"/>
          <w:sz w:val="28"/>
        </w:rPr>
        <w:t>
      4) Ұлы Отан соғысының қатысушылары, мүгедектері, сондай-ақ жеңілдіктер мен кепілдіктер бойынша Ұлы отан соғысы мүгедектеріне теңестірілген тұлғалар үшін белгіленген үлгідегі куәлігінің көшірмесі;</w:t>
      </w:r>
      <w:r>
        <w:br/>
      </w:r>
      <w:r>
        <w:rPr>
          <w:rFonts w:ascii="Times New Roman"/>
          <w:b w:val="false"/>
          <w:i w:val="false"/>
          <w:color w:val="000000"/>
          <w:sz w:val="28"/>
        </w:rPr>
        <w:t>
      5) Ұлы Отан соғысының қатысушылары үшін - протездік-ортопедиялық көмек көрсетуге мұқтаждық жөніндегі тұрғылықты жер бойынша медициналық ұйым қорытындысының көшірмесі;</w:t>
      </w:r>
      <w:r>
        <w:br/>
      </w:r>
      <w:r>
        <w:rPr>
          <w:rFonts w:ascii="Times New Roman"/>
          <w:b w:val="false"/>
          <w:i w:val="false"/>
          <w:color w:val="000000"/>
          <w:sz w:val="28"/>
        </w:rPr>
        <w:t>
      6)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 – жазатайым оқиға туралы актінің көшірмесін және жеке кәсіпкер – жұмыс беруші қызметін тоқтатқаны немесе заңды тұлға таратылғаны туралы құжат ұсынады.</w:t>
      </w:r>
      <w:r>
        <w:br/>
      </w:r>
      <w:r>
        <w:rPr>
          <w:rFonts w:ascii="Times New Roman"/>
          <w:b w:val="false"/>
          <w:i w:val="false"/>
          <w:color w:val="000000"/>
          <w:sz w:val="28"/>
        </w:rPr>
        <w:t>
      Салыстыра тексеру үшін құжаттар тұпнұсқасы және көшірмесі ұсынылады, тексерістен кейін құжаттардың тұп нұсқалары тұтынушыға қайтарылады.</w:t>
      </w:r>
      <w:r>
        <w:br/>
      </w:r>
      <w:r>
        <w:rPr>
          <w:rFonts w:ascii="Times New Roman"/>
          <w:b w:val="false"/>
          <w:i w:val="false"/>
          <w:color w:val="000000"/>
          <w:sz w:val="28"/>
        </w:rPr>
        <w:t>
      9. Өтініш үлгілері уәкілетті органның, Орталықтың күту залында немесе құжаттар қабылдайтын қызметкерде болады.</w:t>
      </w:r>
      <w:r>
        <w:br/>
      </w:r>
      <w:r>
        <w:rPr>
          <w:rFonts w:ascii="Times New Roman"/>
          <w:b w:val="false"/>
          <w:i w:val="false"/>
          <w:color w:val="000000"/>
          <w:sz w:val="28"/>
        </w:rPr>
        <w:t>
      10. Мемлекеттік қызмет алуға қажетті толтырылған өтініш үлгілері және басқа құжаттар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мекенжайы көрсетілген уәкілетті органның бас маманына тапсырылады.</w:t>
      </w:r>
      <w:r>
        <w:br/>
      </w:r>
      <w:r>
        <w:rPr>
          <w:rFonts w:ascii="Times New Roman"/>
          <w:b w:val="false"/>
          <w:i w:val="false"/>
          <w:color w:val="000000"/>
          <w:sz w:val="28"/>
        </w:rPr>
        <w:t>
      Жауапты маманның кабинет нөмірі туралы ақпарат мемлекеттік қызмет көрсету бойынша ақпарат орнатылған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11.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12. Протездік - ортопедиялық көмек ұсыну үшін мүгедектерге құжаттарды ресімдеу (ресімдеуден бас тарту) немесе бас тарту туралы дәлелді жауап туралы хабарламаны жеткізу:</w:t>
      </w:r>
      <w:r>
        <w:br/>
      </w:r>
      <w:r>
        <w:rPr>
          <w:rFonts w:ascii="Times New Roman"/>
          <w:b w:val="false"/>
          <w:i w:val="false"/>
          <w:color w:val="000000"/>
          <w:sz w:val="28"/>
        </w:rPr>
        <w:t>
      1) уәкілетті органға жүгінген кезде тұрғылықты жері бойынша тұтынушының уәкілетті органға өзінің баруы немесе пошталық хабарлама арқылы;</w:t>
      </w:r>
      <w:r>
        <w:br/>
      </w:r>
      <w:r>
        <w:rPr>
          <w:rFonts w:ascii="Times New Roman"/>
          <w:b w:val="false"/>
          <w:i w:val="false"/>
          <w:color w:val="000000"/>
          <w:sz w:val="28"/>
        </w:rPr>
        <w:t>
      2) орталыққа өзі жүгінген кезде күн сайын «терезелер» арқылы мерзімі көрсетілген қолхат негізінде жүзеге асырылады.</w:t>
      </w:r>
      <w:r>
        <w:br/>
      </w:r>
      <w:r>
        <w:rPr>
          <w:rFonts w:ascii="Times New Roman"/>
          <w:b w:val="false"/>
          <w:i w:val="false"/>
          <w:color w:val="000000"/>
          <w:sz w:val="28"/>
        </w:rPr>
        <w:t>
      13.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протездік-ортопедиялық көмек көрсетуді қабылдауға медициналық қарсы көрсетілімдері болғанда;</w:t>
      </w:r>
      <w:r>
        <w:br/>
      </w:r>
      <w:r>
        <w:rPr>
          <w:rFonts w:ascii="Times New Roman"/>
          <w:b w:val="false"/>
          <w:i w:val="false"/>
          <w:color w:val="000000"/>
          <w:sz w:val="28"/>
        </w:rPr>
        <w:t>
      2) аталмыш мемлекеттік қызмет көрсету үшін талап етілетін құжаттардың біреуі болмағанда, Орталықтан түсетін құжаттарды ресімдеуде қателіктер табылған кезде;</w:t>
      </w:r>
      <w:r>
        <w:br/>
      </w:r>
      <w:r>
        <w:rPr>
          <w:rFonts w:ascii="Times New Roman"/>
          <w:b w:val="false"/>
          <w:i w:val="false"/>
          <w:color w:val="000000"/>
          <w:sz w:val="28"/>
        </w:rPr>
        <w:t>
      3) жалған мәліметтер мен құжаттар ұсынылғанда;</w:t>
      </w:r>
      <w:r>
        <w:br/>
      </w:r>
      <w:r>
        <w:rPr>
          <w:rFonts w:ascii="Times New Roman"/>
          <w:b w:val="false"/>
          <w:i w:val="false"/>
          <w:color w:val="000000"/>
          <w:sz w:val="28"/>
        </w:rPr>
        <w:t>
      4)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егер олардың қызметі заңнамада белгіленген тәртіппен тоқтатылмаған жағдайда бас тартылуы мүмкін.</w:t>
      </w:r>
      <w:r>
        <w:br/>
      </w:r>
      <w:r>
        <w:rPr>
          <w:rFonts w:ascii="Times New Roman"/>
          <w:b w:val="false"/>
          <w:i w:val="false"/>
          <w:color w:val="000000"/>
          <w:sz w:val="28"/>
        </w:rPr>
        <w:t>
      Мемлекеттік қызмет көрсетуді тоқтатуға негіздер жоқ.</w:t>
      </w:r>
      <w:r>
        <w:br/>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1) уәкілетті органда – он жұмыс күні ішінде.</w:t>
      </w:r>
      <w:r>
        <w:br/>
      </w:r>
      <w:r>
        <w:rPr>
          <w:rFonts w:ascii="Times New Roman"/>
          <w:b w:val="false"/>
          <w:i w:val="false"/>
          <w:color w:val="000000"/>
          <w:sz w:val="28"/>
        </w:rPr>
        <w:t>
      2) Орталықта – он жұмыс күні ішінде (құжаттарды (нәтижені) қабылдау мен беру күндері мемлекеттік қызмет көрсету мерзіміне кірмейді).</w:t>
      </w:r>
      <w:r>
        <w:br/>
      </w:r>
      <w:r>
        <w:rPr>
          <w:rFonts w:ascii="Times New Roman"/>
          <w:b w:val="false"/>
          <w:i w:val="false"/>
          <w:color w:val="000000"/>
          <w:sz w:val="28"/>
        </w:rPr>
        <w:t>
      15. Тұтынушымен жүгінген күнде орында көрсетілетін мемлекеттік қызмет алуға ең үлкен күту уақыты (талон алуға дейін) – 30 минуттан аспайды.</w:t>
      </w:r>
      <w:r>
        <w:br/>
      </w:r>
      <w:r>
        <w:rPr>
          <w:rFonts w:ascii="Times New Roman"/>
          <w:b w:val="false"/>
          <w:i w:val="false"/>
          <w:color w:val="000000"/>
          <w:sz w:val="28"/>
        </w:rPr>
        <w:t>
      Уәкілетті органға тұтынушымен жүгінген күнде орында көрсетілетін мемлекеттік қызметті алуға ең үлкен қызмет көрсету уақыты уәкілетті органда күнде 15 минуттан артық емес, Орталықта 30 минуттан артық емес.</w:t>
      </w:r>
      <w:r>
        <w:br/>
      </w:r>
      <w:r>
        <w:rPr>
          <w:rFonts w:ascii="Times New Roman"/>
          <w:b w:val="false"/>
          <w:i w:val="false"/>
          <w:color w:val="000000"/>
          <w:sz w:val="28"/>
        </w:rPr>
        <w:t>
      16. Мемлекеттік қызмет тегін көрсетіледі.</w:t>
      </w:r>
      <w:r>
        <w:br/>
      </w:r>
      <w:r>
        <w:rPr>
          <w:rFonts w:ascii="Times New Roman"/>
          <w:b w:val="false"/>
          <w:i w:val="false"/>
          <w:color w:val="000000"/>
          <w:sz w:val="28"/>
        </w:rPr>
        <w:t>
      17. Мемлекеттік қызмет көрсетіледі:</w:t>
      </w:r>
      <w:r>
        <w:br/>
      </w:r>
      <w:r>
        <w:rPr>
          <w:rFonts w:ascii="Times New Roman"/>
          <w:b w:val="false"/>
          <w:i w:val="false"/>
          <w:color w:val="000000"/>
          <w:sz w:val="28"/>
        </w:rPr>
        <w:t>
      1) тұтынушының тұрғылықты жері бойынша уәкілетті органның үй-жайында үстелдер, орындықтар, өтініш түрлері толтырылған үлгілермен ақпараттық стендтері бар, мүмкіндіктері шектеулі тұтынушыларға қызмет көрсету үшін жағдайлар қарастырылған;</w:t>
      </w:r>
      <w:r>
        <w:br/>
      </w:r>
      <w:r>
        <w:rPr>
          <w:rFonts w:ascii="Times New Roman"/>
          <w:b w:val="false"/>
          <w:i w:val="false"/>
          <w:color w:val="000000"/>
          <w:sz w:val="28"/>
        </w:rPr>
        <w:t>
      2) Орталықтың мекенжайында анықтамалық бюро, кресло, өтініш түрлері толтырылған үлгілермен ақпараттық стендтері күту залында орналастырылған, сондай-ақ мүмкіндіктері шектеулі тұтынушыларға қызмет көрсету үшін жағдайлар қарастырылған.</w:t>
      </w:r>
      <w:r>
        <w:br/>
      </w:r>
      <w:r>
        <w:rPr>
          <w:rFonts w:ascii="Times New Roman"/>
          <w:b w:val="false"/>
          <w:i w:val="false"/>
          <w:color w:val="000000"/>
          <w:sz w:val="28"/>
        </w:rPr>
        <w:t>
      Уәкілетті органның, сонымен қатар Орталықтың үй-жайы санитарлық-эпидемиологиялық нормаларға, ғимараттың қауіпсіздік талаптарына, соның ішінде өрт қауіпсіздігі талаптарына сай.</w:t>
      </w:r>
      <w:r>
        <w:br/>
      </w:r>
      <w:r>
        <w:rPr>
          <w:rFonts w:ascii="Times New Roman"/>
          <w:b w:val="false"/>
          <w:i w:val="false"/>
          <w:color w:val="000000"/>
          <w:sz w:val="28"/>
        </w:rPr>
        <w:t>
      18.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уәкілетті орган арқылы:</w:t>
      </w:r>
      <w:r>
        <w:br/>
      </w:r>
      <w:r>
        <w:rPr>
          <w:rFonts w:ascii="Times New Roman"/>
          <w:b w:val="false"/>
          <w:i w:val="false"/>
          <w:color w:val="000000"/>
          <w:sz w:val="28"/>
        </w:rPr>
        <w:t>
      1) тұтынушыға уәкілетті органға өтініш береді;</w:t>
      </w:r>
      <w:r>
        <w:br/>
      </w:r>
      <w:r>
        <w:rPr>
          <w:rFonts w:ascii="Times New Roman"/>
          <w:b w:val="false"/>
          <w:i w:val="false"/>
          <w:color w:val="000000"/>
          <w:sz w:val="28"/>
        </w:rPr>
        <w:t>
      2) уәкілетті органның жауапты маман өтінішті тіркейді, тұтынушыға талон береді және басшыға қарауға тапсырады;</w:t>
      </w:r>
      <w:r>
        <w:br/>
      </w:r>
      <w:r>
        <w:rPr>
          <w:rFonts w:ascii="Times New Roman"/>
          <w:b w:val="false"/>
          <w:i w:val="false"/>
          <w:color w:val="000000"/>
          <w:sz w:val="28"/>
        </w:rPr>
        <w:t>
      3) уәкілетті органның басшысы жұмысты одан әрі ұйымдастыру үшін құжаттарды сектор меңгерушісіне береді;</w:t>
      </w:r>
      <w:r>
        <w:br/>
      </w:r>
      <w:r>
        <w:rPr>
          <w:rFonts w:ascii="Times New Roman"/>
          <w:b w:val="false"/>
          <w:i w:val="false"/>
          <w:color w:val="000000"/>
          <w:sz w:val="28"/>
        </w:rPr>
        <w:t>
      4) сектор меңгерушісі құжаттарды қарастырып, жауапты орындаушыға орындау үшін жібереді;</w:t>
      </w:r>
      <w:r>
        <w:br/>
      </w:r>
      <w:r>
        <w:rPr>
          <w:rFonts w:ascii="Times New Roman"/>
          <w:b w:val="false"/>
          <w:i w:val="false"/>
          <w:color w:val="000000"/>
          <w:sz w:val="28"/>
        </w:rPr>
        <w:t>
      5) жауапты орындаушы құжаттарды қарастыруды жүзе асырып, хабарлама немесе бас тарту туралы дәлелді жауап дайындайды, кейін бақылай тексеру үшін сектор меңгерушісіне тапсырады;</w:t>
      </w:r>
      <w:r>
        <w:br/>
      </w:r>
      <w:r>
        <w:rPr>
          <w:rFonts w:ascii="Times New Roman"/>
          <w:b w:val="false"/>
          <w:i w:val="false"/>
          <w:color w:val="000000"/>
          <w:sz w:val="28"/>
        </w:rPr>
        <w:t>
      6) сектор меңгерушісі бақылау жүргізеді және уәкілетті органның басшылығына қол қою үшін хабарламаны немесе бас тарту туралы дәлелді жауапты тапсырады;</w:t>
      </w:r>
      <w:r>
        <w:br/>
      </w:r>
      <w:r>
        <w:rPr>
          <w:rFonts w:ascii="Times New Roman"/>
          <w:b w:val="false"/>
          <w:i w:val="false"/>
          <w:color w:val="000000"/>
          <w:sz w:val="28"/>
        </w:rPr>
        <w:t>
      7) уәкілетті органның басшылығы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8) уәкілетті органның жауапты маманы журналға тіркейді және тұтынушыға хабарлама немесе бас тарту туралы дәлелді жауап береді;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құжаттарды тіркейді және басшыға қарауға тапсырады;</w:t>
      </w:r>
      <w:r>
        <w:br/>
      </w:r>
      <w:r>
        <w:rPr>
          <w:rFonts w:ascii="Times New Roman"/>
          <w:b w:val="false"/>
          <w:i w:val="false"/>
          <w:color w:val="000000"/>
          <w:sz w:val="28"/>
        </w:rPr>
        <w:t>
      5) уәкілетті органның басшысы жұмысты одан әрі ұйымдастыру үшін сектор меңгерушісіне береді;</w:t>
      </w:r>
      <w:r>
        <w:br/>
      </w:r>
      <w:r>
        <w:rPr>
          <w:rFonts w:ascii="Times New Roman"/>
          <w:b w:val="false"/>
          <w:i w:val="false"/>
          <w:color w:val="000000"/>
          <w:sz w:val="28"/>
        </w:rPr>
        <w:t>
      6) сектор меңгерушісі құжаттарды қарастырып, орындау үшін жауапты орындаушыға жібереді;</w:t>
      </w:r>
      <w:r>
        <w:br/>
      </w:r>
      <w:r>
        <w:rPr>
          <w:rFonts w:ascii="Times New Roman"/>
          <w:b w:val="false"/>
          <w:i w:val="false"/>
          <w:color w:val="000000"/>
          <w:sz w:val="28"/>
        </w:rPr>
        <w:t>
      7) жауапты орындаушы тұтынушы ұсынған өтінішті қарастырады, хабарлама әзірлейді немесе бас тарту туралы дәлелді жауапты рәсімдейді, кейін бақылай тексеру үшін сектор меңгерушісіне тапсырады;</w:t>
      </w:r>
      <w:r>
        <w:br/>
      </w:r>
      <w:r>
        <w:rPr>
          <w:rFonts w:ascii="Times New Roman"/>
          <w:b w:val="false"/>
          <w:i w:val="false"/>
          <w:color w:val="000000"/>
          <w:sz w:val="28"/>
        </w:rPr>
        <w:t>
      8) сектор меңгерушісі бақылау жүргізеді және уәкілетті органның басшылығына қол қою үшін хабарламаны немесе бас тарту туралы дәлелді жауапты тапсырады;</w:t>
      </w:r>
      <w:r>
        <w:br/>
      </w:r>
      <w:r>
        <w:rPr>
          <w:rFonts w:ascii="Times New Roman"/>
          <w:b w:val="false"/>
          <w:i w:val="false"/>
          <w:color w:val="000000"/>
          <w:sz w:val="28"/>
        </w:rPr>
        <w:t>
      9) уәкілетті органның басшылығы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10) уәкілетті органның жауапты маманы журналға хабарлама немесе бас тарту туралы дәлелді жауап тіркейді және Орталыққа береді.</w:t>
      </w:r>
      <w:r>
        <w:br/>
      </w:r>
      <w:r>
        <w:rPr>
          <w:rFonts w:ascii="Times New Roman"/>
          <w:b w:val="false"/>
          <w:i w:val="false"/>
          <w:color w:val="000000"/>
          <w:sz w:val="28"/>
        </w:rPr>
        <w:t>
      11) Орталық инспекторы тұтынушыға хабарлама немесе бас тарту туралы дәлелді жауап береді.</w:t>
      </w:r>
    </w:p>
    <w:bookmarkEnd w:id="142"/>
    <w:bookmarkStart w:name="z144" w:id="143"/>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143"/>
    <w:bookmarkStart w:name="z145" w:id="144"/>
    <w:p>
      <w:pPr>
        <w:spacing w:after="0"/>
        <w:ind w:left="0"/>
        <w:jc w:val="both"/>
      </w:pPr>
      <w:r>
        <w:rPr>
          <w:rFonts w:ascii="Times New Roman"/>
          <w:b w:val="false"/>
          <w:i w:val="false"/>
          <w:color w:val="000000"/>
          <w:sz w:val="28"/>
        </w:rPr>
        <w:t>
      19. Мемлекеттік қызмет көрсету процесіне келесі құрылымдық – 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сектор меңгерушісі;</w:t>
      </w:r>
      <w:r>
        <w:br/>
      </w:r>
      <w:r>
        <w:rPr>
          <w:rFonts w:ascii="Times New Roman"/>
          <w:b w:val="false"/>
          <w:i w:val="false"/>
          <w:color w:val="000000"/>
          <w:sz w:val="28"/>
        </w:rPr>
        <w:t>
      6) уәкілетті органның жауапты орындаушысы.</w:t>
      </w:r>
      <w:r>
        <w:br/>
      </w:r>
      <w:r>
        <w:rPr>
          <w:rFonts w:ascii="Times New Roman"/>
          <w:b w:val="false"/>
          <w:i w:val="false"/>
          <w:color w:val="000000"/>
          <w:sz w:val="28"/>
        </w:rPr>
        <w:t>
      20.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21.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келтірілген.</w:t>
      </w:r>
    </w:p>
    <w:bookmarkEnd w:id="144"/>
    <w:bookmarkStart w:name="z146" w:id="145"/>
    <w:p>
      <w:pPr>
        <w:spacing w:after="0"/>
        <w:ind w:left="0"/>
        <w:jc w:val="left"/>
      </w:pPr>
      <w:r>
        <w:rPr>
          <w:rFonts w:ascii="Times New Roman"/>
          <w:b/>
          <w:i w:val="false"/>
          <w:color w:val="000000"/>
        </w:rPr>
        <w:t xml:space="preserve"> 
5. Мемлекеттік қыметтерді көрсететін лауазымды тұлғалардың жауапкершілігі</w:t>
      </w:r>
    </w:p>
    <w:bookmarkEnd w:id="145"/>
    <w:bookmarkStart w:name="z147" w:id="146"/>
    <w:p>
      <w:pPr>
        <w:spacing w:after="0"/>
        <w:ind w:left="0"/>
        <w:jc w:val="both"/>
      </w:pPr>
      <w:r>
        <w:rPr>
          <w:rFonts w:ascii="Times New Roman"/>
          <w:b w:val="false"/>
          <w:i w:val="false"/>
          <w:color w:val="000000"/>
          <w:sz w:val="28"/>
        </w:rPr>
        <w:t>
      22. Мемлекеттік қызмет көрсетуге уәкілетті органның басшысы, уәкілетті органның жауапты лауазымды тұлғасы, Орталықтың басшысы (бұдан әрі – лауазымды тұлғалар) жауапты тұлғалар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146"/>
    <w:bookmarkStart w:name="z148" w:id="147"/>
    <w:p>
      <w:pPr>
        <w:spacing w:after="0"/>
        <w:ind w:left="0"/>
        <w:jc w:val="both"/>
      </w:pPr>
      <w:r>
        <w:rPr>
          <w:rFonts w:ascii="Times New Roman"/>
          <w:b w:val="false"/>
          <w:i w:val="false"/>
          <w:color w:val="000000"/>
          <w:sz w:val="28"/>
        </w:rPr>
        <w:t>
«Мүгедектерге протездiк-ортопедиялық</w:t>
      </w:r>
      <w:r>
        <w:br/>
      </w:r>
      <w:r>
        <w:rPr>
          <w:rFonts w:ascii="Times New Roman"/>
          <w:b w:val="false"/>
          <w:i w:val="false"/>
          <w:color w:val="000000"/>
          <w:sz w:val="28"/>
        </w:rPr>
        <w:t>
көмек ұсыну үшiн</w:t>
      </w:r>
      <w:r>
        <w:br/>
      </w:r>
      <w:r>
        <w:rPr>
          <w:rFonts w:ascii="Times New Roman"/>
          <w:b w:val="false"/>
          <w:i w:val="false"/>
          <w:color w:val="000000"/>
          <w:sz w:val="28"/>
        </w:rPr>
        <w:t>
оларға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147"/>
    <w:bookmarkStart w:name="z149" w:id="148"/>
    <w:p>
      <w:pPr>
        <w:spacing w:after="0"/>
        <w:ind w:left="0"/>
        <w:jc w:val="left"/>
      </w:pPr>
      <w:r>
        <w:rPr>
          <w:rFonts w:ascii="Times New Roman"/>
          <w:b/>
          <w:i w:val="false"/>
          <w:color w:val="000000"/>
        </w:rPr>
        <w:t xml:space="preserve"> 
Мемлекеттік қызмет көрсету бойынша уәкілетті орган</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63"/>
        <w:gridCol w:w="3486"/>
        <w:gridCol w:w="4772"/>
        <w:gridCol w:w="2279"/>
      </w:tblGrid>
      <w:tr>
        <w:trPr>
          <w:trHeight w:val="30" w:hRule="atLeast"/>
        </w:trPr>
        <w:tc>
          <w:tcPr>
            <w:tcW w:w="3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Айыртау ауданының жұмыспен қамту және әлеуметтік бағдарламалар бөлімі» мемлекеттік мекемесі </w:t>
            </w:r>
          </w:p>
        </w:tc>
        <w:tc>
          <w:tcPr>
            <w:tcW w:w="3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Айыртау ауданы, Саумалкөл селосы, Ш.Уәлиханов көшесі, 42 </w:t>
            </w:r>
          </w:p>
        </w:tc>
        <w:tc>
          <w:tcPr>
            <w:tcW w:w="4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8(71533)-2-12-98 </w:t>
            </w:r>
          </w:p>
        </w:tc>
      </w:tr>
    </w:tbl>
    <w:bookmarkStart w:name="z150" w:id="149"/>
    <w:p>
      <w:pPr>
        <w:spacing w:after="0"/>
        <w:ind w:left="0"/>
        <w:jc w:val="both"/>
      </w:pPr>
      <w:r>
        <w:rPr>
          <w:rFonts w:ascii="Times New Roman"/>
          <w:b w:val="false"/>
          <w:i w:val="false"/>
          <w:color w:val="000000"/>
          <w:sz w:val="28"/>
        </w:rPr>
        <w:t>
 </w:t>
      </w:r>
    </w:p>
    <w:bookmarkEnd w:id="149"/>
    <w:bookmarkStart w:name="z151" w:id="150"/>
    <w:p>
      <w:pPr>
        <w:spacing w:after="0"/>
        <w:ind w:left="0"/>
        <w:jc w:val="both"/>
      </w:pPr>
      <w:r>
        <w:rPr>
          <w:rFonts w:ascii="Times New Roman"/>
          <w:b w:val="false"/>
          <w:i w:val="false"/>
          <w:color w:val="000000"/>
          <w:sz w:val="28"/>
        </w:rPr>
        <w:t>
«Мүгедектерге протездiк-ортопедиялық</w:t>
      </w:r>
      <w:r>
        <w:br/>
      </w:r>
      <w:r>
        <w:rPr>
          <w:rFonts w:ascii="Times New Roman"/>
          <w:b w:val="false"/>
          <w:i w:val="false"/>
          <w:color w:val="000000"/>
          <w:sz w:val="28"/>
        </w:rPr>
        <w:t>
көмек ұсыну үшiн</w:t>
      </w:r>
      <w:r>
        <w:br/>
      </w:r>
      <w:r>
        <w:rPr>
          <w:rFonts w:ascii="Times New Roman"/>
          <w:b w:val="false"/>
          <w:i w:val="false"/>
          <w:color w:val="000000"/>
          <w:sz w:val="28"/>
        </w:rPr>
        <w:t>
оларға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150"/>
    <w:bookmarkStart w:name="z152" w:id="151"/>
    <w:p>
      <w:pPr>
        <w:spacing w:after="0"/>
        <w:ind w:left="0"/>
        <w:jc w:val="left"/>
      </w:pPr>
      <w:r>
        <w:rPr>
          <w:rFonts w:ascii="Times New Roman"/>
          <w:b/>
          <w:i w:val="false"/>
          <w:color w:val="000000"/>
        </w:rPr>
        <w:t xml:space="preserve"> 
Мемлекеттік қызмет көрсету бойынша халыққа қызмет көрсету орталығы</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1"/>
        <w:gridCol w:w="3982"/>
        <w:gridCol w:w="3000"/>
        <w:gridCol w:w="3043"/>
        <w:gridCol w:w="3294"/>
      </w:tblGrid>
      <w:tr>
        <w:trPr>
          <w:trHeight w:val="3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p>
            <w:pPr>
              <w:spacing w:after="20"/>
              <w:ind w:left="20"/>
              <w:jc w:val="both"/>
            </w:pPr>
            <w:r>
              <w:rPr>
                <w:rFonts w:ascii="Times New Roman"/>
                <w:b w:val="false"/>
                <w:i w:val="false"/>
                <w:color w:val="000000"/>
                <w:sz w:val="20"/>
              </w:rPr>
              <w:t xml:space="preserve">№ </w:t>
            </w:r>
          </w:p>
        </w:tc>
        <w:tc>
          <w:tcPr>
            <w:tcW w:w="3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 xml:space="preserve">мекен-жайы </w:t>
            </w:r>
          </w:p>
        </w:tc>
        <w:tc>
          <w:tcPr>
            <w:tcW w:w="3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3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телефоны </w:t>
            </w:r>
          </w:p>
        </w:tc>
      </w:tr>
      <w:tr>
        <w:trPr>
          <w:trHeight w:val="3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Айыртау аудандық бөлімі</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Айыртау ауданы,</w:t>
            </w:r>
          </w:p>
          <w:p>
            <w:pPr>
              <w:spacing w:after="20"/>
              <w:ind w:left="20"/>
              <w:jc w:val="both"/>
            </w:pPr>
            <w:r>
              <w:rPr>
                <w:rFonts w:ascii="Times New Roman"/>
                <w:b w:val="false"/>
                <w:i w:val="false"/>
                <w:color w:val="000000"/>
                <w:sz w:val="20"/>
              </w:rPr>
              <w:t>Саумалкөл селосы, Сыздықов көшесі, 4</w:t>
            </w:r>
          </w:p>
        </w:tc>
        <w:tc>
          <w:tcPr>
            <w:tcW w:w="3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3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8(71533) 2-01-84</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bookmarkStart w:name="z153" w:id="152"/>
    <w:p>
      <w:pPr>
        <w:spacing w:after="0"/>
        <w:ind w:left="0"/>
        <w:jc w:val="both"/>
      </w:pPr>
      <w:r>
        <w:rPr>
          <w:rFonts w:ascii="Times New Roman"/>
          <w:b w:val="false"/>
          <w:i w:val="false"/>
          <w:color w:val="000000"/>
          <w:sz w:val="28"/>
        </w:rPr>
        <w:t>
 </w:t>
      </w:r>
    </w:p>
    <w:bookmarkEnd w:id="152"/>
    <w:bookmarkStart w:name="z154" w:id="153"/>
    <w:p>
      <w:pPr>
        <w:spacing w:after="0"/>
        <w:ind w:left="0"/>
        <w:jc w:val="both"/>
      </w:pPr>
      <w:r>
        <w:rPr>
          <w:rFonts w:ascii="Times New Roman"/>
          <w:b w:val="false"/>
          <w:i w:val="false"/>
          <w:color w:val="000000"/>
          <w:sz w:val="28"/>
        </w:rPr>
        <w:t>
«Мүгедектерге протездiк-ортопедиялық</w:t>
      </w:r>
      <w:r>
        <w:br/>
      </w:r>
      <w:r>
        <w:rPr>
          <w:rFonts w:ascii="Times New Roman"/>
          <w:b w:val="false"/>
          <w:i w:val="false"/>
          <w:color w:val="000000"/>
          <w:sz w:val="28"/>
        </w:rPr>
        <w:t>
көмек ұсыну үшiн</w:t>
      </w:r>
      <w:r>
        <w:br/>
      </w:r>
      <w:r>
        <w:rPr>
          <w:rFonts w:ascii="Times New Roman"/>
          <w:b w:val="false"/>
          <w:i w:val="false"/>
          <w:color w:val="000000"/>
          <w:sz w:val="28"/>
        </w:rPr>
        <w:t>
оларға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153"/>
    <w:bookmarkStart w:name="z155" w:id="154"/>
    <w:p>
      <w:pPr>
        <w:spacing w:after="0"/>
        <w:ind w:left="0"/>
        <w:jc w:val="left"/>
      </w:pPr>
      <w:r>
        <w:rPr>
          <w:rFonts w:ascii="Times New Roman"/>
          <w:b/>
          <w:i w:val="false"/>
          <w:color w:val="000000"/>
        </w:rPr>
        <w:t xml:space="preserve"> 
Әрбір ҚФЕ әкімшілік әрекеттердің (шаралардың)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81"/>
        <w:gridCol w:w="3574"/>
        <w:gridCol w:w="2314"/>
        <w:gridCol w:w="2657"/>
        <w:gridCol w:w="2603"/>
        <w:gridCol w:w="3471"/>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w:t>
            </w:r>
          </w:p>
        </w:tc>
      </w:tr>
      <w:tr>
        <w:trPr>
          <w:trHeight w:val="30" w:hRule="atLeast"/>
        </w:trPr>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r>
              <w:br/>
            </w:r>
            <w:r>
              <w:rPr>
                <w:rFonts w:ascii="Times New Roman"/>
                <w:b w:val="false"/>
                <w:i w:val="false"/>
                <w:color w:val="000000"/>
                <w:sz w:val="20"/>
              </w:rPr>
              <w:t>
 </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3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r>
      <w:tr>
        <w:trPr>
          <w:trHeight w:val="30" w:hRule="atLeast"/>
        </w:trPr>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процедураның, операцияның) атауы және олардың сипаттамасы</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тұтынушыға қолхат беру, Орталықтың жинақтаушы бөлімінің инспекторына құжаттарды тапсыру</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жинау</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3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r>
      <w:tr>
        <w:trPr>
          <w:trHeight w:val="90" w:hRule="atLeast"/>
        </w:trPr>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-өкімдік шешім)</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қолхат</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құжатты жіберу</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қарау үшін жолдау</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Жұмысты одан әрі ұйымдастыру үшін сектор меңгерушісіне жіберу</w:t>
            </w:r>
          </w:p>
        </w:tc>
        <w:tc>
          <w:tcPr>
            <w:tcW w:w="3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орындау үшін жолдау</w:t>
            </w:r>
          </w:p>
        </w:tc>
      </w:tr>
      <w:tr>
        <w:trPr>
          <w:trHeight w:val="30" w:hRule="atLeast"/>
        </w:trPr>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r>
      <w:tr>
        <w:trPr>
          <w:trHeight w:val="30" w:hRule="atLeast"/>
        </w:trPr>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156" w:id="155"/>
    <w:p>
      <w:pPr>
        <w:spacing w:after="0"/>
        <w:ind w:left="0"/>
        <w:jc w:val="both"/>
      </w:pPr>
      <w:r>
        <w:rPr>
          <w:rFonts w:ascii="Times New Roman"/>
          <w:b w:val="false"/>
          <w:i w:val="false"/>
          <w:color w:val="000000"/>
          <w:sz w:val="28"/>
        </w:rPr>
        <w:t>
 </w:t>
      </w:r>
    </w:p>
    <w:bookmarkEnd w:id="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61"/>
        <w:gridCol w:w="4127"/>
        <w:gridCol w:w="3277"/>
        <w:gridCol w:w="2425"/>
        <w:gridCol w:w="2981"/>
        <w:gridCol w:w="2329"/>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(қимылдың, жұмыс ағымының) № </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рәсімнің, операцияның) атауы және олардың сипаттамасы</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Тұтынушыдан немесе Орталықтан ұсынылған өтінішті қарайды, хабарлама рәсімдейді немесе бас тарту туралы дәлелді жауап дайындайды, кейін сектор меңгерушісіне бақылай тексеру үшін тапсырады </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 жүргізеді және хабарламаны немесе бас тарту туралы дәлелді жауапты басшыға қол қою үшін тапсырады</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қояды және уәкілетті органның жауапты маманы жібереді</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хабарлама немесе бас тарту туралы дәлелді жауапты Орталыққа немесе тұтынушыға береді</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береді</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Сектор меңгерушісіне бақылай тексеру үшін тапсыру</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Рұқсатнама</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825"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114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4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7" w:id="156"/>
    <w:p>
      <w:pPr>
        <w:spacing w:after="0"/>
        <w:ind w:left="0"/>
        <w:jc w:val="both"/>
      </w:pPr>
      <w:r>
        <w:rPr>
          <w:rFonts w:ascii="Times New Roman"/>
          <w:b w:val="false"/>
          <w:i w:val="false"/>
          <w:color w:val="000000"/>
          <w:sz w:val="28"/>
        </w:rPr>
        <w:t>
 </w:t>
      </w:r>
    </w:p>
    <w:bookmarkEnd w:id="156"/>
    <w:bookmarkStart w:name="z158" w:id="157"/>
    <w:p>
      <w:pPr>
        <w:spacing w:after="0"/>
        <w:ind w:left="0"/>
        <w:jc w:val="left"/>
      </w:pPr>
      <w:r>
        <w:rPr>
          <w:rFonts w:ascii="Times New Roman"/>
          <w:b/>
          <w:i w:val="false"/>
          <w:color w:val="000000"/>
        </w:rPr>
        <w:t xml:space="preserve"> 
2 кесте. Пайдалану нұсқалары. Негізгі процесс</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44"/>
        <w:gridCol w:w="4130"/>
        <w:gridCol w:w="3550"/>
        <w:gridCol w:w="2785"/>
        <w:gridCol w:w="2786"/>
        <w:gridCol w:w="3345"/>
      </w:tblGrid>
      <w:tr>
        <w:trPr>
          <w:trHeight w:val="30" w:hRule="atLeast"/>
        </w:trPr>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4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3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Өтінішті тіркейді және жинақтаушы бөлімге тапсырады</w:t>
            </w:r>
          </w:p>
        </w:tc>
        <w:tc>
          <w:tcPr>
            <w:tcW w:w="4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xml:space="preserve">
Құжаттарды жинайды және уәкілетті органға тапсырады </w:t>
            </w:r>
          </w:p>
        </w:tc>
        <w:tc>
          <w:tcPr>
            <w:tcW w:w="3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құжаттарға тіркеу жүргізеді және басшыға қарауға тапсырады</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xml:space="preserve">
Қарағаннан кейін жұмысты одан әрі ұйымдастыру үшін сектор меңгерушісіне жолдайды </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Орындау үшін жауапты орындаушыға жолдайды</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Тұтынушыдан немесе Орталықтан ұсынылған өтініштерді қарайды, хабарлама дайындайды, бақылай тексеру үшін сектор меңгерушісіне тапсырады</w:t>
            </w:r>
          </w:p>
        </w:tc>
      </w:tr>
      <w:tr>
        <w:trPr>
          <w:trHeight w:val="30" w:hRule="atLeast"/>
        </w:trPr>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r>
              <w:br/>
            </w:r>
            <w:r>
              <w:rPr>
                <w:rFonts w:ascii="Times New Roman"/>
                <w:b w:val="false"/>
                <w:i w:val="false"/>
                <w:color w:val="000000"/>
                <w:sz w:val="20"/>
              </w:rPr>
              <w:t>
Тұтынушыға хабарлама береді</w:t>
            </w:r>
          </w:p>
        </w:tc>
        <w:tc>
          <w:tcPr>
            <w:tcW w:w="4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Хабарламаны журналға тіркейді, Орталыққа жолдайды немесе тұтынушыға береді</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Хабарламаға қол қояды және кеңсеге жолдайды</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әрекет.</w:t>
            </w:r>
            <w:r>
              <w:br/>
            </w:r>
            <w:r>
              <w:rPr>
                <w:rFonts w:ascii="Times New Roman"/>
                <w:b w:val="false"/>
                <w:i w:val="false"/>
                <w:color w:val="000000"/>
                <w:sz w:val="20"/>
              </w:rPr>
              <w:t>
Бақылау жүргізеді және басшылыққа қол қою үшін хабарлама жолдайды</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9" w:id="158"/>
    <w:p>
      <w:pPr>
        <w:spacing w:after="0"/>
        <w:ind w:left="0"/>
        <w:jc w:val="both"/>
      </w:pPr>
      <w:r>
        <w:rPr>
          <w:rFonts w:ascii="Times New Roman"/>
          <w:b w:val="false"/>
          <w:i w:val="false"/>
          <w:color w:val="000000"/>
          <w:sz w:val="28"/>
        </w:rPr>
        <w:t>
 </w:t>
      </w:r>
    </w:p>
    <w:bookmarkEnd w:id="158"/>
    <w:bookmarkStart w:name="z160" w:id="159"/>
    <w:p>
      <w:pPr>
        <w:spacing w:after="0"/>
        <w:ind w:left="0"/>
        <w:jc w:val="left"/>
      </w:pPr>
      <w:r>
        <w:rPr>
          <w:rFonts w:ascii="Times New Roman"/>
          <w:b/>
          <w:i w:val="false"/>
          <w:color w:val="000000"/>
        </w:rPr>
        <w:t xml:space="preserve"> 
3 кесте. Пайдалану нұсқалары. Баламалы процесс</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10"/>
        <w:gridCol w:w="3171"/>
        <w:gridCol w:w="3132"/>
        <w:gridCol w:w="2744"/>
        <w:gridCol w:w="2471"/>
        <w:gridCol w:w="3172"/>
      </w:tblGrid>
      <w:tr>
        <w:trPr>
          <w:trHeight w:val="30" w:hRule="atLeast"/>
        </w:trPr>
        <w:tc>
          <w:tcPr>
            <w:tcW w:w="3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3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Өтінішті тіркейді және жинақтаушы бөлімге тапсырады</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xml:space="preserve">
Құжаттарды жинайды және уәкілетті органға тапсырады </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құжаттарға тіркеу жүргізеді және басшыға қарауға тапсырады</w:t>
            </w:r>
          </w:p>
        </w:tc>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xml:space="preserve">
Қарағаннан кейін жұмысты одан әрі ұйымдастыру үшін сектор меңгерушісіне жолдайды </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Орындау үшін жауапты орындаушыға жолдайды</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Тұтынушыдан немесе Орталықтан ұсынылған өтініштерді қарайды, бас тарту туралы дәлелді жауап дайындайды, бақылай тексеру үшін сектор меңгерушісіне тапсырады</w:t>
            </w:r>
          </w:p>
        </w:tc>
      </w:tr>
      <w:tr>
        <w:trPr>
          <w:trHeight w:val="30" w:hRule="atLeast"/>
        </w:trPr>
        <w:tc>
          <w:tcPr>
            <w:tcW w:w="3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r>
              <w:br/>
            </w:r>
            <w:r>
              <w:rPr>
                <w:rFonts w:ascii="Times New Roman"/>
                <w:b w:val="false"/>
                <w:i w:val="false"/>
                <w:color w:val="000000"/>
                <w:sz w:val="20"/>
              </w:rPr>
              <w:t>
Тұтынушыға бас тарту туралы дәлелді жауап береді</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Бас тарту туралы дәлелді жауапты журналға тіркейді, Орталыққа жолдайды немесе тұтынушыға береді</w:t>
            </w:r>
          </w:p>
        </w:tc>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Бас тарту туралы дәлелді жауапқа қол қояды және кеңсеге жолдайды</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Бақылау жүргізеді және басшылыққа қол қою үшін бас тарту туралы дәлелді жауапты жолдайды</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61" w:id="160"/>
    <w:p>
      <w:pPr>
        <w:spacing w:after="0"/>
        <w:ind w:left="0"/>
        <w:jc w:val="both"/>
      </w:pPr>
      <w:r>
        <w:rPr>
          <w:rFonts w:ascii="Times New Roman"/>
          <w:b w:val="false"/>
          <w:i w:val="false"/>
          <w:color w:val="000000"/>
          <w:sz w:val="28"/>
        </w:rPr>
        <w:t>
   </w:t>
      </w:r>
    </w:p>
    <w:bookmarkEnd w:id="160"/>
    <w:bookmarkStart w:name="z162" w:id="161"/>
    <w:p>
      <w:pPr>
        <w:spacing w:after="0"/>
        <w:ind w:left="0"/>
        <w:jc w:val="both"/>
      </w:pPr>
      <w:r>
        <w:rPr>
          <w:rFonts w:ascii="Times New Roman"/>
          <w:b w:val="false"/>
          <w:i w:val="false"/>
          <w:color w:val="000000"/>
          <w:sz w:val="28"/>
        </w:rPr>
        <w:t>
«Мүгедектерге протездiк-ортопедиялық</w:t>
      </w:r>
      <w:r>
        <w:br/>
      </w:r>
      <w:r>
        <w:rPr>
          <w:rFonts w:ascii="Times New Roman"/>
          <w:b w:val="false"/>
          <w:i w:val="false"/>
          <w:color w:val="000000"/>
          <w:sz w:val="28"/>
        </w:rPr>
        <w:t>
көмек ұсыну үшiн оларға құжаттарды</w:t>
      </w:r>
      <w:r>
        <w:br/>
      </w:r>
      <w:r>
        <w:rPr>
          <w:rFonts w:ascii="Times New Roman"/>
          <w:b w:val="false"/>
          <w:i w:val="false"/>
          <w:color w:val="000000"/>
          <w:sz w:val="28"/>
        </w:rPr>
        <w:t>
ресiмдеу»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4 қосымшасы</w:t>
      </w:r>
    </w:p>
    <w:bookmarkEnd w:id="161"/>
    <w:bookmarkStart w:name="z163" w:id="162"/>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bookmarkEnd w:id="162"/>
    <w:p>
      <w:pPr>
        <w:spacing w:after="0"/>
        <w:ind w:left="0"/>
        <w:jc w:val="both"/>
      </w:pPr>
      <w:r>
        <w:drawing>
          <wp:inline distT="0" distB="0" distL="0" distR="0">
            <wp:extent cx="92075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9207500" cy="9829800"/>
                    </a:xfrm>
                    <a:prstGeom prst="rect">
                      <a:avLst/>
                    </a:prstGeom>
                  </pic:spPr>
                </pic:pic>
              </a:graphicData>
            </a:graphic>
          </wp:inline>
        </w:drawing>
      </w:r>
    </w:p>
    <w:bookmarkStart w:name="z164" w:id="163"/>
    <w:p>
      <w:pPr>
        <w:spacing w:after="0"/>
        <w:ind w:left="0"/>
        <w:jc w:val="both"/>
      </w:pPr>
      <w:r>
        <w:rPr>
          <w:rFonts w:ascii="Times New Roman"/>
          <w:b w:val="false"/>
          <w:i w:val="false"/>
          <w:color w:val="000000"/>
          <w:sz w:val="28"/>
        </w:rPr>
        <w:t>
Айыртау ауданы әкімдігінің</w:t>
      </w:r>
      <w:r>
        <w:br/>
      </w:r>
      <w:r>
        <w:rPr>
          <w:rFonts w:ascii="Times New Roman"/>
          <w:b w:val="false"/>
          <w:i w:val="false"/>
          <w:color w:val="000000"/>
          <w:sz w:val="28"/>
        </w:rPr>
        <w:t>
2012 жылғы «17» тамыздағы</w:t>
      </w:r>
      <w:r>
        <w:br/>
      </w:r>
      <w:r>
        <w:rPr>
          <w:rFonts w:ascii="Times New Roman"/>
          <w:b w:val="false"/>
          <w:i w:val="false"/>
          <w:color w:val="000000"/>
          <w:sz w:val="28"/>
        </w:rPr>
        <w:t>
№ 327 қаулысымен бекітілген</w:t>
      </w:r>
    </w:p>
    <w:bookmarkEnd w:id="163"/>
    <w:bookmarkStart w:name="z165" w:id="164"/>
    <w:p>
      <w:pPr>
        <w:spacing w:after="0"/>
        <w:ind w:left="0"/>
        <w:jc w:val="left"/>
      </w:pPr>
      <w:r>
        <w:rPr>
          <w:rFonts w:ascii="Times New Roman"/>
          <w:b/>
          <w:i w:val="false"/>
          <w:color w:val="000000"/>
        </w:rPr>
        <w:t xml:space="preserve"> 
«Мемлекеттік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ресiмдеу» мемлекеттік қызмет регламенті</w:t>
      </w:r>
      <w:r>
        <w:br/>
      </w:r>
      <w:r>
        <w:rPr>
          <w:rFonts w:ascii="Times New Roman"/>
          <w:b/>
          <w:i w:val="false"/>
          <w:color w:val="000000"/>
        </w:rPr>
        <w:t>
1. Негізгі ұғымдар</w:t>
      </w:r>
    </w:p>
    <w:bookmarkEnd w:id="164"/>
    <w:bookmarkStart w:name="z166" w:id="165"/>
    <w:p>
      <w:pPr>
        <w:spacing w:after="0"/>
        <w:ind w:left="0"/>
        <w:jc w:val="both"/>
      </w:pPr>
      <w:r>
        <w:rPr>
          <w:rFonts w:ascii="Times New Roman"/>
          <w:b w:val="false"/>
          <w:i w:val="false"/>
          <w:color w:val="000000"/>
          <w:sz w:val="28"/>
        </w:rPr>
        <w:t>
      1. Пайдаланылатын терминдер мен аббревиатуралардың анықтамасы:</w:t>
      </w:r>
      <w:r>
        <w:br/>
      </w:r>
      <w:r>
        <w:rPr>
          <w:rFonts w:ascii="Times New Roman"/>
          <w:b w:val="false"/>
          <w:i w:val="false"/>
          <w:color w:val="000000"/>
          <w:sz w:val="28"/>
        </w:rPr>
        <w:t>
      1) құрылымдық - функционалдық бірліктер – бұл уәкілетті органдардың, мемлекеттік органдардың, мемлекеттік органдары құрылымдық бөлімшелерінің жауапты тұлғалары, ақпараттық жүйелер және олардың кіші жүйелері (бұдан әрі – ҚФБ);</w:t>
      </w:r>
      <w:r>
        <w:br/>
      </w:r>
      <w:r>
        <w:rPr>
          <w:rFonts w:ascii="Times New Roman"/>
          <w:b w:val="false"/>
          <w:i w:val="false"/>
          <w:color w:val="000000"/>
          <w:sz w:val="28"/>
        </w:rPr>
        <w:t>
      2) мүгедек – өмірлік іс-әрекетінің шектелуіне және оны әлеуметтік қорғау қажеттілігіне әкеп соқтыратын ауруларға, жарақаттарға, кемшіліктерге, олардың зардаптарына алдын ала келісіп, ағза қызметтерінің тұрақты түрде кері кетумен денсаулығының бұзушылықтары бар тұлға;</w:t>
      </w:r>
      <w:r>
        <w:br/>
      </w:r>
      <w:r>
        <w:rPr>
          <w:rFonts w:ascii="Times New Roman"/>
          <w:b w:val="false"/>
          <w:i w:val="false"/>
          <w:color w:val="000000"/>
          <w:sz w:val="28"/>
        </w:rPr>
        <w:t>
      3) уәкілетті орган – «Солтүстік Қазақстан облысы Айыртау ауданының жұмыспен қамту және әлеуметтік бағдарламалар бөлімі» мемлекеттік мекемесі.</w:t>
      </w:r>
    </w:p>
    <w:bookmarkEnd w:id="165"/>
    <w:bookmarkStart w:name="z167" w:id="166"/>
    <w:p>
      <w:pPr>
        <w:spacing w:after="0"/>
        <w:ind w:left="0"/>
        <w:jc w:val="left"/>
      </w:pPr>
      <w:r>
        <w:rPr>
          <w:rFonts w:ascii="Times New Roman"/>
          <w:b/>
          <w:i w:val="false"/>
          <w:color w:val="000000"/>
        </w:rPr>
        <w:t xml:space="preserve"> 
2. Жалпы ережелер</w:t>
      </w:r>
    </w:p>
    <w:bookmarkEnd w:id="166"/>
    <w:bookmarkStart w:name="z168" w:id="167"/>
    <w:p>
      <w:pPr>
        <w:spacing w:after="0"/>
        <w:ind w:left="0"/>
        <w:jc w:val="both"/>
      </w:pPr>
      <w:r>
        <w:rPr>
          <w:rFonts w:ascii="Times New Roman"/>
          <w:b w:val="false"/>
          <w:i w:val="false"/>
          <w:color w:val="000000"/>
          <w:sz w:val="28"/>
        </w:rPr>
        <w:t>
      2. Мемлекеттік қызмет «Солтүстік Қазақстан облысы Айыртау ауданының жұмыспен қамту және әлеуметтік бағдарламалар бөлімі» мемлекеттік мекемесімен көрсетіледі, сондай – 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 қосымшаларына</w:t>
      </w:r>
      <w:r>
        <w:rPr>
          <w:rFonts w:ascii="Times New Roman"/>
          <w:b w:val="false"/>
          <w:i w:val="false"/>
          <w:color w:val="000000"/>
          <w:sz w:val="28"/>
        </w:rPr>
        <w:t xml:space="preserve"> сәйкес мекенжай бойынша тұтынушының тұрғылықты орны бойынша Солтүстік Қазақстан облысы бойынша «Халыққа қызмет көрсету орталығы» республикалық мемлекеттік кәсіпорны филиалының Айыртау аудандық бөлімі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24 бабы </w:t>
      </w:r>
      <w:r>
        <w:rPr>
          <w:rFonts w:ascii="Times New Roman"/>
          <w:b w:val="false"/>
          <w:i w:val="false"/>
          <w:color w:val="000000"/>
          <w:sz w:val="28"/>
        </w:rPr>
        <w:t>1 тармағының</w:t>
      </w:r>
      <w:r>
        <w:rPr>
          <w:rFonts w:ascii="Times New Roman"/>
          <w:b w:val="false"/>
          <w:i w:val="false"/>
          <w:color w:val="000000"/>
          <w:sz w:val="28"/>
        </w:rPr>
        <w:t>, «Арнаулы әлеуметтік қызметтер туралы» Қазақстан Республикасының 2008 жылғы 29 желтоқсандағы Заңының 11 бабы 1 тармағы </w:t>
      </w:r>
      <w:r>
        <w:rPr>
          <w:rFonts w:ascii="Times New Roman"/>
          <w:b w:val="false"/>
          <w:i w:val="false"/>
          <w:color w:val="000000"/>
          <w:sz w:val="28"/>
        </w:rPr>
        <w:t>3)тармақшасының</w:t>
      </w:r>
      <w:r>
        <w:rPr>
          <w:rFonts w:ascii="Times New Roman"/>
          <w:b w:val="false"/>
          <w:i w:val="false"/>
          <w:color w:val="000000"/>
          <w:sz w:val="28"/>
        </w:rPr>
        <w:t>, 13 бабы 1 тармағы </w:t>
      </w:r>
      <w:r>
        <w:rPr>
          <w:rFonts w:ascii="Times New Roman"/>
          <w:b w:val="false"/>
          <w:i w:val="false"/>
          <w:color w:val="000000"/>
          <w:sz w:val="28"/>
        </w:rPr>
        <w:t>1) тармақшасының</w:t>
      </w:r>
      <w:r>
        <w:rPr>
          <w:rFonts w:ascii="Times New Roman"/>
          <w:b w:val="false"/>
          <w:i w:val="false"/>
          <w:color w:val="000000"/>
          <w:sz w:val="28"/>
        </w:rPr>
        <w:t>, «Арнаулы әлеуметтiк қызметтердің кепiлдік берілген көлемінің тiзбесін бекiту туралы» Қазақстан Республикасы Үкіметінің 2009 жылғы 14 наурыздағы № 330 қаулысының </w:t>
      </w:r>
      <w:r>
        <w:rPr>
          <w:rFonts w:ascii="Times New Roman"/>
          <w:b w:val="false"/>
          <w:i w:val="false"/>
          <w:color w:val="000000"/>
          <w:sz w:val="28"/>
        </w:rPr>
        <w:t>1 тармағының</w:t>
      </w:r>
      <w:r>
        <w:rPr>
          <w:rFonts w:ascii="Times New Roman"/>
          <w:b w:val="false"/>
          <w:i w:val="false"/>
          <w:color w:val="000000"/>
          <w:sz w:val="28"/>
        </w:rPr>
        <w:t xml:space="preserve"> негізінде ұсынылады.</w:t>
      </w:r>
      <w:r>
        <w:br/>
      </w:r>
      <w:r>
        <w:rPr>
          <w:rFonts w:ascii="Times New Roman"/>
          <w:b w:val="false"/>
          <w:i w:val="false"/>
          <w:color w:val="000000"/>
          <w:sz w:val="28"/>
        </w:rPr>
        <w:t>
      5. Мемлекеттік қызмет көрсету тәртібі және қажетті құжаттар туралы толық ақпарат уәкілетті органның, Орталықтың стендтерінде, ресми ақпарат көздерінде болады.</w:t>
      </w:r>
      <w:r>
        <w:br/>
      </w:r>
      <w:r>
        <w:rPr>
          <w:rFonts w:ascii="Times New Roman"/>
          <w:b w:val="false"/>
          <w:i w:val="false"/>
          <w:color w:val="000000"/>
          <w:sz w:val="28"/>
        </w:rPr>
        <w:t>
      6. Тұтынушы (өтініш беруші) алатын көрсетілетін мемлекеттік қызметтің аяқталу нәтижесі мемлекеттік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ресiмдеу туралы хабарлама (бұдан әрі-хабарлама) немесе қағаз тасымалдағышта қызмет көрсетуден бас тарту жөніндегі дәлелді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 оралмандар және мүгедектерді оңалту жеке бағдарламасына немесе медициналық ұйымының қорытындысына сәйкес бөгде адамдардың күтіміне және әлеуметтік қызмет көрсетуге мұқтаж (бұдан әрі – тұтынушылар) Қазақстан Республикасында тұрақты тұратын азаматтығы жоқ тұлғалар:</w:t>
      </w:r>
      <w:r>
        <w:br/>
      </w:r>
      <w:r>
        <w:rPr>
          <w:rFonts w:ascii="Times New Roman"/>
          <w:b w:val="false"/>
          <w:i w:val="false"/>
          <w:color w:val="000000"/>
          <w:sz w:val="28"/>
        </w:rPr>
        <w:t>
      1) психоневрологиялық аурулары бар он сегіз жастан асқан мүгедектерге;</w:t>
      </w:r>
      <w:r>
        <w:br/>
      </w:r>
      <w:r>
        <w:rPr>
          <w:rFonts w:ascii="Times New Roman"/>
          <w:b w:val="false"/>
          <w:i w:val="false"/>
          <w:color w:val="000000"/>
          <w:sz w:val="28"/>
        </w:rPr>
        <w:t>
      2) психоневрологиялық паталогиялары бар мүгедек балаларға немесе тірек қимыл аппараты функцияларының бұзушылықтары бар мүгедек балаларға;</w:t>
      </w:r>
      <w:r>
        <w:br/>
      </w:r>
      <w:r>
        <w:rPr>
          <w:rFonts w:ascii="Times New Roman"/>
          <w:b w:val="false"/>
          <w:i w:val="false"/>
          <w:color w:val="000000"/>
          <w:sz w:val="28"/>
        </w:rPr>
        <w:t>
      3) бірінші, екінші топтағы жалғыз басты мүгедектерге және қарттарға.</w:t>
      </w:r>
    </w:p>
    <w:bookmarkEnd w:id="167"/>
    <w:bookmarkStart w:name="z169" w:id="168"/>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68"/>
    <w:bookmarkStart w:name="z170" w:id="169"/>
    <w:p>
      <w:pPr>
        <w:spacing w:after="0"/>
        <w:ind w:left="0"/>
        <w:jc w:val="both"/>
      </w:pPr>
      <w:r>
        <w:rPr>
          <w:rFonts w:ascii="Times New Roman"/>
          <w:b w:val="false"/>
          <w:i w:val="false"/>
          <w:color w:val="000000"/>
          <w:sz w:val="28"/>
        </w:rPr>
        <w:t>
      8. Мемлекеттік қызмет алу үшін тұтынушы мынадай құжаттар ұсынады:</w:t>
      </w:r>
      <w:r>
        <w:br/>
      </w:r>
      <w:r>
        <w:rPr>
          <w:rFonts w:ascii="Times New Roman"/>
          <w:b w:val="false"/>
          <w:i w:val="false"/>
          <w:color w:val="000000"/>
          <w:sz w:val="28"/>
        </w:rPr>
        <w:t>
      1) тұтынушының жазбаша өтініші, ал кәмелет жасқа толмаған және әрекетке қабілетсіз тұлғаларға–заңды өкілінің (баланың ата-анасының біреуінің, қамқоршысының, қорғаншының) жазбаша өтініші немесе белгіленген үлгідегі медициналық ұйымның қолдаухаты;</w:t>
      </w:r>
      <w:r>
        <w:br/>
      </w:r>
      <w:r>
        <w:rPr>
          <w:rFonts w:ascii="Times New Roman"/>
          <w:b w:val="false"/>
          <w:i w:val="false"/>
          <w:color w:val="000000"/>
          <w:sz w:val="28"/>
        </w:rPr>
        <w:t>
      2) баланың туу туралы куәлігінің немесе жеке сәйкестендіру кодымен тұтынушының жеке куәлігінің көшірмесі (ЖСК);</w:t>
      </w:r>
      <w:r>
        <w:br/>
      </w:r>
      <w:r>
        <w:rPr>
          <w:rFonts w:ascii="Times New Roman"/>
          <w:b w:val="false"/>
          <w:i w:val="false"/>
          <w:color w:val="000000"/>
          <w:sz w:val="28"/>
        </w:rPr>
        <w:t>
      3) ЖСК болмаған жағдайда қосымша салық төлеушінің (тұтынушыны) тіркеу нөмірін беру туралы куәлігі және тұтынушының әлеуметтік жеке коды ұсынылады;</w:t>
      </w:r>
      <w:r>
        <w:br/>
      </w:r>
      <w:r>
        <w:rPr>
          <w:rFonts w:ascii="Times New Roman"/>
          <w:b w:val="false"/>
          <w:i w:val="false"/>
          <w:color w:val="000000"/>
          <w:sz w:val="28"/>
        </w:rPr>
        <w:t>
      4) мүгедектігі туралы анықтаманың көшірмесі (қарттар үшін талап етілмейді);</w:t>
      </w:r>
      <w:r>
        <w:br/>
      </w:r>
      <w:r>
        <w:rPr>
          <w:rFonts w:ascii="Times New Roman"/>
          <w:b w:val="false"/>
          <w:i w:val="false"/>
          <w:color w:val="000000"/>
          <w:sz w:val="28"/>
        </w:rPr>
        <w:t>
      5) белгіленген үлгі бойынша медициналық карта;</w:t>
      </w:r>
      <w:r>
        <w:br/>
      </w:r>
      <w:r>
        <w:rPr>
          <w:rFonts w:ascii="Times New Roman"/>
          <w:b w:val="false"/>
          <w:i w:val="false"/>
          <w:color w:val="000000"/>
          <w:sz w:val="28"/>
        </w:rPr>
        <w:t>
      6) мүгедекті оңалтудың жеке бағдарламасынан үзіндінің көшірмесі (қарттар үшін талап етілмейді);</w:t>
      </w:r>
      <w:r>
        <w:br/>
      </w:r>
      <w:r>
        <w:rPr>
          <w:rFonts w:ascii="Times New Roman"/>
          <w:b w:val="false"/>
          <w:i w:val="false"/>
          <w:color w:val="000000"/>
          <w:sz w:val="28"/>
        </w:rPr>
        <w:t>
      7) жасы он сегізден асқан тұлғаларға – еңбекке қабілетсіз деп тану туралы соттың шешімі (болған жағдайда);</w:t>
      </w:r>
      <w:r>
        <w:br/>
      </w:r>
      <w:r>
        <w:rPr>
          <w:rFonts w:ascii="Times New Roman"/>
          <w:b w:val="false"/>
          <w:i w:val="false"/>
          <w:color w:val="000000"/>
          <w:sz w:val="28"/>
        </w:rPr>
        <w:t>
      8) зейнет жастағы тұлғалар үшін – зейнеткер куәлігі;</w:t>
      </w:r>
      <w:r>
        <w:br/>
      </w:r>
      <w:r>
        <w:rPr>
          <w:rFonts w:ascii="Times New Roman"/>
          <w:b w:val="false"/>
          <w:i w:val="false"/>
          <w:color w:val="000000"/>
          <w:sz w:val="28"/>
        </w:rPr>
        <w:t>
      9) Ұлы Отан соғысының қатысушылары мен мүгедектерi және оларға теңестiрiлген тұлғалар үшін - Ұлы Отан соғысының мүгедегі, қатысушысы және соларға теңестiрiлген адамдардың мәртебесін растайтын куәлік.</w:t>
      </w:r>
      <w:r>
        <w:br/>
      </w:r>
      <w:r>
        <w:rPr>
          <w:rFonts w:ascii="Times New Roman"/>
          <w:b w:val="false"/>
          <w:i w:val="false"/>
          <w:color w:val="000000"/>
          <w:sz w:val="28"/>
        </w:rPr>
        <w:t>
      Салыстыра тексеру үшін құжаттардың түпнұсқалары мен көшірмелері ұсынылады, содан кейін құжаттардың түпнұсқалары қайтарылуға жатады.</w:t>
      </w:r>
      <w:r>
        <w:br/>
      </w:r>
      <w:r>
        <w:rPr>
          <w:rFonts w:ascii="Times New Roman"/>
          <w:b w:val="false"/>
          <w:i w:val="false"/>
          <w:color w:val="000000"/>
          <w:sz w:val="28"/>
        </w:rPr>
        <w:t>
      9. Өтініштер және медициналық карта үлгілері уәкілетті органның күту залында орналастырылады немесе құжаттарды қабылдайтын қызметкерде болады.</w:t>
      </w:r>
      <w:r>
        <w:br/>
      </w:r>
      <w:r>
        <w:rPr>
          <w:rFonts w:ascii="Times New Roman"/>
          <w:b w:val="false"/>
          <w:i w:val="false"/>
          <w:color w:val="000000"/>
          <w:sz w:val="28"/>
        </w:rPr>
        <w:t>
      Орталықта өтініш пен медициналық карта үлгілері күту залында арнайы тіреуде орналасқан.</w:t>
      </w:r>
      <w:r>
        <w:br/>
      </w:r>
      <w:r>
        <w:rPr>
          <w:rFonts w:ascii="Times New Roman"/>
          <w:b w:val="false"/>
          <w:i w:val="false"/>
          <w:color w:val="000000"/>
          <w:sz w:val="28"/>
        </w:rPr>
        <w:t>
      10. Мемлекеттік қызмет алу үшін қажетті толтырылған өтініш, медициналық карта және басқа құжат үлгілері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заңды мекенжай мен телефоны көрсетілген уәкілетті органның жауапты маманына тапсырылады. Жауапты маманның кабинет нөмірі туралы ақпарат мемлекеттік қызмет көрсету туралы ақпарат орналастырылған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11.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12. Мемлекеттік бюджет қаражаты есебінен қызмет көрсетілетін мемлекеттік және мемлекеттік емес медициналық - әлеуметтік мекемелерде құжаттарды рәсімдеу туралы хабарлама немесе бас тарту туралы дәлелді жауапты жеткізу мынадай түрде жүзеге асырылады:</w:t>
      </w:r>
      <w:r>
        <w:br/>
      </w:r>
      <w:r>
        <w:rPr>
          <w:rFonts w:ascii="Times New Roman"/>
          <w:b w:val="false"/>
          <w:i w:val="false"/>
          <w:color w:val="000000"/>
          <w:sz w:val="28"/>
        </w:rPr>
        <w:t>
      1) уәкілетті органға жүгінген кезде - тұрғылықты жері бойынша тұтынушының уәкілетті органға өзінің баруы немесе пошталық хабарлама арқылы;</w:t>
      </w:r>
      <w:r>
        <w:br/>
      </w:r>
      <w:r>
        <w:rPr>
          <w:rFonts w:ascii="Times New Roman"/>
          <w:b w:val="false"/>
          <w:i w:val="false"/>
          <w:color w:val="000000"/>
          <w:sz w:val="28"/>
        </w:rPr>
        <w:t>
      2) Орталыққа өзі жүгінген кезде - тұрғылықты жері бойынша тұтынушының орталыққа өзінің баруы кезінде күн сайын «терезелер» арқылы мерзімі көрсетілген қолхат негізінде жүзеге асырылады.</w:t>
      </w:r>
      <w:r>
        <w:br/>
      </w:r>
      <w:r>
        <w:rPr>
          <w:rFonts w:ascii="Times New Roman"/>
          <w:b w:val="false"/>
          <w:i w:val="false"/>
          <w:color w:val="000000"/>
          <w:sz w:val="28"/>
        </w:rPr>
        <w:t>
      13.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бойында әлеуметтік қызмет көрсетуге қарсы медициналық көрсетілімдер болғанда;</w:t>
      </w:r>
      <w:r>
        <w:br/>
      </w:r>
      <w:r>
        <w:rPr>
          <w:rFonts w:ascii="Times New Roman"/>
          <w:b w:val="false"/>
          <w:i w:val="false"/>
          <w:color w:val="000000"/>
          <w:sz w:val="28"/>
        </w:rPr>
        <w:t>
      2) аталмыш мемлекеттік қызмет көрсету үшін талап етілетін құжаттардың біреуі болмағанда;</w:t>
      </w:r>
      <w:r>
        <w:br/>
      </w:r>
      <w:r>
        <w:rPr>
          <w:rFonts w:ascii="Times New Roman"/>
          <w:b w:val="false"/>
          <w:i w:val="false"/>
          <w:color w:val="000000"/>
          <w:sz w:val="28"/>
        </w:rPr>
        <w:t>
      3) әдейі өтірік құжаттама бергенде.</w:t>
      </w:r>
      <w:r>
        <w:br/>
      </w:r>
      <w:r>
        <w:rPr>
          <w:rFonts w:ascii="Times New Roman"/>
          <w:b w:val="false"/>
          <w:i w:val="false"/>
          <w:color w:val="000000"/>
          <w:sz w:val="28"/>
        </w:rPr>
        <w:t>
      Мемлекеттік қызметтің көрсетуді тоқтатуға негіздер жоқ.</w:t>
      </w:r>
      <w:r>
        <w:br/>
      </w:r>
      <w:r>
        <w:rPr>
          <w:rFonts w:ascii="Times New Roman"/>
          <w:b w:val="false"/>
          <w:i w:val="false"/>
          <w:color w:val="000000"/>
          <w:sz w:val="28"/>
        </w:rPr>
        <w:t>
      Орталық арқылы мемлекеттік қызметті жүзеге асыру кезінде уәкілетті орган жоғарыда аталған себептер бойынша бас тарту себебін жазбаша жауаппен дәлелдейді және құжаттар топтамасын алғаннан кейін он алтыншы күнде қайтарады және Орталыққа бұдан әрі тұтынушыға беру үшін бас тарту себептерін көрсетумен хабарламаны жібереді.</w:t>
      </w:r>
      <w:r>
        <w:br/>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органға - он жеті жұмыс күні ішінде.</w:t>
      </w:r>
      <w:r>
        <w:br/>
      </w:r>
      <w:r>
        <w:rPr>
          <w:rFonts w:ascii="Times New Roman"/>
          <w:b w:val="false"/>
          <w:i w:val="false"/>
          <w:color w:val="000000"/>
          <w:sz w:val="28"/>
        </w:rPr>
        <w:t>
      Орталыққа – он жеті жұмыс күні ішінде (құжатты (нәтижені) қабылдау және тапсыру күні мемлекеттік қызмет көрсету мерзіміне кірмейді).</w:t>
      </w:r>
      <w:r>
        <w:br/>
      </w:r>
      <w:r>
        <w:rPr>
          <w:rFonts w:ascii="Times New Roman"/>
          <w:b w:val="false"/>
          <w:i w:val="false"/>
          <w:color w:val="000000"/>
          <w:sz w:val="28"/>
        </w:rPr>
        <w:t>
      2) Тұтынушымен жүгінген күнде орында көрсетілетін мемлекеттік қызмет алуға дейін күтудің рұқсат етілген ең көп уақыты (талон алуға дейін) – 30 минуттан аспайды;</w:t>
      </w:r>
      <w:r>
        <w:br/>
      </w:r>
      <w:r>
        <w:rPr>
          <w:rFonts w:ascii="Times New Roman"/>
          <w:b w:val="false"/>
          <w:i w:val="false"/>
          <w:color w:val="000000"/>
          <w:sz w:val="28"/>
        </w:rPr>
        <w:t>
      3) Уәкілетті органға тұтынушымен жүгінген күнде орында көрсетілетін мемлекеттік қызметті алуға рұқсат етілген ең көп уақыты уәкілетті органда күнде 15 минуттан артық емес, Орталықта 30 минуттан артық емес.</w:t>
      </w:r>
      <w:r>
        <w:br/>
      </w:r>
      <w:r>
        <w:rPr>
          <w:rFonts w:ascii="Times New Roman"/>
          <w:b w:val="false"/>
          <w:i w:val="false"/>
          <w:color w:val="000000"/>
          <w:sz w:val="28"/>
        </w:rPr>
        <w:t>
      15. Мемлекеттік қызмет тегін көрсетіледі.</w:t>
      </w:r>
      <w:r>
        <w:br/>
      </w:r>
      <w:r>
        <w:rPr>
          <w:rFonts w:ascii="Times New Roman"/>
          <w:b w:val="false"/>
          <w:i w:val="false"/>
          <w:color w:val="000000"/>
          <w:sz w:val="28"/>
        </w:rPr>
        <w:t>
      16. Мемлекеттік қызмет көрсетіледі:</w:t>
      </w:r>
      <w:r>
        <w:br/>
      </w:r>
      <w:r>
        <w:rPr>
          <w:rFonts w:ascii="Times New Roman"/>
          <w:b w:val="false"/>
          <w:i w:val="false"/>
          <w:color w:val="000000"/>
          <w:sz w:val="28"/>
        </w:rPr>
        <w:t>
      1) тұтынушының тұрғылықты жері бойынша уәкілетті органның үй-жайында үстелдер, орындықтар, өтініш түрлері толтырылған үлгілермен ақпараттық стендтері бар, мүмкіндіктері шектеулі тұтынушыларға қызмет көрсету үшін жағдайлар қарастырылған;</w:t>
      </w:r>
      <w:r>
        <w:br/>
      </w:r>
      <w:r>
        <w:rPr>
          <w:rFonts w:ascii="Times New Roman"/>
          <w:b w:val="false"/>
          <w:i w:val="false"/>
          <w:color w:val="000000"/>
          <w:sz w:val="28"/>
        </w:rPr>
        <w:t>
      2) Орталықтың мекенжайында анықтамалық бюро, кресло, толтырылған бланк үлгілермен ақпараттық стендтері күту залында орналастырылған, сондай-ақ мүмкіндіктері шектеулі тұтынушыларға қызмет көрсету үшін жағдайлар қарастырылған.</w:t>
      </w:r>
      <w:r>
        <w:br/>
      </w:r>
      <w:r>
        <w:rPr>
          <w:rFonts w:ascii="Times New Roman"/>
          <w:b w:val="false"/>
          <w:i w:val="false"/>
          <w:color w:val="000000"/>
          <w:sz w:val="28"/>
        </w:rPr>
        <w:t>
      Уәкілетті органның, сонымен қатар Орталықтың үй-жайы санитарлық-эпидемиологиялық нормаларға, ғимараттың қауіпсіздік талаптарына сай, күзетпен және өртке қарсы сақтық дабылымен жабдықталған, үй-жайдың іші – кең.</w:t>
      </w:r>
      <w:r>
        <w:br/>
      </w:r>
      <w:r>
        <w:rPr>
          <w:rFonts w:ascii="Times New Roman"/>
          <w:b w:val="false"/>
          <w:i w:val="false"/>
          <w:color w:val="000000"/>
          <w:sz w:val="28"/>
        </w:rPr>
        <w:t>
      17.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уәкілетті орган арқылы:</w:t>
      </w:r>
      <w:r>
        <w:br/>
      </w:r>
      <w:r>
        <w:rPr>
          <w:rFonts w:ascii="Times New Roman"/>
          <w:b w:val="false"/>
          <w:i w:val="false"/>
          <w:color w:val="000000"/>
          <w:sz w:val="28"/>
        </w:rPr>
        <w:t>
      1) тұтынушыға қызмет көрсету үшін ол белгіленген үлгідегі өтінішті және қажетті құжаттар тізбесін тапсырады;</w:t>
      </w:r>
      <w:r>
        <w:br/>
      </w:r>
      <w:r>
        <w:rPr>
          <w:rFonts w:ascii="Times New Roman"/>
          <w:b w:val="false"/>
          <w:i w:val="false"/>
          <w:color w:val="000000"/>
          <w:sz w:val="28"/>
        </w:rPr>
        <w:t>
      2) уәкілетті органның жауапты маман өтінішті тіркейді, тұтынушыға талон береді және басшыға қарауға тапсырады;</w:t>
      </w:r>
      <w:r>
        <w:br/>
      </w:r>
      <w:r>
        <w:rPr>
          <w:rFonts w:ascii="Times New Roman"/>
          <w:b w:val="false"/>
          <w:i w:val="false"/>
          <w:color w:val="000000"/>
          <w:sz w:val="28"/>
        </w:rPr>
        <w:t>
      3) уәкілетті органның басшысы келіп түскен құжаттарды қарастырғаннан кейін жауапты орындаушыға жібереді;</w:t>
      </w:r>
      <w:r>
        <w:br/>
      </w:r>
      <w:r>
        <w:rPr>
          <w:rFonts w:ascii="Times New Roman"/>
          <w:b w:val="false"/>
          <w:i w:val="false"/>
          <w:color w:val="000000"/>
          <w:sz w:val="28"/>
        </w:rPr>
        <w:t>
      4) уәкілетті органның жауапты орындаушысы құжаттарды қарайды, құжаттарды толықтығын тексереді және хабарлама әзірлейді немесе бас тарту туралы дәлелді жауапты рәсімдейді және қол қою үшін уәкілетті органның басшысына жолдайды;</w:t>
      </w:r>
      <w:r>
        <w:br/>
      </w:r>
      <w:r>
        <w:rPr>
          <w:rFonts w:ascii="Times New Roman"/>
          <w:b w:val="false"/>
          <w:i w:val="false"/>
          <w:color w:val="000000"/>
          <w:sz w:val="28"/>
        </w:rPr>
        <w:t>
      5) уәкілетті органның басшысы хабарламаға немесе бас тарту туралы дәлелді жауапқа қол қояды;</w:t>
      </w:r>
      <w:r>
        <w:br/>
      </w:r>
      <w:r>
        <w:rPr>
          <w:rFonts w:ascii="Times New Roman"/>
          <w:b w:val="false"/>
          <w:i w:val="false"/>
          <w:color w:val="000000"/>
          <w:sz w:val="28"/>
        </w:rPr>
        <w:t>
      6) уәкілетті органның жауапты маманы журналға тіркейді және тұтынушыға хабарлама немесе бас тарту туралы дәлелді жауап береді;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құжаттарды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журналға құжаттарды тіркейді және басшыға қарауға тапсырады;</w:t>
      </w:r>
      <w:r>
        <w:br/>
      </w:r>
      <w:r>
        <w:rPr>
          <w:rFonts w:ascii="Times New Roman"/>
          <w:b w:val="false"/>
          <w:i w:val="false"/>
          <w:color w:val="000000"/>
          <w:sz w:val="28"/>
        </w:rPr>
        <w:t>
      5) уәкілетті органның басшысы құжаттарды қарағаннан кейін жауапты орындаушыға тапсырады;</w:t>
      </w:r>
      <w:r>
        <w:br/>
      </w:r>
      <w:r>
        <w:rPr>
          <w:rFonts w:ascii="Times New Roman"/>
          <w:b w:val="false"/>
          <w:i w:val="false"/>
          <w:color w:val="000000"/>
          <w:sz w:val="28"/>
        </w:rPr>
        <w:t>
      6) уәкілетті органның жауапты орындаушысы Орталықтан келген құжаттарды қарайды, құжаттардың толықтығын тексереді, хабарлама дайындайды немесе бас тарту туралы дәлелді жауапты рәсімдейді және қол қою үшін уәкілетті органның басшысына жолдайды;</w:t>
      </w:r>
      <w:r>
        <w:br/>
      </w:r>
      <w:r>
        <w:rPr>
          <w:rFonts w:ascii="Times New Roman"/>
          <w:b w:val="false"/>
          <w:i w:val="false"/>
          <w:color w:val="000000"/>
          <w:sz w:val="28"/>
        </w:rPr>
        <w:t>
      7) уәкілетті органның басшысы хабарламаға немесе бас тарту туралы дәлелді жауапқа қол қояды және уәкілетті органның жауапты маманы жолдайды;</w:t>
      </w:r>
      <w:r>
        <w:br/>
      </w:r>
      <w:r>
        <w:rPr>
          <w:rFonts w:ascii="Times New Roman"/>
          <w:b w:val="false"/>
          <w:i w:val="false"/>
          <w:color w:val="000000"/>
          <w:sz w:val="28"/>
        </w:rPr>
        <w:t>
      8) уәкілетті органның жауапты маманы журналға тіркейді және хабарламаны немесе қызмет көрсетуден бас тарту туралы дәлелді жауапты Орталыққа жолдайды;</w:t>
      </w:r>
      <w:r>
        <w:br/>
      </w:r>
      <w:r>
        <w:rPr>
          <w:rFonts w:ascii="Times New Roman"/>
          <w:b w:val="false"/>
          <w:i w:val="false"/>
          <w:color w:val="000000"/>
          <w:sz w:val="28"/>
        </w:rPr>
        <w:t>
      9) Орталық инспекторы хабарлама немесе бас тарту туралы дәлелді жауапты тұтынушыға береді.</w:t>
      </w:r>
      <w:r>
        <w:br/>
      </w:r>
      <w:r>
        <w:rPr>
          <w:rFonts w:ascii="Times New Roman"/>
          <w:b w:val="false"/>
          <w:i w:val="false"/>
          <w:color w:val="000000"/>
          <w:sz w:val="28"/>
        </w:rPr>
        <w:t>
      18. Орталықта және уәкілетті органда мемлекеттік қызмет көрсету үшін құжаттарды қабылдауды жүзеге асыратын тұлғаның ең төмен саны бір қызметкерді құрайды.</w:t>
      </w:r>
    </w:p>
    <w:bookmarkEnd w:id="169"/>
    <w:bookmarkStart w:name="z171" w:id="170"/>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170"/>
    <w:bookmarkStart w:name="z172" w:id="171"/>
    <w:p>
      <w:pPr>
        <w:spacing w:after="0"/>
        <w:ind w:left="0"/>
        <w:jc w:val="both"/>
      </w:pPr>
      <w:r>
        <w:rPr>
          <w:rFonts w:ascii="Times New Roman"/>
          <w:b w:val="false"/>
          <w:i w:val="false"/>
          <w:color w:val="000000"/>
          <w:sz w:val="28"/>
        </w:rPr>
        <w:t>
      19. Мемлекеттік қызмет көрсету процесіне келесі құрылымдық – 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жауапты орындаушысы.</w:t>
      </w:r>
      <w:r>
        <w:br/>
      </w:r>
      <w:r>
        <w:rPr>
          <w:rFonts w:ascii="Times New Roman"/>
          <w:b w:val="false"/>
          <w:i w:val="false"/>
          <w:color w:val="000000"/>
          <w:sz w:val="28"/>
        </w:rPr>
        <w:t>
      20.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21.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келтірілген.</w:t>
      </w:r>
    </w:p>
    <w:bookmarkEnd w:id="171"/>
    <w:bookmarkStart w:name="z173" w:id="172"/>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72"/>
    <w:bookmarkStart w:name="z174" w:id="173"/>
    <w:p>
      <w:pPr>
        <w:spacing w:after="0"/>
        <w:ind w:left="0"/>
        <w:jc w:val="both"/>
      </w:pPr>
      <w:r>
        <w:rPr>
          <w:rFonts w:ascii="Times New Roman"/>
          <w:b w:val="false"/>
          <w:i w:val="false"/>
          <w:color w:val="000000"/>
          <w:sz w:val="28"/>
        </w:rPr>
        <w:t>
      22. Мемлекеттік қызмет көрсетуге уәкілетті органның, Орталықтың басшысы мен уәкілетті органның лауазымды тұлғалары (бұдан әрі – лауазымды тұлғалар) жауапты тұлғалар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173"/>
    <w:bookmarkStart w:name="z175" w:id="174"/>
    <w:p>
      <w:pPr>
        <w:spacing w:after="0"/>
        <w:ind w:left="0"/>
        <w:jc w:val="both"/>
      </w:pPr>
      <w:r>
        <w:rPr>
          <w:rFonts w:ascii="Times New Roman"/>
          <w:b w:val="false"/>
          <w:i w:val="false"/>
          <w:color w:val="000000"/>
          <w:sz w:val="28"/>
        </w:rPr>
        <w:t>
«Мемлекеттік бюджет қаражаты есебiнен</w:t>
      </w:r>
      <w:r>
        <w:br/>
      </w:r>
      <w:r>
        <w:rPr>
          <w:rFonts w:ascii="Times New Roman"/>
          <w:b w:val="false"/>
          <w:i w:val="false"/>
          <w:color w:val="000000"/>
          <w:sz w:val="28"/>
        </w:rPr>
        <w:t>
қызмет көрсететiн мемлекеттiк және</w:t>
      </w:r>
      <w:r>
        <w:br/>
      </w:r>
      <w:r>
        <w:rPr>
          <w:rFonts w:ascii="Times New Roman"/>
          <w:b w:val="false"/>
          <w:i w:val="false"/>
          <w:color w:val="000000"/>
          <w:sz w:val="28"/>
        </w:rPr>
        <w:t>
мемлекеттiк емес медициналық-әлеуметтiк мекемелерде</w:t>
      </w:r>
      <w:r>
        <w:br/>
      </w:r>
      <w:r>
        <w:rPr>
          <w:rFonts w:ascii="Times New Roman"/>
          <w:b w:val="false"/>
          <w:i w:val="false"/>
          <w:color w:val="000000"/>
          <w:sz w:val="28"/>
        </w:rPr>
        <w:t>
(ұйымдарда)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174"/>
    <w:bookmarkStart w:name="z176" w:id="175"/>
    <w:p>
      <w:pPr>
        <w:spacing w:after="0"/>
        <w:ind w:left="0"/>
        <w:jc w:val="left"/>
      </w:pPr>
      <w:r>
        <w:rPr>
          <w:rFonts w:ascii="Times New Roman"/>
          <w:b/>
          <w:i w:val="false"/>
          <w:color w:val="000000"/>
        </w:rPr>
        <w:t xml:space="preserve"> 
Мемлекеттік қызмет көрсету бойынша уәкілетті орган</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63"/>
        <w:gridCol w:w="3486"/>
        <w:gridCol w:w="4772"/>
        <w:gridCol w:w="2279"/>
      </w:tblGrid>
      <w:tr>
        <w:trPr>
          <w:trHeight w:val="30" w:hRule="atLeast"/>
        </w:trPr>
        <w:tc>
          <w:tcPr>
            <w:tcW w:w="3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Айыртау ауданының жұмыспен қамту және әлеуметтік бағдарламалар бөлімі» мемлекеттік мекемесі</w:t>
            </w:r>
          </w:p>
        </w:tc>
        <w:tc>
          <w:tcPr>
            <w:tcW w:w="3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Айыртау ауданы, Саумалкөл селосы, Ш.Уәлиханов көшесі, 42</w:t>
            </w:r>
          </w:p>
        </w:tc>
        <w:tc>
          <w:tcPr>
            <w:tcW w:w="4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8(71533)-2-12-98 </w:t>
            </w:r>
          </w:p>
        </w:tc>
      </w:tr>
    </w:tbl>
    <w:bookmarkStart w:name="z177" w:id="176"/>
    <w:p>
      <w:pPr>
        <w:spacing w:after="0"/>
        <w:ind w:left="0"/>
        <w:jc w:val="both"/>
      </w:pPr>
      <w:r>
        <w:rPr>
          <w:rFonts w:ascii="Times New Roman"/>
          <w:b w:val="false"/>
          <w:i w:val="false"/>
          <w:color w:val="000000"/>
          <w:sz w:val="28"/>
        </w:rPr>
        <w:t>
 </w:t>
      </w:r>
    </w:p>
    <w:bookmarkEnd w:id="176"/>
    <w:bookmarkStart w:name="z178" w:id="177"/>
    <w:p>
      <w:pPr>
        <w:spacing w:after="0"/>
        <w:ind w:left="0"/>
        <w:jc w:val="both"/>
      </w:pPr>
      <w:r>
        <w:rPr>
          <w:rFonts w:ascii="Times New Roman"/>
          <w:b w:val="false"/>
          <w:i w:val="false"/>
          <w:color w:val="000000"/>
          <w:sz w:val="28"/>
        </w:rPr>
        <w:t>
«Мемлекеттік бюджет қаражаты есебiнен</w:t>
      </w:r>
      <w:r>
        <w:br/>
      </w:r>
      <w:r>
        <w:rPr>
          <w:rFonts w:ascii="Times New Roman"/>
          <w:b w:val="false"/>
          <w:i w:val="false"/>
          <w:color w:val="000000"/>
          <w:sz w:val="28"/>
        </w:rPr>
        <w:t>
қызмет көрсететiн мемлекеттiк және</w:t>
      </w:r>
      <w:r>
        <w:br/>
      </w:r>
      <w:r>
        <w:rPr>
          <w:rFonts w:ascii="Times New Roman"/>
          <w:b w:val="false"/>
          <w:i w:val="false"/>
          <w:color w:val="000000"/>
          <w:sz w:val="28"/>
        </w:rPr>
        <w:t>
мемлекеттiк емес медициналық-әлеуметтiк мекемелерде</w:t>
      </w:r>
      <w:r>
        <w:br/>
      </w:r>
      <w:r>
        <w:rPr>
          <w:rFonts w:ascii="Times New Roman"/>
          <w:b w:val="false"/>
          <w:i w:val="false"/>
          <w:color w:val="000000"/>
          <w:sz w:val="28"/>
        </w:rPr>
        <w:t>
(ұйымдарда)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177"/>
    <w:bookmarkStart w:name="z179" w:id="178"/>
    <w:p>
      <w:pPr>
        <w:spacing w:after="0"/>
        <w:ind w:left="0"/>
        <w:jc w:val="left"/>
      </w:pPr>
      <w:r>
        <w:rPr>
          <w:rFonts w:ascii="Times New Roman"/>
          <w:b/>
          <w:i w:val="false"/>
          <w:color w:val="000000"/>
        </w:rPr>
        <w:t xml:space="preserve"> 
Мемлекеттік қызмет көрсету бойынша халыққа қызмет көрсету орталығы</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9"/>
        <w:gridCol w:w="3968"/>
        <w:gridCol w:w="2989"/>
        <w:gridCol w:w="3032"/>
        <w:gridCol w:w="3032"/>
      </w:tblGrid>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p>
            <w:pPr>
              <w:spacing w:after="20"/>
              <w:ind w:left="20"/>
              <w:jc w:val="both"/>
            </w:pPr>
            <w:r>
              <w:rPr>
                <w:rFonts w:ascii="Times New Roman"/>
                <w:b w:val="false"/>
                <w:i w:val="false"/>
                <w:color w:val="000000"/>
                <w:sz w:val="20"/>
              </w:rPr>
              <w:t xml:space="preserve">№ </w:t>
            </w:r>
          </w:p>
        </w:tc>
        <w:tc>
          <w:tcPr>
            <w:tcW w:w="3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мекен-жайы </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телефоны </w:t>
            </w: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Айыртау аудандық бөлімі</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Айыртау ауданы,</w:t>
            </w:r>
          </w:p>
          <w:p>
            <w:pPr>
              <w:spacing w:after="20"/>
              <w:ind w:left="20"/>
              <w:jc w:val="both"/>
            </w:pPr>
            <w:r>
              <w:rPr>
                <w:rFonts w:ascii="Times New Roman"/>
                <w:b w:val="false"/>
                <w:i w:val="false"/>
                <w:color w:val="000000"/>
                <w:sz w:val="20"/>
              </w:rPr>
              <w:t>Саумалкөл селосы, Сыздықов көшесі, 4</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3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8(71533) 2-01-84</w:t>
            </w:r>
            <w:r>
              <w:br/>
            </w:r>
            <w:r>
              <w:rPr>
                <w:rFonts w:ascii="Times New Roman"/>
                <w:b w:val="false"/>
                <w:i w:val="false"/>
                <w:color w:val="000000"/>
                <w:sz w:val="20"/>
              </w:rPr>
              <w:t>
 </w:t>
            </w:r>
          </w:p>
        </w:tc>
      </w:tr>
    </w:tbl>
    <w:bookmarkStart w:name="z180" w:id="179"/>
    <w:p>
      <w:pPr>
        <w:spacing w:after="0"/>
        <w:ind w:left="0"/>
        <w:jc w:val="both"/>
      </w:pPr>
      <w:r>
        <w:rPr>
          <w:rFonts w:ascii="Times New Roman"/>
          <w:b w:val="false"/>
          <w:i w:val="false"/>
          <w:color w:val="000000"/>
          <w:sz w:val="28"/>
        </w:rPr>
        <w:t>
 </w:t>
      </w:r>
    </w:p>
    <w:bookmarkEnd w:id="179"/>
    <w:bookmarkStart w:name="z181" w:id="180"/>
    <w:p>
      <w:pPr>
        <w:spacing w:after="0"/>
        <w:ind w:left="0"/>
        <w:jc w:val="both"/>
      </w:pPr>
      <w:r>
        <w:rPr>
          <w:rFonts w:ascii="Times New Roman"/>
          <w:b w:val="false"/>
          <w:i w:val="false"/>
          <w:color w:val="000000"/>
          <w:sz w:val="28"/>
        </w:rPr>
        <w:t>
«Мемлекеттік бюджет қаражаты есебiнен</w:t>
      </w:r>
      <w:r>
        <w:br/>
      </w:r>
      <w:r>
        <w:rPr>
          <w:rFonts w:ascii="Times New Roman"/>
          <w:b w:val="false"/>
          <w:i w:val="false"/>
          <w:color w:val="000000"/>
          <w:sz w:val="28"/>
        </w:rPr>
        <w:t>
қызмет көрсететiн мемлекеттiк және</w:t>
      </w:r>
      <w:r>
        <w:br/>
      </w:r>
      <w:r>
        <w:rPr>
          <w:rFonts w:ascii="Times New Roman"/>
          <w:b w:val="false"/>
          <w:i w:val="false"/>
          <w:color w:val="000000"/>
          <w:sz w:val="28"/>
        </w:rPr>
        <w:t>
мемлекеттiк емес медициналық-әлеуметтiк мекемелерде</w:t>
      </w:r>
      <w:r>
        <w:br/>
      </w:r>
      <w:r>
        <w:rPr>
          <w:rFonts w:ascii="Times New Roman"/>
          <w:b w:val="false"/>
          <w:i w:val="false"/>
          <w:color w:val="000000"/>
          <w:sz w:val="28"/>
        </w:rPr>
        <w:t>
(ұйымдарда)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180"/>
    <w:bookmarkStart w:name="z182" w:id="181"/>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5"/>
        <w:gridCol w:w="2296"/>
        <w:gridCol w:w="2709"/>
        <w:gridCol w:w="2633"/>
        <w:gridCol w:w="3033"/>
        <w:gridCol w:w="3154"/>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әрекеттері (жұмыстың барысы) 1 өтініш берушіге </w:t>
            </w:r>
          </w:p>
        </w:tc>
      </w:tr>
      <w:tr>
        <w:trPr>
          <w:trHeight w:val="30" w:hRule="atLeast"/>
        </w:trPr>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 (жұмыстың барысы) </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795" w:hRule="atLeast"/>
        </w:trPr>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Орталықтың жинақтау бөлімінің инспекторы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жауапты маманы </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(процестің, рәсімнің, операцияның) олардың сипаттамасы </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тұтынушыға қолхат беру, құжаттарды Орталықтың жинақтау бөлімінің инспекторына тапсыру</w:t>
            </w:r>
          </w:p>
        </w:tc>
        <w:tc>
          <w:tcPr>
            <w:tcW w:w="2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жинау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тіркеу </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Қарастыру, бұрыштама жазу</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толығын тексеру, хабарлама ресімдеу немесе бас тарту туралы дәлелді жауап дайындау</w:t>
            </w:r>
          </w:p>
        </w:tc>
      </w:tr>
      <w:tr>
        <w:trPr>
          <w:trHeight w:val="30" w:hRule="atLeast"/>
        </w:trPr>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үлгісі (деректер, құжат, ұйымдастырушылық- өкімдік шешім) </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тіркеу, қолхат </w:t>
            </w:r>
          </w:p>
        </w:tc>
        <w:tc>
          <w:tcPr>
            <w:tcW w:w="2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уәкілетті органға беру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қарау үшін басшыға жіберу </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жолдау</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жауапты басшылыққа қол қоюға жолдау</w:t>
            </w:r>
          </w:p>
        </w:tc>
      </w:tr>
      <w:tr>
        <w:trPr>
          <w:trHeight w:val="210" w:hRule="atLeast"/>
        </w:trPr>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 ішінде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сағат ішінде </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сағат ішінде </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жұмыс күні ішінде </w:t>
            </w:r>
          </w:p>
        </w:tc>
      </w:tr>
      <w:tr>
        <w:trPr>
          <w:trHeight w:val="210" w:hRule="atLeast"/>
        </w:trPr>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183" w:id="182"/>
    <w:p>
      <w:pPr>
        <w:spacing w:after="0"/>
        <w:ind w:left="0"/>
        <w:jc w:val="both"/>
      </w:pPr>
      <w:r>
        <w:rPr>
          <w:rFonts w:ascii="Times New Roman"/>
          <w:b w:val="false"/>
          <w:i w:val="false"/>
          <w:color w:val="000000"/>
          <w:sz w:val="28"/>
        </w:rPr>
        <w:t>
   </w:t>
      </w:r>
    </w:p>
    <w:bookmarkEnd w:id="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97"/>
        <w:gridCol w:w="4268"/>
        <w:gridCol w:w="5191"/>
        <w:gridCol w:w="404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әрекеттері (жұмыстың барысы) 1 өтініш берушіге </w:t>
            </w:r>
          </w:p>
        </w:tc>
      </w:tr>
      <w:tr>
        <w:trPr>
          <w:trHeight w:val="30" w:hRule="atLeast"/>
        </w:trPr>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 (жұмыстың барысы) </w:t>
            </w:r>
          </w:p>
        </w:tc>
        <w:tc>
          <w:tcPr>
            <w:tcW w:w="4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795" w:hRule="atLeast"/>
        </w:trPr>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4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5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органының жауапты маманы</w:t>
            </w:r>
          </w:p>
        </w:tc>
        <w:tc>
          <w:tcPr>
            <w:tcW w:w="4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инспекторы </w:t>
            </w:r>
          </w:p>
        </w:tc>
      </w:tr>
      <w:tr>
        <w:trPr>
          <w:trHeight w:val="585" w:hRule="atLeast"/>
        </w:trPr>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(процестің, рәсімнің, операцияның) олардың сипаттамасы </w:t>
            </w:r>
          </w:p>
        </w:tc>
        <w:tc>
          <w:tcPr>
            <w:tcW w:w="4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дәлелді бас тартуға қол қояды және жауапты маманға жолдайды</w:t>
            </w:r>
          </w:p>
        </w:tc>
        <w:tc>
          <w:tcPr>
            <w:tcW w:w="5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және хабарламаны немесе бас тарту туралы дәлелді жауапты Орталыққа немесе тұтынушыға жібереді</w:t>
            </w:r>
          </w:p>
        </w:tc>
        <w:tc>
          <w:tcPr>
            <w:tcW w:w="4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Тұтынушыға хабарлама немесе бас тарту дәлелді жауап береді </w:t>
            </w:r>
          </w:p>
        </w:tc>
      </w:tr>
      <w:tr>
        <w:trPr>
          <w:trHeight w:val="30" w:hRule="atLeast"/>
        </w:trPr>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нысаны (деректер, құжат, ұйымдастырушылық- басқарушы шешім) </w:t>
            </w:r>
          </w:p>
        </w:tc>
        <w:tc>
          <w:tcPr>
            <w:tcW w:w="4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5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c>
          <w:tcPr>
            <w:tcW w:w="4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r>
      <w:tr>
        <w:trPr>
          <w:trHeight w:val="210" w:hRule="atLeast"/>
        </w:trPr>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4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сағат ішінде </w:t>
            </w:r>
          </w:p>
        </w:tc>
        <w:tc>
          <w:tcPr>
            <w:tcW w:w="5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4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210" w:hRule="atLeast"/>
        </w:trPr>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4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4" w:id="183"/>
    <w:p>
      <w:pPr>
        <w:spacing w:after="0"/>
        <w:ind w:left="0"/>
        <w:jc w:val="left"/>
      </w:pPr>
      <w:r>
        <w:rPr>
          <w:rFonts w:ascii="Times New Roman"/>
          <w:b/>
          <w:i w:val="false"/>
          <w:color w:val="000000"/>
        </w:rPr>
        <w:t xml:space="preserve"> 
2 кесте. Пайдалану нұсқалары. Баламалы процесс.</w:t>
      </w:r>
    </w:p>
    <w:bookmarkEnd w:id="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46"/>
        <w:gridCol w:w="3179"/>
        <w:gridCol w:w="3413"/>
        <w:gridCol w:w="3647"/>
        <w:gridCol w:w="4115"/>
      </w:tblGrid>
      <w:tr>
        <w:trPr>
          <w:trHeight w:val="30" w:hRule="atLeast"/>
        </w:trPr>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инспекторы </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органңын жауапты маманы </w:t>
            </w:r>
          </w:p>
        </w:tc>
        <w:tc>
          <w:tcPr>
            <w:tcW w:w="3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4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w:t>
            </w:r>
          </w:p>
        </w:tc>
      </w:tr>
      <w:tr>
        <w:trPr>
          <w:trHeight w:val="30" w:hRule="atLeast"/>
        </w:trPr>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Құжаттарды қабылдайды және Орталықтың жинақтаушы бөліміне тапсырады</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құжаттарды жинайды және уәкілетті органға тапсырады</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әрекет.</w:t>
            </w:r>
            <w:r>
              <w:br/>
            </w:r>
            <w:r>
              <w:rPr>
                <w:rFonts w:ascii="Times New Roman"/>
                <w:b w:val="false"/>
                <w:i w:val="false"/>
                <w:color w:val="000000"/>
                <w:sz w:val="20"/>
              </w:rPr>
              <w:t>
Алынған құжаттарды тіркейді және оларды қарау үшін басшыға береді</w:t>
            </w:r>
          </w:p>
        </w:tc>
        <w:tc>
          <w:tcPr>
            <w:tcW w:w="3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әрекет.</w:t>
            </w:r>
            <w:r>
              <w:br/>
            </w:r>
            <w:r>
              <w:rPr>
                <w:rFonts w:ascii="Times New Roman"/>
                <w:b w:val="false"/>
                <w:i w:val="false"/>
                <w:color w:val="000000"/>
                <w:sz w:val="20"/>
              </w:rPr>
              <w:t>
Қарағаннан кейін жауапты маманға жолдайды</w:t>
            </w:r>
          </w:p>
        </w:tc>
        <w:tc>
          <w:tcPr>
            <w:tcW w:w="4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әрекет.</w:t>
            </w:r>
            <w:r>
              <w:br/>
            </w:r>
            <w:r>
              <w:rPr>
                <w:rFonts w:ascii="Times New Roman"/>
                <w:b w:val="false"/>
                <w:i w:val="false"/>
                <w:color w:val="000000"/>
                <w:sz w:val="20"/>
              </w:rPr>
              <w:t>
Ұсынылған құжаттарды қарайды, хабарлама дайындайды және қол қоюға басшыға жолдайды</w:t>
            </w:r>
          </w:p>
        </w:tc>
      </w:tr>
      <w:tr>
        <w:trPr>
          <w:trHeight w:val="30" w:hRule="atLeast"/>
        </w:trPr>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әрекет.</w:t>
            </w:r>
            <w:r>
              <w:br/>
            </w:r>
            <w:r>
              <w:rPr>
                <w:rFonts w:ascii="Times New Roman"/>
                <w:b w:val="false"/>
                <w:i w:val="false"/>
                <w:color w:val="000000"/>
                <w:sz w:val="20"/>
              </w:rPr>
              <w:t>
Орталық тұтынушыға хабарлама береді</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әрекет.</w:t>
            </w:r>
            <w:r>
              <w:br/>
            </w:r>
            <w:r>
              <w:rPr>
                <w:rFonts w:ascii="Times New Roman"/>
                <w:b w:val="false"/>
                <w:i w:val="false"/>
                <w:color w:val="000000"/>
                <w:sz w:val="20"/>
              </w:rPr>
              <w:t>
Журналға тіркейді және хабарламаны Орталыққа жібереді немесе тұтынушыға береді</w:t>
            </w:r>
          </w:p>
        </w:tc>
        <w:tc>
          <w:tcPr>
            <w:tcW w:w="3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әрекет.</w:t>
            </w:r>
            <w:r>
              <w:br/>
            </w:r>
            <w:r>
              <w:rPr>
                <w:rFonts w:ascii="Times New Roman"/>
                <w:b w:val="false"/>
                <w:i w:val="false"/>
                <w:color w:val="000000"/>
                <w:sz w:val="20"/>
              </w:rPr>
              <w:t>
Хабарламаға қол қояды және жауапты маманға жолдайды</w:t>
            </w:r>
          </w:p>
        </w:tc>
        <w:tc>
          <w:tcPr>
            <w:tcW w:w="4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5" w:id="184"/>
    <w:p>
      <w:pPr>
        <w:spacing w:after="0"/>
        <w:ind w:left="0"/>
        <w:jc w:val="left"/>
      </w:pPr>
      <w:r>
        <w:rPr>
          <w:rFonts w:ascii="Times New Roman"/>
          <w:b/>
          <w:i w:val="false"/>
          <w:color w:val="000000"/>
        </w:rPr>
        <w:t xml:space="preserve"> 
3 кесте. Пайдалану нұсқалары. Баламалы процесс</w:t>
      </w:r>
    </w:p>
    <w:bookmarkEnd w:id="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94"/>
        <w:gridCol w:w="3220"/>
        <w:gridCol w:w="3221"/>
        <w:gridCol w:w="3695"/>
        <w:gridCol w:w="4170"/>
      </w:tblGrid>
      <w:tr>
        <w:trPr>
          <w:trHeight w:val="30" w:hRule="atLeast"/>
        </w:trPr>
        <w:tc>
          <w:tcPr>
            <w:tcW w:w="3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инспекторы </w:t>
            </w:r>
          </w:p>
        </w:tc>
        <w:tc>
          <w:tcPr>
            <w:tcW w:w="3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жинақтаушы бөлімінің инспекторы</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жауапты маманы </w:t>
            </w:r>
          </w:p>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4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30" w:hRule="atLeast"/>
        </w:trPr>
        <w:tc>
          <w:tcPr>
            <w:tcW w:w="3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Құжаттарды қабылдайды және Орталықтың жинақтаушы бөліміне тапсырады</w:t>
            </w:r>
          </w:p>
        </w:tc>
        <w:tc>
          <w:tcPr>
            <w:tcW w:w="3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әрекет.</w:t>
            </w:r>
            <w:r>
              <w:br/>
            </w:r>
            <w:r>
              <w:rPr>
                <w:rFonts w:ascii="Times New Roman"/>
                <w:b w:val="false"/>
                <w:i w:val="false"/>
                <w:color w:val="000000"/>
                <w:sz w:val="20"/>
              </w:rPr>
              <w:t>
құжаттарды жинайды және уәкілетті органға тапсырады</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әрекет.</w:t>
            </w:r>
            <w:r>
              <w:br/>
            </w:r>
            <w:r>
              <w:rPr>
                <w:rFonts w:ascii="Times New Roman"/>
                <w:b w:val="false"/>
                <w:i w:val="false"/>
                <w:color w:val="000000"/>
                <w:sz w:val="20"/>
              </w:rPr>
              <w:t>
Алынған құжаттарды тіркейді және оларды қарау үшін басшыға береді</w:t>
            </w:r>
          </w:p>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әрекет.</w:t>
            </w:r>
            <w:r>
              <w:br/>
            </w:r>
            <w:r>
              <w:rPr>
                <w:rFonts w:ascii="Times New Roman"/>
                <w:b w:val="false"/>
                <w:i w:val="false"/>
                <w:color w:val="000000"/>
                <w:sz w:val="20"/>
              </w:rPr>
              <w:t>
Қарағаннан кейін жауапты маманға жолдайды</w:t>
            </w:r>
            <w:r>
              <w:br/>
            </w:r>
            <w:r>
              <w:rPr>
                <w:rFonts w:ascii="Times New Roman"/>
                <w:b w:val="false"/>
                <w:i w:val="false"/>
                <w:color w:val="000000"/>
                <w:sz w:val="20"/>
              </w:rPr>
              <w:t>
 </w:t>
            </w:r>
          </w:p>
        </w:tc>
        <w:tc>
          <w:tcPr>
            <w:tcW w:w="4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әрекет.</w:t>
            </w:r>
            <w:r>
              <w:br/>
            </w:r>
            <w:r>
              <w:rPr>
                <w:rFonts w:ascii="Times New Roman"/>
                <w:b w:val="false"/>
                <w:i w:val="false"/>
                <w:color w:val="000000"/>
                <w:sz w:val="20"/>
              </w:rPr>
              <w:t>
Ұсынылған құжаттарды қарайды, бас тарту туралы дәлелді жауап дайындайды және қол қоюға басшыға жолдайды</w:t>
            </w:r>
          </w:p>
        </w:tc>
      </w:tr>
      <w:tr>
        <w:trPr>
          <w:trHeight w:val="30" w:hRule="atLeast"/>
        </w:trPr>
        <w:tc>
          <w:tcPr>
            <w:tcW w:w="3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әрекет.</w:t>
            </w:r>
            <w:r>
              <w:br/>
            </w:r>
            <w:r>
              <w:rPr>
                <w:rFonts w:ascii="Times New Roman"/>
                <w:b w:val="false"/>
                <w:i w:val="false"/>
                <w:color w:val="000000"/>
                <w:sz w:val="20"/>
              </w:rPr>
              <w:t>
Орталық тұтынушыға бас тарту туралы дәлелді жауап береді</w:t>
            </w:r>
          </w:p>
        </w:tc>
        <w:tc>
          <w:tcPr>
            <w:tcW w:w="3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әрекет.</w:t>
            </w:r>
            <w:r>
              <w:br/>
            </w:r>
            <w:r>
              <w:rPr>
                <w:rFonts w:ascii="Times New Roman"/>
                <w:b w:val="false"/>
                <w:i w:val="false"/>
                <w:color w:val="000000"/>
                <w:sz w:val="20"/>
              </w:rPr>
              <w:t>
Журналға тіркейді және бас тарту туралы дәлелді жауапты Орталыққа жібереді немесе тұтынушыға береді</w:t>
            </w:r>
          </w:p>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әрекет.</w:t>
            </w:r>
            <w:r>
              <w:br/>
            </w:r>
            <w:r>
              <w:rPr>
                <w:rFonts w:ascii="Times New Roman"/>
                <w:b w:val="false"/>
                <w:i w:val="false"/>
                <w:color w:val="000000"/>
                <w:sz w:val="20"/>
              </w:rPr>
              <w:t>
Бас тарту туралы дәлелді жауап қол қояды және жауапты маманға жолдайды</w:t>
            </w:r>
          </w:p>
        </w:tc>
        <w:tc>
          <w:tcPr>
            <w:tcW w:w="4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6" w:id="185"/>
    <w:p>
      <w:pPr>
        <w:spacing w:after="0"/>
        <w:ind w:left="0"/>
        <w:jc w:val="both"/>
      </w:pPr>
      <w:r>
        <w:rPr>
          <w:rFonts w:ascii="Times New Roman"/>
          <w:b w:val="false"/>
          <w:i w:val="false"/>
          <w:color w:val="000000"/>
          <w:sz w:val="28"/>
        </w:rPr>
        <w:t>
      </w:t>
      </w:r>
    </w:p>
    <w:bookmarkEnd w:id="185"/>
    <w:bookmarkStart w:name="z187" w:id="186"/>
    <w:p>
      <w:pPr>
        <w:spacing w:after="0"/>
        <w:ind w:left="0"/>
        <w:jc w:val="both"/>
      </w:pPr>
      <w:r>
        <w:rPr>
          <w:rFonts w:ascii="Times New Roman"/>
          <w:b w:val="false"/>
          <w:i w:val="false"/>
          <w:color w:val="000000"/>
          <w:sz w:val="28"/>
        </w:rPr>
        <w:t>
«Мемлекеттiк бюджет қаражаты есебiнен</w:t>
      </w:r>
      <w:r>
        <w:br/>
      </w:r>
      <w:r>
        <w:rPr>
          <w:rFonts w:ascii="Times New Roman"/>
          <w:b w:val="false"/>
          <w:i w:val="false"/>
          <w:color w:val="000000"/>
          <w:sz w:val="28"/>
        </w:rPr>
        <w:t>
қызмет көрсететiн мемлекеттiк және</w:t>
      </w:r>
      <w:r>
        <w:br/>
      </w:r>
      <w:r>
        <w:rPr>
          <w:rFonts w:ascii="Times New Roman"/>
          <w:b w:val="false"/>
          <w:i w:val="false"/>
          <w:color w:val="000000"/>
          <w:sz w:val="28"/>
        </w:rPr>
        <w:t>
мемлекеттiк емес медициналық-әлеуметтiк</w:t>
      </w:r>
      <w:r>
        <w:br/>
      </w:r>
      <w:r>
        <w:rPr>
          <w:rFonts w:ascii="Times New Roman"/>
          <w:b w:val="false"/>
          <w:i w:val="false"/>
          <w:color w:val="000000"/>
          <w:sz w:val="28"/>
        </w:rPr>
        <w:t>
мекемелерде (ұйымдарда) әлеуметтiк қызмет көрсетуге арналған</w:t>
      </w:r>
      <w:r>
        <w:br/>
      </w:r>
      <w:r>
        <w:rPr>
          <w:rFonts w:ascii="Times New Roman"/>
          <w:b w:val="false"/>
          <w:i w:val="false"/>
          <w:color w:val="000000"/>
          <w:sz w:val="28"/>
        </w:rPr>
        <w:t>
құжаттарды ресiмдеу» мемлекеттік қызмет Регламентіне</w:t>
      </w:r>
      <w:r>
        <w:br/>
      </w:r>
      <w:r>
        <w:rPr>
          <w:rFonts w:ascii="Times New Roman"/>
          <w:b w:val="false"/>
          <w:i w:val="false"/>
          <w:color w:val="000000"/>
          <w:sz w:val="28"/>
        </w:rPr>
        <w:t>
4 қосымшасы</w:t>
      </w:r>
    </w:p>
    <w:bookmarkEnd w:id="186"/>
    <w:bookmarkStart w:name="z188" w:id="187"/>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bookmarkEnd w:id="187"/>
    <w:p>
      <w:pPr>
        <w:spacing w:after="0"/>
        <w:ind w:left="0"/>
        <w:jc w:val="both"/>
      </w:pPr>
      <w:r>
        <w:drawing>
          <wp:inline distT="0" distB="0" distL="0" distR="0">
            <wp:extent cx="9207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9207500" cy="71755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header.xml" Type="http://schemas.openxmlformats.org/officeDocument/2006/relationships/header" Id="rId1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