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8477" w14:textId="c8984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Полтавка ауылдық округінің Борки ауылы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ауданының Полтавка селолық округі әкімінің 2012 жылғы 14 қыркүйектегі N 14 шешімі. Солтүстік Қазақстан облысының Әділет департаментінде 2012 жылғы 23 қазанда N 1911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Тақырыбында және барлық мәтін бойынша "селолық", "селосы" сөздері "ауылдық", "ауылы" сөздерімен ауыстырылды - Солтүстік Қазақстан облысы Аққайың ауданы Полтавка ауылдық округі әкімінің 10.07.2018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әкімшілік–аумақтық құрылысы туралы" Қазақстан Республикасының 1993 жылғы 08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Борки ауылы тұрғындардың пікірін ескере отырып, Солтүстік Қазақстан облысы Аққайың ауданы Полтавка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шешімнің қосымшасына сәйкес Солтүстік Қазақстан облысы Аққайың ауданы Полтавка ауылдық округі Борки ауылы көшелеріне атау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Тәшметов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"КЕЛІСІЛДІ"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"Аққайың ауданының мәдениет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тілдерді дамыту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 14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"КЕЛІСІЛДІ"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ауданының құрылыс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 14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Полтавка ауылдық округі әкімінің 2012 жылғы 14 қыркүйектегі № 14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Аққайың ауданы Полтавка ауылдық округі Борки ауылы көшелерінің атауы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көше – Верхняя көшесі 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көше – Нижняя көшесі 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көше – Березовая көшесі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көше – Заовражная көшесі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көше – Зеленая көшесі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Алтыншы көше – Студенческая көшесі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