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6e1d" w14:textId="a0d6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құрылыс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20 желтоқсандағы N 332 қаулысы. Солтүстік Қазақстан облысы Әділет департаментінде 2013 жылғы 18 қаңтарда N 2084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Аққайын ауданының әкімдігі ҚАУЛЫ ЕТЕДІ:</w:t>
      </w:r>
      <w:r>
        <w:br/>
      </w:r>
      <w:r>
        <w:rPr>
          <w:rFonts w:ascii="Times New Roman"/>
          <w:b w:val="false"/>
          <w:i w:val="false"/>
          <w:color w:val="000000"/>
          <w:sz w:val="28"/>
        </w:rPr>
        <w:t>
      1. Қоса берілгендер бекітілсін:</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мемлекеттiк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мемлекеттiк қызмет</w:t>
      </w:r>
      <w:r>
        <w:br/>
      </w:r>
      <w:r>
        <w:rPr>
          <w:rFonts w:ascii="Times New Roman"/>
          <w:b w:val="false"/>
          <w:i w:val="false"/>
          <w:color w:val="000000"/>
          <w:sz w:val="28"/>
        </w:rPr>
        <w:t>
регламенті;</w:t>
      </w:r>
      <w:r>
        <w:br/>
      </w:r>
      <w:r>
        <w:rPr>
          <w:rFonts w:ascii="Times New Roman"/>
          <w:b w:val="false"/>
          <w:i w:val="false"/>
          <w:color w:val="000000"/>
          <w:sz w:val="28"/>
        </w:rPr>
        <w:t>
      2. Осы қаулының орындалуын бақылау Солтүстік Қазақстан облысы Аққайын ауданы әкімінің орынбасары.С.Ә.Сабралинға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Р. Елубаев</w:t>
      </w:r>
    </w:p>
    <w:bookmarkEnd w:id="1"/>
    <w:bookmarkStart w:name="z39"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320 қаулысымен</w:t>
      </w:r>
      <w:r>
        <w:br/>
      </w:r>
      <w:r>
        <w:rPr>
          <w:rFonts w:ascii="Times New Roman"/>
          <w:b w:val="false"/>
          <w:i w:val="false"/>
          <w:color w:val="000000"/>
          <w:sz w:val="28"/>
        </w:rPr>
        <w:t>
бекітілді</w:t>
      </w:r>
    </w:p>
    <w:bookmarkEnd w:id="2"/>
    <w:bookmarkStart w:name="z40"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41"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«Аққайын аудандық құрылыс бөлімі» мемлекеттік мекемесі.</w:t>
      </w:r>
    </w:p>
    <w:bookmarkEnd w:id="4"/>
    <w:bookmarkStart w:name="z42" w:id="5"/>
    <w:p>
      <w:pPr>
        <w:spacing w:after="0"/>
        <w:ind w:left="0"/>
        <w:jc w:val="left"/>
      </w:pPr>
      <w:r>
        <w:rPr>
          <w:rFonts w:ascii="Times New Roman"/>
          <w:b/>
          <w:i w:val="false"/>
          <w:color w:val="000000"/>
        </w:rPr>
        <w:t xml:space="preserve"> 
2. Жалпы ережелер</w:t>
      </w:r>
    </w:p>
    <w:bookmarkEnd w:id="5"/>
    <w:bookmarkStart w:name="z43" w:id="6"/>
    <w:p>
      <w:pPr>
        <w:spacing w:after="0"/>
        <w:ind w:left="0"/>
        <w:jc w:val="both"/>
      </w:pPr>
      <w:r>
        <w:rPr>
          <w:rFonts w:ascii="Times New Roman"/>
          <w:b w:val="false"/>
          <w:i w:val="false"/>
          <w:color w:val="000000"/>
          <w:sz w:val="28"/>
        </w:rPr>
        <w:t>
      2.Мемлекеттік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«Аққайын аудандық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Аққайын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істері агенттігінің (бұдан әрі - Агенттік)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автоматтардыруды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РМҚ)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4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45"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46"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47"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48"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49"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50"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51"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аудандық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 Смирново селосы,</w:t>
            </w:r>
            <w:r>
              <w:br/>
            </w:r>
            <w:r>
              <w:rPr>
                <w:rFonts w:ascii="Times New Roman"/>
                <w:b w:val="false"/>
                <w:i w:val="false"/>
                <w:color w:val="000000"/>
                <w:sz w:val="20"/>
              </w:rPr>
              <w:t>
Труд көшесі, 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2-28-65</w:t>
            </w:r>
          </w:p>
        </w:tc>
      </w:tr>
    </w:tbl>
    <w:bookmarkStart w:name="z52" w:id="15"/>
    <w:p>
      <w:pPr>
        <w:spacing w:after="0"/>
        <w:ind w:left="0"/>
        <w:jc w:val="both"/>
      </w:pPr>
      <w:r>
        <w:rPr>
          <w:rFonts w:ascii="Times New Roman"/>
          <w:b w:val="false"/>
          <w:i w:val="false"/>
          <w:color w:val="000000"/>
          <w:sz w:val="28"/>
        </w:rPr>
        <w:t>
 </w:t>
      </w:r>
    </w:p>
    <w:bookmarkEnd w:id="15"/>
    <w:bookmarkStart w:name="z53"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54" w:id="17"/>
    <w:p>
      <w:pPr>
        <w:spacing w:after="0"/>
        <w:ind w:left="0"/>
        <w:jc w:val="left"/>
      </w:pPr>
      <w:r>
        <w:rPr>
          <w:rFonts w:ascii="Times New Roman"/>
          <w:b/>
          <w:i w:val="false"/>
          <w:color w:val="000000"/>
        </w:rPr>
        <w:t xml:space="preserve"> 
Мемлекеттік қызмет көрсету бойынша халыққа</w:t>
      </w:r>
      <w:r>
        <w:br/>
      </w:r>
      <w:r>
        <w:rPr>
          <w:rFonts w:ascii="Times New Roman"/>
          <w:b/>
          <w:i w:val="false"/>
          <w:color w:val="000000"/>
        </w:rPr>
        <w:t>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Аққайын аудандық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 Смирново селосы, Труд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bl>
    <w:bookmarkStart w:name="z55" w:id="18"/>
    <w:p>
      <w:pPr>
        <w:spacing w:after="0"/>
        <w:ind w:left="0"/>
        <w:jc w:val="both"/>
      </w:pPr>
      <w:r>
        <w:rPr>
          <w:rFonts w:ascii="Times New Roman"/>
          <w:b w:val="false"/>
          <w:i w:val="false"/>
          <w:color w:val="000000"/>
          <w:sz w:val="28"/>
        </w:rPr>
        <w:t>
 </w:t>
      </w:r>
    </w:p>
    <w:bookmarkEnd w:id="18"/>
    <w:bookmarkStart w:name="z56"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57"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58"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59"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3"/>
    <w:p>
      <w:pPr>
        <w:spacing w:after="0"/>
        <w:ind w:left="0"/>
        <w:jc w:val="both"/>
      </w:pPr>
      <w:r>
        <w:rPr>
          <w:rFonts w:ascii="Times New Roman"/>
          <w:b w:val="false"/>
          <w:i w:val="false"/>
          <w:color w:val="000000"/>
          <w:sz w:val="28"/>
        </w:rPr>
        <w:t>
 </w:t>
      </w:r>
    </w:p>
    <w:bookmarkEnd w:id="23"/>
    <w:bookmarkStart w:name="z61"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62"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63"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64"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both"/>
      </w:pPr>
      <w:r>
        <w:rPr>
          <w:rFonts w:ascii="Times New Roman"/>
          <w:b w:val="false"/>
          <w:i w:val="false"/>
          <w:color w:val="000000"/>
          <w:sz w:val="28"/>
        </w:rPr>
        <w:t>
 </w:t>
      </w:r>
    </w:p>
    <w:bookmarkEnd w:id="28"/>
    <w:bookmarkStart w:name="z66"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67"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68"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70"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71"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72"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74"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5"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41"/>
    <w:p>
      <w:pPr>
        <w:spacing w:after="0"/>
        <w:ind w:left="0"/>
        <w:jc w:val="both"/>
      </w:pPr>
      <w:r>
        <w:rPr>
          <w:rFonts w:ascii="Times New Roman"/>
          <w:b w:val="false"/>
          <w:i w:val="false"/>
          <w:color w:val="000000"/>
          <w:sz w:val="28"/>
        </w:rPr>
        <w:t>
 </w:t>
      </w:r>
    </w:p>
    <w:bookmarkEnd w:id="41"/>
    <w:bookmarkStart w:name="z79"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80"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4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320 қаулысымен</w:t>
      </w:r>
      <w:r>
        <w:br/>
      </w:r>
      <w:r>
        <w:rPr>
          <w:rFonts w:ascii="Times New Roman"/>
          <w:b w:val="false"/>
          <w:i w:val="false"/>
          <w:color w:val="000000"/>
          <w:sz w:val="28"/>
        </w:rPr>
        <w:t>
бекітілді</w:t>
      </w:r>
    </w:p>
    <w:bookmarkEnd w:id="44"/>
    <w:bookmarkStart w:name="z4" w:id="45"/>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5"/>
    <w:bookmarkStart w:name="z5" w:id="46"/>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«Аққайын аудандық құрылыс бөлімі» мемлекеттік мекемесі.</w:t>
      </w:r>
    </w:p>
    <w:bookmarkEnd w:id="46"/>
    <w:bookmarkStart w:name="z6" w:id="47"/>
    <w:p>
      <w:pPr>
        <w:spacing w:after="0"/>
        <w:ind w:left="0"/>
        <w:jc w:val="left"/>
      </w:pPr>
      <w:r>
        <w:rPr>
          <w:rFonts w:ascii="Times New Roman"/>
          <w:b/>
          <w:i w:val="false"/>
          <w:color w:val="000000"/>
        </w:rPr>
        <w:t xml:space="preserve"> 
2. Жалпы ережелер</w:t>
      </w:r>
    </w:p>
    <w:bookmarkEnd w:id="47"/>
    <w:bookmarkStart w:name="z7" w:id="48"/>
    <w:p>
      <w:pPr>
        <w:spacing w:after="0"/>
        <w:ind w:left="0"/>
        <w:jc w:val="both"/>
      </w:pPr>
      <w:r>
        <w:rPr>
          <w:rFonts w:ascii="Times New Roman"/>
          <w:b w:val="false"/>
          <w:i w:val="false"/>
          <w:color w:val="000000"/>
          <w:sz w:val="28"/>
        </w:rPr>
        <w:t>
      2. «Сәулет-жоспарлау тапсырмасын беру» мемлекеттік қызметі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«Аққайын аудандық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Аққайын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 лицензия беру, қайта ресімдеу, лицензиялардың төлнұсқасын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төлнұсқасын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қаулыларына</w:t>
      </w:r>
      <w:r>
        <w:rPr>
          <w:rFonts w:ascii="Times New Roman"/>
          <w:b w:val="false"/>
          <w:i w:val="false"/>
          <w:color w:val="000000"/>
          <w:sz w:val="28"/>
        </w:rPr>
        <w:t xml:space="preserve"> өзгерістер енгізу туралы Қазақстан Республикасы Үкіметінің 2012 жылғы 31 тамыздағы №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істері агенттігінің (бұдан әрі - Агенттік) интернет-ресурсындағы "Мемлекеттік қызметтер" деген бөлімде;</w:t>
      </w:r>
      <w:r>
        <w:br/>
      </w:r>
      <w:r>
        <w:rPr>
          <w:rFonts w:ascii="Times New Roman"/>
          <w:b w:val="false"/>
          <w:i w:val="false"/>
          <w:color w:val="000000"/>
          <w:sz w:val="28"/>
        </w:rPr>
        <w:t>
      2) www.con.gov.kz мекенжайы бойынша Қазақстан Республикасы Көлік және коммуникация министрлігі Мемлекеттік қызметтерді автоматтардыруды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РМҚ) интернет-ресурсында;</w:t>
      </w:r>
      <w:r>
        <w:br/>
      </w:r>
      <w:r>
        <w:rPr>
          <w:rFonts w:ascii="Times New Roman"/>
          <w:b w:val="false"/>
          <w:i w:val="false"/>
          <w:color w:val="000000"/>
          <w:sz w:val="28"/>
        </w:rPr>
        <w:t>
      3)осы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8"/>
    <w:bookmarkStart w:name="z8" w:id="4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9"/>
    <w:bookmarkStart w:name="z9" w:id="50"/>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xml:space="preserve">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 </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0"/>
    <w:bookmarkStart w:name="z11" w:id="51"/>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51"/>
    <w:bookmarkStart w:name="z12" w:id="52"/>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2"/>
    <w:bookmarkStart w:name="z13" w:id="53"/>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3"/>
    <w:bookmarkStart w:name="z14" w:id="54"/>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4"/>
    <w:bookmarkStart w:name="z15" w:id="5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5"/>
    <w:bookmarkStart w:name="z16" w:id="56"/>
    <w:p>
      <w:pPr>
        <w:spacing w:after="0"/>
        <w:ind w:left="0"/>
        <w:jc w:val="left"/>
      </w:pPr>
      <w:r>
        <w:rPr>
          <w:rFonts w:ascii="Times New Roman"/>
          <w:b/>
          <w:i w:val="false"/>
          <w:color w:val="000000"/>
        </w:rPr>
        <w:t xml:space="preserve"> 
Мемлекеттік қызмет көрсету бойынша уәкілетті орган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аудандық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 Смирново селосы,</w:t>
            </w:r>
            <w:r>
              <w:br/>
            </w:r>
            <w:r>
              <w:rPr>
                <w:rFonts w:ascii="Times New Roman"/>
                <w:b w:val="false"/>
                <w:i w:val="false"/>
                <w:color w:val="000000"/>
                <w:sz w:val="20"/>
              </w:rPr>
              <w:t>
Труд көшесі, 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2-28-65</w:t>
            </w:r>
          </w:p>
        </w:tc>
      </w:tr>
    </w:tbl>
    <w:bookmarkStart w:name="z17" w:id="57"/>
    <w:p>
      <w:pPr>
        <w:spacing w:after="0"/>
        <w:ind w:left="0"/>
        <w:jc w:val="both"/>
      </w:pPr>
      <w:r>
        <w:rPr>
          <w:rFonts w:ascii="Times New Roman"/>
          <w:b w:val="false"/>
          <w:i w:val="false"/>
          <w:color w:val="000000"/>
          <w:sz w:val="28"/>
        </w:rPr>
        <w:t>
 </w:t>
      </w:r>
    </w:p>
    <w:bookmarkEnd w:id="57"/>
    <w:bookmarkStart w:name="z18" w:id="5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8"/>
    <w:bookmarkStart w:name="z19" w:id="5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Аққайын аудандық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w:t>
            </w:r>
            <w:r>
              <w:br/>
            </w:r>
            <w:r>
              <w:rPr>
                <w:rFonts w:ascii="Times New Roman"/>
                <w:b w:val="false"/>
                <w:i w:val="false"/>
                <w:color w:val="000000"/>
                <w:sz w:val="20"/>
              </w:rPr>
              <w:t>
Смирново селосы, Труд көшесі,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w:t>
            </w:r>
            <w:r>
              <w:br/>
            </w:r>
            <w:r>
              <w:rPr>
                <w:rFonts w:ascii="Times New Roman"/>
                <w:b w:val="false"/>
                <w:i w:val="false"/>
                <w:color w:val="000000"/>
                <w:sz w:val="20"/>
              </w:rPr>
              <w:t>
2-25-86</w:t>
            </w:r>
          </w:p>
        </w:tc>
      </w:tr>
    </w:tbl>
    <w:bookmarkStart w:name="z20" w:id="60"/>
    <w:p>
      <w:pPr>
        <w:spacing w:after="0"/>
        <w:ind w:left="0"/>
        <w:jc w:val="both"/>
      </w:pPr>
      <w:r>
        <w:rPr>
          <w:rFonts w:ascii="Times New Roman"/>
          <w:b w:val="false"/>
          <w:i w:val="false"/>
          <w:color w:val="000000"/>
          <w:sz w:val="28"/>
        </w:rPr>
        <w:t>
 </w:t>
      </w:r>
    </w:p>
    <w:bookmarkEnd w:id="60"/>
    <w:bookmarkStart w:name="z21"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22"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23"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24"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25"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26"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27"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28"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29" w:id="69"/>
    <w:p>
      <w:pPr>
        <w:spacing w:after="0"/>
        <w:ind w:left="0"/>
        <w:jc w:val="left"/>
      </w:pPr>
      <w:r>
        <w:rPr>
          <w:rFonts w:ascii="Times New Roman"/>
          <w:b/>
          <w:i w:val="false"/>
          <w:color w:val="000000"/>
        </w:rPr>
        <w:t xml:space="preserve"> 
ЕСКЕРТПЕ:</w:t>
      </w:r>
    </w:p>
    <w:bookmarkEnd w:id="69"/>
    <w:bookmarkStart w:name="z30"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31"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32"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75"/>
    <w:p>
      <w:pPr>
        <w:spacing w:after="0"/>
        <w:ind w:left="0"/>
        <w:jc w:val="both"/>
      </w:pPr>
      <w:r>
        <w:rPr>
          <w:rFonts w:ascii="Times New Roman"/>
          <w:b w:val="false"/>
          <w:i w:val="false"/>
          <w:color w:val="000000"/>
          <w:sz w:val="28"/>
        </w:rPr>
        <w:t>
 </w:t>
      </w:r>
    </w:p>
    <w:bookmarkEnd w:id="75"/>
    <w:bookmarkStart w:name="z36"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7"/>
    <w:p>
      <w:pPr>
        <w:spacing w:after="0"/>
        <w:ind w:left="0"/>
        <w:jc w:val="both"/>
      </w:pPr>
      <w:r>
        <w:rPr>
          <w:rFonts w:ascii="Times New Roman"/>
          <w:b w:val="false"/>
          <w:i w:val="false"/>
          <w:color w:val="000000"/>
          <w:sz w:val="28"/>
        </w:rPr>
        <w:t>
 </w:t>
      </w:r>
    </w:p>
    <w:bookmarkEnd w:id="77"/>
    <w:bookmarkStart w:name="z38" w:id="7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8"/>
    <w:bookmarkStart w:name="z81" w:id="7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9"/>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bookmarkStart w:name="z83" w:id="80"/>
    <w:p>
      <w:pPr>
        <w:spacing w:after="0"/>
        <w:ind w:left="0"/>
        <w:jc w:val="both"/>
      </w:pPr>
      <w:r>
        <w:rPr>
          <w:rFonts w:ascii="Times New Roman"/>
          <w:b w:val="false"/>
          <w:i w:val="false"/>
          <w:color w:val="000000"/>
          <w:sz w:val="28"/>
        </w:rPr>
        <w:t>
 </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