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f87fa" w14:textId="47f87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"Аққайың аудандық білім, дене шынықтыру және спорт бөлімі" мемлекеттік мекемесінің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2012 жылғы 17 шілдедегі N 181 қаулысы. Солтүстік Қазақстан облысының Әділет департаментінде 2012 жылғы 24 тамызда N 13-2-161 тіркелді. Күші жойылды - Солтүстік Қазақстан облысы Аққайың аудандық әкімдігінің 2012 жылғы 31 қазандағы N 281 қаулысымен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Аққайың аудандық әкімдігінің 31.10.2012 </w:t>
      </w:r>
      <w:r>
        <w:rPr>
          <w:rFonts w:ascii="Times New Roman"/>
          <w:b w:val="false"/>
          <w:i w:val="false"/>
          <w:color w:val="ff0000"/>
          <w:sz w:val="28"/>
        </w:rPr>
        <w:t>N 281</w:t>
      </w:r>
      <w:r>
        <w:rPr>
          <w:rFonts w:ascii="Times New Roman"/>
          <w:b w:val="false"/>
          <w:i w:val="false"/>
          <w:color w:val="ff0000"/>
          <w:sz w:val="28"/>
        </w:rPr>
        <w:t xml:space="preserve"> қаулысымен (алғашқы ресми жарияланған күннен бастап он күнтізбелік күн өткеннен кейін қолданысқа енгізіледі)</w:t>
      </w:r>
    </w:p>
    <w:bookmarkEnd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 37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 Білім және ғылым министрлігінің мемлекеттiк қызмет стандарттарын бекiту және Қазақстан Республикасы Үкiметiнiң 2007 жылғы 30 маусымдағы № 561 </w:t>
      </w:r>
      <w:r>
        <w:rPr>
          <w:rFonts w:ascii="Times New Roman"/>
          <w:b w:val="false"/>
          <w:i w:val="false"/>
          <w:color w:val="000000"/>
          <w:sz w:val="28"/>
        </w:rPr>
        <w:t>қаулысына</w:t>
      </w:r>
      <w:r>
        <w:rPr>
          <w:rFonts w:ascii="Times New Roman"/>
          <w:b w:val="false"/>
          <w:i w:val="false"/>
          <w:color w:val="000000"/>
          <w:sz w:val="28"/>
        </w:rPr>
        <w:t xml:space="preserve"> өзгеріс енгiзу туралы» Қазақстан Республикасы Үкіметінің 2010 жылғы 26 ақпандағы № 140 қаулысына сәйкес, мемлекеттік қызметтерді сапалы ұсыну мақсатында, аудан әкімдігі ҚАУЛЫ ЕТЕДІ:</w:t>
      </w:r>
      <w:r>
        <w:br/>
      </w:r>
      <w:r>
        <w:rPr>
          <w:rFonts w:ascii="Times New Roman"/>
          <w:b w:val="false"/>
          <w:i w:val="false"/>
          <w:color w:val="000000"/>
          <w:sz w:val="28"/>
        </w:rPr>
        <w:t>
      1. Мемлекеттік қызметтер регламенттерінің қоса берілген тізбесі бекітілсін:</w:t>
      </w:r>
      <w:r>
        <w:br/>
      </w:r>
      <w:r>
        <w:rPr>
          <w:rFonts w:ascii="Times New Roman"/>
          <w:b w:val="false"/>
          <w:i w:val="false"/>
          <w:color w:val="000000"/>
          <w:sz w:val="28"/>
        </w:rPr>
        <w:t>
      «Қорғаншылық және қамқоршылық жөнінде анықтамалар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«Кәмелетке толмаған балаларға тиесілі тұрғын үй алаңын айырбастауға немесе сатуға рұқсат беру үшін нотариалды кеңсеге анықтамалар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w:t>
      </w:r>
      <w:r>
        <w:rPr>
          <w:rFonts w:ascii="Times New Roman"/>
          <w:b w:val="false"/>
          <w:i w:val="false"/>
          <w:color w:val="000000"/>
          <w:sz w:val="28"/>
        </w:rPr>
        <w:t>беруі</w:t>
      </w:r>
      <w:r>
        <w:rPr>
          <w:rFonts w:ascii="Times New Roman"/>
          <w:b w:val="false"/>
          <w:i w:val="false"/>
          <w:color w:val="000000"/>
          <w:sz w:val="28"/>
        </w:rPr>
        <w:t>»;</w:t>
      </w:r>
      <w:r>
        <w:br/>
      </w:r>
      <w:r>
        <w:rPr>
          <w:rFonts w:ascii="Times New Roman"/>
          <w:b w:val="false"/>
          <w:i w:val="false"/>
          <w:color w:val="000000"/>
          <w:sz w:val="28"/>
        </w:rPr>
        <w:t>
      «Жетімдерді, ата-анасының қамқорлығынсыз қалған балаларды әлеуметтік қамсыздандыруға арналған құжаттарды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«Кәмелетке толмаған балаға тиесілі тұрғын үй кепілдігімен несие ресімдеу үшін банктерге рұқсаттар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2. Осы қаулының орындалуын бақылау аудан әкімінің орынбасары С.Ө.Мұқановқа жүктелсін.</w:t>
      </w:r>
      <w:r>
        <w:br/>
      </w:r>
      <w:r>
        <w:rPr>
          <w:rFonts w:ascii="Times New Roman"/>
          <w:b w:val="false"/>
          <w:i w:val="false"/>
          <w:color w:val="000000"/>
          <w:sz w:val="28"/>
        </w:rPr>
        <w:t>
      3. Осы қаулы алғаш ресми жарияланған күннен кейін он күнтізбелік күн өткен соң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Аудан әкімі                         Р.Елубаев</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2012 жылғы «17» шілдедегі № 181</w:t>
      </w:r>
      <w:r>
        <w:br/>
      </w:r>
      <w:r>
        <w:rPr>
          <w:rFonts w:ascii="Times New Roman"/>
          <w:b w:val="false"/>
          <w:i w:val="false"/>
          <w:color w:val="000000"/>
          <w:sz w:val="28"/>
        </w:rPr>
        <w:t>
қаулысымен бекітілді</w:t>
      </w:r>
    </w:p>
    <w:bookmarkEnd w:id="2"/>
    <w:bookmarkStart w:name="z4" w:id="3"/>
    <w:p>
      <w:pPr>
        <w:spacing w:after="0"/>
        <w:ind w:left="0"/>
        <w:jc w:val="left"/>
      </w:pPr>
      <w:r>
        <w:rPr>
          <w:rFonts w:ascii="Times New Roman"/>
          <w:b/>
          <w:i w:val="false"/>
          <w:color w:val="000000"/>
        </w:rPr>
        <w:t xml:space="preserve"> 
«Қорғаншылық және қамқоршылық жөнiнде анықтамалар беру»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3"/>
    <w:bookmarkStart w:name="z5" w:id="4"/>
    <w:p>
      <w:pPr>
        <w:spacing w:after="0"/>
        <w:ind w:left="0"/>
        <w:jc w:val="both"/>
      </w:pPr>
      <w:r>
        <w:rPr>
          <w:rFonts w:ascii="Times New Roman"/>
          <w:b w:val="false"/>
          <w:i w:val="false"/>
          <w:color w:val="000000"/>
          <w:sz w:val="28"/>
        </w:rPr>
        <w:t>
      1. Осы «Қорғаншылық және қамқоршылық жөнiнде анықтамалар беру» мемлекеттік қызмет Регламентінде (бұдан әрі – Регламент) мынадай ұғымдар қолданылады:</w:t>
      </w:r>
      <w:r>
        <w:br/>
      </w:r>
      <w:r>
        <w:rPr>
          <w:rFonts w:ascii="Times New Roman"/>
          <w:b w:val="false"/>
          <w:i w:val="false"/>
          <w:color w:val="000000"/>
          <w:sz w:val="28"/>
        </w:rPr>
        <w:t>
      1) білім бөлімі – «Аққайың аудандық білім, дене шынықтыру және спорт бөлімі» мемлекеттік мекемесі;</w:t>
      </w:r>
      <w:r>
        <w:br/>
      </w:r>
      <w:r>
        <w:rPr>
          <w:rFonts w:ascii="Times New Roman"/>
          <w:b w:val="false"/>
          <w:i w:val="false"/>
          <w:color w:val="000000"/>
          <w:sz w:val="28"/>
        </w:rPr>
        <w:t>
      2) білім бөлімінің басшылығы – «Аққайың аудандық білім, дене шынықтыру және спорт бөлімі» мемлекеттік мекемесінің басшылығы;</w:t>
      </w:r>
      <w:r>
        <w:br/>
      </w:r>
      <w:r>
        <w:rPr>
          <w:rFonts w:ascii="Times New Roman"/>
          <w:b w:val="false"/>
          <w:i w:val="false"/>
          <w:color w:val="000000"/>
          <w:sz w:val="28"/>
        </w:rPr>
        <w:t>
      3) білім бөлімінің жауапты орындаушысы – лауазымдық нұсқаулыққа сәйкес міндеттер жүктелген «Аққайың аудандық білім, дене шынықтыру және спорт бөлімі» мемлекеттік мекемесінің маманы;</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оларды білім бөліміне тапсыруды жүзеге асыратын халыққа қызмет көрсету орталығының қызметкері.</w:t>
      </w:r>
      <w:r>
        <w:br/>
      </w:r>
      <w:r>
        <w:rPr>
          <w:rFonts w:ascii="Times New Roman"/>
          <w:b w:val="false"/>
          <w:i w:val="false"/>
          <w:color w:val="000000"/>
          <w:sz w:val="28"/>
        </w:rPr>
        <w:t>
      6) ХҚКО инспекторы – тұтынушының өтінішін қабылдауды мен құжаттарын беруді жүзеге асыратын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End w:id="4"/>
    <w:bookmarkStart w:name="z6" w:id="5"/>
    <w:p>
      <w:pPr>
        <w:spacing w:after="0"/>
        <w:ind w:left="0"/>
        <w:jc w:val="left"/>
      </w:pPr>
      <w:r>
        <w:rPr>
          <w:rFonts w:ascii="Times New Roman"/>
          <w:b/>
          <w:i w:val="false"/>
          <w:color w:val="000000"/>
        </w:rPr>
        <w:t xml:space="preserve"> 
2. Жалпы ережелер</w:t>
      </w:r>
    </w:p>
    <w:bookmarkEnd w:id="5"/>
    <w:bookmarkStart w:name="z7" w:id="6"/>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«Аққайың аудандық білім, дене шынықтыру және спорт бөлімі» мемлекеттік мекемесімен (бұдан әрі – білім бөлімі), сонымен қатар осы Регламенттің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 қосымшаларына</w:t>
      </w:r>
      <w:r>
        <w:rPr>
          <w:rFonts w:ascii="Times New Roman"/>
          <w:b w:val="false"/>
          <w:i w:val="false"/>
          <w:color w:val="000000"/>
          <w:sz w:val="28"/>
        </w:rPr>
        <w:t xml:space="preserve"> сәйкес тұтынушылардың мекенжайы бойынша Солтүстік Қазақстан облысы бойынша «Халыққа қызмет көрсету орталығы» республикалық мемлекеттік кәсіпорын филиалының Аққайың аудандық бөлімі - тұрғылықты орны бойынша ХҚКО-мен арқылы көрсетіледі.</w:t>
      </w:r>
      <w:r>
        <w:br/>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 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 бабы </w:t>
      </w:r>
      <w:r>
        <w:rPr>
          <w:rFonts w:ascii="Times New Roman"/>
          <w:b w:val="false"/>
          <w:i w:val="false"/>
          <w:color w:val="000000"/>
          <w:sz w:val="28"/>
        </w:rPr>
        <w:t>3 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 баптары</w:t>
      </w:r>
      <w:r>
        <w:rPr>
          <w:rFonts w:ascii="Times New Roman"/>
          <w:b w:val="false"/>
          <w:i w:val="false"/>
          <w:color w:val="000000"/>
          <w:sz w:val="28"/>
        </w:rPr>
        <w:t xml:space="preserve"> және Қазақстан Республикасы Үкіметінің 2010 жылғы 26 ақпандағы № 140 қаулысымен бекітілген «Қорғаншылық және қамқоршылық жөнiнде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қамқорлық және қорғаншылық жөнінде анықтама беру (бұдан әрі – анықтама) немесе қызмет көрсетуден бас тарту туралы дәлелді жауап болып табылады.</w:t>
      </w:r>
    </w:p>
    <w:bookmarkEnd w:id="6"/>
    <w:bookmarkStart w:name="z8"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9" w:id="8"/>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rooakk@mail.ru интернет – ресурстарында орналастырылған.</w:t>
      </w:r>
      <w:r>
        <w:br/>
      </w:r>
      <w:r>
        <w:rPr>
          <w:rFonts w:ascii="Times New Roman"/>
          <w:b w:val="false"/>
          <w:i w:val="false"/>
          <w:color w:val="000000"/>
          <w:sz w:val="28"/>
        </w:rPr>
        <w:t>
      9.ХҚКО және білім бөлімінде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3) өтініш беруші жүгінген күні орында көрсетілетін мемлекеттік қызметті алушыға қызмет көрсетудің шекті уақыты 30 минуттан аспауы тиіс.</w:t>
      </w:r>
      <w:r>
        <w:br/>
      </w:r>
      <w:r>
        <w:rPr>
          <w:rFonts w:ascii="Times New Roman"/>
          <w:b w:val="false"/>
          <w:i w:val="false"/>
          <w:color w:val="000000"/>
          <w:sz w:val="28"/>
        </w:rPr>
        <w:t>
      10. Мемлекеттік қызмет көрсетуді тоқтату немесе мемлекеттік қызмет көрсетуден бас тартуға негіз болып табылады:</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 білім бөліміне жүгінгенде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ХҚКО-на қайтарады.</w:t>
      </w:r>
      <w:r>
        <w:br/>
      </w:r>
      <w:r>
        <w:rPr>
          <w:rFonts w:ascii="Times New Roman"/>
          <w:b w:val="false"/>
          <w:i w:val="false"/>
          <w:color w:val="000000"/>
          <w:sz w:val="28"/>
        </w:rPr>
        <w:t>
      11. Тұтынушыға мемлекеттік қызмет алу үшін барлық қажетті құжаттарды тапсырғанда беріледі:</w:t>
      </w:r>
      <w:r>
        <w:br/>
      </w:r>
      <w:r>
        <w:rPr>
          <w:rFonts w:ascii="Times New Roman"/>
          <w:b w:val="false"/>
          <w:i w:val="false"/>
          <w:color w:val="000000"/>
          <w:sz w:val="28"/>
        </w:rPr>
        <w:t>
      1) білім бөліміне жүгінгенде – тұтынушымен мемлекеттік қызмет алған күнінен тұратын барлық құжаттарды алғандығы туралы қолхат;</w:t>
      </w:r>
      <w:r>
        <w:br/>
      </w:r>
      <w:r>
        <w:rPr>
          <w:rFonts w:ascii="Times New Roman"/>
          <w:b w:val="false"/>
          <w:i w:val="false"/>
          <w:color w:val="000000"/>
          <w:sz w:val="28"/>
        </w:rPr>
        <w:t>
      2) ХҚКО-на жүгінгенде - сәйкесінше құжаттар тапсырылғаны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Егер тұтынушы құжаттарын алуға мерзімінде жүгінбеген жағдайда, білім бөлімі қаралған құжаттар мен дайын анықтамаларды екі ай бойына сақтайды.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12.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w:t>
      </w:r>
      <w:r>
        <w:br/>
      </w:r>
      <w:r>
        <w:rPr>
          <w:rFonts w:ascii="Times New Roman"/>
          <w:b w:val="false"/>
          <w:i w:val="false"/>
          <w:color w:val="000000"/>
          <w:sz w:val="28"/>
        </w:rPr>
        <w:t>
      білім бөлімі арқылы:</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маманы өтінішті тіркейді және мемлекеттік қызмет тұтынушыға құжатты алу датасынан тұратын мемлекеттік қызмет алу үшін барлық құжаттарды алғаны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қарап, қамқорлық және қорғаншылық жөнінде анықтама немесе, бас тарту туралы дәлелді жауап дайындайды, оны басшылыққа қол қоюға жібереді;</w:t>
      </w:r>
      <w:r>
        <w:br/>
      </w:r>
      <w:r>
        <w:rPr>
          <w:rFonts w:ascii="Times New Roman"/>
          <w:b w:val="false"/>
          <w:i w:val="false"/>
          <w:color w:val="000000"/>
          <w:sz w:val="28"/>
        </w:rPr>
        <w:t>
      4) білім бөлімі басшылығы анықтаманы немесе қызмет көрсетуден бас тарту туралы дәлелді жауапты қарайды, құжатқа қол қояды;</w:t>
      </w:r>
      <w:r>
        <w:br/>
      </w:r>
      <w:r>
        <w:rPr>
          <w:rFonts w:ascii="Times New Roman"/>
          <w:b w:val="false"/>
          <w:i w:val="false"/>
          <w:color w:val="000000"/>
          <w:sz w:val="28"/>
        </w:rPr>
        <w:t>
      5) білім бөлімінің жауапты орындаушысы тұтынушыға анықтама немесе қызмет көрсетуден бас тарту туралы дәлелді жауап береді.</w:t>
      </w:r>
      <w:r>
        <w:br/>
      </w:r>
      <w:r>
        <w:rPr>
          <w:rFonts w:ascii="Times New Roman"/>
          <w:b w:val="false"/>
          <w:i w:val="false"/>
          <w:color w:val="000000"/>
          <w:sz w:val="28"/>
        </w:rPr>
        <w:t>
      ХҚКО арқылы:</w:t>
      </w:r>
      <w:r>
        <w:br/>
      </w:r>
      <w:r>
        <w:rPr>
          <w:rFonts w:ascii="Times New Roman"/>
          <w:b w:val="false"/>
          <w:i w:val="false"/>
          <w:color w:val="000000"/>
          <w:sz w:val="28"/>
        </w:rPr>
        <w:t>
      тұтынушы ХҚКО-на анықтама беру туралы өтініш береді;</w:t>
      </w:r>
      <w:r>
        <w:br/>
      </w:r>
      <w:r>
        <w:rPr>
          <w:rFonts w:ascii="Times New Roman"/>
          <w:b w:val="false"/>
          <w:i w:val="false"/>
          <w:color w:val="000000"/>
          <w:sz w:val="28"/>
        </w:rPr>
        <w:t>
      1) ХҚКО-ң инспекторы өтінішті тіркейді, тұтынушыға сәйкесінше құжаттарды қабылдағаны туралы қолхат береді және құжаттарды ХҚКО-ң жинақтау орталығының инспекторына тапсырады;</w:t>
      </w:r>
      <w:r>
        <w:br/>
      </w:r>
      <w:r>
        <w:rPr>
          <w:rFonts w:ascii="Times New Roman"/>
          <w:b w:val="false"/>
          <w:i w:val="false"/>
          <w:color w:val="000000"/>
          <w:sz w:val="28"/>
        </w:rPr>
        <w:t>
      2) ХҚКО-ң жинақтау орталығының инспекторы құжаттарды жинастырып, тізім құрады, құжаттарды білім бөліміне жібереді;</w:t>
      </w:r>
      <w:r>
        <w:br/>
      </w:r>
      <w:r>
        <w:rPr>
          <w:rFonts w:ascii="Times New Roman"/>
          <w:b w:val="false"/>
          <w:i w:val="false"/>
          <w:color w:val="000000"/>
          <w:sz w:val="28"/>
        </w:rPr>
        <w:t>
      3) білім бөлімінің жауапты орындаушысы алынған құжаттарды тіркейді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анықтайды, бұрыштама салады және білім бөлімінің жауапты орындаушысына жібереді;</w:t>
      </w:r>
      <w:r>
        <w:br/>
      </w:r>
      <w:r>
        <w:rPr>
          <w:rFonts w:ascii="Times New Roman"/>
          <w:b w:val="false"/>
          <w:i w:val="false"/>
          <w:color w:val="000000"/>
          <w:sz w:val="28"/>
        </w:rPr>
        <w:t>
      5) білім бөлімінің жауапты орындаушысы анықтама алу үшін келіп түскен құжаттарын қарап, қамқорлық және қорғаншылық жөнінде анықтама немесе қызмет көрсетуден бас тарту туралы дәлелді жауап дайындайды, оны білім бөлімінің басшылығына қол қою үшін жолдайды;</w:t>
      </w:r>
      <w:r>
        <w:br/>
      </w:r>
      <w:r>
        <w:rPr>
          <w:rFonts w:ascii="Times New Roman"/>
          <w:b w:val="false"/>
          <w:i w:val="false"/>
          <w:color w:val="000000"/>
          <w:sz w:val="28"/>
        </w:rPr>
        <w:t>
      6) білім бөлімі басшылығы анықтаманы немесе қызмет көрсетуден бас тарту туралы дәлелді жауапты қарайды, құжатқа қол қояды және жауапты орындаушыға тапсырады;</w:t>
      </w:r>
      <w:r>
        <w:br/>
      </w:r>
      <w:r>
        <w:rPr>
          <w:rFonts w:ascii="Times New Roman"/>
          <w:b w:val="false"/>
          <w:i w:val="false"/>
          <w:color w:val="000000"/>
          <w:sz w:val="28"/>
        </w:rPr>
        <w:t>
      7) білім бөлімінің жауапты орындаушысы мемлекеттік қызмет көрсетудің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8"/>
    <w:bookmarkStart w:name="z10" w:id="9"/>
    <w:p>
      <w:pPr>
        <w:spacing w:after="0"/>
        <w:ind w:left="0"/>
        <w:jc w:val="left"/>
      </w:pPr>
      <w:r>
        <w:rPr>
          <w:rFonts w:ascii="Times New Roman"/>
          <w:b/>
          <w:i w:val="false"/>
          <w:color w:val="000000"/>
        </w:rPr>
        <w:t xml:space="preserve"> 
4. Мемлекеттік қызмет көрсету процесінде әрекеттер</w:t>
      </w:r>
      <w:r>
        <w:br/>
      </w:r>
      <w:r>
        <w:rPr>
          <w:rFonts w:ascii="Times New Roman"/>
          <w:b/>
          <w:i w:val="false"/>
          <w:color w:val="000000"/>
        </w:rPr>
        <w:t>
(өзара әрекеттесу) тәртібін сипаттау</w:t>
      </w:r>
    </w:p>
    <w:bookmarkEnd w:id="9"/>
    <w:bookmarkStart w:name="z11" w:id="10"/>
    <w:p>
      <w:pPr>
        <w:spacing w:after="0"/>
        <w:ind w:left="0"/>
        <w:jc w:val="both"/>
      </w:pPr>
      <w:r>
        <w:rPr>
          <w:rFonts w:ascii="Times New Roman"/>
          <w:b w:val="false"/>
          <w:i w:val="false"/>
          <w:color w:val="000000"/>
          <w:sz w:val="28"/>
        </w:rPr>
        <w:t>
      13. Мемлекеттік қызмет алу үшін тұтынушы қажетті құжаттарды білім бөліміне және ХҚКО келесі құжаттарды тапсырады:</w:t>
      </w:r>
      <w:r>
        <w:br/>
      </w:r>
      <w:r>
        <w:rPr>
          <w:rFonts w:ascii="Times New Roman"/>
          <w:b w:val="false"/>
          <w:i w:val="false"/>
          <w:color w:val="000000"/>
          <w:sz w:val="28"/>
        </w:rPr>
        <w:t>
      1) қамқоршы (қорғаншы) тағайындау туралы жергілікті атқарушы органдары шешімінің көшірмесі;</w:t>
      </w:r>
      <w:r>
        <w:br/>
      </w:r>
      <w:r>
        <w:rPr>
          <w:rFonts w:ascii="Times New Roman"/>
          <w:b w:val="false"/>
          <w:i w:val="false"/>
          <w:color w:val="000000"/>
          <w:sz w:val="28"/>
        </w:rPr>
        <w:t>
      2) қамқоршының (қорғаншының) жеке куәлігінің түпнұсқасы мен көшірмесі;</w:t>
      </w:r>
      <w:r>
        <w:br/>
      </w:r>
      <w:r>
        <w:rPr>
          <w:rFonts w:ascii="Times New Roman"/>
          <w:b w:val="false"/>
          <w:i w:val="false"/>
          <w:color w:val="000000"/>
          <w:sz w:val="28"/>
        </w:rPr>
        <w:t>
      3) баланың жеке тұлғасын растайтын құжаттың түпнұсқасы мен көшірмесі;</w:t>
      </w:r>
      <w:r>
        <w:br/>
      </w:r>
      <w:r>
        <w:rPr>
          <w:rFonts w:ascii="Times New Roman"/>
          <w:b w:val="false"/>
          <w:i w:val="false"/>
          <w:color w:val="000000"/>
          <w:sz w:val="28"/>
        </w:rPr>
        <w:t>
      4) тұрғылықты орнынан анықтама.</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14. Мемлекеттік қызмет көрсету процесіне мынадай құрылымдық - функционалдық бірліктер (бұдан әрі – ҚФБ) қатыстырылады:</w:t>
      </w:r>
      <w:r>
        <w:br/>
      </w:r>
      <w:r>
        <w:rPr>
          <w:rFonts w:ascii="Times New Roman"/>
          <w:b w:val="false"/>
          <w:i w:val="false"/>
          <w:color w:val="000000"/>
          <w:sz w:val="28"/>
        </w:rPr>
        <w:t>
      1) ХҚКО инспекторы;</w:t>
      </w:r>
      <w:r>
        <w:br/>
      </w:r>
      <w:r>
        <w:rPr>
          <w:rFonts w:ascii="Times New Roman"/>
          <w:b w:val="false"/>
          <w:i w:val="false"/>
          <w:color w:val="000000"/>
          <w:sz w:val="28"/>
        </w:rPr>
        <w:t>
      2) ХҚКО жинақтаушы бөлімінің инспекторы;</w:t>
      </w:r>
      <w:r>
        <w:br/>
      </w:r>
      <w:r>
        <w:rPr>
          <w:rFonts w:ascii="Times New Roman"/>
          <w:b w:val="false"/>
          <w:i w:val="false"/>
          <w:color w:val="000000"/>
          <w:sz w:val="28"/>
        </w:rPr>
        <w:t>
      3) білім бөлімінің жауапты маманы;</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5) білім бөлімінің басшылығы.</w:t>
      </w:r>
      <w:r>
        <w:br/>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келтірілген.</w:t>
      </w:r>
    </w:p>
    <w:bookmarkEnd w:id="10"/>
    <w:bookmarkStart w:name="z12" w:id="11"/>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11"/>
    <w:bookmarkStart w:name="z13" w:id="12"/>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2"/>
    <w:bookmarkStart w:name="z14" w:id="13"/>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жөнiнде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3"/>
    <w:bookmarkStart w:name="z15" w:id="14"/>
    <w:p>
      <w:pPr>
        <w:spacing w:after="0"/>
        <w:ind w:left="0"/>
        <w:jc w:val="left"/>
      </w:pPr>
      <w:r>
        <w:rPr>
          <w:rFonts w:ascii="Times New Roman"/>
          <w:b/>
          <w:i w:val="false"/>
          <w:color w:val="000000"/>
        </w:rPr>
        <w:t xml:space="preserve"> 
Мемлекеттік қызмет көрсету бойынша білім бөлімі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109"/>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p>
          <w:p>
            <w:pPr>
              <w:spacing w:after="20"/>
              <w:ind w:left="20"/>
              <w:jc w:val="both"/>
            </w:pPr>
            <w:r>
              <w:rPr>
                <w:rFonts w:ascii="Times New Roman"/>
                <w:b w:val="false"/>
                <w:i w:val="false"/>
                <w:color w:val="000000"/>
                <w:sz w:val="20"/>
              </w:rPr>
              <w:t>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аудандық білім, дене шынықтыру және спорт бөлімі» мемлекеттік мекемесі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Аққайың ауданы, Смирново селосы, Труда көшесі, 16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8-(71532)-2-20-38 </w:t>
            </w:r>
          </w:p>
        </w:tc>
      </w:tr>
    </w:tbl>
    <w:bookmarkStart w:name="z16" w:id="15"/>
    <w:p>
      <w:pPr>
        <w:spacing w:after="0"/>
        <w:ind w:left="0"/>
        <w:jc w:val="both"/>
      </w:pP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жөнiнде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16"/>
    <w:bookmarkStart w:name="z18" w:id="17"/>
    <w:p>
      <w:pPr>
        <w:spacing w:after="0"/>
        <w:ind w:left="0"/>
        <w:jc w:val="left"/>
      </w:pPr>
      <w:r>
        <w:rPr>
          <w:rFonts w:ascii="Times New Roman"/>
          <w:b/>
          <w:i w:val="false"/>
          <w:color w:val="000000"/>
        </w:rPr>
        <w:t xml:space="preserve"> 
Мемлекеттік қызмет көрсету бойынша халыққа қызмет көрсету орталығы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3965"/>
        <w:gridCol w:w="2842"/>
        <w:gridCol w:w="3030"/>
        <w:gridCol w:w="2864"/>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 xml:space="preserve">№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p>
          <w:p>
            <w:pPr>
              <w:spacing w:after="20"/>
              <w:ind w:left="20"/>
              <w:jc w:val="both"/>
            </w:pPr>
            <w:r>
              <w:rPr>
                <w:rFonts w:ascii="Times New Roman"/>
                <w:b w:val="false"/>
                <w:i w:val="false"/>
                <w:color w:val="000000"/>
                <w:sz w:val="20"/>
              </w:rPr>
              <w:t xml:space="preserve">мекенжайы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кәсіпорнының Аққайың аудандық филиалы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w:t>
            </w:r>
          </w:p>
          <w:p>
            <w:pPr>
              <w:spacing w:after="20"/>
              <w:ind w:left="20"/>
              <w:jc w:val="both"/>
            </w:pPr>
            <w:r>
              <w:rPr>
                <w:rFonts w:ascii="Times New Roman"/>
                <w:b w:val="false"/>
                <w:i w:val="false"/>
                <w:color w:val="000000"/>
                <w:sz w:val="20"/>
              </w:rPr>
              <w:t>Смирново селосы, Труда көшесі, 11</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8(71532)2-25-86 </w:t>
            </w:r>
          </w:p>
        </w:tc>
      </w:tr>
    </w:tbl>
    <w:bookmarkStart w:name="z19" w:id="18"/>
    <w:p>
      <w:pPr>
        <w:spacing w:after="0"/>
        <w:ind w:left="0"/>
        <w:jc w:val="both"/>
      </w:pP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жөнiнде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19"/>
    <w:bookmarkStart w:name="z21" w:id="20"/>
    <w:p>
      <w:pPr>
        <w:spacing w:after="0"/>
        <w:ind w:left="0"/>
        <w:jc w:val="both"/>
      </w:pPr>
      <w:r>
        <w:rPr>
          <w:rFonts w:ascii="Times New Roman"/>
          <w:b w:val="false"/>
          <w:i w:val="false"/>
          <w:color w:val="000000"/>
          <w:sz w:val="28"/>
        </w:rPr>
        <w:t xml:space="preserve">
№ _________АНЫҚТАМА </w:t>
      </w:r>
    </w:p>
    <w:bookmarkEnd w:id="20"/>
    <w:bookmarkStart w:name="z22" w:id="21"/>
    <w:p>
      <w:pPr>
        <w:spacing w:after="0"/>
        <w:ind w:left="0"/>
        <w:jc w:val="both"/>
      </w:pPr>
      <w:r>
        <w:rPr>
          <w:rFonts w:ascii="Times New Roman"/>
          <w:b w:val="false"/>
          <w:i w:val="false"/>
          <w:color w:val="000000"/>
          <w:sz w:val="28"/>
        </w:rPr>
        <w:t>
      Осы анықтама _________________________________________________ қаласы _____________________________________ көшесі,№__ үй, №__ пәтерде тұратын азамат (азаматша) ___________________________________ _________ ол шын мәнінде (қала, аудан) әкімінің 200__ жылғы «__» _______ № ______ шешіміне сәйкес 19__ жылғы «__» _________ туылған __________________________________________________________________ және оның мүлкіне (мүлкінің тізімдемесі істе тігулі, мүлкі жоқ) қорғаншы (қамқоршы) болып тағайындалды.</w:t>
      </w:r>
      <w:r>
        <w:br/>
      </w:r>
      <w:r>
        <w:rPr>
          <w:rFonts w:ascii="Times New Roman"/>
          <w:b w:val="false"/>
          <w:i w:val="false"/>
          <w:color w:val="000000"/>
          <w:sz w:val="28"/>
        </w:rPr>
        <w:t>
      Қорғаншыға (қамқоршыға) қамқорлыққа алынушыны тәрбиелеу, оқыту, қоғамдық пайдалы қызметке даярлау және оның жеке мүліктік құқықтарын қорғау және сақтау, сотта және барлық мемлекеттік мекемелерде арнайы өкілеттіксіз оның өкілі болу туралы міндеті жүктеледі.</w:t>
      </w:r>
    </w:p>
    <w:bookmarkEnd w:id="21"/>
    <w:bookmarkStart w:name="z23" w:id="22"/>
    <w:p>
      <w:pPr>
        <w:spacing w:after="0"/>
        <w:ind w:left="0"/>
        <w:jc w:val="both"/>
      </w:pPr>
      <w:r>
        <w:rPr>
          <w:rFonts w:ascii="Times New Roman"/>
          <w:b w:val="false"/>
          <w:i w:val="false"/>
          <w:color w:val="000000"/>
          <w:sz w:val="28"/>
        </w:rPr>
        <w:t>
Аққайың аудандық білім, дене</w:t>
      </w:r>
      <w:r>
        <w:br/>
      </w:r>
      <w:r>
        <w:rPr>
          <w:rFonts w:ascii="Times New Roman"/>
          <w:b w:val="false"/>
          <w:i w:val="false"/>
          <w:color w:val="000000"/>
          <w:sz w:val="28"/>
        </w:rPr>
        <w:t>
шынықтыру және спорт</w:t>
      </w:r>
      <w:r>
        <w:br/>
      </w:r>
      <w:r>
        <w:rPr>
          <w:rFonts w:ascii="Times New Roman"/>
          <w:b w:val="false"/>
          <w:i w:val="false"/>
          <w:color w:val="000000"/>
          <w:sz w:val="28"/>
        </w:rPr>
        <w:t>
бөлімінің бастығы _______________ ____________________</w:t>
      </w:r>
      <w:r>
        <w:br/>
      </w:r>
      <w:r>
        <w:rPr>
          <w:rFonts w:ascii="Times New Roman"/>
          <w:b w:val="false"/>
          <w:i w:val="false"/>
          <w:color w:val="000000"/>
          <w:sz w:val="28"/>
        </w:rPr>
        <w:t>
                       қолы            аты-жөні</w:t>
      </w:r>
      <w:r>
        <w:br/>
      </w:r>
      <w:r>
        <w:rPr>
          <w:rFonts w:ascii="Times New Roman"/>
          <w:b w:val="false"/>
          <w:i w:val="false"/>
          <w:color w:val="000000"/>
          <w:sz w:val="28"/>
        </w:rPr>
        <w:t>
      МО</w:t>
      </w:r>
    </w:p>
    <w:bookmarkEnd w:id="22"/>
    <w:bookmarkStart w:name="z24" w:id="23"/>
    <w:p>
      <w:pPr>
        <w:spacing w:after="0"/>
        <w:ind w:left="0"/>
        <w:jc w:val="both"/>
      </w:pPr>
      <w:r>
        <w:rPr>
          <w:rFonts w:ascii="Times New Roman"/>
          <w:b w:val="false"/>
          <w:i w:val="false"/>
          <w:color w:val="000000"/>
          <w:sz w:val="28"/>
        </w:rPr>
        <w:t>
 </w:t>
      </w:r>
    </w:p>
    <w:bookmarkEnd w:id="23"/>
    <w:bookmarkStart w:name="z25" w:id="24"/>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жөнiнде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24"/>
    <w:bookmarkStart w:name="z26" w:id="25"/>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r>
        <w:br/>
      </w:r>
      <w:r>
        <w:rPr>
          <w:rFonts w:ascii="Times New Roman"/>
          <w:b/>
          <w:i w:val="false"/>
          <w:color w:val="000000"/>
        </w:rPr>
        <w:t>
1-кесте. Білім бөлімі арқылы ҚФБ іс-әрекеттерін сипаттау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7"/>
        <w:gridCol w:w="2099"/>
        <w:gridCol w:w="2078"/>
        <w:gridCol w:w="2349"/>
        <w:gridCol w:w="1933"/>
        <w:gridCol w:w="22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(процесс, рәсім, операция) атауы және олар сипаттамасы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ұсынған құжаттарды қабылдау және тіркеу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 дайындау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қарау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тұтынушыға беру</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 өкімдік шешім)</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құжаттарды анықтама немесе қызмет көрсетуден бас тарту туралы дәлелді жауап дайындауға тапсыру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тексеру және беру</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артық емес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105"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26"/>
    <w:p>
      <w:pPr>
        <w:spacing w:after="0"/>
        <w:ind w:left="0"/>
        <w:jc w:val="both"/>
      </w:pPr>
      <w:r>
        <w:rPr>
          <w:rFonts w:ascii="Times New Roman"/>
          <w:b w:val="false"/>
          <w:i w:val="false"/>
          <w:color w:val="000000"/>
          <w:sz w:val="28"/>
        </w:rPr>
        <w:t>
 </w:t>
      </w:r>
    </w:p>
    <w:bookmarkEnd w:id="26"/>
    <w:bookmarkStart w:name="z28" w:id="27"/>
    <w:p>
      <w:pPr>
        <w:spacing w:after="0"/>
        <w:ind w:left="0"/>
        <w:jc w:val="left"/>
      </w:pPr>
      <w:r>
        <w:rPr>
          <w:rFonts w:ascii="Times New Roman"/>
          <w:b/>
          <w:i w:val="false"/>
          <w:color w:val="000000"/>
        </w:rPr>
        <w:t xml:space="preserve"> 
2 кесте. ХҚКО арқылы ҚФБ әрекеттерін сипаттау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2"/>
        <w:gridCol w:w="3194"/>
        <w:gridCol w:w="2989"/>
        <w:gridCol w:w="33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жібереді</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үлгісі (деректер, құжат, ұйымдастырушылық - өкімдік шешім)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орындау үшін жауапты орындаушыны белгілеу</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қызмет көрсетуден бас тарту туралы дәлелді жауапты рәсімдеу</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үлгісі (деректер, құжат, ұйымдастырушылық - өкімдік шешімі)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бұрыштама салу үшін құжаттарды басшылыққа жолдау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құжаттарды жауапты орындаушыға жіберу</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қызмет көрсетуден бас тартуды беру</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 өкімдік шешімі)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ХҚКО-на тапсыру</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қызмет көрсетуден бас тарту туралы дәлелді жауапты тұтынушыға беру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28"/>
    <w:p>
      <w:pPr>
        <w:spacing w:after="0"/>
        <w:ind w:left="0"/>
        <w:jc w:val="both"/>
      </w:pPr>
      <w:r>
        <w:rPr>
          <w:rFonts w:ascii="Times New Roman"/>
          <w:b w:val="false"/>
          <w:i w:val="false"/>
          <w:color w:val="000000"/>
          <w:sz w:val="28"/>
        </w:rPr>
        <w:t>
 </w:t>
      </w:r>
    </w:p>
    <w:bookmarkEnd w:id="28"/>
    <w:bookmarkStart w:name="z30" w:id="29"/>
    <w:p>
      <w:pPr>
        <w:spacing w:after="0"/>
        <w:ind w:left="0"/>
        <w:jc w:val="left"/>
      </w:pPr>
      <w:r>
        <w:rPr>
          <w:rFonts w:ascii="Times New Roman"/>
          <w:b/>
          <w:i w:val="false"/>
          <w:color w:val="000000"/>
        </w:rPr>
        <w:t xml:space="preserve"> 
Пайдалану нұсқалары. Негізгі процесс</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1"/>
        <w:gridCol w:w="4127"/>
        <w:gridCol w:w="3548"/>
        <w:gridCol w:w="2784"/>
      </w:tblGrid>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ХҚКО-ң инспекторы</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Білім бөлімінің жауапты маманы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Білім бөлімінің басшылығы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Білім бөлімінің жауапты орындаушысы</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қолхат беру, өтінішті тіркеу, құжаттарды білім бөліміне жіберу үшін ХҚКО-ң жинақтаушы бөліміне жолдау</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xml:space="preserve">
ХҚКО немесе тұтынушыдан өтініштерді қабылдау, тіркеу, өтініштерді білім бөлімі басшылығына жіберу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xml:space="preserve">
Бұрыштама жазу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Құжаттарды қарау, анықтамаларды ресімдеу</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Құжаттарды қарап, анықтамаға қол қою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xml:space="preserve">
Анықтаманы ХҚКО немесе тұтынушыға тапсыру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30"/>
    <w:p>
      <w:pPr>
        <w:spacing w:after="0"/>
        <w:ind w:left="0"/>
        <w:jc w:val="both"/>
      </w:pPr>
      <w:r>
        <w:rPr>
          <w:rFonts w:ascii="Times New Roman"/>
          <w:b w:val="false"/>
          <w:i w:val="false"/>
          <w:color w:val="000000"/>
          <w:sz w:val="28"/>
        </w:rPr>
        <w:t>
 </w:t>
      </w:r>
    </w:p>
    <w:bookmarkEnd w:id="30"/>
    <w:bookmarkStart w:name="z32" w:id="31"/>
    <w:p>
      <w:pPr>
        <w:spacing w:after="0"/>
        <w:ind w:left="0"/>
        <w:jc w:val="left"/>
      </w:pPr>
      <w:r>
        <w:rPr>
          <w:rFonts w:ascii="Times New Roman"/>
          <w:b/>
          <w:i w:val="false"/>
          <w:color w:val="000000"/>
        </w:rPr>
        <w:t xml:space="preserve"> 
Пайдалану нұсқалары. Баламалы процесс</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3253"/>
        <w:gridCol w:w="2873"/>
        <w:gridCol w:w="2653"/>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ХҚКО инспекторы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Білім бөлімінің жауапты маманы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Білім бөлімінің басшылығы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Білім бөлімінің жауапты орындаушысы</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білім бөліміне жіберу үшін ХҚКО-ң жинақтаушы бөліміне жолдау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xml:space="preserve">
ХҚКО-нан немесе тұтынушыдан өтініш қабылдау, өтінішті тіркеу, білім бөлімінің басшылығына жіберу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xml:space="preserve">
өтініштерді қарау, бұрыштама жазу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Құжаттарды қарау, бас тарту туралы дәлелді жауапты ресімдеу</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xml:space="preserve">
бас тарту туралы дәлелді жауапқа қол қою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xml:space="preserve">
бас тарту туралы дәлелді жауапты тіркеу және ХҚКО немесе тұтынушыға тапсыру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xml:space="preserve">
бас тарту туралы дәлелді жауапты тұтынушыға беру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32"/>
    <w:p>
      <w:pPr>
        <w:spacing w:after="0"/>
        <w:ind w:left="0"/>
        <w:jc w:val="both"/>
      </w:pPr>
      <w:r>
        <w:rPr>
          <w:rFonts w:ascii="Times New Roman"/>
          <w:b w:val="false"/>
          <w:i w:val="false"/>
          <w:color w:val="000000"/>
          <w:sz w:val="28"/>
        </w:rPr>
        <w:t>
 </w:t>
      </w:r>
    </w:p>
    <w:bookmarkEnd w:id="32"/>
    <w:bookmarkStart w:name="z34" w:id="33"/>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жөнiнде анықтамалар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5 қосымша</w:t>
      </w:r>
    </w:p>
    <w:bookmarkEnd w:id="33"/>
    <w:bookmarkStart w:name="z35" w:id="34"/>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1-сызба Қызмет тұтынушының білім бөліміне жүгінгендегі ҚФБ іс - әрекеттерінің сипаттамасы</w:t>
      </w:r>
    </w:p>
    <w:bookmarkEnd w:id="34"/>
    <w:p>
      <w:pPr>
        <w:spacing w:after="0"/>
        <w:ind w:left="0"/>
        <w:jc w:val="both"/>
      </w:pPr>
      <w:r>
        <w:drawing>
          <wp:inline distT="0" distB="0" distL="0" distR="0">
            <wp:extent cx="84582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458200" cy="8851900"/>
                    </a:xfrm>
                    <a:prstGeom prst="rect">
                      <a:avLst/>
                    </a:prstGeom>
                  </pic:spPr>
                </pic:pic>
              </a:graphicData>
            </a:graphic>
          </wp:inline>
        </w:drawing>
      </w:r>
      <w:r>
        <w:br/>
      </w:r>
      <w:r>
        <w:rPr>
          <w:rFonts w:ascii="Times New Roman"/>
          <w:b w:val="false"/>
          <w:i w:val="false"/>
          <w:color w:val="000000"/>
          <w:sz w:val="28"/>
        </w:rPr>
        <w:t>
 </w:t>
      </w:r>
    </w:p>
    <w:bookmarkStart w:name="z36" w:id="35"/>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bookmarkEnd w:id="35"/>
    <w:p>
      <w:pPr>
        <w:spacing w:after="0"/>
        <w:ind w:left="0"/>
        <w:jc w:val="both"/>
      </w:pPr>
      <w:r>
        <w:drawing>
          <wp:inline distT="0" distB="0" distL="0" distR="0">
            <wp:extent cx="84074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407400" cy="7048500"/>
                    </a:xfrm>
                    <a:prstGeom prst="rect">
                      <a:avLst/>
                    </a:prstGeom>
                  </pic:spPr>
                </pic:pic>
              </a:graphicData>
            </a:graphic>
          </wp:inline>
        </w:drawing>
      </w: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2012 жылғы «17» шілдедегі</w:t>
      </w:r>
      <w:r>
        <w:br/>
      </w:r>
      <w:r>
        <w:rPr>
          <w:rFonts w:ascii="Times New Roman"/>
          <w:b w:val="false"/>
          <w:i w:val="false"/>
          <w:color w:val="000000"/>
          <w:sz w:val="28"/>
        </w:rPr>
        <w:t>
№ 181 қаулысымен бекітілді</w:t>
      </w:r>
    </w:p>
    <w:bookmarkEnd w:id="36"/>
    <w:bookmarkStart w:name="z38" w:id="37"/>
    <w:p>
      <w:pPr>
        <w:spacing w:after="0"/>
        <w:ind w:left="0"/>
        <w:jc w:val="left"/>
      </w:pPr>
      <w:r>
        <w:rPr>
          <w:rFonts w:ascii="Times New Roman"/>
          <w:b/>
          <w:i w:val="false"/>
          <w:color w:val="000000"/>
        </w:rPr>
        <w:t xml:space="preserve"> 
«Кәмелетке толмаған балаларға тиесiлi тұрғын үй алаңын айырбастауға немесе сатуға рұқсат беру үшiн нотариалды кеңсеге анықтамалар беру» мемлекеттік қызмет регламенті</w:t>
      </w:r>
      <w:r>
        <w:br/>
      </w:r>
      <w:r>
        <w:rPr>
          <w:rFonts w:ascii="Times New Roman"/>
          <w:b/>
          <w:i w:val="false"/>
          <w:color w:val="000000"/>
        </w:rPr>
        <w:t>
1.Негізгі ұғымдар</w:t>
      </w:r>
    </w:p>
    <w:bookmarkEnd w:id="37"/>
    <w:bookmarkStart w:name="z39" w:id="38"/>
    <w:p>
      <w:pPr>
        <w:spacing w:after="0"/>
        <w:ind w:left="0"/>
        <w:jc w:val="both"/>
      </w:pPr>
      <w:r>
        <w:rPr>
          <w:rFonts w:ascii="Times New Roman"/>
          <w:b w:val="false"/>
          <w:i w:val="false"/>
          <w:color w:val="000000"/>
          <w:sz w:val="28"/>
        </w:rPr>
        <w:t>
      1. Осы «Кәмелетке толмаған балаларға тиесiлi тұрғын үй алаңын айырбастауға немесе сатуға рұқсат беру үшiн нотариалды кеңсеге анықтамалар беру» мемлекеттік қызмет Регламентінде (бұдан әрі – Регламент) мынадай ұғымдар мен қысқартулар қолданылады:</w:t>
      </w:r>
      <w:r>
        <w:br/>
      </w:r>
      <w:r>
        <w:rPr>
          <w:rFonts w:ascii="Times New Roman"/>
          <w:b w:val="false"/>
          <w:i w:val="false"/>
          <w:color w:val="000000"/>
          <w:sz w:val="28"/>
        </w:rPr>
        <w:t>
      1) білім бөлімі – «Аққайың аудандық білім, дене шынықтыру және спорт бөлімі» мемлекеттік мекемесі;</w:t>
      </w:r>
      <w:r>
        <w:br/>
      </w:r>
      <w:r>
        <w:rPr>
          <w:rFonts w:ascii="Times New Roman"/>
          <w:b w:val="false"/>
          <w:i w:val="false"/>
          <w:color w:val="000000"/>
          <w:sz w:val="28"/>
        </w:rPr>
        <w:t>
      2) білім бөлімінің басшылығы – «Аққайың аудандық білім, дене шынықтыру және спорт бөлімі» мемлекеттік мекемесінің басшылығы;</w:t>
      </w:r>
      <w:r>
        <w:br/>
      </w:r>
      <w:r>
        <w:rPr>
          <w:rFonts w:ascii="Times New Roman"/>
          <w:b w:val="false"/>
          <w:i w:val="false"/>
          <w:color w:val="000000"/>
          <w:sz w:val="28"/>
        </w:rPr>
        <w:t>
      3) білім бөлімінің жауапты орындаушысы – лауазымдық нұсқаулыққа сәйкес міндеттер жүктелген «Аққайың аудандық білім, дене шынықтыру және спорт бөлімі» мемлекеттік мекемесінің маманы;</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оларды білім бөліміне тапсыруды жүзеге асыратын халыққа қызмет көрсету орталығының қызметкері.</w:t>
      </w:r>
      <w:r>
        <w:br/>
      </w:r>
      <w:r>
        <w:rPr>
          <w:rFonts w:ascii="Times New Roman"/>
          <w:b w:val="false"/>
          <w:i w:val="false"/>
          <w:color w:val="000000"/>
          <w:sz w:val="28"/>
        </w:rPr>
        <w:t>
      6) ХҚКО инспекторы – тұтынушының өтінішін қабылдауды мен құжаттарын беруді жүзеге асыратын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End w:id="38"/>
    <w:bookmarkStart w:name="z40" w:id="39"/>
    <w:p>
      <w:pPr>
        <w:spacing w:after="0"/>
        <w:ind w:left="0"/>
        <w:jc w:val="left"/>
      </w:pPr>
      <w:r>
        <w:rPr>
          <w:rFonts w:ascii="Times New Roman"/>
          <w:b/>
          <w:i w:val="false"/>
          <w:color w:val="000000"/>
        </w:rPr>
        <w:t xml:space="preserve"> 
2. Жалпы ережелер</w:t>
      </w:r>
    </w:p>
    <w:bookmarkEnd w:id="39"/>
    <w:bookmarkStart w:name="z41" w:id="40"/>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«Аққайың аудандық білім, дене шынықтыру және спорт бөлімі» мемлекеттік мекемесімен (бұдан әрі – білім бөлімі), сонымен қатар осы Регламенттің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 қосымшаларына</w:t>
      </w:r>
      <w:r>
        <w:rPr>
          <w:rFonts w:ascii="Times New Roman"/>
          <w:b w:val="false"/>
          <w:i w:val="false"/>
          <w:color w:val="000000"/>
          <w:sz w:val="28"/>
        </w:rPr>
        <w:t xml:space="preserve"> сәйкес тұтынушылардың мекенжайы бойынша Солтүстік Қазақстан облысы бойынша «Халыққа қызмет көрсету орталығы» республикалық мемлекеттік кәсіпорын филиалының Аққайың аудандық бөлімі - тұрғылықты орны бойынша ХҚКО-мен арқылы көрсетіледі.</w:t>
      </w:r>
      <w:r>
        <w:br/>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5. Мемлекеттік қызмет тегін көрсетеледі.</w:t>
      </w:r>
      <w:r>
        <w:br/>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 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 бабы </w:t>
      </w:r>
      <w:r>
        <w:rPr>
          <w:rFonts w:ascii="Times New Roman"/>
          <w:b w:val="false"/>
          <w:i w:val="false"/>
          <w:color w:val="000000"/>
          <w:sz w:val="28"/>
        </w:rPr>
        <w:t>3 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 баптары</w:t>
      </w:r>
      <w:r>
        <w:rPr>
          <w:rFonts w:ascii="Times New Roman"/>
          <w:b w:val="false"/>
          <w:i w:val="false"/>
          <w:color w:val="000000"/>
          <w:sz w:val="28"/>
        </w:rPr>
        <w:t xml:space="preserve"> және Қазақстан Республикасы Үкіметінің 2010 жылғы 26 ақпандағы № 140 қаулысымен бекітілген «Кәмелетке толмаған балаларға тиесiлi тұрғын үй алаңын айырбастауға немесе сатуға рұқсат беру үшiн нотариалды кеңсеге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кәмелетке толмаған балаларға тиесілі тұрғын үй алаңын айырбастауға немесе сатуға рұқсат беру үшін нотариалдық кеңсеге анықтама беру (бұдан әрі – анықтама), немесе қызмет беруден бас тарту туралы дәлелді жауап болып табылады.</w:t>
      </w:r>
    </w:p>
    <w:bookmarkEnd w:id="40"/>
    <w:bookmarkStart w:name="z42" w:id="41"/>
    <w:p>
      <w:pPr>
        <w:spacing w:after="0"/>
        <w:ind w:left="0"/>
        <w:jc w:val="both"/>
      </w:pPr>
      <w:r>
        <w:rPr>
          <w:rFonts w:ascii="Times New Roman"/>
          <w:b w:val="false"/>
          <w:i w:val="false"/>
          <w:color w:val="000000"/>
          <w:sz w:val="28"/>
        </w:rPr>
        <w:t>
 </w:t>
      </w:r>
    </w:p>
    <w:bookmarkEnd w:id="41"/>
    <w:bookmarkStart w:name="z43" w:id="4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42"/>
    <w:bookmarkStart w:name="z44" w:id="43"/>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rooakk@mail.ru интернет – ресурстарында орналастырылған.</w:t>
      </w:r>
      <w:r>
        <w:br/>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қажетті құжаттарды тұтынушы білім бөліміне тапсырған сәттен бастап (құжаттарды қабылдау және тапсыру күндері мемлекеттік қызмет көрсету мерзіміне кірмейді) бес жұмыс күнін құрайды:</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3) өтініш беруші жүгінген күні орында көрсетілетін мемлекеттік қызметті алушыға қызмет көрсетудің шекті уақыты 30 минуттан аспауы тиіс.</w:t>
      </w:r>
      <w:r>
        <w:br/>
      </w:r>
      <w:r>
        <w:rPr>
          <w:rFonts w:ascii="Times New Roman"/>
          <w:b w:val="false"/>
          <w:i w:val="false"/>
          <w:color w:val="000000"/>
          <w:sz w:val="28"/>
        </w:rPr>
        <w:t>
      10. Мемлекеттік қызмет көрсетуді тоқтату немесе мемлекеттік қызмет көрсетуден бас тартуға негіз болып табылады:</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білім бөліміне жүгінгенде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ХҚКО-на қайтарады.</w:t>
      </w:r>
      <w:r>
        <w:br/>
      </w:r>
      <w:r>
        <w:rPr>
          <w:rFonts w:ascii="Times New Roman"/>
          <w:b w:val="false"/>
          <w:i w:val="false"/>
          <w:color w:val="000000"/>
          <w:sz w:val="28"/>
        </w:rPr>
        <w:t>
      11. Тұтынушыға мемлекеттік қызмет алу үшін барлық қажетті құжаттарды тапсырғанда беріледі:</w:t>
      </w:r>
      <w:r>
        <w:br/>
      </w:r>
      <w:r>
        <w:rPr>
          <w:rFonts w:ascii="Times New Roman"/>
          <w:b w:val="false"/>
          <w:i w:val="false"/>
          <w:color w:val="000000"/>
          <w:sz w:val="28"/>
        </w:rPr>
        <w:t>
      1) білім бөліміне жүгінгенде – тұтынушымен мемлекеттік қызмет алған күнінен тұратын барлық құжаттарды алғандығы туралы қолхат;</w:t>
      </w:r>
      <w:r>
        <w:br/>
      </w:r>
      <w:r>
        <w:rPr>
          <w:rFonts w:ascii="Times New Roman"/>
          <w:b w:val="false"/>
          <w:i w:val="false"/>
          <w:color w:val="000000"/>
          <w:sz w:val="28"/>
        </w:rPr>
        <w:t>
      2) ХҚКО-на жүгінгенде - сәйкес құжаттар тапсырылғаны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Егер тұтынушы құжаттарын алуға мерзімінде жүгінбеген жағдайда, білім бөлімі қаралған құжаттар мен дайын анықтамаларды екі ай бойына сақтайды.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12.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w:t>
      </w:r>
      <w:r>
        <w:br/>
      </w:r>
      <w:r>
        <w:rPr>
          <w:rFonts w:ascii="Times New Roman"/>
          <w:b w:val="false"/>
          <w:i w:val="false"/>
          <w:color w:val="000000"/>
          <w:sz w:val="28"/>
        </w:rPr>
        <w:t>
      білім бөлімі арқылы:</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маманы өтінішті тіркейді және мемлекеттік қызмет тұтынушыға құжатты алу датасынан тұратын мемлекеттік қызмет алу үшін барлық құжаттарды алғаны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бұрыштамасын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қарап, кәмелетке толмаған балаларға тиесілі тұрғын үй алаңын айырбастауға немесе сатуға рұқсат беру үшін нотариалдық кеңсеге анықтама (бұдан әрі - анықтама) немесе дәлелді бас тарту дайындайды, оны білім бөлімінің басшылығына қол қоюға жолдайды;</w:t>
      </w:r>
      <w:r>
        <w:br/>
      </w:r>
      <w:r>
        <w:rPr>
          <w:rFonts w:ascii="Times New Roman"/>
          <w:b w:val="false"/>
          <w:i w:val="false"/>
          <w:color w:val="000000"/>
          <w:sz w:val="28"/>
        </w:rPr>
        <w:t>
      4) білім бөлімі басшылығы анықтаманы немесе қызмет көрсетуден бас тарту туралы дәлелді жауапты қарайды, қол қояды;</w:t>
      </w:r>
      <w:r>
        <w:br/>
      </w:r>
      <w:r>
        <w:rPr>
          <w:rFonts w:ascii="Times New Roman"/>
          <w:b w:val="false"/>
          <w:i w:val="false"/>
          <w:color w:val="000000"/>
          <w:sz w:val="28"/>
        </w:rPr>
        <w:t>
      5) білім бөлімінің жауапты орындаушысы анықтама немесе қызмет көрсетуден бас тарту туралы дәлелді жауапты тіркейді және тұтынушыға береді.</w:t>
      </w:r>
      <w:r>
        <w:br/>
      </w:r>
      <w:r>
        <w:rPr>
          <w:rFonts w:ascii="Times New Roman"/>
          <w:b w:val="false"/>
          <w:i w:val="false"/>
          <w:color w:val="000000"/>
          <w:sz w:val="28"/>
        </w:rPr>
        <w:t>
      ХҚКО арқылы:</w:t>
      </w:r>
      <w:r>
        <w:br/>
      </w:r>
      <w:r>
        <w:rPr>
          <w:rFonts w:ascii="Times New Roman"/>
          <w:b w:val="false"/>
          <w:i w:val="false"/>
          <w:color w:val="000000"/>
          <w:sz w:val="28"/>
        </w:rPr>
        <w:t>
      тұтынушы ХҚКО-на анықтама алу үшін өтініш береді;</w:t>
      </w:r>
      <w:r>
        <w:br/>
      </w:r>
      <w:r>
        <w:rPr>
          <w:rFonts w:ascii="Times New Roman"/>
          <w:b w:val="false"/>
          <w:i w:val="false"/>
          <w:color w:val="000000"/>
          <w:sz w:val="28"/>
        </w:rPr>
        <w:t>
      1)ХҚКО-ң инспекторы өтінішті тіркейді, тұтынушыға сәйкесінше құжаттарды қабылдағаны туралы қолхат береді және құжаттарды ХҚКО-ң жинақтау орталығының инспекторына тапсырады;</w:t>
      </w:r>
      <w:r>
        <w:br/>
      </w:r>
      <w:r>
        <w:rPr>
          <w:rFonts w:ascii="Times New Roman"/>
          <w:b w:val="false"/>
          <w:i w:val="false"/>
          <w:color w:val="000000"/>
          <w:sz w:val="28"/>
        </w:rPr>
        <w:t>
      2)ХҚКО-ң жинақтау орталығының инспекторы құжаттарды жинастырып, тізім құрады, құжаттарды білім бөліміне жібереді;</w:t>
      </w:r>
      <w:r>
        <w:br/>
      </w:r>
      <w:r>
        <w:rPr>
          <w:rFonts w:ascii="Times New Roman"/>
          <w:b w:val="false"/>
          <w:i w:val="false"/>
          <w:color w:val="000000"/>
          <w:sz w:val="28"/>
        </w:rPr>
        <w:t>
      3) білім бөлімінің жауапты орындаушысы алынған құжаттарға тіркеу жүргізеді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белгілейді, бұрыштама жасап, құжаттарды білім бөлімінің жауапты орындаушысына жібереді;</w:t>
      </w:r>
      <w:r>
        <w:br/>
      </w:r>
      <w:r>
        <w:rPr>
          <w:rFonts w:ascii="Times New Roman"/>
          <w:b w:val="false"/>
          <w:i w:val="false"/>
          <w:color w:val="000000"/>
          <w:sz w:val="28"/>
        </w:rPr>
        <w:t>
      5) білім бөлімінің жауапты орындаушысы келіп түскен құжаттарды қарап, кәмелетке толмаған балаларға тиесілі тұрғын үй алаңын айырбастауға немесе сатуға рұқсат беру үшін нотариалдық кеңсеге анықтамалар немесе бас тарту туралы дәлелді жауап дайындайды, оны білім бөлімінің басшылығына қол қоюға жолдайды;</w:t>
      </w:r>
      <w:r>
        <w:br/>
      </w:r>
      <w:r>
        <w:rPr>
          <w:rFonts w:ascii="Times New Roman"/>
          <w:b w:val="false"/>
          <w:i w:val="false"/>
          <w:color w:val="000000"/>
          <w:sz w:val="28"/>
        </w:rPr>
        <w:t>
      6) білім бөлімі басшылығы анықтаманы немесе қызмет көрсетуден бас тарту туралы дәлелді жауапты қарайды, құжатқа қол қояды және жауапты орындаушыға тапсырады;</w:t>
      </w:r>
      <w:r>
        <w:br/>
      </w:r>
      <w:r>
        <w:rPr>
          <w:rFonts w:ascii="Times New Roman"/>
          <w:b w:val="false"/>
          <w:i w:val="false"/>
          <w:color w:val="000000"/>
          <w:sz w:val="28"/>
        </w:rPr>
        <w:t>
      7) білім бөлімінің жауапты орындаушысы анықтаманы немесе бас тарту туралы дәлелді жауапты тіркейді және мемлекеттік қызмет көрсету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43"/>
    <w:bookmarkStart w:name="z45" w:id="44"/>
    <w:p>
      <w:pPr>
        <w:spacing w:after="0"/>
        <w:ind w:left="0"/>
        <w:jc w:val="left"/>
      </w:pPr>
      <w:r>
        <w:rPr>
          <w:rFonts w:ascii="Times New Roman"/>
          <w:b/>
          <w:i w:val="false"/>
          <w:color w:val="000000"/>
        </w:rPr>
        <w:t xml:space="preserve"> 
4.Мемлекеттік қызмет көрсету процесінде әрекеттер (өзара әрекеттесу) тәртібін сипаттау</w:t>
      </w:r>
    </w:p>
    <w:bookmarkEnd w:id="44"/>
    <w:bookmarkStart w:name="z46" w:id="45"/>
    <w:p>
      <w:pPr>
        <w:spacing w:after="0"/>
        <w:ind w:left="0"/>
        <w:jc w:val="both"/>
      </w:pPr>
      <w:r>
        <w:rPr>
          <w:rFonts w:ascii="Times New Roman"/>
          <w:b w:val="false"/>
          <w:i w:val="false"/>
          <w:color w:val="000000"/>
          <w:sz w:val="28"/>
        </w:rPr>
        <w:t>
      13. Тұтынушыға мемлекеттік қызметті алу үшін білім бөліміне немесе ХҚКО мынадай құжаттарды тапсыру қажет:</w:t>
      </w:r>
      <w:r>
        <w:br/>
      </w:r>
      <w:r>
        <w:rPr>
          <w:rFonts w:ascii="Times New Roman"/>
          <w:b w:val="false"/>
          <w:i w:val="false"/>
          <w:color w:val="000000"/>
          <w:sz w:val="28"/>
        </w:rPr>
        <w:t>
      1)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кәмелетке толмаған баланың екі ата-анасының (ерлі-зайыптылардың) немесе оларды алмастыратын адамдардың (қорғаншылар (қамқоршылар), патронат тәрбиешілер) өтініші;</w:t>
      </w:r>
      <w:r>
        <w:br/>
      </w:r>
      <w:r>
        <w:rPr>
          <w:rFonts w:ascii="Times New Roman"/>
          <w:b w:val="false"/>
          <w:i w:val="false"/>
          <w:color w:val="000000"/>
          <w:sz w:val="28"/>
        </w:rPr>
        <w:t>
      2) банк алдында міндеттерін тиісінше орындамаған жағдайда кепілді тұрғын үйді беру туралы екі ата-анасының (ерлі-зайыптылардың) немесе оларды алмастыратын адамдардың (қорғаншылар (қамқоршылар), патронат тәрбиешілер) нотариалдық куәландырған өтініші, кепілді тұрғын үйді беру туралы жақын туыстарының нотариалдық расталған өтініші;</w:t>
      </w:r>
      <w:r>
        <w:br/>
      </w:r>
      <w:r>
        <w:rPr>
          <w:rFonts w:ascii="Times New Roman"/>
          <w:b w:val="false"/>
          <w:i w:val="false"/>
          <w:color w:val="000000"/>
          <w:sz w:val="28"/>
        </w:rPr>
        <w:t>
      3) жылжымайтын мүлік құжаттарының түпнұсқалары мен көшірмелері (пәтер, үй, саяжай, жер телімі және т.б. (шарт, жылжымайтын мүлік құқықтарын мемлекеттік тіркеу туралы куәлік, мүліктің техникалық паспорты, тұрғылықты орны бойынша тіркелуін растайтын құжат (мекенжайлық анықтама, село және/немесе ауыл әкімдерінің анықтамасы);</w:t>
      </w:r>
      <w:r>
        <w:br/>
      </w:r>
      <w:r>
        <w:rPr>
          <w:rFonts w:ascii="Times New Roman"/>
          <w:b w:val="false"/>
          <w:i w:val="false"/>
          <w:color w:val="000000"/>
          <w:sz w:val="28"/>
        </w:rPr>
        <w:t>
      4) кәмелетке толмаған балаға қатысты екі ата-анасының (ерлі-зайыптылардың) немесе оларды алмастыратын адамдардың (қорғаншылар (қамқоршылар), патронат тәрбиешілер) жеке куәліктерінің түпнұсқалары мен көшірмелері;</w:t>
      </w:r>
      <w:r>
        <w:br/>
      </w:r>
      <w:r>
        <w:rPr>
          <w:rFonts w:ascii="Times New Roman"/>
          <w:b w:val="false"/>
          <w:i w:val="false"/>
          <w:color w:val="000000"/>
          <w:sz w:val="28"/>
        </w:rPr>
        <w:t>
      5) баланың (балалардың) туу туралы куәлігінің түпнұсқалары мен көшірмелері;</w:t>
      </w:r>
      <w:r>
        <w:br/>
      </w:r>
      <w:r>
        <w:rPr>
          <w:rFonts w:ascii="Times New Roman"/>
          <w:b w:val="false"/>
          <w:i w:val="false"/>
          <w:color w:val="000000"/>
          <w:sz w:val="28"/>
        </w:rPr>
        <w:t>
      6) неке туралы куәліктің түпнұсқасы мен көшірмесі;</w:t>
      </w:r>
      <w:r>
        <w:br/>
      </w:r>
      <w:r>
        <w:rPr>
          <w:rFonts w:ascii="Times New Roman"/>
          <w:b w:val="false"/>
          <w:i w:val="false"/>
          <w:color w:val="000000"/>
          <w:sz w:val="28"/>
        </w:rPr>
        <w:t>
      7) басқа да құжаттардың түпнұсқалары мен көшірмелері (некені бұзу туралы, қайтыс болуы туралы куәлік, некеге тұрмағандығын растайтын құжат, № 4 нысан бойынша анықтама (бала некеден тыс туылған жағдайда);</w:t>
      </w:r>
      <w:r>
        <w:br/>
      </w:r>
      <w:r>
        <w:rPr>
          <w:rFonts w:ascii="Times New Roman"/>
          <w:b w:val="false"/>
          <w:i w:val="false"/>
          <w:color w:val="000000"/>
          <w:sz w:val="28"/>
        </w:rPr>
        <w:t>
      8) ерлі-зайыптылардың біреуі болмаған жағдайда, оның мәміле ресімдеуді жасауға нотариуспен расталған сенімхаты.</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14. Мемлекеттік қызмет көрсету процесіне мынадай құрылымдық - функционалдық бірліктер (бұдан әрі – ҚФБ) қатыстырылады:</w:t>
      </w:r>
      <w:r>
        <w:br/>
      </w:r>
      <w:r>
        <w:rPr>
          <w:rFonts w:ascii="Times New Roman"/>
          <w:b w:val="false"/>
          <w:i w:val="false"/>
          <w:color w:val="000000"/>
          <w:sz w:val="28"/>
        </w:rPr>
        <w:t>
      1) ХҚКО инспекторы;</w:t>
      </w:r>
      <w:r>
        <w:br/>
      </w:r>
      <w:r>
        <w:rPr>
          <w:rFonts w:ascii="Times New Roman"/>
          <w:b w:val="false"/>
          <w:i w:val="false"/>
          <w:color w:val="000000"/>
          <w:sz w:val="28"/>
        </w:rPr>
        <w:t>
      2) ХҚКО жинақтаушы бөлімінің инспекторы;</w:t>
      </w:r>
      <w:r>
        <w:br/>
      </w:r>
      <w:r>
        <w:rPr>
          <w:rFonts w:ascii="Times New Roman"/>
          <w:b w:val="false"/>
          <w:i w:val="false"/>
          <w:color w:val="000000"/>
          <w:sz w:val="28"/>
        </w:rPr>
        <w:t>
      3) білім бөлімінің жауапты маманы;</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5) білім бөлімінің басшылығы.</w:t>
      </w:r>
      <w:r>
        <w:br/>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6 қосымшасында</w:t>
      </w:r>
      <w:r>
        <w:rPr>
          <w:rFonts w:ascii="Times New Roman"/>
          <w:b w:val="false"/>
          <w:i w:val="false"/>
          <w:color w:val="000000"/>
          <w:sz w:val="28"/>
        </w:rPr>
        <w:t xml:space="preserve"> келтірілген.</w:t>
      </w:r>
    </w:p>
    <w:bookmarkEnd w:id="45"/>
    <w:bookmarkStart w:name="z47" w:id="46"/>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46"/>
    <w:bookmarkStart w:name="z48" w:id="47"/>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r>
        <w:br/>
      </w:r>
      <w:r>
        <w:rPr>
          <w:rFonts w:ascii="Times New Roman"/>
          <w:b w:val="false"/>
          <w:i w:val="false"/>
          <w:color w:val="000000"/>
          <w:sz w:val="28"/>
        </w:rPr>
        <w:t>
 </w:t>
      </w:r>
      <w:r>
        <w:br/>
      </w:r>
      <w:r>
        <w:rPr>
          <w:rFonts w:ascii="Times New Roman"/>
          <w:b w:val="false"/>
          <w:i w:val="false"/>
          <w:color w:val="000000"/>
          <w:sz w:val="28"/>
        </w:rPr>
        <w:t>
 </w:t>
      </w:r>
    </w:p>
    <w:bookmarkEnd w:id="47"/>
    <w:bookmarkStart w:name="z233" w:id="48"/>
    <w:p>
      <w:pPr>
        <w:spacing w:after="0"/>
        <w:ind w:left="0"/>
        <w:jc w:val="both"/>
      </w:pPr>
      <w:r>
        <w:rPr>
          <w:rFonts w:ascii="Times New Roman"/>
          <w:b w:val="false"/>
          <w:i w:val="false"/>
          <w:color w:val="000000"/>
          <w:sz w:val="28"/>
        </w:rPr>
        <w:t>
«Кәмелетке толмаған балаларға тиесiлi тұрғын</w:t>
      </w:r>
      <w:r>
        <w:br/>
      </w:r>
      <w:r>
        <w:rPr>
          <w:rFonts w:ascii="Times New Roman"/>
          <w:b w:val="false"/>
          <w:i w:val="false"/>
          <w:color w:val="000000"/>
          <w:sz w:val="28"/>
        </w:rPr>
        <w:t>
үй алаңын айырбастауға немесе сатуға рұқсат беру</w:t>
      </w:r>
      <w:r>
        <w:br/>
      </w:r>
      <w:r>
        <w:rPr>
          <w:rFonts w:ascii="Times New Roman"/>
          <w:b w:val="false"/>
          <w:i w:val="false"/>
          <w:color w:val="000000"/>
          <w:sz w:val="28"/>
        </w:rPr>
        <w:t>
үшiн нотариалды кеңсеге анықтамалар беру»</w:t>
      </w:r>
      <w:r>
        <w:br/>
      </w:r>
      <w:r>
        <w:rPr>
          <w:rFonts w:ascii="Times New Roman"/>
          <w:b w:val="false"/>
          <w:i w:val="false"/>
          <w:color w:val="000000"/>
          <w:sz w:val="28"/>
        </w:rPr>
        <w:t>
мемлекеттік қызмет регламентіне 1 қосымша</w:t>
      </w:r>
    </w:p>
    <w:bookmarkEnd w:id="48"/>
    <w:bookmarkStart w:name="z49" w:id="49"/>
    <w:p>
      <w:pPr>
        <w:spacing w:after="0"/>
        <w:ind w:left="0"/>
        <w:jc w:val="left"/>
      </w:pPr>
      <w:r>
        <w:rPr>
          <w:rFonts w:ascii="Times New Roman"/>
          <w:b/>
          <w:i w:val="false"/>
          <w:color w:val="000000"/>
        </w:rPr>
        <w:t xml:space="preserve"> 
Мемлекеттік қызмет көрсету бойынша білім бөлімі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109"/>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p>
          <w:p>
            <w:pPr>
              <w:spacing w:after="20"/>
              <w:ind w:left="20"/>
              <w:jc w:val="both"/>
            </w:pPr>
            <w:r>
              <w:rPr>
                <w:rFonts w:ascii="Times New Roman"/>
                <w:b w:val="false"/>
                <w:i w:val="false"/>
                <w:color w:val="000000"/>
                <w:sz w:val="20"/>
              </w:rPr>
              <w:t>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аудандық білім, дене шынықтыру және спорт бөлімі» мемлекеттік мекемесі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Аққайың ауданы, Смирново селосы, Труда көшесі, 16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8-(71532)-2-20-38 </w:t>
            </w:r>
          </w:p>
        </w:tc>
      </w:tr>
    </w:tbl>
    <w:bookmarkStart w:name="z50" w:id="50"/>
    <w:p>
      <w:pPr>
        <w:spacing w:after="0"/>
        <w:ind w:left="0"/>
        <w:jc w:val="both"/>
      </w:pPr>
      <w:r>
        <w:rPr>
          <w:rFonts w:ascii="Times New Roman"/>
          <w:b w:val="false"/>
          <w:i w:val="false"/>
          <w:color w:val="000000"/>
          <w:sz w:val="28"/>
        </w:rPr>
        <w:t>
 </w:t>
      </w:r>
    </w:p>
    <w:bookmarkEnd w:id="50"/>
    <w:bookmarkStart w:name="z51" w:id="51"/>
    <w:p>
      <w:pPr>
        <w:spacing w:after="0"/>
        <w:ind w:left="0"/>
        <w:jc w:val="both"/>
      </w:pPr>
      <w:r>
        <w:rPr>
          <w:rFonts w:ascii="Times New Roman"/>
          <w:b w:val="false"/>
          <w:i w:val="false"/>
          <w:color w:val="000000"/>
          <w:sz w:val="28"/>
        </w:rPr>
        <w:t>
«Кәмелетке толмаған балаларға тиесiлi тұрғын үй</w:t>
      </w:r>
      <w:r>
        <w:br/>
      </w:r>
      <w:r>
        <w:rPr>
          <w:rFonts w:ascii="Times New Roman"/>
          <w:b w:val="false"/>
          <w:i w:val="false"/>
          <w:color w:val="000000"/>
          <w:sz w:val="28"/>
        </w:rPr>
        <w:t>
алаңын айырбастауға немесе сатуға рұқсат беру</w:t>
      </w:r>
      <w:r>
        <w:br/>
      </w:r>
      <w:r>
        <w:rPr>
          <w:rFonts w:ascii="Times New Roman"/>
          <w:b w:val="false"/>
          <w:i w:val="false"/>
          <w:color w:val="000000"/>
          <w:sz w:val="28"/>
        </w:rPr>
        <w:t>
үшiн нотариалды кеңсеге анықтамалар беру»</w:t>
      </w:r>
      <w:r>
        <w:br/>
      </w:r>
      <w:r>
        <w:rPr>
          <w:rFonts w:ascii="Times New Roman"/>
          <w:b w:val="false"/>
          <w:i w:val="false"/>
          <w:color w:val="000000"/>
          <w:sz w:val="28"/>
        </w:rPr>
        <w:t>
мемлекеттік қызмет регламентіне 2 қосымша</w:t>
      </w:r>
    </w:p>
    <w:bookmarkEnd w:id="51"/>
    <w:bookmarkStart w:name="z52" w:id="52"/>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3970"/>
        <w:gridCol w:w="2845"/>
        <w:gridCol w:w="3033"/>
        <w:gridCol w:w="2993"/>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 xml:space="preserve">№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p>
          <w:p>
            <w:pPr>
              <w:spacing w:after="20"/>
              <w:ind w:left="20"/>
              <w:jc w:val="both"/>
            </w:pPr>
            <w:r>
              <w:rPr>
                <w:rFonts w:ascii="Times New Roman"/>
                <w:b w:val="false"/>
                <w:i w:val="false"/>
                <w:color w:val="000000"/>
                <w:sz w:val="20"/>
              </w:rPr>
              <w:t xml:space="preserve">мекенжайы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кәсіпорнының Аққайың аудандық филиалы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w:t>
            </w:r>
          </w:p>
          <w:p>
            <w:pPr>
              <w:spacing w:after="20"/>
              <w:ind w:left="20"/>
              <w:jc w:val="both"/>
            </w:pPr>
            <w:r>
              <w:rPr>
                <w:rFonts w:ascii="Times New Roman"/>
                <w:b w:val="false"/>
                <w:i w:val="false"/>
                <w:color w:val="000000"/>
                <w:sz w:val="20"/>
              </w:rPr>
              <w:t>Смирново селосы, Труда көшесі, 11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8(71532)2-25-86 </w:t>
            </w:r>
          </w:p>
        </w:tc>
      </w:tr>
    </w:tbl>
    <w:bookmarkStart w:name="z53" w:id="53"/>
    <w:p>
      <w:pPr>
        <w:spacing w:after="0"/>
        <w:ind w:left="0"/>
        <w:jc w:val="both"/>
      </w:pPr>
      <w:r>
        <w:rPr>
          <w:rFonts w:ascii="Times New Roman"/>
          <w:b w:val="false"/>
          <w:i w:val="false"/>
          <w:color w:val="000000"/>
          <w:sz w:val="28"/>
        </w:rPr>
        <w:t>
 </w:t>
      </w:r>
    </w:p>
    <w:bookmarkEnd w:id="53"/>
    <w:bookmarkStart w:name="z54" w:id="54"/>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 кеңсеге</w:t>
      </w:r>
      <w:r>
        <w:br/>
      </w:r>
      <w:r>
        <w:rPr>
          <w:rFonts w:ascii="Times New Roman"/>
          <w:b w:val="false"/>
          <w:i w:val="false"/>
          <w:color w:val="000000"/>
          <w:sz w:val="28"/>
        </w:rPr>
        <w:t>
анықтамалар беру» мемлекеттік қызмет регламентіне</w:t>
      </w:r>
      <w:r>
        <w:br/>
      </w:r>
      <w:r>
        <w:rPr>
          <w:rFonts w:ascii="Times New Roman"/>
          <w:b w:val="false"/>
          <w:i w:val="false"/>
          <w:color w:val="000000"/>
          <w:sz w:val="28"/>
        </w:rPr>
        <w:t>
3 қосымша</w:t>
      </w:r>
    </w:p>
    <w:bookmarkEnd w:id="54"/>
    <w:bookmarkStart w:name="z55" w:id="5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«Аққайың аудандық білім, дене шынықтыру және спорт бөлімі» ММ</w:t>
      </w:r>
    </w:p>
    <w:bookmarkEnd w:id="55"/>
    <w:bookmarkStart w:name="z56" w:id="56"/>
    <w:p>
      <w:pPr>
        <w:spacing w:after="0"/>
        <w:ind w:left="0"/>
        <w:jc w:val="both"/>
      </w:pPr>
      <w:r>
        <w:rPr>
          <w:rFonts w:ascii="Times New Roman"/>
          <w:b w:val="false"/>
          <w:i w:val="false"/>
          <w:color w:val="000000"/>
          <w:sz w:val="28"/>
        </w:rPr>
        <w:t xml:space="preserve">
      Қорғаншылық және қамқоршылық органдары функцияларын өзіне қамтитын «Аққайың аудандық білім, дене шынықтыру және спорт бөлімі» ММ Қазақстан Республикасы Азаматтық кодексінің 22-24-баптарына, «Тұрғын үй қатынастары туралы» Қазақстан Республикасы Заңының 13 бабының 3 тармағына, «Неке (ерлі-зайыптылық) және отбасы туралы» Қазақстан Республикасының 2011 жылғы 26 желтоқсандағы Кодексінің 66, 128 баптарына сәйкес, кәмелетке толмаған балалар мүддесіне әрекет ететін __________________________________________________________________________________________________________________________________________ № ___________ үй № ___________ мекенжайындағы пәтерді _____________________ рұқсат береді. </w:t>
      </w:r>
      <w:r>
        <w:br/>
      </w:r>
      <w:r>
        <w:rPr>
          <w:rFonts w:ascii="Times New Roman"/>
          <w:b w:val="false"/>
          <w:i w:val="false"/>
          <w:color w:val="000000"/>
          <w:sz w:val="28"/>
        </w:rPr>
        <w:t>
 </w:t>
      </w:r>
    </w:p>
    <w:bookmarkEnd w:id="56"/>
    <w:bookmarkStart w:name="z57" w:id="57"/>
    <w:p>
      <w:pPr>
        <w:spacing w:after="0"/>
        <w:ind w:left="0"/>
        <w:jc w:val="both"/>
      </w:pPr>
      <w:r>
        <w:rPr>
          <w:rFonts w:ascii="Times New Roman"/>
          <w:b w:val="false"/>
          <w:i w:val="false"/>
          <w:color w:val="000000"/>
          <w:sz w:val="28"/>
        </w:rPr>
        <w:t>
Аққайың аудандық білім,</w:t>
      </w:r>
      <w:r>
        <w:br/>
      </w:r>
      <w:r>
        <w:rPr>
          <w:rFonts w:ascii="Times New Roman"/>
          <w:b w:val="false"/>
          <w:i w:val="false"/>
          <w:color w:val="000000"/>
          <w:sz w:val="28"/>
        </w:rPr>
        <w:t>
дене шынықтыру және спорт</w:t>
      </w:r>
      <w:r>
        <w:br/>
      </w:r>
      <w:r>
        <w:rPr>
          <w:rFonts w:ascii="Times New Roman"/>
          <w:b w:val="false"/>
          <w:i w:val="false"/>
          <w:color w:val="000000"/>
          <w:sz w:val="28"/>
        </w:rPr>
        <w:t>
бөлімі бөлімінің бастығы __________ _________________</w:t>
      </w:r>
      <w:r>
        <w:br/>
      </w:r>
      <w:r>
        <w:rPr>
          <w:rFonts w:ascii="Times New Roman"/>
          <w:b w:val="false"/>
          <w:i w:val="false"/>
          <w:color w:val="000000"/>
          <w:sz w:val="28"/>
        </w:rPr>
        <w:t>
                            қолы       (аты-жөні)</w:t>
      </w:r>
      <w:r>
        <w:br/>
      </w:r>
      <w:r>
        <w:rPr>
          <w:rFonts w:ascii="Times New Roman"/>
          <w:b w:val="false"/>
          <w:i w:val="false"/>
          <w:color w:val="000000"/>
          <w:sz w:val="28"/>
        </w:rPr>
        <w:t>
      М.О.</w:t>
      </w:r>
    </w:p>
    <w:bookmarkEnd w:id="57"/>
    <w:bookmarkStart w:name="z58" w:id="58"/>
    <w:p>
      <w:pPr>
        <w:spacing w:after="0"/>
        <w:ind w:left="0"/>
        <w:jc w:val="both"/>
      </w:pPr>
      <w:r>
        <w:rPr>
          <w:rFonts w:ascii="Times New Roman"/>
          <w:b w:val="false"/>
          <w:i w:val="false"/>
          <w:color w:val="000000"/>
          <w:sz w:val="28"/>
        </w:rPr>
        <w:t>
 </w:t>
      </w:r>
    </w:p>
    <w:bookmarkEnd w:id="58"/>
    <w:bookmarkStart w:name="z59" w:id="59"/>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 кеңсеге</w:t>
      </w:r>
      <w:r>
        <w:br/>
      </w:r>
      <w:r>
        <w:rPr>
          <w:rFonts w:ascii="Times New Roman"/>
          <w:b w:val="false"/>
          <w:i w:val="false"/>
          <w:color w:val="000000"/>
          <w:sz w:val="28"/>
        </w:rPr>
        <w:t>
анықтамалар беру» мемлекеттік қызмет регламентіне</w:t>
      </w:r>
      <w:r>
        <w:br/>
      </w:r>
      <w:r>
        <w:rPr>
          <w:rFonts w:ascii="Times New Roman"/>
          <w:b w:val="false"/>
          <w:i w:val="false"/>
          <w:color w:val="000000"/>
          <w:sz w:val="28"/>
        </w:rPr>
        <w:t>
4 қосымша</w:t>
      </w:r>
      <w:r>
        <w:br/>
      </w:r>
      <w:r>
        <w:rPr>
          <w:rFonts w:ascii="Times New Roman"/>
          <w:b w:val="false"/>
          <w:i w:val="false"/>
          <w:color w:val="000000"/>
          <w:sz w:val="28"/>
        </w:rPr>
        <w:t>
 </w:t>
      </w:r>
    </w:p>
    <w:bookmarkEnd w:id="59"/>
    <w:bookmarkStart w:name="z60" w:id="60"/>
    <w:p>
      <w:pPr>
        <w:spacing w:after="0"/>
        <w:ind w:left="0"/>
        <w:jc w:val="both"/>
      </w:pPr>
      <w:r>
        <w:rPr>
          <w:rFonts w:ascii="Times New Roman"/>
          <w:b w:val="false"/>
          <w:i w:val="false"/>
          <w:color w:val="000000"/>
          <w:sz w:val="28"/>
        </w:rPr>
        <w:t>
«Аққайың аудандық білім, дене шынықтыру</w:t>
      </w:r>
      <w:r>
        <w:br/>
      </w:r>
      <w:r>
        <w:rPr>
          <w:rFonts w:ascii="Times New Roman"/>
          <w:b w:val="false"/>
          <w:i w:val="false"/>
          <w:color w:val="000000"/>
          <w:sz w:val="28"/>
        </w:rPr>
        <w:t>
және спорт бөлімі» ММ</w:t>
      </w:r>
      <w:r>
        <w:br/>
      </w:r>
      <w:r>
        <w:rPr>
          <w:rFonts w:ascii="Times New Roman"/>
          <w:b w:val="false"/>
          <w:i w:val="false"/>
          <w:color w:val="000000"/>
          <w:sz w:val="28"/>
        </w:rPr>
        <w:t>
_______________________________________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жеке басын куәландыратын құжат бойынша дәл)</w:t>
      </w:r>
      <w:r>
        <w:br/>
      </w:r>
      <w:r>
        <w:rPr>
          <w:rFonts w:ascii="Times New Roman"/>
          <w:b w:val="false"/>
          <w:i w:val="false"/>
          <w:color w:val="000000"/>
          <w:sz w:val="28"/>
        </w:rPr>
        <w:t>
___________________________________________</w:t>
      </w:r>
      <w:r>
        <w:br/>
      </w:r>
      <w:r>
        <w:rPr>
          <w:rFonts w:ascii="Times New Roman"/>
          <w:b w:val="false"/>
          <w:i w:val="false"/>
          <w:color w:val="000000"/>
          <w:sz w:val="28"/>
        </w:rPr>
        <w:t>
мекен-жайында тұратын, телефоны</w:t>
      </w:r>
    </w:p>
    <w:bookmarkEnd w:id="60"/>
    <w:bookmarkStart w:name="z61" w:id="61"/>
    <w:p>
      <w:pPr>
        <w:spacing w:after="0"/>
        <w:ind w:left="0"/>
        <w:jc w:val="both"/>
      </w:pPr>
      <w:r>
        <w:rPr>
          <w:rFonts w:ascii="Times New Roman"/>
          <w:b w:val="false"/>
          <w:i w:val="false"/>
          <w:color w:val="000000"/>
          <w:sz w:val="28"/>
        </w:rPr>
        <w:t>
Өтініш</w:t>
      </w:r>
    </w:p>
    <w:bookmarkEnd w:id="61"/>
    <w:bookmarkStart w:name="z62" w:id="62"/>
    <w:p>
      <w:pPr>
        <w:spacing w:after="0"/>
        <w:ind w:left="0"/>
        <w:jc w:val="both"/>
      </w:pPr>
      <w:r>
        <w:rPr>
          <w:rFonts w:ascii="Times New Roman"/>
          <w:b w:val="false"/>
          <w:i w:val="false"/>
          <w:color w:val="000000"/>
          <w:sz w:val="28"/>
        </w:rPr>
        <w:t>
      Сізден _______________________________ мекен-жайында орналасқан пәтерді ______________ мөлшерде ________________ мерзімге несие алу үшін сатуға (айырбастауға немесе сыйға тартуға) рұқсат беруіңізді сұраймыз.</w:t>
      </w:r>
    </w:p>
    <w:bookmarkEnd w:id="62"/>
    <w:bookmarkStart w:name="z63" w:id="63"/>
    <w:p>
      <w:pPr>
        <w:spacing w:after="0"/>
        <w:ind w:left="0"/>
        <w:jc w:val="both"/>
      </w:pP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_____________________________________________________________</w:t>
      </w:r>
      <w:r>
        <w:br/>
      </w:r>
      <w:r>
        <w:rPr>
          <w:rFonts w:ascii="Times New Roman"/>
          <w:b w:val="false"/>
          <w:i w:val="false"/>
          <w:color w:val="000000"/>
          <w:sz w:val="28"/>
        </w:rPr>
        <w:t>
2. _____________________________________________________________</w:t>
      </w:r>
      <w:r>
        <w:br/>
      </w:r>
      <w:r>
        <w:rPr>
          <w:rFonts w:ascii="Times New Roman"/>
          <w:b w:val="false"/>
          <w:i w:val="false"/>
          <w:color w:val="000000"/>
          <w:sz w:val="28"/>
        </w:rPr>
        <w:t>
3. _____________________________________________________________</w:t>
      </w:r>
      <w:r>
        <w:br/>
      </w:r>
      <w:r>
        <w:rPr>
          <w:rFonts w:ascii="Times New Roman"/>
          <w:b w:val="false"/>
          <w:i w:val="false"/>
          <w:color w:val="000000"/>
          <w:sz w:val="28"/>
        </w:rPr>
        <w:t>
(балалардың Т.А.Ә., туған жылы, туу туралы куәліктің № көрсетіледі, 10 жастан асқан балалар қолдарын қойып, «келісемін» деген сөзді жазады)</w:t>
      </w:r>
      <w:r>
        <w:br/>
      </w:r>
      <w:r>
        <w:rPr>
          <w:rFonts w:ascii="Times New Roman"/>
          <w:b w:val="false"/>
          <w:i w:val="false"/>
          <w:color w:val="000000"/>
          <w:sz w:val="28"/>
        </w:rPr>
        <w:t>
Әкесі туралы мәліметтер _____________________________________________</w:t>
      </w:r>
      <w:r>
        <w:br/>
      </w:r>
      <w:r>
        <w:rPr>
          <w:rFonts w:ascii="Times New Roman"/>
          <w:b w:val="false"/>
          <w:i w:val="false"/>
          <w:color w:val="000000"/>
          <w:sz w:val="28"/>
        </w:rPr>
        <w:t>
(Т.А.Ә., жеке куәліктің №, кім және қашан берді)</w:t>
      </w:r>
      <w:r>
        <w:br/>
      </w:r>
      <w:r>
        <w:rPr>
          <w:rFonts w:ascii="Times New Roman"/>
          <w:b w:val="false"/>
          <w:i w:val="false"/>
          <w:color w:val="000000"/>
          <w:sz w:val="28"/>
        </w:rPr>
        <w:t>
________________________________ қолы________________________________</w:t>
      </w:r>
      <w:r>
        <w:br/>
      </w:r>
      <w:r>
        <w:rPr>
          <w:rFonts w:ascii="Times New Roman"/>
          <w:b w:val="false"/>
          <w:i w:val="false"/>
          <w:color w:val="000000"/>
          <w:sz w:val="28"/>
        </w:rPr>
        <w:t>
Шешесі туралы мәліметтер ____________________________________________</w:t>
      </w:r>
      <w:r>
        <w:br/>
      </w:r>
      <w:r>
        <w:rPr>
          <w:rFonts w:ascii="Times New Roman"/>
          <w:b w:val="false"/>
          <w:i w:val="false"/>
          <w:color w:val="000000"/>
          <w:sz w:val="28"/>
        </w:rPr>
        <w:t>
      (Т.А.Ә., жеке куәліктің №, кім және қашан берді)</w:t>
      </w:r>
      <w:r>
        <w:br/>
      </w:r>
      <w:r>
        <w:rPr>
          <w:rFonts w:ascii="Times New Roman"/>
          <w:b w:val="false"/>
          <w:i w:val="false"/>
          <w:color w:val="000000"/>
          <w:sz w:val="28"/>
        </w:rPr>
        <w:t>
______________________________ қолы _________________________________</w:t>
      </w:r>
      <w:r>
        <w:br/>
      </w:r>
      <w:r>
        <w:rPr>
          <w:rFonts w:ascii="Times New Roman"/>
          <w:b w:val="false"/>
          <w:i w:val="false"/>
          <w:color w:val="000000"/>
          <w:sz w:val="28"/>
        </w:rPr>
        <w:t>
Банктен келген хаттың №______________________________________________</w:t>
      </w:r>
      <w:r>
        <w:br/>
      </w:r>
      <w:r>
        <w:rPr>
          <w:rFonts w:ascii="Times New Roman"/>
          <w:b w:val="false"/>
          <w:i w:val="false"/>
          <w:color w:val="000000"/>
          <w:sz w:val="28"/>
        </w:rPr>
        <w:t>
      Тұрғын үйден айырылған жағдайда балалар (қосымша алаңның мекен-жайы немесе балаларды өзіне алуға келісетін жақын туыстардың мекен-жайлары көрсетіледі) мекенжайында тұрады, «келешекте балаларды тұрғын үйсіз қалдырмауға міндеттенеміз» деген үзінді өз қолымен жазылады_________________________________________</w:t>
      </w:r>
      <w:r>
        <w:br/>
      </w:r>
      <w:r>
        <w:rPr>
          <w:rFonts w:ascii="Times New Roman"/>
          <w:b w:val="false"/>
          <w:i w:val="false"/>
          <w:color w:val="000000"/>
          <w:sz w:val="28"/>
        </w:rPr>
        <w:t>
 </w:t>
      </w:r>
      <w:r>
        <w:br/>
      </w:r>
      <w:r>
        <w:rPr>
          <w:rFonts w:ascii="Times New Roman"/>
          <w:b w:val="false"/>
          <w:i w:val="false"/>
          <w:color w:val="000000"/>
          <w:sz w:val="28"/>
        </w:rPr>
        <w:t>
Күні «__» ____ ____ жыл Ерлі-зайыптылардың қолдары _____________</w:t>
      </w:r>
    </w:p>
    <w:bookmarkEnd w:id="63"/>
    <w:bookmarkStart w:name="z64" w:id="64"/>
    <w:p>
      <w:pPr>
        <w:spacing w:after="0"/>
        <w:ind w:left="0"/>
        <w:jc w:val="both"/>
      </w:pPr>
      <w:r>
        <w:rPr>
          <w:rFonts w:ascii="Times New Roman"/>
          <w:b w:val="false"/>
          <w:i w:val="false"/>
          <w:color w:val="000000"/>
          <w:sz w:val="28"/>
        </w:rPr>
        <w:t>
 </w:t>
      </w:r>
    </w:p>
    <w:bookmarkEnd w:id="64"/>
    <w:bookmarkStart w:name="z65" w:id="65"/>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 кеңсеге</w:t>
      </w:r>
      <w:r>
        <w:br/>
      </w:r>
      <w:r>
        <w:rPr>
          <w:rFonts w:ascii="Times New Roman"/>
          <w:b w:val="false"/>
          <w:i w:val="false"/>
          <w:color w:val="000000"/>
          <w:sz w:val="28"/>
        </w:rPr>
        <w:t>
анықтамалар беру» мемлекеттік қызмет регламентіне</w:t>
      </w:r>
      <w:r>
        <w:br/>
      </w:r>
      <w:r>
        <w:rPr>
          <w:rFonts w:ascii="Times New Roman"/>
          <w:b w:val="false"/>
          <w:i w:val="false"/>
          <w:color w:val="000000"/>
          <w:sz w:val="28"/>
        </w:rPr>
        <w:t>
5 қосымша</w:t>
      </w:r>
    </w:p>
    <w:bookmarkEnd w:id="65"/>
    <w:bookmarkStart w:name="z66" w:id="66"/>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r>
        <w:br/>
      </w:r>
      <w:r>
        <w:rPr>
          <w:rFonts w:ascii="Times New Roman"/>
          <w:b/>
          <w:i w:val="false"/>
          <w:color w:val="000000"/>
        </w:rPr>
        <w:t>
1-кесте. Білім бөлімі арқылы ҚФБ іс-әрекеттерін сипаттау</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7"/>
        <w:gridCol w:w="2099"/>
        <w:gridCol w:w="2078"/>
        <w:gridCol w:w="2349"/>
        <w:gridCol w:w="1933"/>
        <w:gridCol w:w="22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(процесс, рәсім, операция) атауы және олар сипаттамасы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ұсынған құжаттарды қабылдау және тіркеу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 дайындау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қарау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тұтынушыға беру</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 өкімдік шешім)</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анықтама немесе қызмет көрсетуден бас тарту туралы дәлелді жауап дайындауға беру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анықтама беру немесе қызмет көрсетуден бас тарту туралы дәлелді жауап беру</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артық емес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105"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67"/>
    <w:p>
      <w:pPr>
        <w:spacing w:after="0"/>
        <w:ind w:left="0"/>
        <w:jc w:val="both"/>
      </w:pPr>
      <w:r>
        <w:rPr>
          <w:rFonts w:ascii="Times New Roman"/>
          <w:b w:val="false"/>
          <w:i w:val="false"/>
          <w:color w:val="000000"/>
          <w:sz w:val="28"/>
        </w:rPr>
        <w:t>
   </w:t>
      </w:r>
    </w:p>
    <w:bookmarkEnd w:id="67"/>
    <w:bookmarkStart w:name="z68" w:id="68"/>
    <w:p>
      <w:pPr>
        <w:spacing w:after="0"/>
        <w:ind w:left="0"/>
        <w:jc w:val="left"/>
      </w:pPr>
      <w:r>
        <w:rPr>
          <w:rFonts w:ascii="Times New Roman"/>
          <w:b/>
          <w:i w:val="false"/>
          <w:color w:val="000000"/>
        </w:rPr>
        <w:t xml:space="preserve"> 
2 кесте. ХҚКО арқылы ҚФБ әрекеттерін сипаттау</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2"/>
        <w:gridCol w:w="3194"/>
        <w:gridCol w:w="2989"/>
        <w:gridCol w:w="33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білім бөліміне жібереді</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-өкімдік шешім)</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қолхат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орындау үшін жауапты орындаушыны белгілеу</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бас тарту туралы дәлелді жауап рәсімдеу</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үлгісі (деректер, құжат, ұйымдастырушылық - өкімдік шешімі)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үшін құжаттарды басшылыққа жолдау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жауапты орындаушыға құжаттарды жіберу</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бас Тарту туралы дәлелді жауап беру</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 өкімдік шешімі)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нәтижесін ХҚКО-на тапсыру</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жауапты тұтынушыға беру</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69"/>
    <w:p>
      <w:pPr>
        <w:spacing w:after="0"/>
        <w:ind w:left="0"/>
        <w:jc w:val="left"/>
      </w:pPr>
      <w:r>
        <w:rPr>
          <w:rFonts w:ascii="Times New Roman"/>
          <w:b/>
          <w:i w:val="false"/>
          <w:color w:val="000000"/>
        </w:rPr>
        <w:t xml:space="preserve"> 
Пайдалану нұсқалары. Негізгі процесс</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1"/>
        <w:gridCol w:w="4127"/>
        <w:gridCol w:w="3548"/>
        <w:gridCol w:w="2784"/>
      </w:tblGrid>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ХҚКО-ң инспекторы</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Білім бөлімінің жауапты маманы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Білім бөлімінің басшылығы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Білім бөлімінің жауапты орындаушысы</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әрекет. Құжаттарды қабылдау, қолхат беру, өтінішті тіркеу, құжаттарды білім бөліміне жіберу үшін ХҚКО-ның жинақтаушы бөліміне жолдау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xml:space="preserve">
ХҚКО немесе тұтынушыдан өтініштерді қабылдау, тіркеу, өтініштерді білім бөлімі басшылығына жіберу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xml:space="preserve">
Бұрыштама жазу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Құжаттарды қарау, анықтамаларды ресімдеу</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xml:space="preserve">
Құжаттарды қарап, анықтамаға қол қою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xml:space="preserve">
Анықтаманы ХҚКО немесе тұтынушыға тапсыру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Анықтаманы тұтынушыға беру</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70"/>
    <w:p>
      <w:pPr>
        <w:spacing w:after="0"/>
        <w:ind w:left="0"/>
        <w:jc w:val="left"/>
      </w:pPr>
      <w:r>
        <w:rPr>
          <w:rFonts w:ascii="Times New Roman"/>
          <w:b/>
          <w:i w:val="false"/>
          <w:color w:val="000000"/>
        </w:rPr>
        <w:t xml:space="preserve"> 
Пайдалану нұсқалары. Баламалы процесс</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3253"/>
        <w:gridCol w:w="2873"/>
        <w:gridCol w:w="2653"/>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ХҚКО инспекторы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Білім бөлімінің жауапты маманы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Білім бөлімінің басшылығы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Білім бөлімінің жауапты орындаушысы</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білім бөліміне жіберу үшін ХҚКО-ның жинақтаушы бөліміне жолдау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xml:space="preserve">
ХҚКО-дан немесе тұтынушыдан өтініш қабылдау, тіркеу, өтінішті білім бөлімінің басшылығына жіберу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xml:space="preserve">
Өтініштерді қарау, бұрыштама жазу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Құжаттарды қарау, бас Тарту туралы дәлелді жауапты ресімдеу</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бас тарту туралы дәлелді жауапқа қол қою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xml:space="preserve">
бас тарту туралы дәлелді жауапты ХҚКО немесе тұтынушыға тапсыру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әрекет. бас тарту туралы дәлелді жауапты тұтынушыға беру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71"/>
    <w:p>
      <w:pPr>
        <w:spacing w:after="0"/>
        <w:ind w:left="0"/>
        <w:jc w:val="both"/>
      </w:pPr>
      <w:r>
        <w:rPr>
          <w:rFonts w:ascii="Times New Roman"/>
          <w:b w:val="false"/>
          <w:i w:val="false"/>
          <w:color w:val="000000"/>
          <w:sz w:val="28"/>
        </w:rPr>
        <w:t>
 </w:t>
      </w:r>
    </w:p>
    <w:bookmarkEnd w:id="71"/>
    <w:bookmarkStart w:name="z72" w:id="72"/>
    <w:p>
      <w:pPr>
        <w:spacing w:after="0"/>
        <w:ind w:left="0"/>
        <w:jc w:val="both"/>
      </w:pPr>
      <w:r>
        <w:rPr>
          <w:rFonts w:ascii="Times New Roman"/>
          <w:b w:val="false"/>
          <w:i w:val="false"/>
          <w:color w:val="000000"/>
          <w:sz w:val="28"/>
        </w:rPr>
        <w:t>
«Кәмелетке толмаған балаларға</w:t>
      </w:r>
      <w:r>
        <w:br/>
      </w:r>
      <w:r>
        <w:rPr>
          <w:rFonts w:ascii="Times New Roman"/>
          <w:b w:val="false"/>
          <w:i w:val="false"/>
          <w:color w:val="000000"/>
          <w:sz w:val="28"/>
        </w:rPr>
        <w:t>
тиесілі тұрғын үй алаңын айырбастауға</w:t>
      </w:r>
      <w:r>
        <w:br/>
      </w:r>
      <w:r>
        <w:rPr>
          <w:rFonts w:ascii="Times New Roman"/>
          <w:b w:val="false"/>
          <w:i w:val="false"/>
          <w:color w:val="000000"/>
          <w:sz w:val="28"/>
        </w:rPr>
        <w:t>
немесе сатуға рұқсат беру үшін</w:t>
      </w:r>
      <w:r>
        <w:br/>
      </w:r>
      <w:r>
        <w:rPr>
          <w:rFonts w:ascii="Times New Roman"/>
          <w:b w:val="false"/>
          <w:i w:val="false"/>
          <w:color w:val="000000"/>
          <w:sz w:val="28"/>
        </w:rPr>
        <w:t>
нотариалды кеңсеге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 қосымша</w:t>
      </w:r>
    </w:p>
    <w:bookmarkEnd w:id="72"/>
    <w:bookmarkStart w:name="z73" w:id="73"/>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p>
    <w:bookmarkEnd w:id="73"/>
    <w:bookmarkStart w:name="z74" w:id="74"/>
    <w:p>
      <w:pPr>
        <w:spacing w:after="0"/>
        <w:ind w:left="0"/>
        <w:jc w:val="left"/>
      </w:pPr>
      <w:r>
        <w:rPr>
          <w:rFonts w:ascii="Times New Roman"/>
          <w:b/>
          <w:i w:val="false"/>
          <w:color w:val="000000"/>
        </w:rPr>
        <w:t xml:space="preserve"> 
1-сызба Қызмет тұтынушының білім бөліміне жүгінгендегі ҚФБ </w:t>
      </w:r>
      <w:r>
        <w:br/>
      </w:r>
      <w:r>
        <w:rPr>
          <w:rFonts w:ascii="Times New Roman"/>
          <w:b/>
          <w:i w:val="false"/>
          <w:color w:val="000000"/>
        </w:rPr>
        <w:t>
іс - әрекеттерінің сипаттамасы</w:t>
      </w:r>
    </w:p>
    <w:bookmarkEnd w:id="74"/>
    <w:p>
      <w:pPr>
        <w:spacing w:after="0"/>
        <w:ind w:left="0"/>
        <w:jc w:val="both"/>
      </w:pPr>
      <w:r>
        <w:drawing>
          <wp:inline distT="0" distB="0" distL="0" distR="0">
            <wp:extent cx="73406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40600" cy="7937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75" w:id="75"/>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bookmarkEnd w:id="75"/>
    <w:p>
      <w:pPr>
        <w:spacing w:after="0"/>
        <w:ind w:left="0"/>
        <w:jc w:val="both"/>
      </w:pPr>
      <w:r>
        <w:drawing>
          <wp:inline distT="0" distB="0" distL="0" distR="0">
            <wp:extent cx="84074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407400" cy="7048500"/>
                    </a:xfrm>
                    <a:prstGeom prst="rect">
                      <a:avLst/>
                    </a:prstGeom>
                  </pic:spPr>
                </pic:pic>
              </a:graphicData>
            </a:graphic>
          </wp:inline>
        </w:drawing>
      </w:r>
      <w:r>
        <w:br/>
      </w:r>
      <w:r>
        <w:rPr>
          <w:rFonts w:ascii="Times New Roman"/>
          <w:b w:val="false"/>
          <w:i w:val="false"/>
          <w:color w:val="000000"/>
          <w:sz w:val="28"/>
        </w:rPr>
        <w:t>
 </w:t>
      </w:r>
    </w:p>
    <w:bookmarkStart w:name="z76" w:id="76"/>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2012 жылғы «17» шілдедегі</w:t>
      </w:r>
      <w:r>
        <w:br/>
      </w:r>
      <w:r>
        <w:rPr>
          <w:rFonts w:ascii="Times New Roman"/>
          <w:b w:val="false"/>
          <w:i w:val="false"/>
          <w:color w:val="000000"/>
          <w:sz w:val="28"/>
        </w:rPr>
        <w:t>
№ 181 қаулысымен бекітілді</w:t>
      </w:r>
    </w:p>
    <w:bookmarkEnd w:id="76"/>
    <w:bookmarkStart w:name="z77" w:id="77"/>
    <w:p>
      <w:pPr>
        <w:spacing w:after="0"/>
        <w:ind w:left="0"/>
        <w:jc w:val="left"/>
      </w:pPr>
      <w:r>
        <w:rPr>
          <w:rFonts w:ascii="Times New Roman"/>
          <w:b/>
          <w:i w:val="false"/>
          <w:color w:val="000000"/>
        </w:rPr>
        <w:t xml:space="preserve">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регламенті</w:t>
      </w:r>
      <w:r>
        <w:br/>
      </w:r>
      <w:r>
        <w:rPr>
          <w:rFonts w:ascii="Times New Roman"/>
          <w:b/>
          <w:i w:val="false"/>
          <w:color w:val="000000"/>
        </w:rPr>
        <w:t>
1. Негізгі ұғымдар</w:t>
      </w:r>
    </w:p>
    <w:bookmarkEnd w:id="77"/>
    <w:bookmarkStart w:name="z78" w:id="78"/>
    <w:p>
      <w:pPr>
        <w:spacing w:after="0"/>
        <w:ind w:left="0"/>
        <w:jc w:val="both"/>
      </w:pPr>
      <w:r>
        <w:rPr>
          <w:rFonts w:ascii="Times New Roman"/>
          <w:b w:val="false"/>
          <w:i w:val="false"/>
          <w:color w:val="000000"/>
          <w:sz w:val="28"/>
        </w:rPr>
        <w:t>
      1. Осы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Регламентінде (бұдан әрі – Регламент) мынадай ұғымдар мен қысқартулар қолданылады:</w:t>
      </w:r>
      <w:r>
        <w:br/>
      </w:r>
      <w:r>
        <w:rPr>
          <w:rFonts w:ascii="Times New Roman"/>
          <w:b w:val="false"/>
          <w:i w:val="false"/>
          <w:color w:val="000000"/>
          <w:sz w:val="28"/>
        </w:rPr>
        <w:t>
      1) білім бөлімі – «Аққайың аудандық білім, дене шынықтыру және спорт бөлімі» мемлекеттік мекемесі;</w:t>
      </w:r>
      <w:r>
        <w:br/>
      </w:r>
      <w:r>
        <w:rPr>
          <w:rFonts w:ascii="Times New Roman"/>
          <w:b w:val="false"/>
          <w:i w:val="false"/>
          <w:color w:val="000000"/>
          <w:sz w:val="28"/>
        </w:rPr>
        <w:t>
      2) білім бөлімінің басшылығы – «Аққайың аудандық білім, дене шынықтыру және спорт бөлімі» мемлекеттік мекемесінің басшылығы;</w:t>
      </w:r>
      <w:r>
        <w:br/>
      </w:r>
      <w:r>
        <w:rPr>
          <w:rFonts w:ascii="Times New Roman"/>
          <w:b w:val="false"/>
          <w:i w:val="false"/>
          <w:color w:val="000000"/>
          <w:sz w:val="28"/>
        </w:rPr>
        <w:t>
      3) білім бөлімінің жауапты орындаушысы – лауазымдық нұсқаулыққа сәйкес міндеттер жүктелген «Аққайың аудандық білім, дене шынықтыру және спорт бөлімі» мемлекеттік мекемесінің маманы;</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оларды білім бөліміне тапсыруды жүзеге асыратын халыққа қызмет көрсету орталығының қызметкері.</w:t>
      </w:r>
      <w:r>
        <w:br/>
      </w:r>
      <w:r>
        <w:rPr>
          <w:rFonts w:ascii="Times New Roman"/>
          <w:b w:val="false"/>
          <w:i w:val="false"/>
          <w:color w:val="000000"/>
          <w:sz w:val="28"/>
        </w:rPr>
        <w:t>
      6) ХҚКО инспекторы – тұтынушының өтінішін қабылдауды мен құжаттарын беруді жүзеге асыратын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End w:id="78"/>
    <w:bookmarkStart w:name="z79" w:id="79"/>
    <w:p>
      <w:pPr>
        <w:spacing w:after="0"/>
        <w:ind w:left="0"/>
        <w:jc w:val="left"/>
      </w:pPr>
      <w:r>
        <w:rPr>
          <w:rFonts w:ascii="Times New Roman"/>
          <w:b/>
          <w:i w:val="false"/>
          <w:color w:val="000000"/>
        </w:rPr>
        <w:t xml:space="preserve"> 
2.Жалпы ережелер</w:t>
      </w:r>
    </w:p>
    <w:bookmarkEnd w:id="79"/>
    <w:bookmarkStart w:name="z80" w:id="80"/>
    <w:p>
      <w:pPr>
        <w:spacing w:after="0"/>
        <w:ind w:left="0"/>
        <w:jc w:val="both"/>
      </w:pPr>
      <w:r>
        <w:rPr>
          <w:rFonts w:ascii="Times New Roman"/>
          <w:b w:val="false"/>
          <w:i w:val="false"/>
          <w:color w:val="000000"/>
          <w:sz w:val="28"/>
        </w:rPr>
        <w:t>
      2. Осы мемлекеттік қызмет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«Аққайың аудандық білім, дене шынықтыру және спорт бөлімі» мемлекеттік мекемесімен (бұдан әрі – білім бөлімі), сонымен қатар осы Регламенттің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 қосымшаларына</w:t>
      </w:r>
      <w:r>
        <w:rPr>
          <w:rFonts w:ascii="Times New Roman"/>
          <w:b w:val="false"/>
          <w:i w:val="false"/>
          <w:color w:val="000000"/>
          <w:sz w:val="28"/>
        </w:rPr>
        <w:t xml:space="preserve"> сәйкес тұтынушылардың мекенжайы бойынша Солтүстік Қазақстан облысы бойынша «Халыққа қызмет көрсету орталығы» республикалық мемлекеттік кәсіпорын филиалының Аққайың аудандық бөлімі - тұрғылықты орны бойынша ХҚКО-мен арқылы көрсетіледі.</w:t>
      </w:r>
      <w:r>
        <w:br/>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128 бабы</w:t>
      </w:r>
      <w:r>
        <w:rPr>
          <w:rFonts w:ascii="Times New Roman"/>
          <w:b w:val="false"/>
          <w:i w:val="false"/>
          <w:color w:val="000000"/>
          <w:sz w:val="28"/>
        </w:rPr>
        <w:t>, Қазақстан Республикасы Үкіметінің 2010 жылғы 26 ақпандағы № 140 қаулысымен бекітілген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қызметінің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7. Тұтынушыға көрсетілетін мемлекеттік қызмет нәтижесі осы Регламенттің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зейнетақы жинағын алуға анықтама, кәмелетке толмаған балаларға тиесілі мүлікті ресімдеу үшін Қазақстан Республикасы Ішкі істер министрлігі Жол полициясы комитетінің аумақтық бөлімшелеріне анықтама - келісім беру (бұдан әрі – анықтама) болып табылады.</w:t>
      </w:r>
    </w:p>
    <w:bookmarkEnd w:id="80"/>
    <w:bookmarkStart w:name="z81" w:id="81"/>
    <w:p>
      <w:pPr>
        <w:spacing w:after="0"/>
        <w:ind w:left="0"/>
        <w:jc w:val="left"/>
      </w:pPr>
      <w:r>
        <w:rPr>
          <w:rFonts w:ascii="Times New Roman"/>
          <w:b/>
          <w:i w:val="false"/>
          <w:color w:val="000000"/>
        </w:rPr>
        <w:t xml:space="preserve"> 
3.Мемлекеттік қызмет көрсету тәртібіне қойылатын талаптар</w:t>
      </w:r>
    </w:p>
    <w:bookmarkEnd w:id="81"/>
    <w:bookmarkStart w:name="z82" w:id="82"/>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rooakk@mail.ru интернет – ресурстарында орналастырылған.</w:t>
      </w:r>
      <w:r>
        <w:br/>
      </w:r>
      <w:r>
        <w:rPr>
          <w:rFonts w:ascii="Times New Roman"/>
          <w:b w:val="false"/>
          <w:i w:val="false"/>
          <w:color w:val="000000"/>
          <w:sz w:val="28"/>
        </w:rPr>
        <w:t>
      9.ХҚКО және білім бөлімінде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3) өтініш беруші жүгінген күні орында көрсетілетін мемлекеттік қызметті алушыға қызмет көрсетудің шекті уақыты 30 минуттан аспауы тиіс.</w:t>
      </w:r>
      <w:r>
        <w:br/>
      </w:r>
      <w:r>
        <w:rPr>
          <w:rFonts w:ascii="Times New Roman"/>
          <w:b w:val="false"/>
          <w:i w:val="false"/>
          <w:color w:val="000000"/>
          <w:sz w:val="28"/>
        </w:rPr>
        <w:t>
      10. Мемлекеттік қызмет көрсетуді тоқтату немесе мемлекеттік қызмет көрсетуден бас тартуға негіз болып табылады:</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 білім бөліміне жүгінгенде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ХҚКО-на қайтарады.</w:t>
      </w:r>
      <w:r>
        <w:br/>
      </w:r>
      <w:r>
        <w:rPr>
          <w:rFonts w:ascii="Times New Roman"/>
          <w:b w:val="false"/>
          <w:i w:val="false"/>
          <w:color w:val="000000"/>
          <w:sz w:val="28"/>
        </w:rPr>
        <w:t>
      11. Тұтынушыға мемлекеттік қызмет алу үшін барлық қажетті құжаттарды тапсырғанда беріледі:</w:t>
      </w:r>
      <w:r>
        <w:br/>
      </w:r>
      <w:r>
        <w:rPr>
          <w:rFonts w:ascii="Times New Roman"/>
          <w:b w:val="false"/>
          <w:i w:val="false"/>
          <w:color w:val="000000"/>
          <w:sz w:val="28"/>
        </w:rPr>
        <w:t>
      1) білім бөліміне жүгінгенде – тұтынушымен мемлекеттік қызмет алған күнінен тұратын барлық құжаттарды алғандығы туралы қолхат;</w:t>
      </w:r>
      <w:r>
        <w:br/>
      </w:r>
      <w:r>
        <w:rPr>
          <w:rFonts w:ascii="Times New Roman"/>
          <w:b w:val="false"/>
          <w:i w:val="false"/>
          <w:color w:val="000000"/>
          <w:sz w:val="28"/>
        </w:rPr>
        <w:t>
      2) ХҚКО-на жүгінгенде - сәйкесінше құжаттар тапсырылғаны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Егер тұтынушы құжаттарын алуға мерзімінде жүгінбеген жағдайда, білім бөлімі қаралған құжаттар мен дайын анықтамаларды екі ай бойына сақтайды.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12.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w:t>
      </w:r>
      <w:r>
        <w:br/>
      </w:r>
      <w:r>
        <w:rPr>
          <w:rFonts w:ascii="Times New Roman"/>
          <w:b w:val="false"/>
          <w:i w:val="false"/>
          <w:color w:val="000000"/>
          <w:sz w:val="28"/>
        </w:rPr>
        <w:t>
      білім бөлімі арқылы:</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маманы өтінішті тіркейді және мемлекеттік қызмет тұтынушыға құжатты алу датасынан тұратын мемлекеттік қызмет алу үшін барлық құжаттарды алғаны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қарап, зейнетақы жинақтарын алуға анықтама кәмелетке толмаған балаларға тиесілі мүлікке қатысты әрекеттерді жүзеге асыруға Қазақстан Республикасы Ішкі істер министрлігі Жол полициясы комитетінің аумақтық бөлімшелеріне анықтама – келісім немесе бас тарту туралы дәлелді жауапты дайындайды, оны басшылыққа қол қоюға жолдайды;</w:t>
      </w:r>
      <w:r>
        <w:br/>
      </w:r>
      <w:r>
        <w:rPr>
          <w:rFonts w:ascii="Times New Roman"/>
          <w:b w:val="false"/>
          <w:i w:val="false"/>
          <w:color w:val="000000"/>
          <w:sz w:val="28"/>
        </w:rPr>
        <w:t>
      4) білім бөлімі басшылығы анықтаманы немесе қызмет көрсетуден бас тарту туралы дәлелді жауапты қарайды, құжатқа қол қояды;</w:t>
      </w:r>
      <w:r>
        <w:br/>
      </w:r>
      <w:r>
        <w:rPr>
          <w:rFonts w:ascii="Times New Roman"/>
          <w:b w:val="false"/>
          <w:i w:val="false"/>
          <w:color w:val="000000"/>
          <w:sz w:val="28"/>
        </w:rPr>
        <w:t>
      5) білім бөлімінің жауапты орындаушысы анықтаманы немесе қызмет көрсетуден бас тарту туралы дәлелді жауапты тіркейді және тұтынушыға береді.</w:t>
      </w:r>
      <w:r>
        <w:br/>
      </w:r>
      <w:r>
        <w:rPr>
          <w:rFonts w:ascii="Times New Roman"/>
          <w:b w:val="false"/>
          <w:i w:val="false"/>
          <w:color w:val="000000"/>
          <w:sz w:val="28"/>
        </w:rPr>
        <w:t>
      ХҚКО арқылы:</w:t>
      </w:r>
      <w:r>
        <w:br/>
      </w:r>
      <w:r>
        <w:rPr>
          <w:rFonts w:ascii="Times New Roman"/>
          <w:b w:val="false"/>
          <w:i w:val="false"/>
          <w:color w:val="000000"/>
          <w:sz w:val="28"/>
        </w:rPr>
        <w:t>
      тұтынушы ХҚКО-на анықтама беру туралы өтініш береді;</w:t>
      </w:r>
      <w:r>
        <w:br/>
      </w:r>
      <w:r>
        <w:rPr>
          <w:rFonts w:ascii="Times New Roman"/>
          <w:b w:val="false"/>
          <w:i w:val="false"/>
          <w:color w:val="000000"/>
          <w:sz w:val="28"/>
        </w:rPr>
        <w:t>
      1) ХҚКО-ң инспекторы өтінішті тіркейді, тұтынушыға сәйкесінше құжаттарды қабылдағаны туралы қолхат береді және құжаттарды ХҚКО-ң жинақтау орталығының инспекторына тапсырады;</w:t>
      </w:r>
      <w:r>
        <w:br/>
      </w:r>
      <w:r>
        <w:rPr>
          <w:rFonts w:ascii="Times New Roman"/>
          <w:b w:val="false"/>
          <w:i w:val="false"/>
          <w:color w:val="000000"/>
          <w:sz w:val="28"/>
        </w:rPr>
        <w:t>
      2) ХҚКО-ң жинақтау орталығының инспекторы құжаттарды жинастырып, тізім құрады, құжаттарды білім бөліміне жібереді;</w:t>
      </w:r>
      <w:r>
        <w:br/>
      </w:r>
      <w:r>
        <w:rPr>
          <w:rFonts w:ascii="Times New Roman"/>
          <w:b w:val="false"/>
          <w:i w:val="false"/>
          <w:color w:val="000000"/>
          <w:sz w:val="28"/>
        </w:rPr>
        <w:t>
      3) білім бөлімінің жауапты орындаушысы алынған құжаттарды тіркейді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анықтайды, бұрыштама салады және білім бөлімінің жауапты орындаушысына жібереді;</w:t>
      </w:r>
      <w:r>
        <w:br/>
      </w:r>
      <w:r>
        <w:rPr>
          <w:rFonts w:ascii="Times New Roman"/>
          <w:b w:val="false"/>
          <w:i w:val="false"/>
          <w:color w:val="000000"/>
          <w:sz w:val="28"/>
        </w:rPr>
        <w:t>
      5) білім бөлімінің жауапты орындаушысы анықтама алу үшін келіп түскен құжаттарын қарап, зейнетақы жинақтарын алуға анықтама, кәмелетке толмаған балаларға тиесілі мүлікке қатысты әрекет етуге Қазақстан Республикасы Ішкі істер министрлігі Жол полициясы комитетінің аумақтық бөлімшелеріне анықтама - келісім немесе бас тарту туралы дәлелді жауапты дайындайды, оны білім бөлімінің басшылығына қол қою үшін жолдайды;</w:t>
      </w:r>
      <w:r>
        <w:br/>
      </w:r>
      <w:r>
        <w:rPr>
          <w:rFonts w:ascii="Times New Roman"/>
          <w:b w:val="false"/>
          <w:i w:val="false"/>
          <w:color w:val="000000"/>
          <w:sz w:val="28"/>
        </w:rPr>
        <w:t>
      6) білім бөлімі басшылығы анықтаманы немесе қызмет көрсетуден бас тарту туралы дәлелді жауапты қарайды, құжатқа қол қояды және жауапты маманға тапсырады;</w:t>
      </w:r>
      <w:r>
        <w:br/>
      </w:r>
      <w:r>
        <w:rPr>
          <w:rFonts w:ascii="Times New Roman"/>
          <w:b w:val="false"/>
          <w:i w:val="false"/>
          <w:color w:val="000000"/>
          <w:sz w:val="28"/>
        </w:rPr>
        <w:t>
      7) білім бөлімінің жауапты маманы анықтаманы немесе бас тарту туралы дәлелді жауапты тіркейді және мемлекеттік қызмет көрсетудің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82"/>
    <w:bookmarkStart w:name="z83" w:id="83"/>
    <w:p>
      <w:pPr>
        <w:spacing w:after="0"/>
        <w:ind w:left="0"/>
        <w:jc w:val="left"/>
      </w:pPr>
      <w:r>
        <w:rPr>
          <w:rFonts w:ascii="Times New Roman"/>
          <w:b/>
          <w:i w:val="false"/>
          <w:color w:val="000000"/>
        </w:rPr>
        <w:t xml:space="preserve"> 
4. Мемлекеттік қызмет көрсету процесінде іс-әрекеттер </w:t>
      </w:r>
      <w:r>
        <w:br/>
      </w:r>
      <w:r>
        <w:rPr>
          <w:rFonts w:ascii="Times New Roman"/>
          <w:b/>
          <w:i w:val="false"/>
          <w:color w:val="000000"/>
        </w:rPr>
        <w:t>
(өзара әрекеттесу) тәртібін сипаттау</w:t>
      </w:r>
    </w:p>
    <w:bookmarkEnd w:id="83"/>
    <w:bookmarkStart w:name="z84" w:id="84"/>
    <w:p>
      <w:pPr>
        <w:spacing w:after="0"/>
        <w:ind w:left="0"/>
        <w:jc w:val="both"/>
      </w:pPr>
      <w:r>
        <w:rPr>
          <w:rFonts w:ascii="Times New Roman"/>
          <w:b w:val="false"/>
          <w:i w:val="false"/>
          <w:color w:val="000000"/>
          <w:sz w:val="28"/>
        </w:rPr>
        <w:t>
      13. Тұтынушы мемлекеттік қызмет алу үшін келесі құжаттарды ұсынады:</w:t>
      </w:r>
      <w:r>
        <w:br/>
      </w:r>
      <w:r>
        <w:rPr>
          <w:rFonts w:ascii="Times New Roman"/>
          <w:b w:val="false"/>
          <w:i w:val="false"/>
          <w:color w:val="000000"/>
          <w:sz w:val="28"/>
        </w:rPr>
        <w:t>
      1) осы Регламенттің </w:t>
      </w:r>
      <w:r>
        <w:rPr>
          <w:rFonts w:ascii="Times New Roman"/>
          <w:b w:val="false"/>
          <w:i w:val="false"/>
          <w:color w:val="000000"/>
          <w:sz w:val="28"/>
        </w:rPr>
        <w:t>5 қосымшасына</w:t>
      </w:r>
      <w:r>
        <w:rPr>
          <w:rFonts w:ascii="Times New Roman"/>
          <w:b w:val="false"/>
          <w:i w:val="false"/>
          <w:color w:val="000000"/>
          <w:sz w:val="28"/>
        </w:rPr>
        <w:t xml:space="preserve"> сәйкес кәмелетке толмаған баланың ата-анасының немесе оларды алмастыратын адамдардың (қорғаншылар (қамқоршылар), патронат тәрбиешілер) өтініші;</w:t>
      </w:r>
      <w:r>
        <w:br/>
      </w:r>
      <w:r>
        <w:rPr>
          <w:rFonts w:ascii="Times New Roman"/>
          <w:b w:val="false"/>
          <w:i w:val="false"/>
          <w:color w:val="000000"/>
          <w:sz w:val="28"/>
        </w:rPr>
        <w:t>
      2) ерлі-зайыптылардың немесе оларды алмастыратын адамдардың (қорғаншылар (қамқоршылар), патронат тәрбиешілер) жеке куәліктерінің түпнұсқасы мен көшірмесі;</w:t>
      </w:r>
      <w:r>
        <w:br/>
      </w:r>
      <w:r>
        <w:rPr>
          <w:rFonts w:ascii="Times New Roman"/>
          <w:b w:val="false"/>
          <w:i w:val="false"/>
          <w:color w:val="000000"/>
          <w:sz w:val="28"/>
        </w:rPr>
        <w:t>
      3) баланың (балалардың) туу туралы куәлігі;</w:t>
      </w:r>
      <w:r>
        <w:br/>
      </w:r>
      <w:r>
        <w:rPr>
          <w:rFonts w:ascii="Times New Roman"/>
          <w:b w:val="false"/>
          <w:i w:val="false"/>
          <w:color w:val="000000"/>
          <w:sz w:val="28"/>
        </w:rPr>
        <w:t>
      4) неке туралы куәлігінің түпнұсқасы мен көшірмесі;</w:t>
      </w:r>
      <w:r>
        <w:br/>
      </w:r>
      <w:r>
        <w:rPr>
          <w:rFonts w:ascii="Times New Roman"/>
          <w:b w:val="false"/>
          <w:i w:val="false"/>
          <w:color w:val="000000"/>
          <w:sz w:val="28"/>
        </w:rPr>
        <w:t>
      5) басқа да құжаттардың түпнұсқалары мен көшірмелері (некені бұзу туралы, қайтыс болу туралы куәлік, бала некеден тыс туылған жағдайда № 4 нысан бойынша анықтама);</w:t>
      </w:r>
      <w:r>
        <w:br/>
      </w:r>
      <w:r>
        <w:rPr>
          <w:rFonts w:ascii="Times New Roman"/>
          <w:b w:val="false"/>
          <w:i w:val="false"/>
          <w:color w:val="000000"/>
          <w:sz w:val="28"/>
        </w:rPr>
        <w:t>
      6) заң бойынша мұраға құқығы туралы куәлік (нотариустан);</w:t>
      </w:r>
      <w:r>
        <w:br/>
      </w:r>
      <w:r>
        <w:rPr>
          <w:rFonts w:ascii="Times New Roman"/>
          <w:b w:val="false"/>
          <w:i w:val="false"/>
          <w:color w:val="000000"/>
          <w:sz w:val="28"/>
        </w:rPr>
        <w:t>
      7) егер анықтама ІІМ Жол полициясы комитетінің аумақтық бөлімшелеріне қажет болған жағдайда, машинаға құжаттың (техпаспорт) түпнұсқасы мен көшірмесі.</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14. Мемлекеттік қызмет көрсету процесіне мынадай құрылымдық - функционалдық бірліктер (бұдан әрі – ҚФБ) қатыстырылады:</w:t>
      </w:r>
      <w:r>
        <w:br/>
      </w:r>
      <w:r>
        <w:rPr>
          <w:rFonts w:ascii="Times New Roman"/>
          <w:b w:val="false"/>
          <w:i w:val="false"/>
          <w:color w:val="000000"/>
          <w:sz w:val="28"/>
        </w:rPr>
        <w:t>
      1) ХҚКО инспекторы;</w:t>
      </w:r>
      <w:r>
        <w:br/>
      </w:r>
      <w:r>
        <w:rPr>
          <w:rFonts w:ascii="Times New Roman"/>
          <w:b w:val="false"/>
          <w:i w:val="false"/>
          <w:color w:val="000000"/>
          <w:sz w:val="28"/>
        </w:rPr>
        <w:t>
      2) ХҚКО жинақтаушы бөлімінің инспекторы;</w:t>
      </w:r>
      <w:r>
        <w:br/>
      </w:r>
      <w:r>
        <w:rPr>
          <w:rFonts w:ascii="Times New Roman"/>
          <w:b w:val="false"/>
          <w:i w:val="false"/>
          <w:color w:val="000000"/>
          <w:sz w:val="28"/>
        </w:rPr>
        <w:t>
      3) білім бөлімінің жауапты маманы;</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5) білім бөлімінің басшылығы.</w:t>
      </w:r>
      <w:r>
        <w:br/>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6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7 қосымшасында</w:t>
      </w:r>
      <w:r>
        <w:rPr>
          <w:rFonts w:ascii="Times New Roman"/>
          <w:b w:val="false"/>
          <w:i w:val="false"/>
          <w:color w:val="000000"/>
          <w:sz w:val="28"/>
        </w:rPr>
        <w:t xml:space="preserve"> келтірілген.</w:t>
      </w:r>
    </w:p>
    <w:bookmarkEnd w:id="84"/>
    <w:bookmarkStart w:name="z85" w:id="85"/>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85"/>
    <w:bookmarkStart w:name="z86" w:id="86"/>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86"/>
    <w:bookmarkStart w:name="z87" w:id="87"/>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w:t>
      </w:r>
      <w:r>
        <w:br/>
      </w:r>
      <w:r>
        <w:rPr>
          <w:rFonts w:ascii="Times New Roman"/>
          <w:b w:val="false"/>
          <w:i w:val="false"/>
          <w:color w:val="000000"/>
          <w:sz w:val="28"/>
        </w:rPr>
        <w:t>
толмаған балаларға мұраны ресімдеу</w:t>
      </w:r>
      <w:r>
        <w:br/>
      </w:r>
      <w:r>
        <w:rPr>
          <w:rFonts w:ascii="Times New Roman"/>
          <w:b w:val="false"/>
          <w:i w:val="false"/>
          <w:color w:val="000000"/>
          <w:sz w:val="28"/>
        </w:rPr>
        <w:t>
үшін анықтамалар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87"/>
    <w:bookmarkStart w:name="z88" w:id="88"/>
    <w:p>
      <w:pPr>
        <w:spacing w:after="0"/>
        <w:ind w:left="0"/>
        <w:jc w:val="both"/>
      </w:pPr>
      <w:r>
        <w:rPr>
          <w:rFonts w:ascii="Times New Roman"/>
          <w:b w:val="false"/>
          <w:i w:val="false"/>
          <w:color w:val="000000"/>
          <w:sz w:val="28"/>
        </w:rPr>
        <w:t>
Мемлекеттік қызмет көрсету бойынша білім бөлімі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109"/>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p>
          <w:p>
            <w:pPr>
              <w:spacing w:after="20"/>
              <w:ind w:left="20"/>
              <w:jc w:val="both"/>
            </w:pPr>
            <w:r>
              <w:rPr>
                <w:rFonts w:ascii="Times New Roman"/>
                <w:b w:val="false"/>
                <w:i w:val="false"/>
                <w:color w:val="000000"/>
                <w:sz w:val="20"/>
              </w:rPr>
              <w:t>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аудандық білім, дене шынықтыру және спорт бөлімі» мемлекеттік мекемесі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Аққайың ауданы, Смирново селосы, Труда көшесі, 16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8-(71532)-2-20-38 </w:t>
            </w:r>
          </w:p>
        </w:tc>
      </w:tr>
    </w:tbl>
    <w:bookmarkStart w:name="z89" w:id="89"/>
    <w:p>
      <w:pPr>
        <w:spacing w:after="0"/>
        <w:ind w:left="0"/>
        <w:jc w:val="both"/>
      </w:pPr>
      <w:r>
        <w:rPr>
          <w:rFonts w:ascii="Times New Roman"/>
          <w:b w:val="false"/>
          <w:i w:val="false"/>
          <w:color w:val="000000"/>
          <w:sz w:val="28"/>
        </w:rPr>
        <w:t>
 </w:t>
      </w:r>
    </w:p>
    <w:bookmarkEnd w:id="89"/>
    <w:bookmarkStart w:name="z90" w:id="90"/>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w:t>
      </w:r>
      <w:r>
        <w:br/>
      </w:r>
      <w:r>
        <w:rPr>
          <w:rFonts w:ascii="Times New Roman"/>
          <w:b w:val="false"/>
          <w:i w:val="false"/>
          <w:color w:val="000000"/>
          <w:sz w:val="28"/>
        </w:rPr>
        <w:t>
толмаған балаларға мұраны ресімдеу</w:t>
      </w:r>
      <w:r>
        <w:br/>
      </w:r>
      <w:r>
        <w:rPr>
          <w:rFonts w:ascii="Times New Roman"/>
          <w:b w:val="false"/>
          <w:i w:val="false"/>
          <w:color w:val="000000"/>
          <w:sz w:val="28"/>
        </w:rPr>
        <w:t>
үшін анықтамалар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90"/>
    <w:bookmarkStart w:name="z91" w:id="91"/>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3965"/>
        <w:gridCol w:w="2842"/>
        <w:gridCol w:w="3030"/>
        <w:gridCol w:w="2864"/>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 xml:space="preserve">№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p>
          <w:p>
            <w:pPr>
              <w:spacing w:after="20"/>
              <w:ind w:left="20"/>
              <w:jc w:val="both"/>
            </w:pPr>
            <w:r>
              <w:rPr>
                <w:rFonts w:ascii="Times New Roman"/>
                <w:b w:val="false"/>
                <w:i w:val="false"/>
                <w:color w:val="000000"/>
                <w:sz w:val="20"/>
              </w:rPr>
              <w:t xml:space="preserve">мекенжайы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кәсіпорнының Аққайың аудандық филиалы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w:t>
            </w:r>
          </w:p>
          <w:p>
            <w:pPr>
              <w:spacing w:after="20"/>
              <w:ind w:left="20"/>
              <w:jc w:val="both"/>
            </w:pPr>
            <w:r>
              <w:rPr>
                <w:rFonts w:ascii="Times New Roman"/>
                <w:b w:val="false"/>
                <w:i w:val="false"/>
                <w:color w:val="000000"/>
                <w:sz w:val="20"/>
              </w:rPr>
              <w:t>Смирново селосы, Труда көшесі, 11</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8(71532)2-25-86 </w:t>
            </w:r>
          </w:p>
        </w:tc>
      </w:tr>
    </w:tbl>
    <w:bookmarkStart w:name="z92" w:id="92"/>
    <w:p>
      <w:pPr>
        <w:spacing w:after="0"/>
        <w:ind w:left="0"/>
        <w:jc w:val="both"/>
      </w:pPr>
      <w:r>
        <w:rPr>
          <w:rFonts w:ascii="Times New Roman"/>
          <w:b w:val="false"/>
          <w:i w:val="false"/>
          <w:color w:val="000000"/>
          <w:sz w:val="28"/>
        </w:rPr>
        <w:t>
 </w:t>
      </w:r>
    </w:p>
    <w:bookmarkEnd w:id="92"/>
    <w:bookmarkStart w:name="z93" w:id="93"/>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w:t>
      </w:r>
      <w:r>
        <w:br/>
      </w:r>
      <w:r>
        <w:rPr>
          <w:rFonts w:ascii="Times New Roman"/>
          <w:b w:val="false"/>
          <w:i w:val="false"/>
          <w:color w:val="000000"/>
          <w:sz w:val="28"/>
        </w:rPr>
        <w:t>
толмаған балаларға мұраны ресімдеу</w:t>
      </w:r>
      <w:r>
        <w:br/>
      </w:r>
      <w:r>
        <w:rPr>
          <w:rFonts w:ascii="Times New Roman"/>
          <w:b w:val="false"/>
          <w:i w:val="false"/>
          <w:color w:val="000000"/>
          <w:sz w:val="28"/>
        </w:rPr>
        <w:t>
үшін анықтамалар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93"/>
    <w:bookmarkStart w:name="z94" w:id="94"/>
    <w:p>
      <w:pPr>
        <w:spacing w:after="0"/>
        <w:ind w:left="0"/>
        <w:jc w:val="both"/>
      </w:pPr>
      <w:r>
        <w:rPr>
          <w:rFonts w:ascii="Times New Roman"/>
          <w:b w:val="false"/>
          <w:i w:val="false"/>
          <w:color w:val="000000"/>
          <w:sz w:val="28"/>
        </w:rPr>
        <w:t>
Жинақтаушы зейнетақы қорының атауы</w:t>
      </w:r>
      <w:r>
        <w:br/>
      </w:r>
      <w:r>
        <w:rPr>
          <w:rFonts w:ascii="Times New Roman"/>
          <w:b w:val="false"/>
          <w:i w:val="false"/>
          <w:color w:val="000000"/>
          <w:sz w:val="28"/>
        </w:rPr>
        <w:t>
__________________________________</w:t>
      </w:r>
    </w:p>
    <w:bookmarkEnd w:id="94"/>
    <w:bookmarkStart w:name="z95" w:id="95"/>
    <w:p>
      <w:pPr>
        <w:spacing w:after="0"/>
        <w:ind w:left="0"/>
        <w:jc w:val="both"/>
      </w:pPr>
      <w:r>
        <w:rPr>
          <w:rFonts w:ascii="Times New Roman"/>
          <w:b w:val="false"/>
          <w:i w:val="false"/>
          <w:color w:val="000000"/>
          <w:sz w:val="28"/>
        </w:rPr>
        <w:t>
      «Аққайың аудандық білім, дене шынықтыру және спорт бөлімі» ММ __________________ жылы туған, (өтініш берушінің Т.А.Ә.) (№______ жеке куәлік ________ жылы _______ берген) ______________________ (жинақтаушы зейнетақы қорының атауы) зейнетақы жинақтарын салымшы _______________ (Т.А.Ә.) қайтыс болуына байланысты (____ жылғы __________ № _____________ қайтыс болуы туралы куәлік) ____________ жылғы заң бойынша нотариус берген (________ жылы ________ № ________ берген мемлекеттік лицензия) мұрагерлікке құқығы туралы куәлікке сәйкес барлық тиесілі пайыздарымен бірге кәмелетке толмаған ұлына (қызына) _________ (баланың Т.А.Ә., туған жылы) қайта ресімдеуге рұқсат береді.</w:t>
      </w:r>
    </w:p>
    <w:bookmarkEnd w:id="95"/>
    <w:bookmarkStart w:name="z96" w:id="96"/>
    <w:p>
      <w:pPr>
        <w:spacing w:after="0"/>
        <w:ind w:left="0"/>
        <w:jc w:val="both"/>
      </w:pPr>
      <w:r>
        <w:rPr>
          <w:rFonts w:ascii="Times New Roman"/>
          <w:b w:val="false"/>
          <w:i w:val="false"/>
          <w:color w:val="000000"/>
          <w:sz w:val="28"/>
        </w:rPr>
        <w:t>
 </w:t>
      </w:r>
    </w:p>
    <w:bookmarkEnd w:id="96"/>
    <w:bookmarkStart w:name="z97" w:id="97"/>
    <w:p>
      <w:pPr>
        <w:spacing w:after="0"/>
        <w:ind w:left="0"/>
        <w:jc w:val="both"/>
      </w:pPr>
      <w:r>
        <w:rPr>
          <w:rFonts w:ascii="Times New Roman"/>
          <w:b w:val="false"/>
          <w:i w:val="false"/>
          <w:color w:val="000000"/>
          <w:sz w:val="28"/>
        </w:rPr>
        <w:t>
Аққайың аудандық білім,</w:t>
      </w:r>
      <w:r>
        <w:br/>
      </w:r>
      <w:r>
        <w:rPr>
          <w:rFonts w:ascii="Times New Roman"/>
          <w:b w:val="false"/>
          <w:i w:val="false"/>
          <w:color w:val="000000"/>
          <w:sz w:val="28"/>
        </w:rPr>
        <w:t>
дене шынықтыру және спорт</w:t>
      </w:r>
      <w:r>
        <w:br/>
      </w:r>
      <w:r>
        <w:rPr>
          <w:rFonts w:ascii="Times New Roman"/>
          <w:b w:val="false"/>
          <w:i w:val="false"/>
          <w:color w:val="000000"/>
          <w:sz w:val="28"/>
        </w:rPr>
        <w:t>
бөлімі бөлімінің бастығы ______________ __________________</w:t>
      </w:r>
      <w:r>
        <w:br/>
      </w:r>
      <w:r>
        <w:rPr>
          <w:rFonts w:ascii="Times New Roman"/>
          <w:b w:val="false"/>
          <w:i w:val="false"/>
          <w:color w:val="000000"/>
          <w:sz w:val="28"/>
        </w:rPr>
        <w:t>
                              қолы          (аты-жөні)</w:t>
      </w:r>
    </w:p>
    <w:bookmarkEnd w:id="97"/>
    <w:bookmarkStart w:name="z98" w:id="98"/>
    <w:p>
      <w:pPr>
        <w:spacing w:after="0"/>
        <w:ind w:left="0"/>
        <w:jc w:val="both"/>
      </w:pPr>
      <w:r>
        <w:rPr>
          <w:rFonts w:ascii="Times New Roman"/>
          <w:b w:val="false"/>
          <w:i w:val="false"/>
          <w:color w:val="000000"/>
          <w:sz w:val="28"/>
        </w:rPr>
        <w:t>
 </w:t>
      </w:r>
    </w:p>
    <w:bookmarkEnd w:id="98"/>
    <w:bookmarkStart w:name="z99" w:id="99"/>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w:t>
      </w:r>
      <w:r>
        <w:br/>
      </w:r>
      <w:r>
        <w:rPr>
          <w:rFonts w:ascii="Times New Roman"/>
          <w:b w:val="false"/>
          <w:i w:val="false"/>
          <w:color w:val="000000"/>
          <w:sz w:val="28"/>
        </w:rPr>
        <w:t>
толмаған балаларға мұраны ресімдеу</w:t>
      </w:r>
      <w:r>
        <w:br/>
      </w:r>
      <w:r>
        <w:rPr>
          <w:rFonts w:ascii="Times New Roman"/>
          <w:b w:val="false"/>
          <w:i w:val="false"/>
          <w:color w:val="000000"/>
          <w:sz w:val="28"/>
        </w:rPr>
        <w:t>
үшін анықтамалар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 қосымша</w:t>
      </w:r>
    </w:p>
    <w:bookmarkEnd w:id="99"/>
    <w:bookmarkStart w:name="z100" w:id="10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«Аққайың аудандық білім, дене шынықтыру және спорт бөлімі» ММ</w:t>
      </w:r>
    </w:p>
    <w:bookmarkEnd w:id="100"/>
    <w:bookmarkStart w:name="z101" w:id="101"/>
    <w:p>
      <w:pPr>
        <w:spacing w:after="0"/>
        <w:ind w:left="0"/>
        <w:jc w:val="both"/>
      </w:pPr>
      <w:r>
        <w:rPr>
          <w:rFonts w:ascii="Times New Roman"/>
          <w:b w:val="false"/>
          <w:i w:val="false"/>
          <w:color w:val="000000"/>
          <w:sz w:val="28"/>
        </w:rPr>
        <w:t>
      Қорғаншылық және қамқоршылық органдары функцияларын өзіне қамтитын «Аққайың аудандық білім, дене шынықтыру және спорт бөлімі» ММ «Тұрғын үй қатынастары туралы» Қазақстан Республикасы Заңының 13 бабының 3 тармағына сәйкес, кәмелетке толмаған балалар мүддесіне әрекет ететін _______________________________________________________</w:t>
      </w:r>
      <w:r>
        <w:br/>
      </w:r>
      <w:r>
        <w:rPr>
          <w:rFonts w:ascii="Times New Roman"/>
          <w:b w:val="false"/>
          <w:i w:val="false"/>
          <w:color w:val="000000"/>
          <w:sz w:val="28"/>
        </w:rPr>
        <w:t>
___________________________________________________________________________________________ көлік құралын _____________________________ рұқсат береді.</w:t>
      </w:r>
      <w:r>
        <w:br/>
      </w:r>
      <w:r>
        <w:rPr>
          <w:rFonts w:ascii="Times New Roman"/>
          <w:b w:val="false"/>
          <w:i w:val="false"/>
          <w:color w:val="000000"/>
          <w:sz w:val="28"/>
        </w:rPr>
        <w:t>
 </w:t>
      </w:r>
    </w:p>
    <w:bookmarkEnd w:id="101"/>
    <w:bookmarkStart w:name="z102" w:id="102"/>
    <w:p>
      <w:pPr>
        <w:spacing w:after="0"/>
        <w:ind w:left="0"/>
        <w:jc w:val="both"/>
      </w:pPr>
      <w:r>
        <w:rPr>
          <w:rFonts w:ascii="Times New Roman"/>
          <w:b w:val="false"/>
          <w:i w:val="false"/>
          <w:color w:val="000000"/>
          <w:sz w:val="28"/>
        </w:rPr>
        <w:t>
Аққайың аудандық білім,</w:t>
      </w:r>
      <w:r>
        <w:br/>
      </w:r>
      <w:r>
        <w:rPr>
          <w:rFonts w:ascii="Times New Roman"/>
          <w:b w:val="false"/>
          <w:i w:val="false"/>
          <w:color w:val="000000"/>
          <w:sz w:val="28"/>
        </w:rPr>
        <w:t>
дене шынықтыру және спорт</w:t>
      </w:r>
      <w:r>
        <w:br/>
      </w:r>
      <w:r>
        <w:rPr>
          <w:rFonts w:ascii="Times New Roman"/>
          <w:b w:val="false"/>
          <w:i w:val="false"/>
          <w:color w:val="000000"/>
          <w:sz w:val="28"/>
        </w:rPr>
        <w:t>
бөлімі бөлімінің бастығы ____________ _________________________</w:t>
      </w:r>
      <w:r>
        <w:br/>
      </w:r>
      <w:r>
        <w:rPr>
          <w:rFonts w:ascii="Times New Roman"/>
          <w:b w:val="false"/>
          <w:i w:val="false"/>
          <w:color w:val="000000"/>
          <w:sz w:val="28"/>
        </w:rPr>
        <w:t>
                              қолы             (аты-жөні)</w:t>
      </w:r>
      <w:r>
        <w:br/>
      </w:r>
      <w:r>
        <w:rPr>
          <w:rFonts w:ascii="Times New Roman"/>
          <w:b w:val="false"/>
          <w:i w:val="false"/>
          <w:color w:val="000000"/>
          <w:sz w:val="28"/>
        </w:rPr>
        <w:t>
      М.О.</w:t>
      </w:r>
    </w:p>
    <w:bookmarkEnd w:id="102"/>
    <w:bookmarkStart w:name="z103" w:id="103"/>
    <w:p>
      <w:pPr>
        <w:spacing w:after="0"/>
        <w:ind w:left="0"/>
        <w:jc w:val="both"/>
      </w:pPr>
      <w:r>
        <w:rPr>
          <w:rFonts w:ascii="Times New Roman"/>
          <w:b w:val="false"/>
          <w:i w:val="false"/>
          <w:color w:val="000000"/>
          <w:sz w:val="28"/>
        </w:rPr>
        <w:t>
 </w:t>
      </w:r>
    </w:p>
    <w:bookmarkEnd w:id="103"/>
    <w:bookmarkStart w:name="z104" w:id="104"/>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w:t>
      </w:r>
      <w:r>
        <w:br/>
      </w:r>
      <w:r>
        <w:rPr>
          <w:rFonts w:ascii="Times New Roman"/>
          <w:b w:val="false"/>
          <w:i w:val="false"/>
          <w:color w:val="000000"/>
          <w:sz w:val="28"/>
        </w:rPr>
        <w:t>
толмаған балаларға мұраны ресімдеу</w:t>
      </w:r>
      <w:r>
        <w:br/>
      </w:r>
      <w:r>
        <w:rPr>
          <w:rFonts w:ascii="Times New Roman"/>
          <w:b w:val="false"/>
          <w:i w:val="false"/>
          <w:color w:val="000000"/>
          <w:sz w:val="28"/>
        </w:rPr>
        <w:t>
үшін анықтамалар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5 қосымша</w:t>
      </w:r>
    </w:p>
    <w:bookmarkEnd w:id="104"/>
    <w:bookmarkStart w:name="z105" w:id="105"/>
    <w:p>
      <w:pPr>
        <w:spacing w:after="0"/>
        <w:ind w:left="0"/>
        <w:jc w:val="both"/>
      </w:pPr>
      <w:r>
        <w:rPr>
          <w:rFonts w:ascii="Times New Roman"/>
          <w:b w:val="false"/>
          <w:i w:val="false"/>
          <w:color w:val="000000"/>
          <w:sz w:val="28"/>
        </w:rPr>
        <w:t>
Аудандық білім бөлімінің</w:t>
      </w:r>
      <w:r>
        <w:br/>
      </w:r>
      <w:r>
        <w:rPr>
          <w:rFonts w:ascii="Times New Roman"/>
          <w:b w:val="false"/>
          <w:i w:val="false"/>
          <w:color w:val="000000"/>
          <w:sz w:val="28"/>
        </w:rPr>
        <w:t>
бастығы _____________________________</w:t>
      </w:r>
      <w:r>
        <w:br/>
      </w:r>
      <w:r>
        <w:rPr>
          <w:rFonts w:ascii="Times New Roman"/>
          <w:b w:val="false"/>
          <w:i w:val="false"/>
          <w:color w:val="000000"/>
          <w:sz w:val="28"/>
        </w:rPr>
        <w:t>
(өтініш берушінің Т.А.Ә.)____________</w:t>
      </w:r>
      <w:r>
        <w:br/>
      </w:r>
      <w:r>
        <w:rPr>
          <w:rFonts w:ascii="Times New Roman"/>
          <w:b w:val="false"/>
          <w:i w:val="false"/>
          <w:color w:val="000000"/>
          <w:sz w:val="28"/>
        </w:rPr>
        <w:t>
мекен-жайы, телефоны: ________________</w:t>
      </w:r>
      <w:r>
        <w:br/>
      </w:r>
      <w:r>
        <w:rPr>
          <w:rFonts w:ascii="Times New Roman"/>
          <w:b w:val="false"/>
          <w:i w:val="false"/>
          <w:color w:val="000000"/>
          <w:sz w:val="28"/>
        </w:rPr>
        <w:t>
_____________________________________</w:t>
      </w:r>
    </w:p>
    <w:bookmarkEnd w:id="105"/>
    <w:bookmarkStart w:name="z106" w:id="106"/>
    <w:p>
      <w:pPr>
        <w:spacing w:after="0"/>
        <w:ind w:left="0"/>
        <w:jc w:val="both"/>
      </w:pPr>
      <w:r>
        <w:rPr>
          <w:rFonts w:ascii="Times New Roman"/>
          <w:b w:val="false"/>
          <w:i w:val="false"/>
          <w:color w:val="000000"/>
          <w:sz w:val="28"/>
        </w:rPr>
        <w:t>
Өтініш</w:t>
      </w:r>
    </w:p>
    <w:bookmarkEnd w:id="106"/>
    <w:bookmarkStart w:name="z107" w:id="107"/>
    <w:p>
      <w:pPr>
        <w:spacing w:after="0"/>
        <w:ind w:left="0"/>
        <w:jc w:val="both"/>
      </w:pPr>
      <w:r>
        <w:rPr>
          <w:rFonts w:ascii="Times New Roman"/>
          <w:b w:val="false"/>
          <w:i w:val="false"/>
          <w:color w:val="000000"/>
          <w:sz w:val="28"/>
        </w:rPr>
        <w:t>
      Сізден _________________________ жинақтаушы зейнетақы қорындағы (қордың атауы мұрагерлікке құқығы туралы куәліктегі жазбаға сәйкес көрсетіледі) зейнетақы жинақтарын салымшы (Т.А.Ә.) ___________ қайтыс болуына байланысты (қайтыс болуы туралы куәліктің № ______, куәліктің берілген күні) кәмелетке толмаған балаларының (Т.А.Ә.) _____________ алуына рұқсат беруіңізді сұраймын.</w:t>
      </w:r>
    </w:p>
    <w:bookmarkEnd w:id="107"/>
    <w:bookmarkStart w:name="z108" w:id="108"/>
    <w:p>
      <w:pPr>
        <w:spacing w:after="0"/>
        <w:ind w:left="0"/>
        <w:jc w:val="both"/>
      </w:pPr>
      <w:r>
        <w:rPr>
          <w:rFonts w:ascii="Times New Roman"/>
          <w:b w:val="false"/>
          <w:i w:val="false"/>
          <w:color w:val="000000"/>
          <w:sz w:val="28"/>
        </w:rPr>
        <w:t>
      Күні «__»____ жыл __ </w:t>
      </w:r>
      <w:r>
        <w:br/>
      </w:r>
      <w:r>
        <w:rPr>
          <w:rFonts w:ascii="Times New Roman"/>
          <w:b w:val="false"/>
          <w:i w:val="false"/>
          <w:color w:val="000000"/>
          <w:sz w:val="28"/>
        </w:rPr>
        <w:t>
      Өтініш берушінің қолы _________</w:t>
      </w:r>
    </w:p>
    <w:bookmarkEnd w:id="108"/>
    <w:bookmarkStart w:name="z109" w:id="109"/>
    <w:p>
      <w:pPr>
        <w:spacing w:after="0"/>
        <w:ind w:left="0"/>
        <w:jc w:val="both"/>
      </w:pPr>
      <w:r>
        <w:rPr>
          <w:rFonts w:ascii="Times New Roman"/>
          <w:b w:val="false"/>
          <w:i w:val="false"/>
          <w:color w:val="000000"/>
          <w:sz w:val="28"/>
        </w:rPr>
        <w:t>
 </w:t>
      </w:r>
    </w:p>
    <w:bookmarkEnd w:id="109"/>
    <w:bookmarkStart w:name="z110" w:id="110"/>
    <w:p>
      <w:pPr>
        <w:spacing w:after="0"/>
        <w:ind w:left="0"/>
        <w:jc w:val="both"/>
      </w:pPr>
      <w:r>
        <w:rPr>
          <w:rFonts w:ascii="Times New Roman"/>
          <w:b w:val="false"/>
          <w:i w:val="false"/>
          <w:color w:val="000000"/>
          <w:sz w:val="28"/>
        </w:rPr>
        <w:t>
 </w:t>
      </w:r>
    </w:p>
    <w:bookmarkEnd w:id="110"/>
    <w:bookmarkStart w:name="z111" w:id="111"/>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w:t>
      </w:r>
      <w:r>
        <w:br/>
      </w:r>
      <w:r>
        <w:rPr>
          <w:rFonts w:ascii="Times New Roman"/>
          <w:b w:val="false"/>
          <w:i w:val="false"/>
          <w:color w:val="000000"/>
          <w:sz w:val="28"/>
        </w:rPr>
        <w:t>
толмаған балаларға мұраны ресімдеу</w:t>
      </w:r>
      <w:r>
        <w:br/>
      </w:r>
      <w:r>
        <w:rPr>
          <w:rFonts w:ascii="Times New Roman"/>
          <w:b w:val="false"/>
          <w:i w:val="false"/>
          <w:color w:val="000000"/>
          <w:sz w:val="28"/>
        </w:rPr>
        <w:t>
үшін анықтамалар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6 қосымша</w:t>
      </w:r>
    </w:p>
    <w:bookmarkEnd w:id="111"/>
    <w:bookmarkStart w:name="z112" w:id="112"/>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r>
        <w:br/>
      </w:r>
      <w:r>
        <w:rPr>
          <w:rFonts w:ascii="Times New Roman"/>
          <w:b/>
          <w:i w:val="false"/>
          <w:color w:val="000000"/>
        </w:rPr>
        <w:t>
1-кесте. Білім бөлімі арқылы ҚФБ іс-әрекеттерін сипаттау</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7"/>
        <w:gridCol w:w="2099"/>
        <w:gridCol w:w="2078"/>
        <w:gridCol w:w="2349"/>
        <w:gridCol w:w="1933"/>
        <w:gridCol w:w="22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(процесс, рәсім, операция) атауы және олар сипаттамасы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ұсынған құжаттарды қабылдау және тіркеу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 дайындау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қарау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тұтынушыға беру</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 өкімдік шешім)</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құжаттарды анықтама немесе қызмет көрсетуден бас тарту туралы дәлелді жауап дайындауға тапсыру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тексеру және беру</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артық емес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105"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113"/>
    <w:p>
      <w:pPr>
        <w:spacing w:after="0"/>
        <w:ind w:left="0"/>
        <w:jc w:val="left"/>
      </w:pPr>
      <w:r>
        <w:rPr>
          <w:rFonts w:ascii="Times New Roman"/>
          <w:b/>
          <w:i w:val="false"/>
          <w:color w:val="000000"/>
        </w:rPr>
        <w:t xml:space="preserve"> 
2 кесте. ХҚКО арқылы ҚФБ әрекеттерін сипаттау</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2"/>
        <w:gridCol w:w="3194"/>
        <w:gridCol w:w="2989"/>
        <w:gridCol w:w="33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жібереді</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үлгісі (деректер, құжат, ұйымдастырушылық - өкімдік шешім)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қарау</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дайындау</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үлгісі (деректер, құжат, ұйымдастырушылық - өкімдік шешімі)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үшін құжаттарды басшылыққа жолдау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құжаттарды анықтама немесе қызмет көрсетуден бас тарту туралы дәлелді жауапты дайындауға тапсыру</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білім бөлімінің басшылығына қол қоюға тапсыру</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қызмет көрсетуден бас тартуды беру</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 өкімдік шешімі)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ХҚКО-на тапсыру</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қызмет көрсетуден бас тарту туралы дәлелді жауапты тұтынушыға беру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114"/>
    <w:p>
      <w:pPr>
        <w:spacing w:after="0"/>
        <w:ind w:left="0"/>
        <w:jc w:val="left"/>
      </w:pPr>
      <w:r>
        <w:rPr>
          <w:rFonts w:ascii="Times New Roman"/>
          <w:b/>
          <w:i w:val="false"/>
          <w:color w:val="000000"/>
        </w:rPr>
        <w:t xml:space="preserve"> 
Пайдалану нұсқалары. Негізгі процесс</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1"/>
        <w:gridCol w:w="4127"/>
        <w:gridCol w:w="3548"/>
        <w:gridCol w:w="2784"/>
      </w:tblGrid>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4-тобы </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 немесе тұтынушыдан өтініштерді қабылдау, тіркеу, өтініштерді білім бөлімі басшылығына жіберу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 xml:space="preserve">Бұрыштама жазу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Құжаттарды қарап, анықтамаға қол қою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 xml:space="preserve">Анықтаманы ХҚКО немесе тұтынушыға тапсыру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115"/>
    <w:p>
      <w:pPr>
        <w:spacing w:after="0"/>
        <w:ind w:left="0"/>
        <w:jc w:val="left"/>
      </w:pPr>
      <w:r>
        <w:rPr>
          <w:rFonts w:ascii="Times New Roman"/>
          <w:b/>
          <w:i w:val="false"/>
          <w:color w:val="000000"/>
        </w:rPr>
        <w:t xml:space="preserve"> 
Пайдалану нұсқалары. Баламалы процесс</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3253"/>
        <w:gridCol w:w="2873"/>
        <w:gridCol w:w="2653"/>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ХҚКО инспекторы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Білім бөлімінің жауапты маманы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Білім бөлімінің басшылығы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Білім бөлімінің жауапты орындаушысы</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білім бөліміне жіберу үшін ХҚКО-ң жинақтаушы бөліміне жолдау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xml:space="preserve">
ХҚКО-нан немесе тұтынушыдан өтініш қабылдау, өтінішті тіркеу, білім бөлімінің басшылығына жіберу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xml:space="preserve">
өтініштерді қарау, бұрыштама жазу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Құжаттарды қарау, бас тарту туралы дәлелді жауапты ресімдеу</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xml:space="preserve">
бас тарту туралы дәлелді жауапқа қол қою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xml:space="preserve">
бас тарту туралы дәлелді жауапты тіркеу және ХҚКО немесе тұтынушыға тапсыру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xml:space="preserve">
бас тарту туралы дәлелді жауапты тұтынушыға беру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116"/>
    <w:p>
      <w:pPr>
        <w:spacing w:after="0"/>
        <w:ind w:left="0"/>
        <w:jc w:val="both"/>
      </w:pPr>
      <w:r>
        <w:rPr>
          <w:rFonts w:ascii="Times New Roman"/>
          <w:b w:val="false"/>
          <w:i w:val="false"/>
          <w:color w:val="000000"/>
          <w:sz w:val="28"/>
        </w:rPr>
        <w:t>
 </w:t>
      </w:r>
    </w:p>
    <w:bookmarkEnd w:id="116"/>
    <w:bookmarkStart w:name="z117" w:id="117"/>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w:t>
      </w:r>
      <w:r>
        <w:br/>
      </w:r>
      <w:r>
        <w:rPr>
          <w:rFonts w:ascii="Times New Roman"/>
          <w:b w:val="false"/>
          <w:i w:val="false"/>
          <w:color w:val="000000"/>
          <w:sz w:val="28"/>
        </w:rPr>
        <w:t>
толмаған балаларға мұраны ресімдеу</w:t>
      </w:r>
      <w:r>
        <w:br/>
      </w:r>
      <w:r>
        <w:rPr>
          <w:rFonts w:ascii="Times New Roman"/>
          <w:b w:val="false"/>
          <w:i w:val="false"/>
          <w:color w:val="000000"/>
          <w:sz w:val="28"/>
        </w:rPr>
        <w:t>
үшін анықтамалар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7 қосымша</w:t>
      </w:r>
    </w:p>
    <w:bookmarkEnd w:id="117"/>
    <w:bookmarkStart w:name="z118" w:id="118"/>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1-сызба Қызмет тұтынушының білім бөліміне жүгінгендегі ҚФБ</w:t>
      </w:r>
      <w:r>
        <w:br/>
      </w:r>
      <w:r>
        <w:rPr>
          <w:rFonts w:ascii="Times New Roman"/>
          <w:b/>
          <w:i w:val="false"/>
          <w:color w:val="000000"/>
        </w:rPr>
        <w:t>
іс - әрекеттерінің сипаттамасы</w:t>
      </w:r>
    </w:p>
    <w:bookmarkEnd w:id="118"/>
    <w:p>
      <w:pPr>
        <w:spacing w:after="0"/>
        <w:ind w:left="0"/>
        <w:jc w:val="both"/>
      </w:pPr>
      <w:r>
        <w:drawing>
          <wp:inline distT="0" distB="0" distL="0" distR="0">
            <wp:extent cx="84582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458200" cy="8851900"/>
                    </a:xfrm>
                    <a:prstGeom prst="rect">
                      <a:avLst/>
                    </a:prstGeom>
                  </pic:spPr>
                </pic:pic>
              </a:graphicData>
            </a:graphic>
          </wp:inline>
        </w:drawing>
      </w:r>
      <w:r>
        <w:br/>
      </w:r>
      <w:r>
        <w:rPr>
          <w:rFonts w:ascii="Times New Roman"/>
          <w:b w:val="false"/>
          <w:i w:val="false"/>
          <w:color w:val="000000"/>
          <w:sz w:val="28"/>
        </w:rPr>
        <w:t>
 </w:t>
      </w:r>
    </w:p>
    <w:bookmarkStart w:name="z119" w:id="119"/>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bookmarkEnd w:id="119"/>
    <w:p>
      <w:pPr>
        <w:spacing w:after="0"/>
        <w:ind w:left="0"/>
        <w:jc w:val="both"/>
      </w:pPr>
      <w:r>
        <w:drawing>
          <wp:inline distT="0" distB="0" distL="0" distR="0">
            <wp:extent cx="84074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407400" cy="7048500"/>
                    </a:xfrm>
                    <a:prstGeom prst="rect">
                      <a:avLst/>
                    </a:prstGeom>
                  </pic:spPr>
                </pic:pic>
              </a:graphicData>
            </a:graphic>
          </wp:inline>
        </w:drawing>
      </w:r>
      <w:r>
        <w:br/>
      </w:r>
      <w:r>
        <w:rPr>
          <w:rFonts w:ascii="Times New Roman"/>
          <w:b w:val="false"/>
          <w:i w:val="false"/>
          <w:color w:val="000000"/>
          <w:sz w:val="28"/>
        </w:rPr>
        <w:t>
 </w:t>
      </w:r>
    </w:p>
    <w:bookmarkStart w:name="z120" w:id="120"/>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2012 жылғы «17» шілдедегі № 181</w:t>
      </w:r>
      <w:r>
        <w:br/>
      </w:r>
      <w:r>
        <w:rPr>
          <w:rFonts w:ascii="Times New Roman"/>
          <w:b w:val="false"/>
          <w:i w:val="false"/>
          <w:color w:val="000000"/>
          <w:sz w:val="28"/>
        </w:rPr>
        <w:t>
қаулысымен бекітілді</w:t>
      </w:r>
    </w:p>
    <w:bookmarkEnd w:id="120"/>
    <w:bookmarkStart w:name="z121" w:id="121"/>
    <w:p>
      <w:pPr>
        <w:spacing w:after="0"/>
        <w:ind w:left="0"/>
        <w:jc w:val="left"/>
      </w:pPr>
      <w:r>
        <w:rPr>
          <w:rFonts w:ascii="Times New Roman"/>
          <w:b/>
          <w:i w:val="false"/>
          <w:color w:val="000000"/>
        </w:rPr>
        <w:t xml:space="preserve"> 
«Тұрғын үйдiң меншiк иелерi болып табылатын кәмелетке толмаған балалардың мүдделерiн қозғайтын мәмiлелердi ресiмдеу үшiн қорғаншылар мен қамқоршылар органдарының анықтамалар беруi»</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121"/>
    <w:bookmarkStart w:name="z122" w:id="122"/>
    <w:p>
      <w:pPr>
        <w:spacing w:after="0"/>
        <w:ind w:left="0"/>
        <w:jc w:val="both"/>
      </w:pPr>
      <w:r>
        <w:rPr>
          <w:rFonts w:ascii="Times New Roman"/>
          <w:b w:val="false"/>
          <w:i w:val="false"/>
          <w:color w:val="000000"/>
          <w:sz w:val="28"/>
        </w:rPr>
        <w:t>
      1. Осы «Тұрғын үйдiң меншiк иелерi болып табылатын кәмелетке толмаған балалардың мүдделерiн қозғайтын мәмiлелердi ресiмдеу үшiн қорғаншылар мен қамқоршылар органдарының анықтамалар беруi» мемлекеттік қызмет Регламентінде (бұдан әрі – Регламент) мынадай ұғымдар қолданылады:</w:t>
      </w:r>
      <w:r>
        <w:br/>
      </w:r>
      <w:r>
        <w:rPr>
          <w:rFonts w:ascii="Times New Roman"/>
          <w:b w:val="false"/>
          <w:i w:val="false"/>
          <w:color w:val="000000"/>
          <w:sz w:val="28"/>
        </w:rPr>
        <w:t>
      1) білім бөлімі – «Аққайың аудандық білім, дене шынықтыру және спорт бөлімі» мемлекеттік мекемесі;</w:t>
      </w:r>
      <w:r>
        <w:br/>
      </w:r>
      <w:r>
        <w:rPr>
          <w:rFonts w:ascii="Times New Roman"/>
          <w:b w:val="false"/>
          <w:i w:val="false"/>
          <w:color w:val="000000"/>
          <w:sz w:val="28"/>
        </w:rPr>
        <w:t>
      2) білім бөлімінің жауапты орындаушы – лауазымдық нұсқаулыққа сәйкес міндеттер жүктелген «Аққайың аудандық білім, дене шынықтыру және спорт бөлімі» мемлекеттік мекемесінің маманы;</w:t>
      </w:r>
      <w:r>
        <w:br/>
      </w:r>
      <w:r>
        <w:rPr>
          <w:rFonts w:ascii="Times New Roman"/>
          <w:b w:val="false"/>
          <w:i w:val="false"/>
          <w:color w:val="000000"/>
          <w:sz w:val="28"/>
        </w:rPr>
        <w:t>
      3) білім бөлімінің басшылығы – «Аққайың аудандық білім, дене шынықтыру және спорт бөлімі» мемлекеттік мекемесінің басшылығы;</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 Халыққа қызмет көрсету орталығы;</w:t>
      </w:r>
      <w:r>
        <w:br/>
      </w:r>
      <w:r>
        <w:rPr>
          <w:rFonts w:ascii="Times New Roman"/>
          <w:b w:val="false"/>
          <w:i w:val="false"/>
          <w:color w:val="000000"/>
          <w:sz w:val="28"/>
        </w:rPr>
        <w:t>
      6) ХҚКО инспекторы – тұтынушының өтініші қабылдауды мен құжаттарын беруді жүзеге асыратын Халыққа қызмет көрсету орталығының қызметкері;</w:t>
      </w:r>
      <w:r>
        <w:br/>
      </w:r>
      <w:r>
        <w:rPr>
          <w:rFonts w:ascii="Times New Roman"/>
          <w:b w:val="false"/>
          <w:i w:val="false"/>
          <w:color w:val="000000"/>
          <w:sz w:val="28"/>
        </w:rPr>
        <w:t>
      7) ХҚКО жинақтаушы бөлімінің инспекторы – құжаттар жинауды және оларды білім бөліміне тапсыруды жүзеге асыратын халыққа қызмет көрсету орталығының қызметкері.</w:t>
      </w:r>
    </w:p>
    <w:bookmarkEnd w:id="122"/>
    <w:bookmarkStart w:name="z123" w:id="123"/>
    <w:p>
      <w:pPr>
        <w:spacing w:after="0"/>
        <w:ind w:left="0"/>
        <w:jc w:val="left"/>
      </w:pPr>
      <w:r>
        <w:rPr>
          <w:rFonts w:ascii="Times New Roman"/>
          <w:b/>
          <w:i w:val="false"/>
          <w:color w:val="000000"/>
        </w:rPr>
        <w:t xml:space="preserve"> 
2. Жалпы ережелер</w:t>
      </w:r>
    </w:p>
    <w:bookmarkEnd w:id="123"/>
    <w:bookmarkStart w:name="z124" w:id="124"/>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«Аққайың аудандық білім, дене шынықтыру және спорт бөлімі» мемлекеттік мекемесімен (бұдан әрі – білім бөлімі), сонымен қатар осы Регламенттің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 қосымшаларына</w:t>
      </w:r>
      <w:r>
        <w:rPr>
          <w:rFonts w:ascii="Times New Roman"/>
          <w:b w:val="false"/>
          <w:i w:val="false"/>
          <w:color w:val="000000"/>
          <w:sz w:val="28"/>
        </w:rPr>
        <w:t xml:space="preserve"> сәйкес тұтынушылардың мекенжайы бойынша Солтүстік Қазақстан облысы бойынша «Халыққа қызмет көрсету орталығы» республикалық мемлекеттік кәсіпорын филиалының Аққайың аудандық бөлімі - тұрғылықты орны бойынша ХҚКО-мен арқылы көрсетіледі.</w:t>
      </w:r>
      <w:r>
        <w:br/>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 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 бабы </w:t>
      </w:r>
      <w:r>
        <w:rPr>
          <w:rFonts w:ascii="Times New Roman"/>
          <w:b w:val="false"/>
          <w:i w:val="false"/>
          <w:color w:val="000000"/>
          <w:sz w:val="28"/>
        </w:rPr>
        <w:t>3 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 баптары</w:t>
      </w:r>
      <w:r>
        <w:rPr>
          <w:rFonts w:ascii="Times New Roman"/>
          <w:b w:val="false"/>
          <w:i w:val="false"/>
          <w:color w:val="000000"/>
          <w:sz w:val="28"/>
        </w:rPr>
        <w:t xml:space="preserve"> және Қазақстан Республикасы Үкіметінің 2010 жылғы 26 ақпандағы № 140 қаулысымен бекітілген «Тұрғын үйдiң меншiк иелерi болып табылатын кәмелетке толмаған балалардың мүдделерiн қозғайтын мәмiлелердi ресiмдеу үшiн қорғаншылар мен қамқоршылар органдарының анықтамалар беруi»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тұрғын үйдің меншік иелері болып табылатын кәмелетке толмаған балалардың мүдделерін қозғайтын мәмілелерді ресімдеу үшін қамқорлық және қорғаншылық органдарының анықтама (бұдан әрі – анықтама) немесе қызмет көрсетуден бас тарту туралы дәлелді жауап беруі болып табылады.</w:t>
      </w:r>
    </w:p>
    <w:bookmarkEnd w:id="124"/>
    <w:bookmarkStart w:name="z125" w:id="125"/>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25"/>
    <w:bookmarkStart w:name="z126" w:id="126"/>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rooakk@mail.ru интернет – ресурстарында орналастырылған.</w:t>
      </w:r>
      <w:r>
        <w:br/>
      </w:r>
      <w:r>
        <w:rPr>
          <w:rFonts w:ascii="Times New Roman"/>
          <w:b w:val="false"/>
          <w:i w:val="false"/>
          <w:color w:val="000000"/>
          <w:sz w:val="28"/>
        </w:rPr>
        <w:t>
      9. ХҚКО және білім бөлімінде мемлекеттік қызмет көрсету мерзімі:</w:t>
      </w:r>
      <w:r>
        <w:br/>
      </w:r>
      <w:r>
        <w:rPr>
          <w:rFonts w:ascii="Times New Roman"/>
          <w:b w:val="false"/>
          <w:i w:val="false"/>
          <w:color w:val="000000"/>
          <w:sz w:val="28"/>
        </w:rPr>
        <w:t>
      1)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3) өтініш беруші жүгінген күні орында көрсетілетін мемлекеттік қызметті алушыға қызмет көрсетудің шекті уақыты 30 минуттан аспауы тиіс.</w:t>
      </w:r>
      <w:r>
        <w:br/>
      </w:r>
      <w:r>
        <w:rPr>
          <w:rFonts w:ascii="Times New Roman"/>
          <w:b w:val="false"/>
          <w:i w:val="false"/>
          <w:color w:val="000000"/>
          <w:sz w:val="28"/>
        </w:rPr>
        <w:t>
      10. Мемлекеттік қызмет көрсетуді тоқтату немесе мемлекеттік қызмет көрсетуден бас тартуға негіз болып табылады:</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білім бөліміне жүгінгенде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ХҚКО-на қайтарады.</w:t>
      </w:r>
      <w:r>
        <w:br/>
      </w:r>
      <w:r>
        <w:rPr>
          <w:rFonts w:ascii="Times New Roman"/>
          <w:b w:val="false"/>
          <w:i w:val="false"/>
          <w:color w:val="000000"/>
          <w:sz w:val="28"/>
        </w:rPr>
        <w:t>
      11. Тұтынушыға мемлекеттік қызмет алу үшін барлық қажетті құжаттарды тапсырғанда беріледі:</w:t>
      </w:r>
      <w:r>
        <w:br/>
      </w:r>
      <w:r>
        <w:rPr>
          <w:rFonts w:ascii="Times New Roman"/>
          <w:b w:val="false"/>
          <w:i w:val="false"/>
          <w:color w:val="000000"/>
          <w:sz w:val="28"/>
        </w:rPr>
        <w:t>
      1) білім бөліміне жүгінгенде – тұтынушымен мемлекеттік қызмет алған күнінен тұратын барлық құжаттарды алғандығы туралы қолхат;</w:t>
      </w:r>
      <w:r>
        <w:br/>
      </w:r>
      <w:r>
        <w:rPr>
          <w:rFonts w:ascii="Times New Roman"/>
          <w:b w:val="false"/>
          <w:i w:val="false"/>
          <w:color w:val="000000"/>
          <w:sz w:val="28"/>
        </w:rPr>
        <w:t>
      2) ХҚКО-на жүгінгенде - сәйкесінше құжаттар тапсырылғаны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Егер тұтынушы құжаттарын алуға білім бөліміне мерзімінде жүгінбеген жағдайда, қаралған құжаттар мен дайын анықтамалар екі ай бойы сақталады.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12. Тұтынушыдан мемлекеттік қызмет алу үшін өтініш алған мерзімнен бастап көрсетілген мемлекеттік қызметтің нәтижесін беруге дейінгі мемлекеттік қызмет көрсетудің кезеңдері:</w:t>
      </w:r>
      <w:r>
        <w:br/>
      </w:r>
      <w:r>
        <w:rPr>
          <w:rFonts w:ascii="Times New Roman"/>
          <w:b w:val="false"/>
          <w:i w:val="false"/>
          <w:color w:val="000000"/>
          <w:sz w:val="28"/>
        </w:rPr>
        <w:t>
      білім бөлімі арқылы:</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маманы өтінішті тіркейді және мемлекеттік қызмет тұтынушыға құжатты алу датасынан тұратын мемлекеттік қызмет алу үшін барлық құжаттарды алғаны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түскен құжаттарды қарап, тұрғын үйдің меншік иелері болып табылатын кәмелетке толмаған балалардың мүдделерін қозғайтын мәмілелерді ресімдеу үшін қамқорлық және қорғаншылық органдарының анықтамасын немесе бас тарту туралы дәлелді жауапты дайындайды, басшылыққа қол қою үшін жібереді;</w:t>
      </w:r>
      <w:r>
        <w:br/>
      </w:r>
      <w:r>
        <w:rPr>
          <w:rFonts w:ascii="Times New Roman"/>
          <w:b w:val="false"/>
          <w:i w:val="false"/>
          <w:color w:val="000000"/>
          <w:sz w:val="28"/>
        </w:rPr>
        <w:t>
      4) білім бөлімі басшылығы анықтаманы немесе қызмет көрсетуден бас тарту туралы дәлелді жауапты қарайды, құжаттарға қол қояды;</w:t>
      </w:r>
      <w:r>
        <w:br/>
      </w:r>
      <w:r>
        <w:rPr>
          <w:rFonts w:ascii="Times New Roman"/>
          <w:b w:val="false"/>
          <w:i w:val="false"/>
          <w:color w:val="000000"/>
          <w:sz w:val="28"/>
        </w:rPr>
        <w:t>
      5) білім бөлімінің жауапты орындаушысы тұтынушыға анықтаманы немесе қызмет көрсетуден бас тарту туралы дәлелді жауапты тіркейді және тұтынушыға береді.</w:t>
      </w:r>
      <w:r>
        <w:br/>
      </w:r>
      <w:r>
        <w:rPr>
          <w:rFonts w:ascii="Times New Roman"/>
          <w:b w:val="false"/>
          <w:i w:val="false"/>
          <w:color w:val="000000"/>
          <w:sz w:val="28"/>
        </w:rPr>
        <w:t>
      ХҚКО арқылы:</w:t>
      </w:r>
      <w:r>
        <w:br/>
      </w:r>
      <w:r>
        <w:rPr>
          <w:rFonts w:ascii="Times New Roman"/>
          <w:b w:val="false"/>
          <w:i w:val="false"/>
          <w:color w:val="000000"/>
          <w:sz w:val="28"/>
        </w:rPr>
        <w:t>
      тұтынушы ХҚКО-на анықтама алу үшін өтініш береді;</w:t>
      </w:r>
      <w:r>
        <w:br/>
      </w:r>
      <w:r>
        <w:rPr>
          <w:rFonts w:ascii="Times New Roman"/>
          <w:b w:val="false"/>
          <w:i w:val="false"/>
          <w:color w:val="000000"/>
          <w:sz w:val="28"/>
        </w:rPr>
        <w:t>
      1) ХҚКО-ң инспекторы өтінішті тіркейді, тұтынушыға сәйкесінше құжаттарды қабылдағаны туралы қолхат береді және құжаттарды ХҚКО-ң жинақтаушы бөлімнің инспекторына тапсырады;</w:t>
      </w:r>
      <w:r>
        <w:br/>
      </w:r>
      <w:r>
        <w:rPr>
          <w:rFonts w:ascii="Times New Roman"/>
          <w:b w:val="false"/>
          <w:i w:val="false"/>
          <w:color w:val="000000"/>
          <w:sz w:val="28"/>
        </w:rPr>
        <w:t>
      2) ХҚКО-ң жинақтау бөлімінің инспекторы құжаттарды жинастырып, тізім құрады, құжаттарды білім бөліміне жібереді;</w:t>
      </w:r>
      <w:r>
        <w:br/>
      </w:r>
      <w:r>
        <w:rPr>
          <w:rFonts w:ascii="Times New Roman"/>
          <w:b w:val="false"/>
          <w:i w:val="false"/>
          <w:color w:val="000000"/>
          <w:sz w:val="28"/>
        </w:rPr>
        <w:t>
      3)білім бөлімінің жауапты маманы келіп түскен құжаттарды тіркейді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абелгілейді, бұрыштама жазады және құжаттардыбілім бөлімінің жауапты орындаушысына жібереді;</w:t>
      </w:r>
      <w:r>
        <w:br/>
      </w:r>
      <w:r>
        <w:rPr>
          <w:rFonts w:ascii="Times New Roman"/>
          <w:b w:val="false"/>
          <w:i w:val="false"/>
          <w:color w:val="000000"/>
          <w:sz w:val="28"/>
        </w:rPr>
        <w:t>
      5) білім бөлімінің жауапты орындаушысы анықтама алу үшін келіп түскен құжаттарды қарап, тұрғын үйдің меншік иелері болып табылатын кәмелетке толмаған балалардың мүдделерін қозғайтын мәмілелерді ресімдеу үшін қамқорлық және қорғаншылық органдарына анықтама немесе бас тарту туралы дәлелді жауап дайындайды, оны қол қою үшін білім бөлімінің басшылығына жібереді;</w:t>
      </w:r>
      <w:r>
        <w:br/>
      </w:r>
      <w:r>
        <w:rPr>
          <w:rFonts w:ascii="Times New Roman"/>
          <w:b w:val="false"/>
          <w:i w:val="false"/>
          <w:color w:val="000000"/>
          <w:sz w:val="28"/>
        </w:rPr>
        <w:t>
      6) білім бөлімі басшылығы анықтаманы немесе қызмет көрсетуден бас тарту туралы дәлелді жауапты қарайды, құжаттарға қол қояды және жауапты орындаушыға тапсырады;</w:t>
      </w:r>
      <w:r>
        <w:br/>
      </w:r>
      <w:r>
        <w:rPr>
          <w:rFonts w:ascii="Times New Roman"/>
          <w:b w:val="false"/>
          <w:i w:val="false"/>
          <w:color w:val="000000"/>
          <w:sz w:val="28"/>
        </w:rPr>
        <w:t>
      7) білім бөлімінің жауапты орындаушысы анықтаманы немесе бас тарту туралы дәлелді жауапты тіркейді және мемлекеттік қызмет көрсету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126"/>
    <w:bookmarkStart w:name="z127" w:id="127"/>
    <w:p>
      <w:pPr>
        <w:spacing w:after="0"/>
        <w:ind w:left="0"/>
        <w:jc w:val="left"/>
      </w:pPr>
      <w:r>
        <w:rPr>
          <w:rFonts w:ascii="Times New Roman"/>
          <w:b/>
          <w:i w:val="false"/>
          <w:color w:val="000000"/>
        </w:rPr>
        <w:t xml:space="preserve"> 
4. Мемлекеттік қызмет көрсету процесінде әрекеттер</w:t>
      </w:r>
      <w:r>
        <w:br/>
      </w:r>
      <w:r>
        <w:rPr>
          <w:rFonts w:ascii="Times New Roman"/>
          <w:b/>
          <w:i w:val="false"/>
          <w:color w:val="000000"/>
        </w:rPr>
        <w:t>
(өзара әрекеттесу) тәртібін сипаттау</w:t>
      </w:r>
    </w:p>
    <w:bookmarkEnd w:id="127"/>
    <w:bookmarkStart w:name="z128" w:id="128"/>
    <w:p>
      <w:pPr>
        <w:spacing w:after="0"/>
        <w:ind w:left="0"/>
        <w:jc w:val="both"/>
      </w:pPr>
      <w:r>
        <w:rPr>
          <w:rFonts w:ascii="Times New Roman"/>
          <w:b w:val="false"/>
          <w:i w:val="false"/>
          <w:color w:val="000000"/>
          <w:sz w:val="28"/>
        </w:rPr>
        <w:t>
      13. Мемлекеттік қызметті алу үшін тұтынушыға білім бөліміне және ХҚКО мынадай құжаттарды тапсыру қажет:</w:t>
      </w:r>
      <w:r>
        <w:br/>
      </w:r>
      <w:r>
        <w:rPr>
          <w:rFonts w:ascii="Times New Roman"/>
          <w:b w:val="false"/>
          <w:i w:val="false"/>
          <w:color w:val="000000"/>
          <w:sz w:val="28"/>
        </w:rPr>
        <w:t>
      1)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қосымшаларына</w:t>
      </w:r>
      <w:r>
        <w:rPr>
          <w:rFonts w:ascii="Times New Roman"/>
          <w:b w:val="false"/>
          <w:i w:val="false"/>
          <w:color w:val="000000"/>
          <w:sz w:val="28"/>
        </w:rPr>
        <w:t xml:space="preserve"> сәйкес кәмелетке толмаған балалар қамқоршыларының (қорғаншыларының), патронат тәрбиешілерінің өтініші;</w:t>
      </w:r>
      <w:r>
        <w:br/>
      </w:r>
      <w:r>
        <w:rPr>
          <w:rFonts w:ascii="Times New Roman"/>
          <w:b w:val="false"/>
          <w:i w:val="false"/>
          <w:color w:val="000000"/>
          <w:sz w:val="28"/>
        </w:rPr>
        <w:t>
      2) тұтынушының жеке куәлігінің түпнұсқасы мен көшірмесі;</w:t>
      </w:r>
      <w:r>
        <w:br/>
      </w:r>
      <w:r>
        <w:rPr>
          <w:rFonts w:ascii="Times New Roman"/>
          <w:b w:val="false"/>
          <w:i w:val="false"/>
          <w:color w:val="000000"/>
          <w:sz w:val="28"/>
        </w:rPr>
        <w:t>
      3) баланың (балалардың) туу туралы куәлігі;</w:t>
      </w:r>
      <w:r>
        <w:br/>
      </w:r>
      <w:r>
        <w:rPr>
          <w:rFonts w:ascii="Times New Roman"/>
          <w:b w:val="false"/>
          <w:i w:val="false"/>
          <w:color w:val="000000"/>
          <w:sz w:val="28"/>
        </w:rPr>
        <w:t>
      4) пәтер құжаттарының түпнұсқалары мен көшірмелері (келісімшарт, жылжымайтын мүлік құқықтарын мемлекеттік тіркеу туралы куәлік, пәтердің техникалық паспорты, тұрғылықты орны бойынша тіркелгенін растайтын құжат (мекенжай анықтамасы немесе ауылдық және/немесе селолық округ әкімдерінің анықтамасы);</w:t>
      </w:r>
      <w:r>
        <w:br/>
      </w:r>
      <w:r>
        <w:rPr>
          <w:rFonts w:ascii="Times New Roman"/>
          <w:b w:val="false"/>
          <w:i w:val="false"/>
          <w:color w:val="000000"/>
          <w:sz w:val="28"/>
        </w:rPr>
        <w:t>
      5) қамқоршылардың (қорғаншылардың), патронат тәрбиешілердің кепілді тұрғын үйді беру туралы нотариалдық расталған өтініші, банк алдындағы міндеттерін тиісінше орындамаған жағдайда кепілді тұрғын үйді беру туралы жақын туыстарының нотариалдық куәландырылған өтініші;</w:t>
      </w:r>
      <w:r>
        <w:br/>
      </w:r>
      <w:r>
        <w:rPr>
          <w:rFonts w:ascii="Times New Roman"/>
          <w:b w:val="false"/>
          <w:i w:val="false"/>
          <w:color w:val="000000"/>
          <w:sz w:val="28"/>
        </w:rPr>
        <w:t>
      6) тұтынушының неке туралы куәлігінің түпнұсқасы мен көшірмесі;</w:t>
      </w:r>
      <w:r>
        <w:br/>
      </w:r>
      <w:r>
        <w:rPr>
          <w:rFonts w:ascii="Times New Roman"/>
          <w:b w:val="false"/>
          <w:i w:val="false"/>
          <w:color w:val="000000"/>
          <w:sz w:val="28"/>
        </w:rPr>
        <w:t>
      7) басқа да құжаттардың түпнұсқалары мен көшірмелері (некені бұзу туралы, қайтыс болуы туралы куәлік, некеге тұрмағандығын растайтын құжат);</w:t>
      </w:r>
      <w:r>
        <w:br/>
      </w:r>
      <w:r>
        <w:rPr>
          <w:rFonts w:ascii="Times New Roman"/>
          <w:b w:val="false"/>
          <w:i w:val="false"/>
          <w:color w:val="000000"/>
          <w:sz w:val="28"/>
        </w:rPr>
        <w:t>
      8) банктен кәмелетке толмаған балаға тиесілі тұрғын үйді кепілге қоюға рұқсат етуге анықтама беру туралы хат (кәмелетке толмағанға тиесілі тұрғын үйді кепілге қойып, несие берген жағдайда).</w:t>
      </w:r>
      <w:r>
        <w:br/>
      </w:r>
      <w:r>
        <w:rPr>
          <w:rFonts w:ascii="Times New Roman"/>
          <w:b w:val="false"/>
          <w:i w:val="false"/>
          <w:color w:val="000000"/>
          <w:sz w:val="28"/>
        </w:rPr>
        <w:t>
      Салыстыра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14. Мемлекеттік қызмет көрсету процесіне мынадай құрылымдық-функционалдық бірліктер (бұдан әрі – ҚФБ) қатыстырылады:</w:t>
      </w:r>
      <w:r>
        <w:br/>
      </w:r>
      <w:r>
        <w:rPr>
          <w:rFonts w:ascii="Times New Roman"/>
          <w:b w:val="false"/>
          <w:i w:val="false"/>
          <w:color w:val="000000"/>
          <w:sz w:val="28"/>
        </w:rPr>
        <w:t>
      1) ХҚКО инспекторы;</w:t>
      </w:r>
      <w:r>
        <w:br/>
      </w:r>
      <w:r>
        <w:rPr>
          <w:rFonts w:ascii="Times New Roman"/>
          <w:b w:val="false"/>
          <w:i w:val="false"/>
          <w:color w:val="000000"/>
          <w:sz w:val="28"/>
        </w:rPr>
        <w:t>
      2) ХҚКО жинақтаушы бөлімінің инспекторы;</w:t>
      </w:r>
      <w:r>
        <w:br/>
      </w:r>
      <w:r>
        <w:rPr>
          <w:rFonts w:ascii="Times New Roman"/>
          <w:b w:val="false"/>
          <w:i w:val="false"/>
          <w:color w:val="000000"/>
          <w:sz w:val="28"/>
        </w:rPr>
        <w:t>
      3) білім бөлімінің жауапты маманы;</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5) білім бөлімінің басшылығы.</w:t>
      </w:r>
      <w:r>
        <w:br/>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6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7 қосымшасында</w:t>
      </w:r>
      <w:r>
        <w:rPr>
          <w:rFonts w:ascii="Times New Roman"/>
          <w:b w:val="false"/>
          <w:i w:val="false"/>
          <w:color w:val="000000"/>
          <w:sz w:val="28"/>
        </w:rPr>
        <w:t xml:space="preserve"> келтірілген.</w:t>
      </w:r>
    </w:p>
    <w:bookmarkEnd w:id="128"/>
    <w:bookmarkStart w:name="z129" w:id="129"/>
    <w:p>
      <w:pPr>
        <w:spacing w:after="0"/>
        <w:ind w:left="0"/>
        <w:jc w:val="left"/>
      </w:pPr>
      <w:r>
        <w:rPr>
          <w:rFonts w:ascii="Times New Roman"/>
          <w:b/>
          <w:i w:val="false"/>
          <w:color w:val="000000"/>
        </w:rPr>
        <w:t xml:space="preserve"> 
5.Мемлекеттік қызметті көрсететін лауазымды тұлғалардың жауапкершілігі</w:t>
      </w:r>
    </w:p>
    <w:bookmarkEnd w:id="129"/>
    <w:bookmarkStart w:name="z130" w:id="130"/>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r>
        <w:br/>
      </w:r>
      <w:r>
        <w:rPr>
          <w:rFonts w:ascii="Times New Roman"/>
          <w:b w:val="false"/>
          <w:i w:val="false"/>
          <w:color w:val="000000"/>
          <w:sz w:val="28"/>
        </w:rPr>
        <w:t>
 </w:t>
      </w:r>
    </w:p>
    <w:bookmarkEnd w:id="130"/>
    <w:bookmarkStart w:name="z131" w:id="131"/>
    <w:p>
      <w:pPr>
        <w:spacing w:after="0"/>
        <w:ind w:left="0"/>
        <w:jc w:val="both"/>
      </w:pPr>
      <w:r>
        <w:rPr>
          <w:rFonts w:ascii="Times New Roman"/>
          <w:b w:val="false"/>
          <w:i w:val="false"/>
          <w:color w:val="000000"/>
          <w:sz w:val="28"/>
        </w:rPr>
        <w:t>
«Тұрғын үйдiң меншiк иелерi болып</w:t>
      </w:r>
      <w:r>
        <w:br/>
      </w:r>
      <w:r>
        <w:rPr>
          <w:rFonts w:ascii="Times New Roman"/>
          <w:b w:val="false"/>
          <w:i w:val="false"/>
          <w:color w:val="000000"/>
          <w:sz w:val="28"/>
        </w:rPr>
        <w:t>
табылатын кәмелетке толмаған балалардың</w:t>
      </w:r>
      <w:r>
        <w:br/>
      </w:r>
      <w:r>
        <w:rPr>
          <w:rFonts w:ascii="Times New Roman"/>
          <w:b w:val="false"/>
          <w:i w:val="false"/>
          <w:color w:val="000000"/>
          <w:sz w:val="28"/>
        </w:rPr>
        <w:t>
мүдделерiн қозғайтын мәмiлелердi ресiмдеу</w:t>
      </w:r>
      <w:r>
        <w:br/>
      </w:r>
      <w:r>
        <w:rPr>
          <w:rFonts w:ascii="Times New Roman"/>
          <w:b w:val="false"/>
          <w:i w:val="false"/>
          <w:color w:val="000000"/>
          <w:sz w:val="28"/>
        </w:rPr>
        <w:t>
үшiн қорғаншылар мен қамқоршылар</w:t>
      </w:r>
      <w:r>
        <w:br/>
      </w:r>
      <w:r>
        <w:rPr>
          <w:rFonts w:ascii="Times New Roman"/>
          <w:b w:val="false"/>
          <w:i w:val="false"/>
          <w:color w:val="000000"/>
          <w:sz w:val="28"/>
        </w:rPr>
        <w:t>
органдарының анықтамалар беруi»</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31"/>
    <w:bookmarkStart w:name="z132" w:id="132"/>
    <w:p>
      <w:pPr>
        <w:spacing w:after="0"/>
        <w:ind w:left="0"/>
        <w:jc w:val="both"/>
      </w:pPr>
      <w:r>
        <w:rPr>
          <w:rFonts w:ascii="Times New Roman"/>
          <w:b w:val="false"/>
          <w:i w:val="false"/>
          <w:color w:val="000000"/>
          <w:sz w:val="28"/>
        </w:rPr>
        <w:t>
Мемлекеттік қызмет көрсету бойынша білім бөлімі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109"/>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p>
          <w:p>
            <w:pPr>
              <w:spacing w:after="20"/>
              <w:ind w:left="20"/>
              <w:jc w:val="both"/>
            </w:pPr>
            <w:r>
              <w:rPr>
                <w:rFonts w:ascii="Times New Roman"/>
                <w:b w:val="false"/>
                <w:i w:val="false"/>
                <w:color w:val="000000"/>
                <w:sz w:val="20"/>
              </w:rPr>
              <w:t>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аудандық білім, дене шынықтыру және спорт бөлімі» мемлекеттік мекемесі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Аққайың ауданы, Смирново селосы, Труда көшесі, 16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8-(71532)-2-20-38 </w:t>
            </w:r>
          </w:p>
        </w:tc>
      </w:tr>
    </w:tbl>
    <w:bookmarkStart w:name="z133" w:id="133"/>
    <w:p>
      <w:pPr>
        <w:spacing w:after="0"/>
        <w:ind w:left="0"/>
        <w:jc w:val="both"/>
      </w:pPr>
      <w:r>
        <w:rPr>
          <w:rFonts w:ascii="Times New Roman"/>
          <w:b w:val="false"/>
          <w:i w:val="false"/>
          <w:color w:val="000000"/>
          <w:sz w:val="28"/>
        </w:rPr>
        <w:t>
 </w:t>
      </w:r>
    </w:p>
    <w:bookmarkEnd w:id="133"/>
    <w:bookmarkStart w:name="z134" w:id="134"/>
    <w:p>
      <w:pPr>
        <w:spacing w:after="0"/>
        <w:ind w:left="0"/>
        <w:jc w:val="both"/>
      </w:pPr>
      <w:r>
        <w:rPr>
          <w:rFonts w:ascii="Times New Roman"/>
          <w:b w:val="false"/>
          <w:i w:val="false"/>
          <w:color w:val="000000"/>
          <w:sz w:val="28"/>
        </w:rPr>
        <w:t>
«Тұрғын үйдiң меншiк иелерi болып</w:t>
      </w:r>
      <w:r>
        <w:br/>
      </w:r>
      <w:r>
        <w:rPr>
          <w:rFonts w:ascii="Times New Roman"/>
          <w:b w:val="false"/>
          <w:i w:val="false"/>
          <w:color w:val="000000"/>
          <w:sz w:val="28"/>
        </w:rPr>
        <w:t>
табылатын кәмелетке толмаған балалардың</w:t>
      </w:r>
      <w:r>
        <w:br/>
      </w:r>
      <w:r>
        <w:rPr>
          <w:rFonts w:ascii="Times New Roman"/>
          <w:b w:val="false"/>
          <w:i w:val="false"/>
          <w:color w:val="000000"/>
          <w:sz w:val="28"/>
        </w:rPr>
        <w:t>
мүдделерiн қозғайтын мәмiлелердi ресiмдеу</w:t>
      </w:r>
      <w:r>
        <w:br/>
      </w:r>
      <w:r>
        <w:rPr>
          <w:rFonts w:ascii="Times New Roman"/>
          <w:b w:val="false"/>
          <w:i w:val="false"/>
          <w:color w:val="000000"/>
          <w:sz w:val="28"/>
        </w:rPr>
        <w:t>
үшiн қорғаншылар мен қамқоршылар</w:t>
      </w:r>
      <w:r>
        <w:br/>
      </w:r>
      <w:r>
        <w:rPr>
          <w:rFonts w:ascii="Times New Roman"/>
          <w:b w:val="false"/>
          <w:i w:val="false"/>
          <w:color w:val="000000"/>
          <w:sz w:val="28"/>
        </w:rPr>
        <w:t>
органдарының анықтамалар беруi»</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134"/>
    <w:bookmarkStart w:name="z135" w:id="135"/>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4002"/>
        <w:gridCol w:w="2839"/>
        <w:gridCol w:w="2839"/>
        <w:gridCol w:w="3027"/>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 xml:space="preserve">№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p>
          <w:p>
            <w:pPr>
              <w:spacing w:after="20"/>
              <w:ind w:left="20"/>
              <w:jc w:val="both"/>
            </w:pPr>
            <w:r>
              <w:rPr>
                <w:rFonts w:ascii="Times New Roman"/>
                <w:b w:val="false"/>
                <w:i w:val="false"/>
                <w:color w:val="000000"/>
                <w:sz w:val="20"/>
              </w:rPr>
              <w:t xml:space="preserve">мекен-жайы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бойынша «Халыққа қызмет көрсету орталығы» республикалық мемлекеттік кәсіпорны филиалының Аққайың аудандық бөлімі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w:t>
            </w:r>
          </w:p>
          <w:p>
            <w:pPr>
              <w:spacing w:after="20"/>
              <w:ind w:left="20"/>
              <w:jc w:val="both"/>
            </w:pPr>
            <w:r>
              <w:rPr>
                <w:rFonts w:ascii="Times New Roman"/>
                <w:b w:val="false"/>
                <w:i w:val="false"/>
                <w:color w:val="000000"/>
                <w:sz w:val="20"/>
              </w:rPr>
              <w:t>Смирново селосы, Труда көшесі, 11</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8(71532)2-25-86 </w:t>
            </w:r>
          </w:p>
        </w:tc>
      </w:tr>
    </w:tbl>
    <w:bookmarkStart w:name="z136" w:id="136"/>
    <w:p>
      <w:pPr>
        <w:spacing w:after="0"/>
        <w:ind w:left="0"/>
        <w:jc w:val="both"/>
      </w:pPr>
      <w:r>
        <w:rPr>
          <w:rFonts w:ascii="Times New Roman"/>
          <w:b w:val="false"/>
          <w:i w:val="false"/>
          <w:color w:val="000000"/>
          <w:sz w:val="28"/>
        </w:rPr>
        <w:t>
 </w:t>
      </w:r>
    </w:p>
    <w:bookmarkEnd w:id="136"/>
    <w:bookmarkStart w:name="z137" w:id="137"/>
    <w:p>
      <w:pPr>
        <w:spacing w:after="0"/>
        <w:ind w:left="0"/>
        <w:jc w:val="both"/>
      </w:pPr>
      <w:r>
        <w:rPr>
          <w:rFonts w:ascii="Times New Roman"/>
          <w:b w:val="false"/>
          <w:i w:val="false"/>
          <w:color w:val="000000"/>
          <w:sz w:val="28"/>
        </w:rPr>
        <w:t>
«Тұрғын үйдiң меншiк иелерi болып</w:t>
      </w:r>
      <w:r>
        <w:br/>
      </w:r>
      <w:r>
        <w:rPr>
          <w:rFonts w:ascii="Times New Roman"/>
          <w:b w:val="false"/>
          <w:i w:val="false"/>
          <w:color w:val="000000"/>
          <w:sz w:val="28"/>
        </w:rPr>
        <w:t>
табылатын кәмелетке толмаған балалардың</w:t>
      </w:r>
      <w:r>
        <w:br/>
      </w:r>
      <w:r>
        <w:rPr>
          <w:rFonts w:ascii="Times New Roman"/>
          <w:b w:val="false"/>
          <w:i w:val="false"/>
          <w:color w:val="000000"/>
          <w:sz w:val="28"/>
        </w:rPr>
        <w:t>
мүдделерiн қозғайтын мәмiлелердi ресiмдеу</w:t>
      </w:r>
      <w:r>
        <w:br/>
      </w:r>
      <w:r>
        <w:rPr>
          <w:rFonts w:ascii="Times New Roman"/>
          <w:b w:val="false"/>
          <w:i w:val="false"/>
          <w:color w:val="000000"/>
          <w:sz w:val="28"/>
        </w:rPr>
        <w:t>
үшiн қорғаншылар мен қамқоршылар</w:t>
      </w:r>
      <w:r>
        <w:br/>
      </w:r>
      <w:r>
        <w:rPr>
          <w:rFonts w:ascii="Times New Roman"/>
          <w:b w:val="false"/>
          <w:i w:val="false"/>
          <w:color w:val="000000"/>
          <w:sz w:val="28"/>
        </w:rPr>
        <w:t>
органдарының анықтамалар беруi»</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137"/>
    <w:bookmarkStart w:name="z138" w:id="138"/>
    <w:p>
      <w:pPr>
        <w:spacing w:after="0"/>
        <w:ind w:left="0"/>
        <w:jc w:val="both"/>
      </w:pPr>
      <w:r>
        <w:rPr>
          <w:rFonts w:ascii="Times New Roman"/>
          <w:b w:val="false"/>
          <w:i w:val="false"/>
          <w:color w:val="000000"/>
          <w:sz w:val="28"/>
        </w:rPr>
        <w:t>
«Аққайың аудандық білім, дене шынықтыру және спорт бөлімі» ММ</w:t>
      </w:r>
    </w:p>
    <w:bookmarkEnd w:id="138"/>
    <w:bookmarkStart w:name="z139" w:id="139"/>
    <w:p>
      <w:pPr>
        <w:spacing w:after="0"/>
        <w:ind w:left="0"/>
        <w:jc w:val="both"/>
      </w:pPr>
      <w:r>
        <w:rPr>
          <w:rFonts w:ascii="Times New Roman"/>
          <w:b w:val="false"/>
          <w:i w:val="false"/>
          <w:color w:val="000000"/>
          <w:sz w:val="28"/>
        </w:rPr>
        <w:t>
      Қамқорлық және қорғаншылық органдары функцияларын жүзеге асыратын «Аққайың аудандық білім, дене шынықтыру және спорт бөлімі» мемлекеттік мекемесі Қазақстан Республикасы Азаматтық кодексінің 22-24 баптарына, «Тұрғын үй қатынастары туралы» Қазақстан Республикасы Заңының 13 бабы 3 тармағына, «Неке (ерлі-зайыптылық) және отбасы туралы» Қазақстан Республикасының 2011 жылғы 26 желтоқсандағы Кодексінің 128-бабына сәйкес,</w:t>
      </w:r>
    </w:p>
    <w:bookmarkEnd w:id="139"/>
    <w:bookmarkStart w:name="z140" w:id="140"/>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______________________________________________________________________________________________________________________________________________________________кәмелетке толмаған (дар) мүддесінде № ______ үй № ___________ мекен-жайындағы пәтерді _____________________ рұқсат береді.</w:t>
      </w:r>
    </w:p>
    <w:bookmarkEnd w:id="140"/>
    <w:bookmarkStart w:name="z141" w:id="141"/>
    <w:p>
      <w:pPr>
        <w:spacing w:after="0"/>
        <w:ind w:left="0"/>
        <w:jc w:val="both"/>
      </w:pPr>
      <w:r>
        <w:rPr>
          <w:rFonts w:ascii="Times New Roman"/>
          <w:b w:val="false"/>
          <w:i w:val="false"/>
          <w:color w:val="000000"/>
          <w:sz w:val="28"/>
        </w:rPr>
        <w:t>
Аққайың аудандық білім,</w:t>
      </w:r>
      <w:r>
        <w:br/>
      </w:r>
      <w:r>
        <w:rPr>
          <w:rFonts w:ascii="Times New Roman"/>
          <w:b w:val="false"/>
          <w:i w:val="false"/>
          <w:color w:val="000000"/>
          <w:sz w:val="28"/>
        </w:rPr>
        <w:t>
дене шынықтыру және спорт</w:t>
      </w:r>
      <w:r>
        <w:br/>
      </w:r>
      <w:r>
        <w:rPr>
          <w:rFonts w:ascii="Times New Roman"/>
          <w:b w:val="false"/>
          <w:i w:val="false"/>
          <w:color w:val="000000"/>
          <w:sz w:val="28"/>
        </w:rPr>
        <w:t>
бөлімі бөлімінің бастығы       _________ ________________</w:t>
      </w:r>
      <w:r>
        <w:br/>
      </w:r>
      <w:r>
        <w:rPr>
          <w:rFonts w:ascii="Times New Roman"/>
          <w:b w:val="false"/>
          <w:i w:val="false"/>
          <w:color w:val="000000"/>
          <w:sz w:val="28"/>
        </w:rPr>
        <w:t>
                                  қолы      (аты-жөні)</w:t>
      </w:r>
      <w:r>
        <w:br/>
      </w:r>
      <w:r>
        <w:rPr>
          <w:rFonts w:ascii="Times New Roman"/>
          <w:b w:val="false"/>
          <w:i w:val="false"/>
          <w:color w:val="000000"/>
          <w:sz w:val="28"/>
        </w:rPr>
        <w:t>
      М.О.</w:t>
      </w:r>
    </w:p>
    <w:bookmarkEnd w:id="141"/>
    <w:bookmarkStart w:name="z142" w:id="142"/>
    <w:p>
      <w:pPr>
        <w:spacing w:after="0"/>
        <w:ind w:left="0"/>
        <w:jc w:val="both"/>
      </w:pPr>
      <w:r>
        <w:rPr>
          <w:rFonts w:ascii="Times New Roman"/>
          <w:b w:val="false"/>
          <w:i w:val="false"/>
          <w:color w:val="000000"/>
          <w:sz w:val="28"/>
        </w:rPr>
        <w:t>
«Тұрғын үйдiң меншiк иелерi болып</w:t>
      </w:r>
      <w:r>
        <w:br/>
      </w:r>
      <w:r>
        <w:rPr>
          <w:rFonts w:ascii="Times New Roman"/>
          <w:b w:val="false"/>
          <w:i w:val="false"/>
          <w:color w:val="000000"/>
          <w:sz w:val="28"/>
        </w:rPr>
        <w:t>
табылатын кәмелетке толмаған балалардың</w:t>
      </w:r>
      <w:r>
        <w:br/>
      </w:r>
      <w:r>
        <w:rPr>
          <w:rFonts w:ascii="Times New Roman"/>
          <w:b w:val="false"/>
          <w:i w:val="false"/>
          <w:color w:val="000000"/>
          <w:sz w:val="28"/>
        </w:rPr>
        <w:t>
мүдделерiн қозғайтын мәмiлелердi ресiмдеу</w:t>
      </w:r>
      <w:r>
        <w:br/>
      </w:r>
      <w:r>
        <w:rPr>
          <w:rFonts w:ascii="Times New Roman"/>
          <w:b w:val="false"/>
          <w:i w:val="false"/>
          <w:color w:val="000000"/>
          <w:sz w:val="28"/>
        </w:rPr>
        <w:t>
үшiн қорғаншылар мен қамқоршылар</w:t>
      </w:r>
      <w:r>
        <w:br/>
      </w:r>
      <w:r>
        <w:rPr>
          <w:rFonts w:ascii="Times New Roman"/>
          <w:b w:val="false"/>
          <w:i w:val="false"/>
          <w:color w:val="000000"/>
          <w:sz w:val="28"/>
        </w:rPr>
        <w:t>
органдарының анықтамалар беруi»</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142"/>
    <w:bookmarkStart w:name="z143" w:id="143"/>
    <w:p>
      <w:pPr>
        <w:spacing w:after="0"/>
        <w:ind w:left="0"/>
        <w:jc w:val="both"/>
      </w:pPr>
      <w:r>
        <w:rPr>
          <w:rFonts w:ascii="Times New Roman"/>
          <w:b w:val="false"/>
          <w:i w:val="false"/>
          <w:color w:val="000000"/>
          <w:sz w:val="28"/>
        </w:rPr>
        <w:t>
«Аққайың аудандық білім, дене</w:t>
      </w:r>
      <w:r>
        <w:br/>
      </w:r>
      <w:r>
        <w:rPr>
          <w:rFonts w:ascii="Times New Roman"/>
          <w:b w:val="false"/>
          <w:i w:val="false"/>
          <w:color w:val="000000"/>
          <w:sz w:val="28"/>
        </w:rPr>
        <w:t xml:space="preserve">
шынықтыру және спорт бөлімі» </w:t>
      </w:r>
      <w:r>
        <w:br/>
      </w:r>
      <w:r>
        <w:rPr>
          <w:rFonts w:ascii="Times New Roman"/>
          <w:b w:val="false"/>
          <w:i w:val="false"/>
          <w:color w:val="000000"/>
          <w:sz w:val="28"/>
        </w:rPr>
        <w:t>
мемлекеттік мекемесі</w:t>
      </w:r>
      <w:r>
        <w:br/>
      </w:r>
      <w:r>
        <w:rPr>
          <w:rFonts w:ascii="Times New Roman"/>
          <w:b w:val="false"/>
          <w:i w:val="false"/>
          <w:color w:val="000000"/>
          <w:sz w:val="28"/>
        </w:rPr>
        <w:t>
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xml:space="preserve">
___________________________ </w:t>
      </w:r>
      <w:r>
        <w:br/>
      </w:r>
      <w:r>
        <w:rPr>
          <w:rFonts w:ascii="Times New Roman"/>
          <w:b w:val="false"/>
          <w:i w:val="false"/>
          <w:color w:val="000000"/>
          <w:sz w:val="28"/>
        </w:rPr>
        <w:t>
жеке басын куәландыратын құжат бойынша дәл)</w:t>
      </w:r>
      <w:r>
        <w:br/>
      </w:r>
      <w:r>
        <w:rPr>
          <w:rFonts w:ascii="Times New Roman"/>
          <w:b w:val="false"/>
          <w:i w:val="false"/>
          <w:color w:val="000000"/>
          <w:sz w:val="28"/>
        </w:rPr>
        <w:t>
________________________________________</w:t>
      </w:r>
      <w:r>
        <w:br/>
      </w:r>
      <w:r>
        <w:rPr>
          <w:rFonts w:ascii="Times New Roman"/>
          <w:b w:val="false"/>
          <w:i w:val="false"/>
          <w:color w:val="000000"/>
          <w:sz w:val="28"/>
        </w:rPr>
        <w:t>
мекен-жайында тұратын, телефоны</w:t>
      </w:r>
    </w:p>
    <w:bookmarkEnd w:id="143"/>
    <w:bookmarkStart w:name="z144" w:id="144"/>
    <w:p>
      <w:pPr>
        <w:spacing w:after="0"/>
        <w:ind w:left="0"/>
        <w:jc w:val="both"/>
      </w:pPr>
      <w:r>
        <w:rPr>
          <w:rFonts w:ascii="Times New Roman"/>
          <w:b w:val="false"/>
          <w:i w:val="false"/>
          <w:color w:val="000000"/>
          <w:sz w:val="28"/>
        </w:rPr>
        <w:t>
Өтініш</w:t>
      </w:r>
    </w:p>
    <w:bookmarkEnd w:id="144"/>
    <w:bookmarkStart w:name="z145" w:id="145"/>
    <w:p>
      <w:pPr>
        <w:spacing w:after="0"/>
        <w:ind w:left="0"/>
        <w:jc w:val="both"/>
      </w:pPr>
      <w:r>
        <w:rPr>
          <w:rFonts w:ascii="Times New Roman"/>
          <w:b w:val="false"/>
          <w:i w:val="false"/>
          <w:color w:val="000000"/>
          <w:sz w:val="28"/>
        </w:rPr>
        <w:t>
      Сізден _______________________________ мекен-жайында орналасқан пәтерді сатуға (айырбастауға немесе сыйға тартуға) рұқсат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(балалардың Т.А.Ә., туған жылы, туу туралы куәліктің № көрсетіледі, 10 жастан асқан балалар қолдарын қояды, «келісемін» деген сөзді жазады)</w:t>
      </w:r>
      <w:r>
        <w:br/>
      </w:r>
      <w:r>
        <w:rPr>
          <w:rFonts w:ascii="Times New Roman"/>
          <w:b w:val="false"/>
          <w:i w:val="false"/>
          <w:color w:val="000000"/>
          <w:sz w:val="28"/>
        </w:rPr>
        <w:t>
      Әкесі туралы мәліметтер _______________________________________</w:t>
      </w:r>
      <w:r>
        <w:br/>
      </w:r>
      <w:r>
        <w:rPr>
          <w:rFonts w:ascii="Times New Roman"/>
          <w:b w:val="false"/>
          <w:i w:val="false"/>
          <w:color w:val="000000"/>
          <w:sz w:val="28"/>
        </w:rPr>
        <w:t>
                     (Т.А.Ә., жеке куәліктің №, кім және қашан берді)</w:t>
      </w:r>
      <w:r>
        <w:br/>
      </w:r>
      <w:r>
        <w:rPr>
          <w:rFonts w:ascii="Times New Roman"/>
          <w:b w:val="false"/>
          <w:i w:val="false"/>
          <w:color w:val="000000"/>
          <w:sz w:val="28"/>
        </w:rPr>
        <w:t>
      ________________________________қолы __________________________</w:t>
      </w:r>
      <w:r>
        <w:br/>
      </w:r>
      <w:r>
        <w:rPr>
          <w:rFonts w:ascii="Times New Roman"/>
          <w:b w:val="false"/>
          <w:i w:val="false"/>
          <w:color w:val="000000"/>
          <w:sz w:val="28"/>
        </w:rPr>
        <w:t>
      Шешесі туралы мәліметтер ______________________________________</w:t>
      </w:r>
      <w:r>
        <w:br/>
      </w:r>
      <w:r>
        <w:rPr>
          <w:rFonts w:ascii="Times New Roman"/>
          <w:b w:val="false"/>
          <w:i w:val="false"/>
          <w:color w:val="000000"/>
          <w:sz w:val="28"/>
        </w:rPr>
        <w:t>
                     (Т.А.Ә., жеке куәліктің №, кім және қашан берді)</w:t>
      </w:r>
      <w:r>
        <w:br/>
      </w:r>
      <w:r>
        <w:rPr>
          <w:rFonts w:ascii="Times New Roman"/>
          <w:b w:val="false"/>
          <w:i w:val="false"/>
          <w:color w:val="000000"/>
          <w:sz w:val="28"/>
        </w:rPr>
        <w:t>
      _________________________________қолы__________________________</w:t>
      </w:r>
      <w:r>
        <w:br/>
      </w:r>
      <w:r>
        <w:rPr>
          <w:rFonts w:ascii="Times New Roman"/>
          <w:b w:val="false"/>
          <w:i w:val="false"/>
          <w:color w:val="000000"/>
          <w:sz w:val="28"/>
        </w:rPr>
        <w:t>
Келешекте тұратын мекенжайы _________________________________________</w:t>
      </w:r>
      <w:r>
        <w:br/>
      </w:r>
      <w:r>
        <w:rPr>
          <w:rFonts w:ascii="Times New Roman"/>
          <w:b w:val="false"/>
          <w:i w:val="false"/>
          <w:color w:val="000000"/>
          <w:sz w:val="28"/>
        </w:rPr>
        <w:t>
      «Келешекте балалар тұрғын үймен қамтамасыз етілетін болады» деген үзінді жазылады (өз қолымен) </w:t>
      </w:r>
      <w:r>
        <w:br/>
      </w:r>
      <w:r>
        <w:rPr>
          <w:rFonts w:ascii="Times New Roman"/>
          <w:b w:val="false"/>
          <w:i w:val="false"/>
          <w:color w:val="000000"/>
          <w:sz w:val="28"/>
        </w:rPr>
        <w:t>
 </w:t>
      </w:r>
      <w:r>
        <w:br/>
      </w:r>
      <w:r>
        <w:rPr>
          <w:rFonts w:ascii="Times New Roman"/>
          <w:b w:val="false"/>
          <w:i w:val="false"/>
          <w:color w:val="000000"/>
          <w:sz w:val="28"/>
        </w:rPr>
        <w:t>
 Күні «__»__ ____ жыл            Ерлі-зайыптылардың қолдары _______</w:t>
      </w:r>
    </w:p>
    <w:bookmarkEnd w:id="145"/>
    <w:bookmarkStart w:name="z146" w:id="146"/>
    <w:p>
      <w:pPr>
        <w:spacing w:after="0"/>
        <w:ind w:left="0"/>
        <w:jc w:val="both"/>
      </w:pPr>
      <w:r>
        <w:rPr>
          <w:rFonts w:ascii="Times New Roman"/>
          <w:b w:val="false"/>
          <w:i w:val="false"/>
          <w:color w:val="000000"/>
          <w:sz w:val="28"/>
        </w:rPr>
        <w:t>
 </w:t>
      </w:r>
    </w:p>
    <w:bookmarkEnd w:id="146"/>
    <w:bookmarkStart w:name="z147" w:id="147"/>
    <w:p>
      <w:pPr>
        <w:spacing w:after="0"/>
        <w:ind w:left="0"/>
        <w:jc w:val="both"/>
      </w:pPr>
      <w:r>
        <w:rPr>
          <w:rFonts w:ascii="Times New Roman"/>
          <w:b w:val="false"/>
          <w:i w:val="false"/>
          <w:color w:val="000000"/>
          <w:sz w:val="28"/>
        </w:rPr>
        <w:t>
«Тұрғын үйдiң меншiк иелерi болып</w:t>
      </w:r>
      <w:r>
        <w:br/>
      </w:r>
      <w:r>
        <w:rPr>
          <w:rFonts w:ascii="Times New Roman"/>
          <w:b w:val="false"/>
          <w:i w:val="false"/>
          <w:color w:val="000000"/>
          <w:sz w:val="28"/>
        </w:rPr>
        <w:t>
табылатын кәмелетке толмаған балалардың</w:t>
      </w:r>
      <w:r>
        <w:br/>
      </w:r>
      <w:r>
        <w:rPr>
          <w:rFonts w:ascii="Times New Roman"/>
          <w:b w:val="false"/>
          <w:i w:val="false"/>
          <w:color w:val="000000"/>
          <w:sz w:val="28"/>
        </w:rPr>
        <w:t>
мүдделерiн қозғайтын мәмiлелердi ресiмдеу</w:t>
      </w:r>
      <w:r>
        <w:br/>
      </w:r>
      <w:r>
        <w:rPr>
          <w:rFonts w:ascii="Times New Roman"/>
          <w:b w:val="false"/>
          <w:i w:val="false"/>
          <w:color w:val="000000"/>
          <w:sz w:val="28"/>
        </w:rPr>
        <w:t>
үшiн қорғаншылар мен қамқоршылар</w:t>
      </w:r>
      <w:r>
        <w:br/>
      </w:r>
      <w:r>
        <w:rPr>
          <w:rFonts w:ascii="Times New Roman"/>
          <w:b w:val="false"/>
          <w:i w:val="false"/>
          <w:color w:val="000000"/>
          <w:sz w:val="28"/>
        </w:rPr>
        <w:t>
органдарының анықтамалар беруi»</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 қосымша</w:t>
      </w:r>
    </w:p>
    <w:bookmarkEnd w:id="147"/>
    <w:bookmarkStart w:name="z148" w:id="148"/>
    <w:p>
      <w:pPr>
        <w:spacing w:after="0"/>
        <w:ind w:left="0"/>
        <w:jc w:val="both"/>
      </w:pPr>
      <w:r>
        <w:rPr>
          <w:rFonts w:ascii="Times New Roman"/>
          <w:b w:val="false"/>
          <w:i w:val="false"/>
          <w:color w:val="000000"/>
          <w:sz w:val="28"/>
        </w:rPr>
        <w:t>
«Аққайың аудандық білім,</w:t>
      </w:r>
      <w:r>
        <w:br/>
      </w:r>
      <w:r>
        <w:rPr>
          <w:rFonts w:ascii="Times New Roman"/>
          <w:b w:val="false"/>
          <w:i w:val="false"/>
          <w:color w:val="000000"/>
          <w:sz w:val="28"/>
        </w:rPr>
        <w:t>
дене шынықтыру және спорт бөлімі»</w:t>
      </w:r>
      <w:r>
        <w:br/>
      </w:r>
      <w:r>
        <w:rPr>
          <w:rFonts w:ascii="Times New Roman"/>
          <w:b w:val="false"/>
          <w:i w:val="false"/>
          <w:color w:val="000000"/>
          <w:sz w:val="28"/>
        </w:rPr>
        <w:t>
мемлекеттік мекемесі _______________</w:t>
      </w:r>
      <w:r>
        <w:br/>
      </w:r>
      <w:r>
        <w:rPr>
          <w:rFonts w:ascii="Times New Roman"/>
          <w:b w:val="false"/>
          <w:i w:val="false"/>
          <w:color w:val="000000"/>
          <w:sz w:val="28"/>
        </w:rPr>
        <w:t>
мекен-жайында тұратын, телефоны</w:t>
      </w:r>
      <w:r>
        <w:br/>
      </w:r>
      <w:r>
        <w:rPr>
          <w:rFonts w:ascii="Times New Roman"/>
          <w:b w:val="false"/>
          <w:i w:val="false"/>
          <w:color w:val="000000"/>
          <w:sz w:val="28"/>
        </w:rPr>
        <w:t>
____________________________________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____________________________________</w:t>
      </w:r>
      <w:r>
        <w:br/>
      </w:r>
      <w:r>
        <w:rPr>
          <w:rFonts w:ascii="Times New Roman"/>
          <w:b w:val="false"/>
          <w:i w:val="false"/>
          <w:color w:val="000000"/>
          <w:sz w:val="28"/>
        </w:rPr>
        <w:t>
жеке басын куәландыратын құжат бойынша дәл)</w:t>
      </w:r>
    </w:p>
    <w:bookmarkEnd w:id="148"/>
    <w:bookmarkStart w:name="z149" w:id="149"/>
    <w:p>
      <w:pPr>
        <w:spacing w:after="0"/>
        <w:ind w:left="0"/>
        <w:jc w:val="both"/>
      </w:pPr>
      <w:r>
        <w:rPr>
          <w:rFonts w:ascii="Times New Roman"/>
          <w:b w:val="false"/>
          <w:i w:val="false"/>
          <w:color w:val="000000"/>
          <w:sz w:val="28"/>
        </w:rPr>
        <w:t>
Өтініш</w:t>
      </w:r>
    </w:p>
    <w:bookmarkEnd w:id="149"/>
    <w:bookmarkStart w:name="z150" w:id="150"/>
    <w:p>
      <w:pPr>
        <w:spacing w:after="0"/>
        <w:ind w:left="0"/>
        <w:jc w:val="both"/>
      </w:pPr>
      <w:r>
        <w:rPr>
          <w:rFonts w:ascii="Times New Roman"/>
          <w:b w:val="false"/>
          <w:i w:val="false"/>
          <w:color w:val="000000"/>
          <w:sz w:val="28"/>
        </w:rPr>
        <w:t>
      Сізден _______________________________ мекен-жайында орналасқан пәтерді ______________ мөлшерде ________________ мерзімге несие алу үшін кепілге қоюға рұқсат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(балалардың Т.А.Ә., туған жылы, туу туралы куәліктің № көрсетіледі, 10 жастан асқан балалар қолдарын қояды, «келісемін» деген сөзді жазады) Әкесі туралы мәліметтер _____________________________________</w:t>
      </w:r>
      <w:r>
        <w:br/>
      </w:r>
      <w:r>
        <w:rPr>
          <w:rFonts w:ascii="Times New Roman"/>
          <w:b w:val="false"/>
          <w:i w:val="false"/>
          <w:color w:val="000000"/>
          <w:sz w:val="28"/>
        </w:rPr>
        <w:t>
                     (Т.А.Ә., жеке куәліктің №, кім және қашан берді)</w:t>
      </w:r>
      <w:r>
        <w:br/>
      </w:r>
      <w:r>
        <w:rPr>
          <w:rFonts w:ascii="Times New Roman"/>
          <w:b w:val="false"/>
          <w:i w:val="false"/>
          <w:color w:val="000000"/>
          <w:sz w:val="28"/>
        </w:rPr>
        <w:t>
__________________________________ қолы _____________________________</w:t>
      </w:r>
      <w:r>
        <w:br/>
      </w:r>
      <w:r>
        <w:rPr>
          <w:rFonts w:ascii="Times New Roman"/>
          <w:b w:val="false"/>
          <w:i w:val="false"/>
          <w:color w:val="000000"/>
          <w:sz w:val="28"/>
        </w:rPr>
        <w:t>
Шешесі туралы мәліметтер ____________________________________________</w:t>
      </w:r>
      <w:r>
        <w:br/>
      </w:r>
      <w:r>
        <w:rPr>
          <w:rFonts w:ascii="Times New Roman"/>
          <w:b w:val="false"/>
          <w:i w:val="false"/>
          <w:color w:val="000000"/>
          <w:sz w:val="28"/>
        </w:rPr>
        <w:t>
                     (Т.А.Ә., жеке куәліктің №, кім және қашан берді)</w:t>
      </w:r>
      <w:r>
        <w:br/>
      </w:r>
      <w:r>
        <w:rPr>
          <w:rFonts w:ascii="Times New Roman"/>
          <w:b w:val="false"/>
          <w:i w:val="false"/>
          <w:color w:val="000000"/>
          <w:sz w:val="28"/>
        </w:rPr>
        <w:t>
_________________________________ қолы ______________________________</w:t>
      </w:r>
      <w:r>
        <w:br/>
      </w:r>
      <w:r>
        <w:rPr>
          <w:rFonts w:ascii="Times New Roman"/>
          <w:b w:val="false"/>
          <w:i w:val="false"/>
          <w:color w:val="000000"/>
          <w:sz w:val="28"/>
        </w:rPr>
        <w:t>
      Тұрғын үйден айырылған жағдайда балалар _______________________ _____________________________________________________________________</w:t>
      </w:r>
      <w:r>
        <w:br/>
      </w:r>
      <w:r>
        <w:rPr>
          <w:rFonts w:ascii="Times New Roman"/>
          <w:b w:val="false"/>
          <w:i w:val="false"/>
          <w:color w:val="000000"/>
          <w:sz w:val="28"/>
        </w:rPr>
        <w:t>
      (қосымша алаңның мекенжайы немесе балаларды өзіне алуға келісетін жақын туыстардың мекенжайлары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«келешекте балаларды тұрғын үйсіз қалдырмауға міндеттенеміз» деген үзінді өз қолымен жазылады</w:t>
      </w:r>
    </w:p>
    <w:bookmarkEnd w:id="150"/>
    <w:bookmarkStart w:name="z151" w:id="151"/>
    <w:p>
      <w:pPr>
        <w:spacing w:after="0"/>
        <w:ind w:left="0"/>
        <w:jc w:val="both"/>
      </w:pPr>
      <w:r>
        <w:rPr>
          <w:rFonts w:ascii="Times New Roman"/>
          <w:b w:val="false"/>
          <w:i w:val="false"/>
          <w:color w:val="000000"/>
          <w:sz w:val="28"/>
        </w:rPr>
        <w:t>
Күні «__»__ ____ жыл             Ерлі-зайыптылардың қолдары _______</w:t>
      </w:r>
    </w:p>
    <w:bookmarkEnd w:id="151"/>
    <w:bookmarkStart w:name="z152" w:id="152"/>
    <w:p>
      <w:pPr>
        <w:spacing w:after="0"/>
        <w:ind w:left="0"/>
        <w:jc w:val="both"/>
      </w:pPr>
      <w:r>
        <w:rPr>
          <w:rFonts w:ascii="Times New Roman"/>
          <w:b w:val="false"/>
          <w:i w:val="false"/>
          <w:color w:val="000000"/>
          <w:sz w:val="28"/>
        </w:rPr>
        <w:t>
 </w:t>
      </w:r>
    </w:p>
    <w:bookmarkEnd w:id="152"/>
    <w:bookmarkStart w:name="z153" w:id="153"/>
    <w:p>
      <w:pPr>
        <w:spacing w:after="0"/>
        <w:ind w:left="0"/>
        <w:jc w:val="both"/>
      </w:pPr>
      <w:r>
        <w:rPr>
          <w:rFonts w:ascii="Times New Roman"/>
          <w:b w:val="false"/>
          <w:i w:val="false"/>
          <w:color w:val="000000"/>
          <w:sz w:val="28"/>
        </w:rPr>
        <w:t>
«Тұрғын үйдiң меншiк иелерi болып</w:t>
      </w:r>
      <w:r>
        <w:br/>
      </w:r>
      <w:r>
        <w:rPr>
          <w:rFonts w:ascii="Times New Roman"/>
          <w:b w:val="false"/>
          <w:i w:val="false"/>
          <w:color w:val="000000"/>
          <w:sz w:val="28"/>
        </w:rPr>
        <w:t>
табылатын кәмелетке толмаған балалардың</w:t>
      </w:r>
      <w:r>
        <w:br/>
      </w:r>
      <w:r>
        <w:rPr>
          <w:rFonts w:ascii="Times New Roman"/>
          <w:b w:val="false"/>
          <w:i w:val="false"/>
          <w:color w:val="000000"/>
          <w:sz w:val="28"/>
        </w:rPr>
        <w:t>
мүдделерiн қозғайтын мәмiлелердi ресiмдеу</w:t>
      </w:r>
      <w:r>
        <w:br/>
      </w:r>
      <w:r>
        <w:rPr>
          <w:rFonts w:ascii="Times New Roman"/>
          <w:b w:val="false"/>
          <w:i w:val="false"/>
          <w:color w:val="000000"/>
          <w:sz w:val="28"/>
        </w:rPr>
        <w:t>
үшiн қорғаншылар мен қамқоршылар</w:t>
      </w:r>
      <w:r>
        <w:br/>
      </w:r>
      <w:r>
        <w:rPr>
          <w:rFonts w:ascii="Times New Roman"/>
          <w:b w:val="false"/>
          <w:i w:val="false"/>
          <w:color w:val="000000"/>
          <w:sz w:val="28"/>
        </w:rPr>
        <w:t>
органдарының анықтамалар беруi»</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 қосымша</w:t>
      </w:r>
    </w:p>
    <w:bookmarkEnd w:id="153"/>
    <w:bookmarkStart w:name="z154" w:id="154"/>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r>
        <w:br/>
      </w:r>
      <w:r>
        <w:rPr>
          <w:rFonts w:ascii="Times New Roman"/>
          <w:b/>
          <w:i w:val="false"/>
          <w:color w:val="000000"/>
        </w:rPr>
        <w:t>
1-кесте. Білім бөлімі арқылы ҚФБ іс-әрекеттерін сипаттау</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2507"/>
        <w:gridCol w:w="2102"/>
        <w:gridCol w:w="2294"/>
        <w:gridCol w:w="2103"/>
        <w:gridCol w:w="229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(процесс, рәсім, операция) атауы және олар сипаттамасы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ұсынған құжаттарды қабылдау және тіркеу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дайындау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қарау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тіркеу және тұтынушыға беру</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 өкімдік шешім)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құжаттарды анықтама немесе қызмет көрсетуден бас тарту туралы дәлелді жауап дайындауға тапсыру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тіркеу және беру</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артық емес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күнінде</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105"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 w:id="155"/>
    <w:p>
      <w:pPr>
        <w:spacing w:after="0"/>
        <w:ind w:left="0"/>
        <w:jc w:val="left"/>
      </w:pPr>
      <w:r>
        <w:rPr>
          <w:rFonts w:ascii="Times New Roman"/>
          <w:b/>
          <w:i w:val="false"/>
          <w:color w:val="000000"/>
        </w:rPr>
        <w:t xml:space="preserve"> 
ХҚКО арқылы ҚФБ әрекеттерін сипаттау</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2"/>
        <w:gridCol w:w="3466"/>
        <w:gridCol w:w="3385"/>
        <w:gridCol w:w="49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жібереді</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-өкімдік шешіі)</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үшін жауапты орындаушыны белгілеу</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бас тарту туралы дәлелді жауапты рәсімдеу</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 өкімдік шешім)</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құжаттарды басшылыққа жолдау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құжаттарды жауапты орындаушыға жіберу</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материалдарымен бірге білім бөлімі басшылығына қол қоюға тапсыру</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 немесе бас тарту туралы дәлелді жауап беру</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 өкімдік шешім)</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нәтижесін ХҚКО-на тапсыру</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Тұтынушыға анықтама немесе бас тарту туралы дәлелді жауап беру </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 w:id="156"/>
    <w:p>
      <w:pPr>
        <w:spacing w:after="0"/>
        <w:ind w:left="0"/>
        <w:jc w:val="left"/>
      </w:pPr>
      <w:r>
        <w:rPr>
          <w:rFonts w:ascii="Times New Roman"/>
          <w:b/>
          <w:i w:val="false"/>
          <w:color w:val="000000"/>
        </w:rPr>
        <w:t xml:space="preserve"> 
2-кесте. Пайдалану нұсқалары. Негізгі процесс</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8"/>
        <w:gridCol w:w="4376"/>
        <w:gridCol w:w="3763"/>
        <w:gridCol w:w="2953"/>
      </w:tblGrid>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ХҚКО-ң инспекторы</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Білім бөлімінің жауапты маманы</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Білім бөлімінің басшылығы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Білім бөлімінің жауапты орындаушысы</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xml:space="preserve">
Құжаттарды қабылдау, қолхат беру, өтінішті тіркеу, құжаттарды білім бөліміне тапсыру үшін ХҚКО-ң жинақтаушы бөліміне жіберу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xml:space="preserve">
ХҚКО немесе тұтынушыдан өтініштерді қабылдау, тіркеу, өтінішті білім бөлімі басшылығына жіберу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xml:space="preserve">
Бұрыштама жазу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Құжаттарды қарау, анықтамаларды ресімдеу</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xml:space="preserve">
Құжаттарды қарап, анықтамаға қол қою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Анықтаманы тіркеу және ХҚКО немесе тұтынушыға тапсыру</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Тұтынушыға бас тарту туралы дәлелді жауап беру</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 w:id="157"/>
    <w:p>
      <w:pPr>
        <w:spacing w:after="0"/>
        <w:ind w:left="0"/>
        <w:jc w:val="left"/>
      </w:pPr>
      <w:r>
        <w:rPr>
          <w:rFonts w:ascii="Times New Roman"/>
          <w:b/>
          <w:i w:val="false"/>
          <w:color w:val="000000"/>
        </w:rPr>
        <w:t xml:space="preserve"> 
3-кесте. Пайдалану нұсқалары. Баламалы процесс</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3253"/>
        <w:gridCol w:w="2873"/>
        <w:gridCol w:w="2653"/>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ХҚКО инспекторы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Білім бөлімінің жауапты маманы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Білім бөлімінің басшылығы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Білім бөлімінің жауапты орындаушысы</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білім бөліміне тапсыру үшін ХҚКО-ң жинақтаушы бөліміне жіберу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ХҚКО-дан немесе тұтынушыдан өтініш қабылдау, тіркеу, өтінішті білім бөлімінің басшылығына жіберу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Өтініштерді қарау, бұрыштама жазу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Құжаттар қарау, бас тарту туралы дәлелді жауапты қарастыру</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Бас тарту туралы дәлелді жауапқа қол қою</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Бас тарту туралы дәлелді жауапты ХҚКО немесе тұтынушыға тапсыру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Тұтынушыға бас тарту туралы дәлелді жауап 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 w:id="158"/>
    <w:p>
      <w:pPr>
        <w:spacing w:after="0"/>
        <w:ind w:left="0"/>
        <w:jc w:val="both"/>
      </w:pPr>
      <w:r>
        <w:rPr>
          <w:rFonts w:ascii="Times New Roman"/>
          <w:b w:val="false"/>
          <w:i w:val="false"/>
          <w:color w:val="000000"/>
          <w:sz w:val="28"/>
        </w:rPr>
        <w:t>
 </w:t>
      </w:r>
    </w:p>
    <w:bookmarkEnd w:id="158"/>
    <w:bookmarkStart w:name="z159" w:id="159"/>
    <w:p>
      <w:pPr>
        <w:spacing w:after="0"/>
        <w:ind w:left="0"/>
        <w:jc w:val="both"/>
      </w:pPr>
      <w:r>
        <w:rPr>
          <w:rFonts w:ascii="Times New Roman"/>
          <w:b w:val="false"/>
          <w:i w:val="false"/>
          <w:color w:val="000000"/>
          <w:sz w:val="28"/>
        </w:rPr>
        <w:t>
«Тұрғын үйдiң меншiк иелерi болып</w:t>
      </w:r>
      <w:r>
        <w:br/>
      </w:r>
      <w:r>
        <w:rPr>
          <w:rFonts w:ascii="Times New Roman"/>
          <w:b w:val="false"/>
          <w:i w:val="false"/>
          <w:color w:val="000000"/>
          <w:sz w:val="28"/>
        </w:rPr>
        <w:t>
табылатын кәмелетке толмаған</w:t>
      </w:r>
      <w:r>
        <w:br/>
      </w:r>
      <w:r>
        <w:rPr>
          <w:rFonts w:ascii="Times New Roman"/>
          <w:b w:val="false"/>
          <w:i w:val="false"/>
          <w:color w:val="000000"/>
          <w:sz w:val="28"/>
        </w:rPr>
        <w:t>
балалардың мүдделерiн қозғайтын</w:t>
      </w:r>
      <w:r>
        <w:br/>
      </w:r>
      <w:r>
        <w:rPr>
          <w:rFonts w:ascii="Times New Roman"/>
          <w:b w:val="false"/>
          <w:i w:val="false"/>
          <w:color w:val="000000"/>
          <w:sz w:val="28"/>
        </w:rPr>
        <w:t>
мәмiлелердi ресiмдеу үшiн қорғаншылар</w:t>
      </w:r>
      <w:r>
        <w:br/>
      </w:r>
      <w:r>
        <w:rPr>
          <w:rFonts w:ascii="Times New Roman"/>
          <w:b w:val="false"/>
          <w:i w:val="false"/>
          <w:color w:val="000000"/>
          <w:sz w:val="28"/>
        </w:rPr>
        <w:t>
мен қамқоршылар органдарының анықтамалар беруi»</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7 қосымша</w:t>
      </w:r>
    </w:p>
    <w:bookmarkEnd w:id="159"/>
    <w:bookmarkStart w:name="z160" w:id="160"/>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xml:space="preserve">
1-сызба Қызмет тұтынушының білім бөліміне жүгінгендегі ҚФБ </w:t>
      </w:r>
      <w:r>
        <w:br/>
      </w:r>
      <w:r>
        <w:rPr>
          <w:rFonts w:ascii="Times New Roman"/>
          <w:b/>
          <w:i w:val="false"/>
          <w:color w:val="000000"/>
        </w:rPr>
        <w:t>
іс - әрекеттерінің сипаттамасы</w:t>
      </w:r>
    </w:p>
    <w:bookmarkEnd w:id="160"/>
    <w:p>
      <w:pPr>
        <w:spacing w:after="0"/>
        <w:ind w:left="0"/>
        <w:jc w:val="both"/>
      </w:pPr>
      <w:r>
        <w:drawing>
          <wp:inline distT="0" distB="0" distL="0" distR="0">
            <wp:extent cx="84582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458200" cy="8851900"/>
                    </a:xfrm>
                    <a:prstGeom prst="rect">
                      <a:avLst/>
                    </a:prstGeom>
                  </pic:spPr>
                </pic:pic>
              </a:graphicData>
            </a:graphic>
          </wp:inline>
        </w:drawing>
      </w:r>
      <w:r>
        <w:rPr>
          <w:rFonts w:ascii="Times New Roman"/>
          <w:b w:val="false"/>
          <w:i w:val="false"/>
          <w:color w:val="000000"/>
          <w:sz w:val="28"/>
        </w:rPr>
        <w:t> </w:t>
      </w:r>
      <w:r>
        <w:br/>
      </w:r>
      <w:r>
        <w:rPr>
          <w:rFonts w:ascii="Times New Roman"/>
          <w:b w:val="false"/>
          <w:i w:val="false"/>
          <w:color w:val="000000"/>
          <w:sz w:val="28"/>
        </w:rPr>
        <w:t>
 </w:t>
      </w:r>
    </w:p>
    <w:bookmarkStart w:name="z161" w:id="161"/>
    <w:p>
      <w:pPr>
        <w:spacing w:after="0"/>
        <w:ind w:left="0"/>
        <w:jc w:val="left"/>
      </w:pPr>
      <w:r>
        <w:rPr>
          <w:rFonts w:ascii="Times New Roman"/>
          <w:b/>
          <w:i w:val="false"/>
          <w:color w:val="000000"/>
        </w:rPr>
        <w:t xml:space="preserve"> 
2-сызба Қызмет тұтынушының ХҚКО жүгінгендегі ҚФБ әрекеттерінің сипаттамасы</w:t>
      </w:r>
    </w:p>
    <w:bookmarkEnd w:id="161"/>
    <w:p>
      <w:pPr>
        <w:spacing w:after="0"/>
        <w:ind w:left="0"/>
        <w:jc w:val="both"/>
      </w:pPr>
      <w:r>
        <w:drawing>
          <wp:inline distT="0" distB="0" distL="0" distR="0">
            <wp:extent cx="84074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407400" cy="7048500"/>
                    </a:xfrm>
                    <a:prstGeom prst="rect">
                      <a:avLst/>
                    </a:prstGeom>
                  </pic:spPr>
                </pic:pic>
              </a:graphicData>
            </a:graphic>
          </wp:inline>
        </w:drawing>
      </w:r>
      <w:r>
        <w:br/>
      </w:r>
      <w:r>
        <w:rPr>
          <w:rFonts w:ascii="Times New Roman"/>
          <w:b w:val="false"/>
          <w:i w:val="false"/>
          <w:color w:val="000000"/>
          <w:sz w:val="28"/>
        </w:rPr>
        <w:t>
 </w:t>
      </w:r>
    </w:p>
    <w:bookmarkStart w:name="z162" w:id="162"/>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2012 жылғы «17» шілдедегі № 181</w:t>
      </w:r>
      <w:r>
        <w:br/>
      </w:r>
      <w:r>
        <w:rPr>
          <w:rFonts w:ascii="Times New Roman"/>
          <w:b w:val="false"/>
          <w:i w:val="false"/>
          <w:color w:val="000000"/>
          <w:sz w:val="28"/>
        </w:rPr>
        <w:t>
қаулысымен бекітілді</w:t>
      </w:r>
    </w:p>
    <w:bookmarkEnd w:id="162"/>
    <w:bookmarkStart w:name="z163" w:id="163"/>
    <w:p>
      <w:pPr>
        <w:spacing w:after="0"/>
        <w:ind w:left="0"/>
        <w:jc w:val="left"/>
      </w:pPr>
      <w:r>
        <w:rPr>
          <w:rFonts w:ascii="Times New Roman"/>
          <w:b/>
          <w:i w:val="false"/>
          <w:color w:val="000000"/>
        </w:rPr>
        <w:t xml:space="preserve"> 
«Жетiмдердi, ата-анасының қамқорлығынсыз қалған балаларды әлеуметтiк қамсыздандыруға арналған құжаттарды ресiмдеу»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163"/>
    <w:bookmarkStart w:name="z164" w:id="164"/>
    <w:p>
      <w:pPr>
        <w:spacing w:after="0"/>
        <w:ind w:left="0"/>
        <w:jc w:val="both"/>
      </w:pPr>
      <w:r>
        <w:rPr>
          <w:rFonts w:ascii="Times New Roman"/>
          <w:b w:val="false"/>
          <w:i w:val="false"/>
          <w:color w:val="000000"/>
          <w:sz w:val="28"/>
        </w:rPr>
        <w:t>
      1. Осы «Жетiмдердi, ата-анасының қамқорлығынсыз қалған балаларды әлеуметтiк қамсыздандыруға арналған құжаттарды ресiмдеу» мемлекеттік қызмет Регламентінде (бұдан әрі – Регламент) мынадай ұғымдар қолданылады:</w:t>
      </w:r>
      <w:r>
        <w:br/>
      </w:r>
      <w:r>
        <w:rPr>
          <w:rFonts w:ascii="Times New Roman"/>
          <w:b w:val="false"/>
          <w:i w:val="false"/>
          <w:color w:val="000000"/>
          <w:sz w:val="28"/>
        </w:rPr>
        <w:t>
      1) білім бөлімі – «Аққайың аудандық білім, дене шынықтыру және спорт бөлімі» мемлекеттік мекемесі;</w:t>
      </w:r>
      <w:r>
        <w:br/>
      </w:r>
      <w:r>
        <w:rPr>
          <w:rFonts w:ascii="Times New Roman"/>
          <w:b w:val="false"/>
          <w:i w:val="false"/>
          <w:color w:val="000000"/>
          <w:sz w:val="28"/>
        </w:rPr>
        <w:t>
      2) білім бөлімінің басшылығы – «Аққайың аудандық білім, дене шынықтыру және спорт бөлімі» мемлекеттік мекемесінің басшылығы;</w:t>
      </w:r>
      <w:r>
        <w:br/>
      </w:r>
      <w:r>
        <w:rPr>
          <w:rFonts w:ascii="Times New Roman"/>
          <w:b w:val="false"/>
          <w:i w:val="false"/>
          <w:color w:val="000000"/>
          <w:sz w:val="28"/>
        </w:rPr>
        <w:t>
      3) білім бөлімінің жауапты орындаушы – лауазымдық нұсқаулыққа сәйкес міндеттер жүктелген «Аққайың аудандық білім, дене шынықтыру және спорт бөлімі» мемлекеттік мекемесінің маманы;</w:t>
      </w:r>
      <w:r>
        <w:br/>
      </w:r>
      <w:r>
        <w:rPr>
          <w:rFonts w:ascii="Times New Roman"/>
          <w:b w:val="false"/>
          <w:i w:val="false"/>
          <w:color w:val="000000"/>
          <w:sz w:val="28"/>
        </w:rPr>
        <w:t>
      4) тұтынушы – жеке тұлға;</w:t>
      </w:r>
    </w:p>
    <w:bookmarkEnd w:id="164"/>
    <w:bookmarkStart w:name="z165" w:id="165"/>
    <w:p>
      <w:pPr>
        <w:spacing w:after="0"/>
        <w:ind w:left="0"/>
        <w:jc w:val="left"/>
      </w:pPr>
      <w:r>
        <w:rPr>
          <w:rFonts w:ascii="Times New Roman"/>
          <w:b/>
          <w:i w:val="false"/>
          <w:color w:val="000000"/>
        </w:rPr>
        <w:t xml:space="preserve"> 
2. Жалпы ережелер</w:t>
      </w:r>
    </w:p>
    <w:bookmarkEnd w:id="165"/>
    <w:bookmarkStart w:name="z166" w:id="166"/>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білім бөлімімен көрсетіледі.</w:t>
      </w:r>
      <w:r>
        <w:br/>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115</w:t>
      </w:r>
      <w:r>
        <w:rPr>
          <w:rFonts w:ascii="Times New Roman"/>
          <w:b w:val="false"/>
          <w:i w:val="false"/>
          <w:color w:val="000000"/>
          <w:sz w:val="28"/>
        </w:rPr>
        <w:t>-</w:t>
      </w:r>
      <w:r>
        <w:rPr>
          <w:rFonts w:ascii="Times New Roman"/>
          <w:b w:val="false"/>
          <w:i w:val="false"/>
          <w:color w:val="000000"/>
          <w:sz w:val="28"/>
        </w:rPr>
        <w:t>125-баптары</w:t>
      </w:r>
      <w:r>
        <w:rPr>
          <w:rFonts w:ascii="Times New Roman"/>
          <w:b w:val="false"/>
          <w:i w:val="false"/>
          <w:color w:val="000000"/>
          <w:sz w:val="28"/>
        </w:rPr>
        <w:t>, Қазақстан Республикасы Үкіметінің 2010 жылғы 26 ақпандағы № 140 қаулысымен бекітілген «Жетiмдердi, ата-анасының қамқорлығынсыз қалған балаларды әлеуметтiк қамсыздандыруға арналған құжаттарды ресiмдеу»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7.Көрсетілетін мемлекеттік қызметтің аяқталу нәтижесі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ата-ана қамқорынсыз қалған жетім балаларды әлеуметтік қамсыздандыруға арналған құжаттарды ресімдеу (бұдан әрі – үзінді) немесе қызмет беруден дәлелді бас тарту туралы жауап болып табылады.</w:t>
      </w:r>
    </w:p>
    <w:bookmarkEnd w:id="166"/>
    <w:bookmarkStart w:name="z167" w:id="167"/>
    <w:p>
      <w:pPr>
        <w:spacing w:after="0"/>
        <w:ind w:left="0"/>
        <w:jc w:val="left"/>
      </w:pPr>
      <w:r>
        <w:rPr>
          <w:rFonts w:ascii="Times New Roman"/>
          <w:b/>
          <w:i w:val="false"/>
          <w:color w:val="000000"/>
        </w:rPr>
        <w:t xml:space="preserve"> 
3.Мемлекеттік қызмет көрсету тәртібіне қойылатын талаптар</w:t>
      </w:r>
    </w:p>
    <w:bookmarkEnd w:id="167"/>
    <w:bookmarkStart w:name="z168" w:id="168"/>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мекенжайдағы білім бөлімі фойесінде орналасқан стендтерінде, сондай-ақ білім бөлімінің rooakk@mail.ru интернет – ресурстарында орналастырылған.</w:t>
      </w:r>
      <w:r>
        <w:br/>
      </w:r>
      <w:r>
        <w:rPr>
          <w:rFonts w:ascii="Times New Roman"/>
          <w:b w:val="false"/>
          <w:i w:val="false"/>
          <w:color w:val="000000"/>
          <w:sz w:val="28"/>
        </w:rPr>
        <w:t>
      9. Мемлекеттік қызмет көрсету мерзімі:</w:t>
      </w:r>
      <w:r>
        <w:br/>
      </w:r>
      <w:r>
        <w:rPr>
          <w:rFonts w:ascii="Times New Roman"/>
          <w:b w:val="false"/>
          <w:i w:val="false"/>
          <w:color w:val="000000"/>
          <w:sz w:val="28"/>
        </w:rPr>
        <w:t>
      1)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қажетті құжаттарды тұтынушы тапсырған сәттен (құжаттарды қабылдау және тапсыру күндері мемлекеттік қызмет көрсету мерзіміне кірмейді) 5 жұмыс күнін құрайды.</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3) өтініш беруші жүгінген күні орында көрсетілетін мемлекеттік қызметті алушыға қызмет көрсетудің шекті уақыты 30 минуттан аспауы тиіс.</w:t>
      </w:r>
      <w:r>
        <w:br/>
      </w:r>
      <w:r>
        <w:rPr>
          <w:rFonts w:ascii="Times New Roman"/>
          <w:b w:val="false"/>
          <w:i w:val="false"/>
          <w:color w:val="000000"/>
          <w:sz w:val="28"/>
        </w:rPr>
        <w:t>
      10. Білім бөліміне тұтынушы осы Регламенттің </w:t>
      </w:r>
      <w:r>
        <w:rPr>
          <w:rFonts w:ascii="Times New Roman"/>
          <w:b w:val="false"/>
          <w:i w:val="false"/>
          <w:color w:val="000000"/>
          <w:sz w:val="28"/>
        </w:rPr>
        <w:t>13 қосымшасында</w:t>
      </w:r>
      <w:r>
        <w:rPr>
          <w:rFonts w:ascii="Times New Roman"/>
          <w:b w:val="false"/>
          <w:i w:val="false"/>
          <w:color w:val="000000"/>
          <w:sz w:val="28"/>
        </w:rPr>
        <w:t xml:space="preserve"> көрсетілген құжаттардың бірін ұсынбаған жағдайда, мемлекеттік қызмет көрсетуден бас тартуы мүмкін.</w:t>
      </w:r>
      <w:r>
        <w:br/>
      </w:r>
      <w:r>
        <w:rPr>
          <w:rFonts w:ascii="Times New Roman"/>
          <w:b w:val="false"/>
          <w:i w:val="false"/>
          <w:color w:val="000000"/>
          <w:sz w:val="28"/>
        </w:rPr>
        <w:t>
      11. Мемлекеттік қызмет алу үшін тұтынушыдан өтініш алған мерзімнен бастап және білім бөлімі арқылы мемлекеттік қызмет нәтижесін беруге дейінгі мемлекеттік қызмет көрсету кезеңдері:</w:t>
      </w:r>
      <w:r>
        <w:br/>
      </w:r>
      <w:r>
        <w:rPr>
          <w:rFonts w:ascii="Times New Roman"/>
          <w:b w:val="false"/>
          <w:i w:val="false"/>
          <w:color w:val="000000"/>
          <w:sz w:val="28"/>
        </w:rPr>
        <w:t>
      1) тұтынушы білім бөлімінің жауапты маманына үзінді беру жөнінде өтініш береді, білім бөлімінің жауапты маманы өтінішті тіркейді және тұтынушыға мемлекеттік қызмет алу үшін барлық құжаттарды қабылдағаны туралы мемлекеттік қызмет көрсетудің күні көрсетілген қолхат береді және құжаттарды білім бөлімінің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қарап, кәмелетке жасқа толмаған балаларға тиесілі мүлігімен, ата-ана қамқорынсыз қалған жетім балаларды әлеуметтік қамсыздандыруға арналған құжаттарды ресімдеуге үзінді немесе бас тарту туралы дәлелді жауапты дайындайды, басшылыққа қол қоюға жібереді;</w:t>
      </w:r>
      <w:r>
        <w:br/>
      </w:r>
      <w:r>
        <w:rPr>
          <w:rFonts w:ascii="Times New Roman"/>
          <w:b w:val="false"/>
          <w:i w:val="false"/>
          <w:color w:val="000000"/>
          <w:sz w:val="28"/>
        </w:rPr>
        <w:t>
      4) білім бөлімі басшылығы анықтаманы немесе қызмет көрсетуден бас тарту туралы дәлелді жауапты қарайды және құжаттарға қол қояды;</w:t>
      </w:r>
      <w:r>
        <w:br/>
      </w:r>
      <w:r>
        <w:rPr>
          <w:rFonts w:ascii="Times New Roman"/>
          <w:b w:val="false"/>
          <w:i w:val="false"/>
          <w:color w:val="000000"/>
          <w:sz w:val="28"/>
        </w:rPr>
        <w:t>
      5) білім бөлімінің жауапты орындаушысы үзіндіні немесе бас тарту туралы дәлелді жауапты тіркейді және тұтынушыға береді.</w:t>
      </w:r>
      <w:r>
        <w:br/>
      </w:r>
      <w:r>
        <w:rPr>
          <w:rFonts w:ascii="Times New Roman"/>
          <w:b w:val="false"/>
          <w:i w:val="false"/>
          <w:color w:val="000000"/>
          <w:sz w:val="28"/>
        </w:rPr>
        <w:t>
      12. Білім бөлімінде мемлекеттік қызмет көрсету үшін құжаттарды қабылдауды жүзеге асыратын тұлғаның ең төмен саны бір қызметкерді құрайды.</w:t>
      </w:r>
    </w:p>
    <w:bookmarkEnd w:id="168"/>
    <w:bookmarkStart w:name="z169" w:id="169"/>
    <w:p>
      <w:pPr>
        <w:spacing w:after="0"/>
        <w:ind w:left="0"/>
        <w:jc w:val="left"/>
      </w:pPr>
      <w:r>
        <w:rPr>
          <w:rFonts w:ascii="Times New Roman"/>
          <w:b/>
          <w:i w:val="false"/>
          <w:color w:val="000000"/>
        </w:rPr>
        <w:t xml:space="preserve"> 
4. Мемлекеттік қызмет көрсету процесінде әрекеттер (өзара әрекеттесу) тәртібін сипаттау</w:t>
      </w:r>
    </w:p>
    <w:bookmarkEnd w:id="169"/>
    <w:bookmarkStart w:name="z170" w:id="170"/>
    <w:p>
      <w:pPr>
        <w:spacing w:after="0"/>
        <w:ind w:left="0"/>
        <w:jc w:val="both"/>
      </w:pPr>
      <w:r>
        <w:rPr>
          <w:rFonts w:ascii="Times New Roman"/>
          <w:b w:val="false"/>
          <w:i w:val="false"/>
          <w:color w:val="000000"/>
          <w:sz w:val="28"/>
        </w:rPr>
        <w:t>
      13. Мемлекеттік қызметті алу үшін тұтынушы білім бөліміне мынадай құжаттарды тапсыруы тиіс:</w:t>
      </w:r>
      <w:r>
        <w:br/>
      </w:r>
      <w:r>
        <w:rPr>
          <w:rFonts w:ascii="Times New Roman"/>
          <w:b w:val="false"/>
          <w:i w:val="false"/>
          <w:color w:val="000000"/>
          <w:sz w:val="28"/>
        </w:rPr>
        <w:t>
      1) жеке тұлғаның білім бөлімі басшысының атына өзінің қорғаншы (қамқоршы) болуға ниеті туралы өтініші еркін түрде ресімделеді;</w:t>
      </w:r>
      <w:r>
        <w:br/>
      </w:r>
      <w:r>
        <w:rPr>
          <w:rFonts w:ascii="Times New Roman"/>
          <w:b w:val="false"/>
          <w:i w:val="false"/>
          <w:color w:val="000000"/>
          <w:sz w:val="28"/>
        </w:rPr>
        <w:t>
      2) егер қамқоршы (қорғаншы) болуға ниет білдірген адам некеде тұрған жағдайда, жұбайының (зайыбының) нотариалдық түрде расталған келісімі;</w:t>
      </w:r>
      <w:r>
        <w:br/>
      </w:r>
      <w:r>
        <w:rPr>
          <w:rFonts w:ascii="Times New Roman"/>
          <w:b w:val="false"/>
          <w:i w:val="false"/>
          <w:color w:val="000000"/>
          <w:sz w:val="28"/>
        </w:rPr>
        <w:t>
      3) егер тұлға қамқоршы (қорғаншы), тәрбиеші болуға ниет білдірген адам некеде тұрған жағдайда өтініш берушінің және жұбайының (зайыбының) жеке куәлігінің түпнұсқасы мен көшірмесі;</w:t>
      </w:r>
      <w:r>
        <w:br/>
      </w:r>
      <w:r>
        <w:rPr>
          <w:rFonts w:ascii="Times New Roman"/>
          <w:b w:val="false"/>
          <w:i w:val="false"/>
          <w:color w:val="000000"/>
          <w:sz w:val="28"/>
        </w:rPr>
        <w:t>
      4)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қамқоршы (қорғаншы), тәрбиеші болуға ниет білдірген адам некеде тұрған жағдайда қорғаншы (қамқоршы) болуға ниет білдірген адамның және жұбайының (зайыбының) денсаулық жағдайы туралы медициналық қорытынды;</w:t>
      </w:r>
      <w:r>
        <w:br/>
      </w:r>
      <w:r>
        <w:rPr>
          <w:rFonts w:ascii="Times New Roman"/>
          <w:b w:val="false"/>
          <w:i w:val="false"/>
          <w:color w:val="000000"/>
          <w:sz w:val="28"/>
        </w:rPr>
        <w:t>
      5) егер өтініш беруші некеде тұрмаған жағдайда нотариалдық расталған анықтама;</w:t>
      </w:r>
      <w:r>
        <w:br/>
      </w:r>
      <w:r>
        <w:rPr>
          <w:rFonts w:ascii="Times New Roman"/>
          <w:b w:val="false"/>
          <w:i w:val="false"/>
          <w:color w:val="000000"/>
          <w:sz w:val="28"/>
        </w:rPr>
        <w:t>
      6) өтініш берушінің өмірбаяны еркін түрде ресімделеді;</w:t>
      </w:r>
      <w:r>
        <w:br/>
      </w:r>
      <w:r>
        <w:rPr>
          <w:rFonts w:ascii="Times New Roman"/>
          <w:b w:val="false"/>
          <w:i w:val="false"/>
          <w:color w:val="000000"/>
          <w:sz w:val="28"/>
        </w:rPr>
        <w:t>
      7) өтініш берушіге жұмыс орнынан берілген мінездеме;</w:t>
      </w:r>
      <w:r>
        <w:br/>
      </w:r>
      <w:r>
        <w:rPr>
          <w:rFonts w:ascii="Times New Roman"/>
          <w:b w:val="false"/>
          <w:i w:val="false"/>
          <w:color w:val="000000"/>
          <w:sz w:val="28"/>
        </w:rPr>
        <w:t>
      8) жұмыс орнынан анықтама;</w:t>
      </w:r>
      <w:r>
        <w:br/>
      </w:r>
      <w:r>
        <w:rPr>
          <w:rFonts w:ascii="Times New Roman"/>
          <w:b w:val="false"/>
          <w:i w:val="false"/>
          <w:color w:val="000000"/>
          <w:sz w:val="28"/>
        </w:rPr>
        <w:t>
      9) еңбекақысы туралы анықтама;</w:t>
      </w:r>
      <w:r>
        <w:br/>
      </w:r>
      <w:r>
        <w:rPr>
          <w:rFonts w:ascii="Times New Roman"/>
          <w:b w:val="false"/>
          <w:i w:val="false"/>
          <w:color w:val="000000"/>
          <w:sz w:val="28"/>
        </w:rPr>
        <w:t>
      10) тұрғылықты жерінен анықтама;</w:t>
      </w:r>
      <w:r>
        <w:br/>
      </w:r>
      <w:r>
        <w:rPr>
          <w:rFonts w:ascii="Times New Roman"/>
          <w:b w:val="false"/>
          <w:i w:val="false"/>
          <w:color w:val="000000"/>
          <w:sz w:val="28"/>
        </w:rPr>
        <w:t>
      11) тұрақты тұрғын орны бойынша тіркеуді растайтын құжат (мекенжайы анықтамасы немесе село/ауыл әкімдерінің анықтамасы);</w:t>
      </w:r>
      <w:r>
        <w:br/>
      </w:r>
      <w:r>
        <w:rPr>
          <w:rFonts w:ascii="Times New Roman"/>
          <w:b w:val="false"/>
          <w:i w:val="false"/>
          <w:color w:val="000000"/>
          <w:sz w:val="28"/>
        </w:rPr>
        <w:t>
      12) неке туралы куәлік (көшірмесі);</w:t>
      </w:r>
      <w:r>
        <w:br/>
      </w:r>
      <w:r>
        <w:rPr>
          <w:rFonts w:ascii="Times New Roman"/>
          <w:b w:val="false"/>
          <w:i w:val="false"/>
          <w:color w:val="000000"/>
          <w:sz w:val="28"/>
        </w:rPr>
        <w:t>
      13) өтініш беруші мен оның жұбайының (зайыбының) сотталмағаны туралы анықтама.</w:t>
      </w:r>
      <w:r>
        <w:br/>
      </w:r>
      <w:r>
        <w:rPr>
          <w:rFonts w:ascii="Times New Roman"/>
          <w:b w:val="false"/>
          <w:i w:val="false"/>
          <w:color w:val="000000"/>
          <w:sz w:val="28"/>
        </w:rPr>
        <w:t>
      Аталған құжаттарды тапсырғаннан кейін баланы тәрбиелеуге үміткер тұлғаның тұрғын үй-тұрмыстық жағдайына тексеру жүргізіледі, оның қорытындысы бойынша акт дайындалады.</w:t>
      </w:r>
      <w:r>
        <w:br/>
      </w:r>
      <w:r>
        <w:rPr>
          <w:rFonts w:ascii="Times New Roman"/>
          <w:b w:val="false"/>
          <w:i w:val="false"/>
          <w:color w:val="000000"/>
          <w:sz w:val="28"/>
        </w:rPr>
        <w:t>
      Бұдан басқа, заңнамаға сәйкес қамқорлыққа (қорғаншылыққа) берілетін әр бала үшін қамқорлық (қорғаншылық) ресімдеуге ниет білдірген адам мынадай құжаттарды ұсынады:</w:t>
      </w:r>
      <w:r>
        <w:br/>
      </w:r>
      <w:r>
        <w:rPr>
          <w:rFonts w:ascii="Times New Roman"/>
          <w:b w:val="false"/>
          <w:i w:val="false"/>
          <w:color w:val="000000"/>
          <w:sz w:val="28"/>
        </w:rPr>
        <w:t>
      1. мектеп әкімшілігімен расталған баланың келісімі (егер бала 10 жастан асса);</w:t>
      </w:r>
      <w:r>
        <w:br/>
      </w:r>
      <w:r>
        <w:rPr>
          <w:rFonts w:ascii="Times New Roman"/>
          <w:b w:val="false"/>
          <w:i w:val="false"/>
          <w:color w:val="000000"/>
          <w:sz w:val="28"/>
        </w:rPr>
        <w:t>
      2. баланың туу туралы куәлігі;</w:t>
      </w:r>
      <w:r>
        <w:br/>
      </w:r>
      <w:r>
        <w:rPr>
          <w:rFonts w:ascii="Times New Roman"/>
          <w:b w:val="false"/>
          <w:i w:val="false"/>
          <w:color w:val="000000"/>
          <w:sz w:val="28"/>
        </w:rPr>
        <w:t>
      3. баланың денсаулық жағдайы туралы медициналық анықтама және баланың даму тарихынан үзінді;</w:t>
      </w:r>
      <w:r>
        <w:br/>
      </w:r>
      <w:r>
        <w:rPr>
          <w:rFonts w:ascii="Times New Roman"/>
          <w:b w:val="false"/>
          <w:i w:val="false"/>
          <w:color w:val="000000"/>
          <w:sz w:val="28"/>
        </w:rPr>
        <w:t>
      4. ата-анасы туралы құжаттар (қайтыс болуы туралы куәліктің көшірмесі, сот үкімі немесе шешімі, ата-анасының ауруы немесе іздестірілуі туралы анықтама, бала некеде тумаған жағдайда № 4 нысандағы анықтама және баланың ата-ана қамқорлығын жоғалтқанын растайтын басқа да құжаттар);</w:t>
      </w:r>
      <w:r>
        <w:br/>
      </w:r>
      <w:r>
        <w:rPr>
          <w:rFonts w:ascii="Times New Roman"/>
          <w:b w:val="false"/>
          <w:i w:val="false"/>
          <w:color w:val="000000"/>
          <w:sz w:val="28"/>
        </w:rPr>
        <w:t>
      5. баланың оқу орнынан анықтама;</w:t>
      </w:r>
      <w:r>
        <w:br/>
      </w:r>
      <w:r>
        <w:rPr>
          <w:rFonts w:ascii="Times New Roman"/>
          <w:b w:val="false"/>
          <w:i w:val="false"/>
          <w:color w:val="000000"/>
          <w:sz w:val="28"/>
        </w:rPr>
        <w:t>
      6. зейнетақы алатын балаларға зейнетақы кітапшасы, алименттер өндіріп алу туралы сот шешімінің көшірмесі;</w:t>
      </w:r>
      <w:r>
        <w:br/>
      </w:r>
      <w:r>
        <w:rPr>
          <w:rFonts w:ascii="Times New Roman"/>
          <w:b w:val="false"/>
          <w:i w:val="false"/>
          <w:color w:val="000000"/>
          <w:sz w:val="28"/>
        </w:rPr>
        <w:t>
      7. аға-інілері мен апа - сіңлілері және олардың орналасқан жерлері туралы анықтама;</w:t>
      </w:r>
      <w:r>
        <w:br/>
      </w:r>
      <w:r>
        <w:rPr>
          <w:rFonts w:ascii="Times New Roman"/>
          <w:b w:val="false"/>
          <w:i w:val="false"/>
          <w:color w:val="000000"/>
          <w:sz w:val="28"/>
        </w:rPr>
        <w:t>
      8. тұрғын үйінің бар немесе жоқ екендігі туралы құжаттар.</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14. Мемлекеттік қызмет көрсету процесіне мынадай құрылымдық - функционалдық бірліктер (бұдан әрі – ҚФБ) қатыстырылады:</w:t>
      </w:r>
      <w:r>
        <w:br/>
      </w:r>
      <w:r>
        <w:rPr>
          <w:rFonts w:ascii="Times New Roman"/>
          <w:b w:val="false"/>
          <w:i w:val="false"/>
          <w:color w:val="000000"/>
          <w:sz w:val="28"/>
        </w:rPr>
        <w:t>
      1) білім бөлімінің жауапты маманы;</w:t>
      </w:r>
      <w:r>
        <w:br/>
      </w:r>
      <w:r>
        <w:rPr>
          <w:rFonts w:ascii="Times New Roman"/>
          <w:b w:val="false"/>
          <w:i w:val="false"/>
          <w:color w:val="000000"/>
          <w:sz w:val="28"/>
        </w:rPr>
        <w:t>
      2) білім бөлімінің жауапты орындаушысы;</w:t>
      </w:r>
      <w:r>
        <w:br/>
      </w:r>
      <w:r>
        <w:rPr>
          <w:rFonts w:ascii="Times New Roman"/>
          <w:b w:val="false"/>
          <w:i w:val="false"/>
          <w:color w:val="000000"/>
          <w:sz w:val="28"/>
        </w:rPr>
        <w:t>
      3) білім бөлімінің басшылығы.</w:t>
      </w:r>
      <w:r>
        <w:br/>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келтірілген.</w:t>
      </w:r>
    </w:p>
    <w:bookmarkEnd w:id="170"/>
    <w:bookmarkStart w:name="z171" w:id="171"/>
    <w:p>
      <w:pPr>
        <w:spacing w:after="0"/>
        <w:ind w:left="0"/>
        <w:jc w:val="left"/>
      </w:pPr>
      <w:r>
        <w:rPr>
          <w:rFonts w:ascii="Times New Roman"/>
          <w:b/>
          <w:i w:val="false"/>
          <w:color w:val="000000"/>
        </w:rPr>
        <w:t xml:space="preserve"> 
5. Мемлекеттік қызметті көрсететін лауазымдық тұлғалардың жауапкершілігі</w:t>
      </w:r>
    </w:p>
    <w:bookmarkEnd w:id="171"/>
    <w:bookmarkStart w:name="z172" w:id="172"/>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бөлімінің лауазымды тұлғалары мен басшылары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72"/>
    <w:bookmarkStart w:name="z173" w:id="173"/>
    <w:p>
      <w:pPr>
        <w:spacing w:after="0"/>
        <w:ind w:left="0"/>
        <w:jc w:val="both"/>
      </w:pPr>
      <w:r>
        <w:rPr>
          <w:rFonts w:ascii="Times New Roman"/>
          <w:b w:val="false"/>
          <w:i w:val="false"/>
          <w:color w:val="000000"/>
          <w:sz w:val="28"/>
        </w:rPr>
        <w:t>
«Жетiмдердi, ата-анасының қамқорлығынсыз қалған</w:t>
      </w:r>
      <w:r>
        <w:br/>
      </w:r>
      <w:r>
        <w:rPr>
          <w:rFonts w:ascii="Times New Roman"/>
          <w:b w:val="false"/>
          <w:i w:val="false"/>
          <w:color w:val="000000"/>
          <w:sz w:val="28"/>
        </w:rPr>
        <w:t>
балаларды әлеуметтiк қамсыздандыруға арналған</w:t>
      </w:r>
      <w:r>
        <w:br/>
      </w:r>
      <w:r>
        <w:rPr>
          <w:rFonts w:ascii="Times New Roman"/>
          <w:b w:val="false"/>
          <w:i w:val="false"/>
          <w:color w:val="000000"/>
          <w:sz w:val="28"/>
        </w:rPr>
        <w:t>
құжаттарды ресiмдеу» мемлекеттік қызмет</w:t>
      </w:r>
      <w:r>
        <w:br/>
      </w:r>
      <w:r>
        <w:rPr>
          <w:rFonts w:ascii="Times New Roman"/>
          <w:b w:val="false"/>
          <w:i w:val="false"/>
          <w:color w:val="000000"/>
          <w:sz w:val="28"/>
        </w:rPr>
        <w:t>
регламентіне 1 қосымша</w:t>
      </w:r>
    </w:p>
    <w:bookmarkEnd w:id="173"/>
    <w:bookmarkStart w:name="z174" w:id="174"/>
    <w:p>
      <w:pPr>
        <w:spacing w:after="0"/>
        <w:ind w:left="0"/>
        <w:jc w:val="left"/>
      </w:pPr>
      <w:r>
        <w:rPr>
          <w:rFonts w:ascii="Times New Roman"/>
          <w:b/>
          <w:i w:val="false"/>
          <w:color w:val="000000"/>
        </w:rPr>
        <w:t xml:space="preserve"> 
Мемлекеттік қызмет көрсету бойынша білім бөлімі</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109"/>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p>
          <w:p>
            <w:pPr>
              <w:spacing w:after="20"/>
              <w:ind w:left="20"/>
              <w:jc w:val="both"/>
            </w:pPr>
            <w:r>
              <w:rPr>
                <w:rFonts w:ascii="Times New Roman"/>
                <w:b w:val="false"/>
                <w:i w:val="false"/>
                <w:color w:val="000000"/>
                <w:sz w:val="20"/>
              </w:rPr>
              <w:t>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аудандық білім, дене шынықтыру және спорт бөлімі» мемлекеттік мекемесі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Аққайың ауданы, Смирново селосы, Труда көшесі, 16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8-(71532)-2-20-38 </w:t>
            </w:r>
          </w:p>
        </w:tc>
      </w:tr>
    </w:tbl>
    <w:bookmarkStart w:name="z175" w:id="175"/>
    <w:p>
      <w:pPr>
        <w:spacing w:after="0"/>
        <w:ind w:left="0"/>
        <w:jc w:val="both"/>
      </w:pPr>
      <w:r>
        <w:rPr>
          <w:rFonts w:ascii="Times New Roman"/>
          <w:b w:val="false"/>
          <w:i w:val="false"/>
          <w:color w:val="000000"/>
          <w:sz w:val="28"/>
        </w:rPr>
        <w:t>
 </w:t>
      </w:r>
    </w:p>
    <w:bookmarkEnd w:id="175"/>
    <w:bookmarkStart w:name="z176" w:id="176"/>
    <w:p>
      <w:pPr>
        <w:spacing w:after="0"/>
        <w:ind w:left="0"/>
        <w:jc w:val="both"/>
      </w:pPr>
      <w:r>
        <w:rPr>
          <w:rFonts w:ascii="Times New Roman"/>
          <w:b w:val="false"/>
          <w:i w:val="false"/>
          <w:color w:val="000000"/>
          <w:sz w:val="28"/>
        </w:rPr>
        <w:t>
«Жетiмдердi, ата-анасының қамқорлығынсыз қалған</w:t>
      </w:r>
      <w:r>
        <w:br/>
      </w:r>
      <w:r>
        <w:rPr>
          <w:rFonts w:ascii="Times New Roman"/>
          <w:b w:val="false"/>
          <w:i w:val="false"/>
          <w:color w:val="000000"/>
          <w:sz w:val="28"/>
        </w:rPr>
        <w:t>
балаларды әлеуметтiк қамсыздандыруға арналған</w:t>
      </w:r>
      <w:r>
        <w:br/>
      </w:r>
      <w:r>
        <w:rPr>
          <w:rFonts w:ascii="Times New Roman"/>
          <w:b w:val="false"/>
          <w:i w:val="false"/>
          <w:color w:val="000000"/>
          <w:sz w:val="28"/>
        </w:rPr>
        <w:t>
құжаттарды ресiмдеу» мемлекеттік қызмет</w:t>
      </w:r>
      <w:r>
        <w:br/>
      </w:r>
      <w:r>
        <w:rPr>
          <w:rFonts w:ascii="Times New Roman"/>
          <w:b w:val="false"/>
          <w:i w:val="false"/>
          <w:color w:val="000000"/>
          <w:sz w:val="28"/>
        </w:rPr>
        <w:t>
регламентіне 2 қосымша</w:t>
      </w:r>
    </w:p>
    <w:bookmarkEnd w:id="176"/>
    <w:bookmarkStart w:name="z177" w:id="177"/>
    <w:p>
      <w:pPr>
        <w:spacing w:after="0"/>
        <w:ind w:left="0"/>
        <w:jc w:val="left"/>
      </w:pPr>
      <w:r>
        <w:rPr>
          <w:rFonts w:ascii="Times New Roman"/>
          <w:b/>
          <w:i w:val="false"/>
          <w:color w:val="000000"/>
        </w:rPr>
        <w:t xml:space="preserve"> 
Аққайың ауданы әкімдігінің қаулысына</w:t>
      </w:r>
      <w:r>
        <w:br/>
      </w:r>
      <w:r>
        <w:rPr>
          <w:rFonts w:ascii="Times New Roman"/>
          <w:b/>
          <w:i w:val="false"/>
          <w:color w:val="000000"/>
        </w:rPr>
        <w:t>
қосымшадан үзінді</w:t>
      </w:r>
    </w:p>
    <w:bookmarkEnd w:id="177"/>
    <w:bookmarkStart w:name="z178" w:id="178"/>
    <w:p>
      <w:pPr>
        <w:spacing w:after="0"/>
        <w:ind w:left="0"/>
        <w:jc w:val="both"/>
      </w:pPr>
      <w:r>
        <w:rPr>
          <w:rFonts w:ascii="Times New Roman"/>
          <w:b w:val="false"/>
          <w:i w:val="false"/>
          <w:color w:val="000000"/>
          <w:sz w:val="28"/>
        </w:rPr>
        <w:t>
Смирново селосы       №_______       20__ жылғы «__»_______</w:t>
      </w:r>
    </w:p>
    <w:bookmarkEnd w:id="178"/>
    <w:bookmarkStart w:name="z179" w:id="179"/>
    <w:p>
      <w:pPr>
        <w:spacing w:after="0"/>
        <w:ind w:left="0"/>
        <w:jc w:val="both"/>
      </w:pPr>
      <w:r>
        <w:rPr>
          <w:rFonts w:ascii="Times New Roman"/>
          <w:b w:val="false"/>
          <w:i w:val="false"/>
          <w:color w:val="000000"/>
          <w:sz w:val="28"/>
        </w:rPr>
        <w:t>
</w:t>
      </w:r>
      <w:r>
        <w:rPr>
          <w:rFonts w:ascii="Times New Roman"/>
          <w:b/>
          <w:i w:val="false"/>
          <w:color w:val="000000"/>
          <w:sz w:val="28"/>
        </w:rPr>
        <w:t>Қамқорлық (қорғаншылық) белгілеу туралы</w:t>
      </w:r>
    </w:p>
    <w:bookmarkEnd w:id="179"/>
    <w:bookmarkStart w:name="z180" w:id="180"/>
    <w:p>
      <w:pPr>
        <w:spacing w:after="0"/>
        <w:ind w:left="0"/>
        <w:jc w:val="both"/>
      </w:pPr>
      <w:r>
        <w:rPr>
          <w:rFonts w:ascii="Times New Roman"/>
          <w:b w:val="false"/>
          <w:i w:val="false"/>
          <w:color w:val="000000"/>
          <w:sz w:val="28"/>
        </w:rPr>
        <w:t>
      «Неке (ерлі-зайыптылық) және отбасы туралы» Қазақстан Республикасының 2011 жылғы 26 желтоқсан Кодексінің 119-бабына сәйкес, (Т.А.Ә.)__________ өтініші және Аққайың аудандық білім, дене шынықтыру және спорт бөлімі құжаттары негізінде аудан әкімдігі ҚАУЛЫ ЕТЕДІ:</w:t>
      </w:r>
      <w:r>
        <w:br/>
      </w:r>
      <w:r>
        <w:rPr>
          <w:rFonts w:ascii="Times New Roman"/>
          <w:b w:val="false"/>
          <w:i w:val="false"/>
          <w:color w:val="000000"/>
          <w:sz w:val="28"/>
        </w:rPr>
        <w:t>
      1. Қосымшаға сәйкес, ата-ана қамқорынсыз қалған кәмелетке толмаған балаларға қамқорлық (қорғаншылық) белгіленсін</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3699"/>
        <w:gridCol w:w="5021"/>
        <w:gridCol w:w="3436"/>
      </w:tblGrid>
      <w:tr>
        <w:trPr>
          <w:trHeight w:val="28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 (қорғаншы)</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Қамқорлыққа алынушы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Қамқорлық және қорғаншылықты ресімдеу негізі</w:t>
            </w:r>
          </w:p>
        </w:tc>
      </w:tr>
      <w:tr>
        <w:trPr>
          <w:trHeight w:val="28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Қамқорлыққа (қорғаншылыққа) алынған баланың Т.А.Ә., туған жылы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 w:id="181"/>
    <w:p>
      <w:pPr>
        <w:spacing w:after="0"/>
        <w:ind w:left="0"/>
        <w:jc w:val="both"/>
      </w:pPr>
      <w:r>
        <w:rPr>
          <w:rFonts w:ascii="Times New Roman"/>
          <w:b w:val="false"/>
          <w:i w:val="false"/>
          <w:color w:val="000000"/>
          <w:sz w:val="28"/>
        </w:rPr>
        <w:t>
2. Қолда бар тұрғын үй _______________________ бекітіліп берілсін.</w:t>
      </w:r>
      <w:r>
        <w:br/>
      </w:r>
      <w:r>
        <w:rPr>
          <w:rFonts w:ascii="Times New Roman"/>
          <w:b w:val="false"/>
          <w:i w:val="false"/>
          <w:color w:val="000000"/>
          <w:sz w:val="28"/>
        </w:rPr>
        <w:t>
 </w:t>
      </w:r>
    </w:p>
    <w:bookmarkEnd w:id="181"/>
    <w:bookmarkStart w:name="z182" w:id="182"/>
    <w:p>
      <w:pPr>
        <w:spacing w:after="0"/>
        <w:ind w:left="0"/>
        <w:jc w:val="both"/>
      </w:pPr>
      <w:r>
        <w:rPr>
          <w:rFonts w:ascii="Times New Roman"/>
          <w:b w:val="false"/>
          <w:i w:val="false"/>
          <w:color w:val="000000"/>
          <w:sz w:val="28"/>
        </w:rPr>
        <w:t>
Аққайың ауданының әкімі      ______________ ______________</w:t>
      </w:r>
      <w:r>
        <w:br/>
      </w:r>
      <w:r>
        <w:rPr>
          <w:rFonts w:ascii="Times New Roman"/>
          <w:b w:val="false"/>
          <w:i w:val="false"/>
          <w:color w:val="000000"/>
          <w:sz w:val="28"/>
        </w:rPr>
        <w:t>
                                  қолы         аты-жөні</w:t>
      </w:r>
      <w:r>
        <w:br/>
      </w:r>
      <w:r>
        <w:rPr>
          <w:rFonts w:ascii="Times New Roman"/>
          <w:b w:val="false"/>
          <w:i w:val="false"/>
          <w:color w:val="000000"/>
          <w:sz w:val="28"/>
        </w:rPr>
        <w:t>
      М.О.</w:t>
      </w:r>
      <w:r>
        <w:br/>
      </w:r>
      <w:r>
        <w:rPr>
          <w:rFonts w:ascii="Times New Roman"/>
          <w:b w:val="false"/>
          <w:i w:val="false"/>
          <w:color w:val="000000"/>
          <w:sz w:val="28"/>
        </w:rPr>
        <w:t>
 </w:t>
      </w:r>
      <w:r>
        <w:br/>
      </w:r>
      <w:r>
        <w:rPr>
          <w:rFonts w:ascii="Times New Roman"/>
          <w:b w:val="false"/>
          <w:i w:val="false"/>
          <w:color w:val="000000"/>
          <w:sz w:val="28"/>
        </w:rPr>
        <w:t>
 </w:t>
      </w:r>
    </w:p>
    <w:bookmarkEnd w:id="182"/>
    <w:bookmarkStart w:name="z183" w:id="183"/>
    <w:p>
      <w:pPr>
        <w:spacing w:after="0"/>
        <w:ind w:left="0"/>
        <w:jc w:val="both"/>
      </w:pPr>
      <w:r>
        <w:rPr>
          <w:rFonts w:ascii="Times New Roman"/>
          <w:b w:val="false"/>
          <w:i w:val="false"/>
          <w:color w:val="000000"/>
          <w:sz w:val="28"/>
        </w:rPr>
        <w:t>
«Жетiмдердi, ата-анасының қамқорлығынсыз қалған</w:t>
      </w:r>
      <w:r>
        <w:br/>
      </w:r>
      <w:r>
        <w:rPr>
          <w:rFonts w:ascii="Times New Roman"/>
          <w:b w:val="false"/>
          <w:i w:val="false"/>
          <w:color w:val="000000"/>
          <w:sz w:val="28"/>
        </w:rPr>
        <w:t>
балаларды әлеуметтiк қамсыздандыруға арналған</w:t>
      </w:r>
      <w:r>
        <w:br/>
      </w:r>
      <w:r>
        <w:rPr>
          <w:rFonts w:ascii="Times New Roman"/>
          <w:b w:val="false"/>
          <w:i w:val="false"/>
          <w:color w:val="000000"/>
          <w:sz w:val="28"/>
        </w:rPr>
        <w:t>
құжаттарды ресiмдеу» мемлекеттік қызмет</w:t>
      </w:r>
      <w:r>
        <w:br/>
      </w:r>
      <w:r>
        <w:rPr>
          <w:rFonts w:ascii="Times New Roman"/>
          <w:b w:val="false"/>
          <w:i w:val="false"/>
          <w:color w:val="000000"/>
          <w:sz w:val="28"/>
        </w:rPr>
        <w:t>
регламентіне 3 қосымша</w:t>
      </w:r>
      <w:r>
        <w:br/>
      </w:r>
      <w:r>
        <w:rPr>
          <w:rFonts w:ascii="Times New Roman"/>
          <w:b w:val="false"/>
          <w:i w:val="false"/>
          <w:color w:val="000000"/>
          <w:sz w:val="28"/>
        </w:rPr>
        <w:t>
 </w:t>
      </w:r>
    </w:p>
    <w:bookmarkEnd w:id="183"/>
    <w:bookmarkStart w:name="z184" w:id="184"/>
    <w:p>
      <w:pPr>
        <w:spacing w:after="0"/>
        <w:ind w:left="0"/>
        <w:jc w:val="left"/>
      </w:pPr>
      <w:r>
        <w:rPr>
          <w:rFonts w:ascii="Times New Roman"/>
          <w:b/>
          <w:i w:val="false"/>
          <w:color w:val="000000"/>
        </w:rPr>
        <w:t xml:space="preserve"> 
Жолдама</w:t>
      </w:r>
      <w:r>
        <w:br/>
      </w:r>
      <w:r>
        <w:rPr>
          <w:rFonts w:ascii="Times New Roman"/>
          <w:b/>
          <w:i w:val="false"/>
          <w:color w:val="000000"/>
        </w:rPr>
        <w:t>
Қамқоршының (бала асырап алушының) денсаулық жағдайы</w:t>
      </w:r>
      <w:r>
        <w:br/>
      </w:r>
      <w:r>
        <w:rPr>
          <w:rFonts w:ascii="Times New Roman"/>
          <w:b/>
          <w:i w:val="false"/>
          <w:color w:val="000000"/>
        </w:rPr>
        <w:t>
туралы қорытынды</w:t>
      </w:r>
    </w:p>
    <w:bookmarkEnd w:id="184"/>
    <w:bookmarkStart w:name="z185" w:id="185"/>
    <w:p>
      <w:pPr>
        <w:spacing w:after="0"/>
        <w:ind w:left="0"/>
        <w:jc w:val="both"/>
      </w:pPr>
      <w:r>
        <w:rPr>
          <w:rFonts w:ascii="Times New Roman"/>
          <w:b w:val="false"/>
          <w:i w:val="false"/>
          <w:color w:val="000000"/>
          <w:sz w:val="28"/>
        </w:rPr>
        <w:t>
Т.А.Ә. __________________________________________________________</w:t>
      </w:r>
      <w:r>
        <w:br/>
      </w:r>
      <w:r>
        <w:rPr>
          <w:rFonts w:ascii="Times New Roman"/>
          <w:b w:val="false"/>
          <w:i w:val="false"/>
          <w:color w:val="000000"/>
          <w:sz w:val="28"/>
        </w:rPr>
        <w:t>
Туған жылы ______________________________________________________</w:t>
      </w:r>
      <w:r>
        <w:br/>
      </w:r>
      <w:r>
        <w:rPr>
          <w:rFonts w:ascii="Times New Roman"/>
          <w:b w:val="false"/>
          <w:i w:val="false"/>
          <w:color w:val="000000"/>
          <w:sz w:val="28"/>
        </w:rPr>
        <w:t>
Үйінің мекен-жайы _______________________________________________</w:t>
      </w:r>
      <w:r>
        <w:br/>
      </w:r>
      <w:r>
        <w:rPr>
          <w:rFonts w:ascii="Times New Roman"/>
          <w:b w:val="false"/>
          <w:i w:val="false"/>
          <w:color w:val="000000"/>
          <w:sz w:val="28"/>
        </w:rPr>
        <w:t>
Психиатр ________________________________________________________</w:t>
      </w:r>
      <w:r>
        <w:br/>
      </w:r>
      <w:r>
        <w:rPr>
          <w:rFonts w:ascii="Times New Roman"/>
          <w:b w:val="false"/>
          <w:i w:val="false"/>
          <w:color w:val="000000"/>
          <w:sz w:val="28"/>
        </w:rPr>
        <w:t>
Нарколог ________________________________________________________</w:t>
      </w:r>
      <w:r>
        <w:br/>
      </w:r>
      <w:r>
        <w:rPr>
          <w:rFonts w:ascii="Times New Roman"/>
          <w:b w:val="false"/>
          <w:i w:val="false"/>
          <w:color w:val="000000"/>
          <w:sz w:val="28"/>
        </w:rPr>
        <w:t>
Дерматовенеролог ________________________________________________</w:t>
      </w:r>
      <w:r>
        <w:br/>
      </w:r>
      <w:r>
        <w:rPr>
          <w:rFonts w:ascii="Times New Roman"/>
          <w:b w:val="false"/>
          <w:i w:val="false"/>
          <w:color w:val="000000"/>
          <w:sz w:val="28"/>
        </w:rPr>
        <w:t>
Кеуде қуысының рентгеноскопиясы _________________________________</w:t>
      </w:r>
      <w:r>
        <w:br/>
      </w:r>
      <w:r>
        <w:rPr>
          <w:rFonts w:ascii="Times New Roman"/>
          <w:b w:val="false"/>
          <w:i w:val="false"/>
          <w:color w:val="000000"/>
          <w:sz w:val="28"/>
        </w:rPr>
        <w:t>
Терапевт ________________________________________________________</w:t>
      </w:r>
      <w:r>
        <w:br/>
      </w:r>
      <w:r>
        <w:rPr>
          <w:rFonts w:ascii="Times New Roman"/>
          <w:b w:val="false"/>
          <w:i w:val="false"/>
          <w:color w:val="000000"/>
          <w:sz w:val="28"/>
        </w:rPr>
        <w:t>
Қорытынды _______________________________________________________</w:t>
      </w:r>
    </w:p>
    <w:bookmarkEnd w:id="185"/>
    <w:bookmarkStart w:name="z186" w:id="186"/>
    <w:p>
      <w:pPr>
        <w:spacing w:after="0"/>
        <w:ind w:left="0"/>
        <w:jc w:val="both"/>
      </w:pPr>
      <w:r>
        <w:rPr>
          <w:rFonts w:ascii="Times New Roman"/>
          <w:b w:val="false"/>
          <w:i w:val="false"/>
          <w:color w:val="000000"/>
          <w:sz w:val="28"/>
        </w:rPr>
        <w:t>
 </w:t>
      </w:r>
    </w:p>
    <w:bookmarkEnd w:id="186"/>
    <w:bookmarkStart w:name="z187" w:id="187"/>
    <w:p>
      <w:pPr>
        <w:spacing w:after="0"/>
        <w:ind w:left="0"/>
        <w:jc w:val="both"/>
      </w:pPr>
      <w:r>
        <w:rPr>
          <w:rFonts w:ascii="Times New Roman"/>
          <w:b w:val="false"/>
          <w:i w:val="false"/>
          <w:color w:val="000000"/>
          <w:sz w:val="28"/>
        </w:rPr>
        <w:t>
«Жетiмдердi, ата-анасының қамқорлығынсыз қалған</w:t>
      </w:r>
      <w:r>
        <w:br/>
      </w:r>
      <w:r>
        <w:rPr>
          <w:rFonts w:ascii="Times New Roman"/>
          <w:b w:val="false"/>
          <w:i w:val="false"/>
          <w:color w:val="000000"/>
          <w:sz w:val="28"/>
        </w:rPr>
        <w:t>
балаларды әлеуметтiк қамсыздандыруға арналған</w:t>
      </w:r>
      <w:r>
        <w:br/>
      </w:r>
      <w:r>
        <w:rPr>
          <w:rFonts w:ascii="Times New Roman"/>
          <w:b w:val="false"/>
          <w:i w:val="false"/>
          <w:color w:val="000000"/>
          <w:sz w:val="28"/>
        </w:rPr>
        <w:t>
құжаттарды ресiмдеу» мемлекеттік қызмет</w:t>
      </w:r>
      <w:r>
        <w:br/>
      </w:r>
      <w:r>
        <w:rPr>
          <w:rFonts w:ascii="Times New Roman"/>
          <w:b w:val="false"/>
          <w:i w:val="false"/>
          <w:color w:val="000000"/>
          <w:sz w:val="28"/>
        </w:rPr>
        <w:t>
регламентіне 4 қосымша</w:t>
      </w:r>
    </w:p>
    <w:bookmarkEnd w:id="187"/>
    <w:bookmarkStart w:name="z188" w:id="188"/>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r>
        <w:br/>
      </w:r>
      <w:r>
        <w:rPr>
          <w:rFonts w:ascii="Times New Roman"/>
          <w:b/>
          <w:i w:val="false"/>
          <w:color w:val="000000"/>
        </w:rPr>
        <w:t>
1-кесте. Білім бөлімі арқылы ҚФБ іс-әрекеттерін сипаттау</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7"/>
        <w:gridCol w:w="2099"/>
        <w:gridCol w:w="2078"/>
        <w:gridCol w:w="2349"/>
        <w:gridCol w:w="1933"/>
        <w:gridCol w:w="22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(процесс, рәсім, операция) атауы және олар сипаттамасы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ұсынған құжаттарды қабылдау және тіркеу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немесе қызмет көрсетуден бас тарту туралы дәлелді жауап дайындау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Үзіндіні немесе қызмет көрсетуден бас тарту туралы дәлелді жауапты қарау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немесе қызмет көрсетуден бас тарту туралы дәлелді жауап беру</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 өкімдік шешім)</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құжаттарды үзінді немесе қызмет көрсетуден бас тарту туралы дәлелді жауап дайындауға беру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Үзінді немесе бас тарту туралы дәлелді жауап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немесе қызмет көрсетуден бас тарту туралы дәлелді жауап беру</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күнінде</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жұмыс күні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күнінде</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105"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 w:id="189"/>
    <w:p>
      <w:pPr>
        <w:spacing w:after="0"/>
        <w:ind w:left="0"/>
        <w:jc w:val="both"/>
      </w:pPr>
      <w:r>
        <w:rPr>
          <w:rFonts w:ascii="Times New Roman"/>
          <w:b w:val="false"/>
          <w:i w:val="false"/>
          <w:color w:val="000000"/>
          <w:sz w:val="28"/>
        </w:rPr>
        <w:t>
 </w:t>
      </w:r>
    </w:p>
    <w:bookmarkEnd w:id="189"/>
    <w:bookmarkStart w:name="z190" w:id="190"/>
    <w:p>
      <w:pPr>
        <w:spacing w:after="0"/>
        <w:ind w:left="0"/>
        <w:jc w:val="left"/>
      </w:pPr>
      <w:r>
        <w:rPr>
          <w:rFonts w:ascii="Times New Roman"/>
          <w:b/>
          <w:i w:val="false"/>
          <w:color w:val="000000"/>
        </w:rPr>
        <w:t xml:space="preserve"> 
Пайдалану нұсқалары. Негізгі процесс</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5"/>
        <w:gridCol w:w="2631"/>
        <w:gridCol w:w="3370"/>
        <w:gridCol w:w="3034"/>
      </w:tblGrid>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Білім бөлімінің жауапты маманы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Білім бөлімінің басшылығы</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Білім бөлімінің жауапты орындаушысы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Білім бөлімінің басшылығы</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Тұтынушымен тапсырылған құжаттарды қабылдау және тіркеу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Тұтынушымен тапсырылған құжаттарды қарау</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Үзінді дайындау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Үзіндіні қарау</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Үзіндіні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1" w:id="191"/>
    <w:p>
      <w:pPr>
        <w:spacing w:after="0"/>
        <w:ind w:left="0"/>
        <w:jc w:val="both"/>
      </w:pPr>
      <w:r>
        <w:rPr>
          <w:rFonts w:ascii="Times New Roman"/>
          <w:b w:val="false"/>
          <w:i w:val="false"/>
          <w:color w:val="000000"/>
          <w:sz w:val="28"/>
        </w:rPr>
        <w:t>
   </w:t>
      </w:r>
    </w:p>
    <w:bookmarkEnd w:id="191"/>
    <w:bookmarkStart w:name="z192" w:id="192"/>
    <w:p>
      <w:pPr>
        <w:spacing w:after="0"/>
        <w:ind w:left="0"/>
        <w:jc w:val="left"/>
      </w:pPr>
      <w:r>
        <w:rPr>
          <w:rFonts w:ascii="Times New Roman"/>
          <w:b/>
          <w:i w:val="false"/>
          <w:color w:val="000000"/>
        </w:rPr>
        <w:t xml:space="preserve"> 
Пайдалану нұсқалары. Балама процесс</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4"/>
        <w:gridCol w:w="3240"/>
        <w:gridCol w:w="3038"/>
        <w:gridCol w:w="3038"/>
      </w:tblGrid>
      <w:tr>
        <w:trPr>
          <w:trHeight w:val="3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Білім бөлімінің</w:t>
            </w:r>
            <w:r>
              <w:br/>
            </w:r>
            <w:r>
              <w:rPr>
                <w:rFonts w:ascii="Times New Roman"/>
                <w:b w:val="false"/>
                <w:i w:val="false"/>
                <w:color w:val="000000"/>
                <w:sz w:val="20"/>
              </w:rPr>
              <w:t>
жауапты маманы</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Білім бөлімінің басшылығы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Білім бөлімінің жауапты орындаушысы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Білім бөлімінің басшылығы</w:t>
            </w:r>
          </w:p>
        </w:tc>
      </w:tr>
      <w:tr>
        <w:trPr>
          <w:trHeight w:val="3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Тұтынушымен тапсырылған құжаттарды қабылдау және тіркеу</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Тұтынушымен тапсырылған құжаттарды қарау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Бас тарту туралы дәлелді жауап әзірлеу</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Бас тарту туралы дәлелді жауапты қарастыру және қол қою әзірлеу</w:t>
            </w:r>
          </w:p>
        </w:tc>
      </w:tr>
      <w:tr>
        <w:trPr>
          <w:trHeight w:val="3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xml:space="preserve">
Бас тарту туралы дәлелді жауап беру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 w:id="193"/>
    <w:p>
      <w:pPr>
        <w:spacing w:after="0"/>
        <w:ind w:left="0"/>
        <w:jc w:val="both"/>
      </w:pPr>
      <w:r>
        <w:rPr>
          <w:rFonts w:ascii="Times New Roman"/>
          <w:b w:val="false"/>
          <w:i w:val="false"/>
          <w:color w:val="000000"/>
          <w:sz w:val="28"/>
        </w:rPr>
        <w:t>
 </w:t>
      </w:r>
    </w:p>
    <w:bookmarkEnd w:id="193"/>
    <w:bookmarkStart w:name="z194" w:id="194"/>
    <w:p>
      <w:pPr>
        <w:spacing w:after="0"/>
        <w:ind w:left="0"/>
        <w:jc w:val="both"/>
      </w:pPr>
      <w:r>
        <w:rPr>
          <w:rFonts w:ascii="Times New Roman"/>
          <w:b w:val="false"/>
          <w:i w:val="false"/>
          <w:color w:val="000000"/>
          <w:sz w:val="28"/>
        </w:rPr>
        <w:t>
«Жетiмдердi, ата-анасының қамқорлығынсыз қалған</w:t>
      </w:r>
      <w:r>
        <w:br/>
      </w:r>
      <w:r>
        <w:rPr>
          <w:rFonts w:ascii="Times New Roman"/>
          <w:b w:val="false"/>
          <w:i w:val="false"/>
          <w:color w:val="000000"/>
          <w:sz w:val="28"/>
        </w:rPr>
        <w:t>
балаларды әлеуметтiк қамсыздандыруға арналған</w:t>
      </w:r>
      <w:r>
        <w:br/>
      </w:r>
      <w:r>
        <w:rPr>
          <w:rFonts w:ascii="Times New Roman"/>
          <w:b w:val="false"/>
          <w:i w:val="false"/>
          <w:color w:val="000000"/>
          <w:sz w:val="28"/>
        </w:rPr>
        <w:t>
құжаттарды ресiмдеу» мемлекеттік қызмет</w:t>
      </w:r>
      <w:r>
        <w:br/>
      </w:r>
      <w:r>
        <w:rPr>
          <w:rFonts w:ascii="Times New Roman"/>
          <w:b w:val="false"/>
          <w:i w:val="false"/>
          <w:color w:val="000000"/>
          <w:sz w:val="28"/>
        </w:rPr>
        <w:t>
регламентіне 5 қосымша</w:t>
      </w:r>
    </w:p>
    <w:bookmarkEnd w:id="194"/>
    <w:bookmarkStart w:name="z195" w:id="195"/>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xml:space="preserve">
Қызмет тұтынушының білім бөліміне жүгінгендегі ҚФБ </w:t>
      </w:r>
      <w:r>
        <w:br/>
      </w:r>
      <w:r>
        <w:rPr>
          <w:rFonts w:ascii="Times New Roman"/>
          <w:b/>
          <w:i w:val="false"/>
          <w:color w:val="000000"/>
        </w:rPr>
        <w:t>
іс - әрекеттерінің сипаттамасы</w:t>
      </w:r>
    </w:p>
    <w:bookmarkEnd w:id="195"/>
    <w:p>
      <w:pPr>
        <w:spacing w:after="0"/>
        <w:ind w:left="0"/>
        <w:jc w:val="both"/>
      </w:pPr>
      <w:r>
        <w:drawing>
          <wp:inline distT="0" distB="0" distL="0" distR="0">
            <wp:extent cx="90170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017000" cy="7416800"/>
                    </a:xfrm>
                    <a:prstGeom prst="rect">
                      <a:avLst/>
                    </a:prstGeom>
                  </pic:spPr>
                </pic:pic>
              </a:graphicData>
            </a:graphic>
          </wp:inline>
        </w:drawing>
      </w:r>
      <w:r>
        <w:br/>
      </w:r>
      <w:r>
        <w:rPr>
          <w:rFonts w:ascii="Times New Roman"/>
          <w:b w:val="false"/>
          <w:i w:val="false"/>
          <w:color w:val="000000"/>
          <w:sz w:val="28"/>
        </w:rPr>
        <w:t>
 </w:t>
      </w:r>
    </w:p>
    <w:bookmarkStart w:name="z196" w:id="196"/>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2012 жылғы «17» шілдедегі № 181</w:t>
      </w:r>
      <w:r>
        <w:br/>
      </w:r>
      <w:r>
        <w:rPr>
          <w:rFonts w:ascii="Times New Roman"/>
          <w:b w:val="false"/>
          <w:i w:val="false"/>
          <w:color w:val="000000"/>
          <w:sz w:val="28"/>
        </w:rPr>
        <w:t>
қаулысымен бекітілді</w:t>
      </w:r>
    </w:p>
    <w:bookmarkEnd w:id="196"/>
    <w:bookmarkStart w:name="z197" w:id="197"/>
    <w:p>
      <w:pPr>
        <w:spacing w:after="0"/>
        <w:ind w:left="0"/>
        <w:jc w:val="left"/>
      </w:pPr>
      <w:r>
        <w:rPr>
          <w:rFonts w:ascii="Times New Roman"/>
          <w:b/>
          <w:i w:val="false"/>
          <w:color w:val="000000"/>
        </w:rPr>
        <w:t xml:space="preserve"> 
«Кәмелетке толмаған балаға тиесiлi тұрғын үй кепiлдiгiмен несие ресiмдеу үшiн банктерге рұқсаттар беру» </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197"/>
    <w:bookmarkStart w:name="z198" w:id="198"/>
    <w:p>
      <w:pPr>
        <w:spacing w:after="0"/>
        <w:ind w:left="0"/>
        <w:jc w:val="both"/>
      </w:pPr>
      <w:r>
        <w:rPr>
          <w:rFonts w:ascii="Times New Roman"/>
          <w:b w:val="false"/>
          <w:i w:val="false"/>
          <w:color w:val="000000"/>
          <w:sz w:val="28"/>
        </w:rPr>
        <w:t>
      1. Осы «Кәмелетке толмаған балаға тиесiлi тұрғын үй кепiлдiгiмен несие ресiмдеу үшiн банктерге рұқсаттар беру» мемлекеттік қызмет Регламентінде (бұдан әрі – Регламент) мынадай ұғымдар қолданылады:</w:t>
      </w:r>
      <w:r>
        <w:br/>
      </w:r>
      <w:r>
        <w:rPr>
          <w:rFonts w:ascii="Times New Roman"/>
          <w:b w:val="false"/>
          <w:i w:val="false"/>
          <w:color w:val="000000"/>
          <w:sz w:val="28"/>
        </w:rPr>
        <w:t>
      1) білім бөлімі – «Аққайың аудандық білім, дене шынықтыру және спорт бөлімі» мемлекеттік мекемесі;</w:t>
      </w:r>
      <w:r>
        <w:br/>
      </w:r>
      <w:r>
        <w:rPr>
          <w:rFonts w:ascii="Times New Roman"/>
          <w:b w:val="false"/>
          <w:i w:val="false"/>
          <w:color w:val="000000"/>
          <w:sz w:val="28"/>
        </w:rPr>
        <w:t>
      2) білім бөлімінің басшылығы – «Аққайың аудандық білім, дене шынықтыру және спорт бөлімі» мемлекеттік мекемесінің басшылығы;</w:t>
      </w:r>
      <w:r>
        <w:br/>
      </w:r>
      <w:r>
        <w:rPr>
          <w:rFonts w:ascii="Times New Roman"/>
          <w:b w:val="false"/>
          <w:i w:val="false"/>
          <w:color w:val="000000"/>
          <w:sz w:val="28"/>
        </w:rPr>
        <w:t>
      3) білім бөлімінің жауапты орындаушы – лауазымдық нұсқаулыққа сәйкес міндеттер жүктелген «Аққайың аудандық білім, дене шынықтыру және спорт бөлімі» мемлекеттік мекемесінің маманы;</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оларды білім бөліміне тапсыруды жүзеге асыратын Халыққа қызмет көрсету орталығының қызметкері.</w:t>
      </w:r>
      <w:r>
        <w:br/>
      </w:r>
      <w:r>
        <w:rPr>
          <w:rFonts w:ascii="Times New Roman"/>
          <w:b w:val="false"/>
          <w:i w:val="false"/>
          <w:color w:val="000000"/>
          <w:sz w:val="28"/>
        </w:rPr>
        <w:t>
      6) ХҚКО инспекторы – тұтынушының өтінішін қабылдауды мен құжаттарын беруді жүзеге асыратын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End w:id="198"/>
    <w:bookmarkStart w:name="z199" w:id="199"/>
    <w:p>
      <w:pPr>
        <w:spacing w:after="0"/>
        <w:ind w:left="0"/>
        <w:jc w:val="left"/>
      </w:pPr>
      <w:r>
        <w:rPr>
          <w:rFonts w:ascii="Times New Roman"/>
          <w:b/>
          <w:i w:val="false"/>
          <w:color w:val="000000"/>
        </w:rPr>
        <w:t xml:space="preserve"> 
2. Жалпы ережелер</w:t>
      </w:r>
    </w:p>
    <w:bookmarkEnd w:id="199"/>
    <w:bookmarkStart w:name="z200" w:id="200"/>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білім бөлімімен,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баламалы негізде ХҚКО арқылы көрсетіледі.</w:t>
      </w:r>
      <w:r>
        <w:br/>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5. Мемлекеттік қызмет тегін көрсетеледі.</w:t>
      </w:r>
      <w:r>
        <w:br/>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 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 бабы </w:t>
      </w:r>
      <w:r>
        <w:rPr>
          <w:rFonts w:ascii="Times New Roman"/>
          <w:b w:val="false"/>
          <w:i w:val="false"/>
          <w:color w:val="000000"/>
          <w:sz w:val="28"/>
        </w:rPr>
        <w:t>3 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 баптары</w:t>
      </w:r>
      <w:r>
        <w:rPr>
          <w:rFonts w:ascii="Times New Roman"/>
          <w:b w:val="false"/>
          <w:i w:val="false"/>
          <w:color w:val="000000"/>
          <w:sz w:val="28"/>
        </w:rPr>
        <w:t>, Қазақстан Республикасы Үкіметінің 2010 жылғы 26 ақпандағы № 140 қаулысымен бекітілген «Кәмелетке толмаған балаға тиесiлi тұрғын үй кепiлдiгiмен несие ресiмдеу үшiн банктерге рұқсаттар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кәмелетке толмаған балаға тиесілі тұрғын үй кепілдігімен несие ресімдеу үшін банктерге анықтама беру (бұдан әрі – анықтама) немесе қызмет беруден дәлелді бас тарту туралы жауап болып табылады.</w:t>
      </w:r>
    </w:p>
    <w:bookmarkEnd w:id="200"/>
    <w:bookmarkStart w:name="z201" w:id="201"/>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01"/>
    <w:bookmarkStart w:name="z202" w:id="202"/>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rooakk@mail.ru интернет – ресурстарында орналастырылған.</w:t>
      </w:r>
      <w:r>
        <w:br/>
      </w:r>
      <w:r>
        <w:rPr>
          <w:rFonts w:ascii="Times New Roman"/>
          <w:b w:val="false"/>
          <w:i w:val="false"/>
          <w:color w:val="000000"/>
          <w:sz w:val="28"/>
        </w:rPr>
        <w:t>
      9. ХҚКО және білім бөлімінде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3) өтініш беруші жүгінген күні орында көрсетілетін мемлекеттік қызметті алушыға қызмет көрсетудің шекті уақыты 30 минуттан аспауы тиіс.</w:t>
      </w:r>
      <w:r>
        <w:br/>
      </w:r>
      <w:r>
        <w:rPr>
          <w:rFonts w:ascii="Times New Roman"/>
          <w:b w:val="false"/>
          <w:i w:val="false"/>
          <w:color w:val="000000"/>
          <w:sz w:val="28"/>
        </w:rPr>
        <w:t>
      10. Мемлекеттік қызмет көрсетуді тоқтату немесе мемлекеттік қызмет көрсетуден бас тартуға негіз болып табылады:</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аталған құжаттар топтамасын толық ұсынбаған жағдайда, құжаттар топтамасын алған соң бір жұмыс күні ішінде оларды бас тарту себебінің жазба негіздемесімен ХҚКО-на қайтарады.</w:t>
      </w:r>
      <w:r>
        <w:br/>
      </w:r>
      <w:r>
        <w:rPr>
          <w:rFonts w:ascii="Times New Roman"/>
          <w:b w:val="false"/>
          <w:i w:val="false"/>
          <w:color w:val="000000"/>
          <w:sz w:val="28"/>
        </w:rPr>
        <w:t>
      11. Тұтынушыға мемлекеттік қызмет алу үшін барлық қажетті құжаттарды тапсырғанда беріледі:</w:t>
      </w:r>
      <w:r>
        <w:br/>
      </w:r>
      <w:r>
        <w:rPr>
          <w:rFonts w:ascii="Times New Roman"/>
          <w:b w:val="false"/>
          <w:i w:val="false"/>
          <w:color w:val="000000"/>
          <w:sz w:val="28"/>
        </w:rPr>
        <w:t>
      1) білім бөліміне жүгінгенде – тұтынушының мемлекеттік қызмет алған мерзімі көрсетілген барлық құжаттарын алғаны туралы қолхат;</w:t>
      </w:r>
      <w:r>
        <w:br/>
      </w:r>
      <w:r>
        <w:rPr>
          <w:rFonts w:ascii="Times New Roman"/>
          <w:b w:val="false"/>
          <w:i w:val="false"/>
          <w:color w:val="000000"/>
          <w:sz w:val="28"/>
        </w:rPr>
        <w:t>
      2) ХҚКО-на жүгінгенде - осы аталған сәйкесінше құжаттар тапсырылғандығы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Егер тұтынушы құжаттарын алуға білім бөліміне мерзімінде жүгінбеген жағдайда, қаралған құжаттар мен дайын анықтамалар екі ай бойы сақталады.</w:t>
      </w:r>
      <w:r>
        <w:br/>
      </w:r>
      <w:r>
        <w:rPr>
          <w:rFonts w:ascii="Times New Roman"/>
          <w:b w:val="false"/>
          <w:i w:val="false"/>
          <w:color w:val="000000"/>
          <w:sz w:val="28"/>
        </w:rPr>
        <w:t>
      ХҚКО жүгінген кезде – анықтама тұтынушы жеке жүгінген кезде беріледі.</w:t>
      </w:r>
      <w:r>
        <w:br/>
      </w:r>
      <w:r>
        <w:rPr>
          <w:rFonts w:ascii="Times New Roman"/>
          <w:b w:val="false"/>
          <w:i w:val="false"/>
          <w:color w:val="000000"/>
          <w:sz w:val="28"/>
        </w:rPr>
        <w:t>
      12.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w:t>
      </w:r>
      <w:r>
        <w:br/>
      </w:r>
      <w:r>
        <w:rPr>
          <w:rFonts w:ascii="Times New Roman"/>
          <w:b w:val="false"/>
          <w:i w:val="false"/>
          <w:color w:val="000000"/>
          <w:sz w:val="28"/>
        </w:rPr>
        <w:t>
      білім бөлімі арқылы:</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 өтінішті тіркейді және мемлекеттік қызмет көрсетудің күні көрсетілген тұтынушыға мемлекеттік қызмет алуға берілген құжаттарды қабылдағаны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анықтайды, бұрыштама жазады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қарайды, кәмелетке толмаған балаға тиесілі тұрғын үй кепілдігімен несие ресімдеу үшін банктерге рұқсат алуға анықтама немесе бас тарту туралы дәлелді жауапты дайындайды, басшылыққа қол қоюға жібереді;</w:t>
      </w:r>
      <w:r>
        <w:br/>
      </w:r>
      <w:r>
        <w:rPr>
          <w:rFonts w:ascii="Times New Roman"/>
          <w:b w:val="false"/>
          <w:i w:val="false"/>
          <w:color w:val="000000"/>
          <w:sz w:val="28"/>
        </w:rPr>
        <w:t>
      4) білім бөлімінің басшылығы анықтаманы немесе қызмет көрсетуден бас тарту туралы дәлелді жауапты қарайды, құжаттарға қол қояды;</w:t>
      </w:r>
      <w:r>
        <w:br/>
      </w:r>
      <w:r>
        <w:rPr>
          <w:rFonts w:ascii="Times New Roman"/>
          <w:b w:val="false"/>
          <w:i w:val="false"/>
          <w:color w:val="000000"/>
          <w:sz w:val="28"/>
        </w:rPr>
        <w:t>
      5) білім бөлімінің жауапты маманы тұтынушыға анықтама немесе қызмет көрсетуден бас тарту туралы дәлелді жауап береді.</w:t>
      </w:r>
      <w:r>
        <w:br/>
      </w:r>
      <w:r>
        <w:rPr>
          <w:rFonts w:ascii="Times New Roman"/>
          <w:b w:val="false"/>
          <w:i w:val="false"/>
          <w:color w:val="000000"/>
          <w:sz w:val="28"/>
        </w:rPr>
        <w:t>
      ХҚКО арқылы:</w:t>
      </w:r>
      <w:r>
        <w:br/>
      </w:r>
      <w:r>
        <w:rPr>
          <w:rFonts w:ascii="Times New Roman"/>
          <w:b w:val="false"/>
          <w:i w:val="false"/>
          <w:color w:val="000000"/>
          <w:sz w:val="28"/>
        </w:rPr>
        <w:t>
      тұтынушы ХҚКО-на анықтама алу үшін өтініш береді;</w:t>
      </w:r>
      <w:r>
        <w:br/>
      </w:r>
      <w:r>
        <w:rPr>
          <w:rFonts w:ascii="Times New Roman"/>
          <w:b w:val="false"/>
          <w:i w:val="false"/>
          <w:color w:val="000000"/>
          <w:sz w:val="28"/>
        </w:rPr>
        <w:t>
      1) ХҚКО-ң инспекторы өтінішті тіркейді, тұтынушыға сәйкесінше құжаттарды қабылдағаны туралы қолхат береді және құжаттарды ХҚКО-ң жинақтаубөлімінің инспекторына тапсырады;</w:t>
      </w:r>
      <w:r>
        <w:br/>
      </w:r>
      <w:r>
        <w:rPr>
          <w:rFonts w:ascii="Times New Roman"/>
          <w:b w:val="false"/>
          <w:i w:val="false"/>
          <w:color w:val="000000"/>
          <w:sz w:val="28"/>
        </w:rPr>
        <w:t>
      2) ХҚКО-ң жинақтау бөлімінің инспекторы құжаттарды жинастырып, тізім құрады, құжаттарды білім бөліміне жібереді;</w:t>
      </w:r>
      <w:r>
        <w:br/>
      </w:r>
      <w:r>
        <w:rPr>
          <w:rFonts w:ascii="Times New Roman"/>
          <w:b w:val="false"/>
          <w:i w:val="false"/>
          <w:color w:val="000000"/>
          <w:sz w:val="28"/>
        </w:rPr>
        <w:t>
      3) білім бөлімінің жауапты орындаушысы келіп түскен құжаттарды тіркейді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белгілейді, бұрыштама жазады және білім бөлімінің жауапты орындаушысына жібереді;</w:t>
      </w:r>
      <w:r>
        <w:br/>
      </w:r>
      <w:r>
        <w:rPr>
          <w:rFonts w:ascii="Times New Roman"/>
          <w:b w:val="false"/>
          <w:i w:val="false"/>
          <w:color w:val="000000"/>
          <w:sz w:val="28"/>
        </w:rPr>
        <w:t>
      5) білім бөлімінің жауапты орындаушысы анықтама алу үшін келіп түскен құжаттарды қарап, кәмелетке толмаған балаға тиесілі тұрғын үй кепілдігімен несие ресімдеу үшін банктерге рұқсат алуға анықтама немесе бас тарту туралы дәлелді жауап дайындайды, қол қою үшін білім бөлімінің басшылығына жолдайды;</w:t>
      </w:r>
      <w:r>
        <w:br/>
      </w:r>
      <w:r>
        <w:rPr>
          <w:rFonts w:ascii="Times New Roman"/>
          <w:b w:val="false"/>
          <w:i w:val="false"/>
          <w:color w:val="000000"/>
          <w:sz w:val="28"/>
        </w:rPr>
        <w:t>
      6) білім бөлімінің басшылығы анықтаманы немесе қызмет көрсетуден бас тарту туралы дәлелді жауапты қарайды, қол қояды және жауапты маманға тапсырады;</w:t>
      </w:r>
      <w:r>
        <w:br/>
      </w:r>
      <w:r>
        <w:rPr>
          <w:rFonts w:ascii="Times New Roman"/>
          <w:b w:val="false"/>
          <w:i w:val="false"/>
          <w:color w:val="000000"/>
          <w:sz w:val="28"/>
        </w:rPr>
        <w:t>
      7) білім бөлімінің жауапты маманы анықтаманы немесе қызмет көрсетуден бас тарту туралы дәлелді жауапты тіркейді және мемлекеттік қызмет көрсетудің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202"/>
    <w:bookmarkStart w:name="z203" w:id="203"/>
    <w:p>
      <w:pPr>
        <w:spacing w:after="0"/>
        <w:ind w:left="0"/>
        <w:jc w:val="left"/>
      </w:pPr>
      <w:r>
        <w:rPr>
          <w:rFonts w:ascii="Times New Roman"/>
          <w:b/>
          <w:i w:val="false"/>
          <w:color w:val="000000"/>
        </w:rPr>
        <w:t xml:space="preserve"> 
4.Мемлекеттік қызмет көрсету процесінде іс-әрекеттер </w:t>
      </w:r>
      <w:r>
        <w:br/>
      </w:r>
      <w:r>
        <w:rPr>
          <w:rFonts w:ascii="Times New Roman"/>
          <w:b/>
          <w:i w:val="false"/>
          <w:color w:val="000000"/>
        </w:rPr>
        <w:t>
(өзара әрекеттесу) тәртібін сипаттау</w:t>
      </w:r>
    </w:p>
    <w:bookmarkEnd w:id="203"/>
    <w:bookmarkStart w:name="z204" w:id="204"/>
    <w:p>
      <w:pPr>
        <w:spacing w:after="0"/>
        <w:ind w:left="0"/>
        <w:jc w:val="both"/>
      </w:pPr>
      <w:r>
        <w:rPr>
          <w:rFonts w:ascii="Times New Roman"/>
          <w:b w:val="false"/>
          <w:i w:val="false"/>
          <w:color w:val="000000"/>
          <w:sz w:val="28"/>
        </w:rPr>
        <w:t>
      13. Мемлекеттік қызмет алу үшін тұтынушыға білім бөліміне және ХҚКО мынадай құжаттарды тапсыру қажет:</w:t>
      </w:r>
      <w:r>
        <w:br/>
      </w:r>
      <w:r>
        <w:rPr>
          <w:rFonts w:ascii="Times New Roman"/>
          <w:b w:val="false"/>
          <w:i w:val="false"/>
          <w:color w:val="000000"/>
          <w:sz w:val="28"/>
        </w:rPr>
        <w:t>
      1)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кәмелетке толмаған баланың екі ата-анасының (ерлі-зайыптылардың) немесе оларды алмастыратын адамдардың (қамқоршылар (қорғаншылар), патронат тәрбиешілер) өтініші;</w:t>
      </w:r>
      <w:r>
        <w:br/>
      </w:r>
      <w:r>
        <w:rPr>
          <w:rFonts w:ascii="Times New Roman"/>
          <w:b w:val="false"/>
          <w:i w:val="false"/>
          <w:color w:val="000000"/>
          <w:sz w:val="28"/>
        </w:rPr>
        <w:t>
      2) банк алдында міндеттерін тиісінше орындамаған жағдайда кепілді мүлікті беру туралы екі ата-анасының (ерлі-зайыптылардың) немесе оларды алмастыратын адамдардың (қамқоршылар (қорғаншылар), патронат тәрбиешілер) нотариалдық куәландырған өтініші, кепілді мүлікті беру туралы жақын туыстарының нотариалдық расталған өтініші;</w:t>
      </w:r>
      <w:r>
        <w:br/>
      </w:r>
      <w:r>
        <w:rPr>
          <w:rFonts w:ascii="Times New Roman"/>
          <w:b w:val="false"/>
          <w:i w:val="false"/>
          <w:color w:val="000000"/>
          <w:sz w:val="28"/>
        </w:rPr>
        <w:t>
      3) жылжымайтын мүлік құжаттарының түпнұсқалары мен көшірмелері (пәтер, үй, саяжай, жер телімі және т.б. (шарт, жылжымайтын мүлік құқықтарын мемлекеттік тіркеу туралы куәлік, мүліктің техникалық паспорты, тұрғылықты орны бойынша тіркелуін растайтын құжат (мекенжай анықтамасы, село және/немесе ауыл әкімдерінің анықтамасы);</w:t>
      </w:r>
      <w:r>
        <w:br/>
      </w:r>
      <w:r>
        <w:rPr>
          <w:rFonts w:ascii="Times New Roman"/>
          <w:b w:val="false"/>
          <w:i w:val="false"/>
          <w:color w:val="000000"/>
          <w:sz w:val="28"/>
        </w:rPr>
        <w:t>
      4) кәмелетке толмаған балаларға қатысты екі ата-анасының (ерлі-зайыптылардың) немесе оларды алмастыратын адамдардың (қамқоршылар (қорғаншылар), патронат тәрбиешілер) жеке куәліктерінің түпнұсқалары мен көшірмелері;</w:t>
      </w:r>
      <w:r>
        <w:br/>
      </w:r>
      <w:r>
        <w:rPr>
          <w:rFonts w:ascii="Times New Roman"/>
          <w:b w:val="false"/>
          <w:i w:val="false"/>
          <w:color w:val="000000"/>
          <w:sz w:val="28"/>
        </w:rPr>
        <w:t>
      5) баланың (балалардың) туу туралы куәлігінің түпнұсқалары мен көшірмелері;</w:t>
      </w:r>
      <w:r>
        <w:br/>
      </w:r>
      <w:r>
        <w:rPr>
          <w:rFonts w:ascii="Times New Roman"/>
          <w:b w:val="false"/>
          <w:i w:val="false"/>
          <w:color w:val="000000"/>
          <w:sz w:val="28"/>
        </w:rPr>
        <w:t>
      6) неке туралы куәліктің түпнұсқасы мен көшірмесі;</w:t>
      </w:r>
      <w:r>
        <w:br/>
      </w:r>
      <w:r>
        <w:rPr>
          <w:rFonts w:ascii="Times New Roman"/>
          <w:b w:val="false"/>
          <w:i w:val="false"/>
          <w:color w:val="000000"/>
          <w:sz w:val="28"/>
        </w:rPr>
        <w:t>
      7) басқа да құжаттардың түпнұсқалары мен көшірмелері (некені бұзу туралы, қайтыс болуы туралы куәлік, некеге тұрмағандығын растайтын құжат, № 4 нысан бойынша анықтама (бала некеден тыс туылған жағдайда);</w:t>
      </w:r>
      <w:r>
        <w:br/>
      </w:r>
      <w:r>
        <w:rPr>
          <w:rFonts w:ascii="Times New Roman"/>
          <w:b w:val="false"/>
          <w:i w:val="false"/>
          <w:color w:val="000000"/>
          <w:sz w:val="28"/>
        </w:rPr>
        <w:t>
      8) ерлі-зайыптылардың біреуі болмаған жағдайда, оның мәміле ресімдеуді жасауға нотариуспен расталған сенімхаты.</w:t>
      </w:r>
      <w:r>
        <w:br/>
      </w:r>
      <w:r>
        <w:rPr>
          <w:rFonts w:ascii="Times New Roman"/>
          <w:b w:val="false"/>
          <w:i w:val="false"/>
          <w:color w:val="000000"/>
          <w:sz w:val="28"/>
        </w:rPr>
        <w:t>
      Салыстыра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14.Мемлекеттік қызмет көрсету процесіне мынадай құрылымдық-функционалдық бірліктер (бұдан әрі – ҚФБ) қатыстырылады:</w:t>
      </w:r>
      <w:r>
        <w:br/>
      </w:r>
      <w:r>
        <w:rPr>
          <w:rFonts w:ascii="Times New Roman"/>
          <w:b w:val="false"/>
          <w:i w:val="false"/>
          <w:color w:val="000000"/>
          <w:sz w:val="28"/>
        </w:rPr>
        <w:t>
      1) ХҚКО инспекторы;</w:t>
      </w:r>
      <w:r>
        <w:br/>
      </w:r>
      <w:r>
        <w:rPr>
          <w:rFonts w:ascii="Times New Roman"/>
          <w:b w:val="false"/>
          <w:i w:val="false"/>
          <w:color w:val="000000"/>
          <w:sz w:val="28"/>
        </w:rPr>
        <w:t>
      2) ХҚКО жинақтаушы бөлімінің инспекторы;</w:t>
      </w:r>
      <w:r>
        <w:br/>
      </w:r>
      <w:r>
        <w:rPr>
          <w:rFonts w:ascii="Times New Roman"/>
          <w:b w:val="false"/>
          <w:i w:val="false"/>
          <w:color w:val="000000"/>
          <w:sz w:val="28"/>
        </w:rPr>
        <w:t>
      3) білім бөлімінің жауапты маманы</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5) білім бөлімінің басшылығы.</w:t>
      </w:r>
      <w:r>
        <w:br/>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6 қосымшасында</w:t>
      </w:r>
      <w:r>
        <w:rPr>
          <w:rFonts w:ascii="Times New Roman"/>
          <w:b w:val="false"/>
          <w:i w:val="false"/>
          <w:color w:val="000000"/>
          <w:sz w:val="28"/>
        </w:rPr>
        <w:t xml:space="preserve"> келтірілген.</w:t>
      </w:r>
    </w:p>
    <w:bookmarkEnd w:id="204"/>
    <w:bookmarkStart w:name="z205" w:id="205"/>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205"/>
    <w:bookmarkStart w:name="z206" w:id="206"/>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мемлекеттік қызмет көрсетуге жауапт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206"/>
    <w:bookmarkStart w:name="z207" w:id="207"/>
    <w:p>
      <w:pPr>
        <w:spacing w:after="0"/>
        <w:ind w:left="0"/>
        <w:jc w:val="both"/>
      </w:pPr>
      <w:r>
        <w:rPr>
          <w:rFonts w:ascii="Times New Roman"/>
          <w:b w:val="false"/>
          <w:i w:val="false"/>
          <w:color w:val="000000"/>
          <w:sz w:val="28"/>
        </w:rPr>
        <w:t>
«Кәмелетке толмаған балаға тиесiлi тұрғын үй</w:t>
      </w:r>
      <w:r>
        <w:br/>
      </w:r>
      <w:r>
        <w:rPr>
          <w:rFonts w:ascii="Times New Roman"/>
          <w:b w:val="false"/>
          <w:i w:val="false"/>
          <w:color w:val="000000"/>
          <w:sz w:val="28"/>
        </w:rPr>
        <w:t>
кепiлдiгiмен несие ресiмдеу үшiн банктерге</w:t>
      </w:r>
      <w:r>
        <w:br/>
      </w:r>
      <w:r>
        <w:rPr>
          <w:rFonts w:ascii="Times New Roman"/>
          <w:b w:val="false"/>
          <w:i w:val="false"/>
          <w:color w:val="000000"/>
          <w:sz w:val="28"/>
        </w:rPr>
        <w:t>
рұқсаттар беру»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207"/>
    <w:bookmarkStart w:name="z208" w:id="208"/>
    <w:p>
      <w:pPr>
        <w:spacing w:after="0"/>
        <w:ind w:left="0"/>
        <w:jc w:val="left"/>
      </w:pPr>
      <w:r>
        <w:rPr>
          <w:rFonts w:ascii="Times New Roman"/>
          <w:b/>
          <w:i w:val="false"/>
          <w:color w:val="000000"/>
        </w:rPr>
        <w:t xml:space="preserve"> 
Мемлекеттік қызмет көрсету бойынша білім бөлімі</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3082"/>
        <w:gridCol w:w="3650"/>
        <w:gridCol w:w="3083"/>
      </w:tblGrid>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p>
          <w:p>
            <w:pPr>
              <w:spacing w:after="20"/>
              <w:ind w:left="20"/>
              <w:jc w:val="both"/>
            </w:pPr>
            <w:r>
              <w:rPr>
                <w:rFonts w:ascii="Times New Roman"/>
                <w:b w:val="false"/>
                <w:i w:val="false"/>
                <w:color w:val="000000"/>
                <w:sz w:val="20"/>
              </w:rPr>
              <w:t>мекен-жайы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аудандық білім, дене шынықтыру және спорт бөлімі» мемлекеттік мекемесі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Аққайың ауданы, Смирново селосы, Труда көшесі, 16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(71532) 2-20-38 </w:t>
            </w:r>
          </w:p>
        </w:tc>
      </w:tr>
    </w:tbl>
    <w:bookmarkStart w:name="z209" w:id="209"/>
    <w:p>
      <w:pPr>
        <w:spacing w:after="0"/>
        <w:ind w:left="0"/>
        <w:jc w:val="both"/>
      </w:pPr>
      <w:r>
        <w:rPr>
          <w:rFonts w:ascii="Times New Roman"/>
          <w:b w:val="false"/>
          <w:i w:val="false"/>
          <w:color w:val="000000"/>
          <w:sz w:val="28"/>
        </w:rPr>
        <w:t>
      </w:t>
      </w:r>
    </w:p>
    <w:bookmarkEnd w:id="209"/>
    <w:bookmarkStart w:name="z210" w:id="210"/>
    <w:p>
      <w:pPr>
        <w:spacing w:after="0"/>
        <w:ind w:left="0"/>
        <w:jc w:val="both"/>
      </w:pPr>
      <w:r>
        <w:rPr>
          <w:rFonts w:ascii="Times New Roman"/>
          <w:b w:val="false"/>
          <w:i w:val="false"/>
          <w:color w:val="000000"/>
          <w:sz w:val="28"/>
        </w:rPr>
        <w:t>
«Кәмелетке толмаған балаға тиесiлi тұрғын үй</w:t>
      </w:r>
      <w:r>
        <w:br/>
      </w:r>
      <w:r>
        <w:rPr>
          <w:rFonts w:ascii="Times New Roman"/>
          <w:b w:val="false"/>
          <w:i w:val="false"/>
          <w:color w:val="000000"/>
          <w:sz w:val="28"/>
        </w:rPr>
        <w:t>
кепiлдiгiмен несие ресiмдеу үшiн банктерге</w:t>
      </w:r>
      <w:r>
        <w:br/>
      </w:r>
      <w:r>
        <w:rPr>
          <w:rFonts w:ascii="Times New Roman"/>
          <w:b w:val="false"/>
          <w:i w:val="false"/>
          <w:color w:val="000000"/>
          <w:sz w:val="28"/>
        </w:rPr>
        <w:t>
рұқсаттар беру»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210"/>
    <w:bookmarkStart w:name="z211" w:id="211"/>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3426"/>
        <w:gridCol w:w="2990"/>
        <w:gridCol w:w="3031"/>
        <w:gridCol w:w="2908"/>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 xml:space="preserve">№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p>
          <w:p>
            <w:pPr>
              <w:spacing w:after="20"/>
              <w:ind w:left="20"/>
              <w:jc w:val="both"/>
            </w:pPr>
            <w:r>
              <w:rPr>
                <w:rFonts w:ascii="Times New Roman"/>
                <w:b w:val="false"/>
                <w:i w:val="false"/>
                <w:color w:val="000000"/>
                <w:sz w:val="20"/>
              </w:rPr>
              <w:t xml:space="preserve">мекен-жайы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бойынша«Халыққа қызмет көрсету орталығы» республикалық мемлекеттік кәсіпорнының Аққайың аудандық филиалы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w:t>
            </w:r>
          </w:p>
          <w:p>
            <w:pPr>
              <w:spacing w:after="20"/>
              <w:ind w:left="20"/>
              <w:jc w:val="both"/>
            </w:pPr>
            <w:r>
              <w:rPr>
                <w:rFonts w:ascii="Times New Roman"/>
                <w:b w:val="false"/>
                <w:i w:val="false"/>
                <w:color w:val="000000"/>
                <w:sz w:val="20"/>
              </w:rPr>
              <w:t>Смирново селосы, Труда көшесі, 11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8(71532)2-25-86 </w:t>
            </w:r>
          </w:p>
        </w:tc>
      </w:tr>
    </w:tbl>
    <w:bookmarkStart w:name="z212" w:id="212"/>
    <w:p>
      <w:pPr>
        <w:spacing w:after="0"/>
        <w:ind w:left="0"/>
        <w:jc w:val="both"/>
      </w:pPr>
      <w:r>
        <w:rPr>
          <w:rFonts w:ascii="Times New Roman"/>
          <w:b w:val="false"/>
          <w:i w:val="false"/>
          <w:color w:val="000000"/>
          <w:sz w:val="28"/>
        </w:rPr>
        <w:t>
 </w:t>
      </w:r>
    </w:p>
    <w:bookmarkEnd w:id="212"/>
    <w:bookmarkStart w:name="z213" w:id="213"/>
    <w:p>
      <w:pPr>
        <w:spacing w:after="0"/>
        <w:ind w:left="0"/>
        <w:jc w:val="both"/>
      </w:pPr>
      <w:r>
        <w:rPr>
          <w:rFonts w:ascii="Times New Roman"/>
          <w:b w:val="false"/>
          <w:i w:val="false"/>
          <w:color w:val="000000"/>
          <w:sz w:val="28"/>
        </w:rPr>
        <w:t>
«Кәмелетке толмаған балаға тиесiлi тұрғын үй</w:t>
      </w:r>
      <w:r>
        <w:br/>
      </w:r>
      <w:r>
        <w:rPr>
          <w:rFonts w:ascii="Times New Roman"/>
          <w:b w:val="false"/>
          <w:i w:val="false"/>
          <w:color w:val="000000"/>
          <w:sz w:val="28"/>
        </w:rPr>
        <w:t>
кепiлдiгiмен несие ресiмдеу үшiн банктерге</w:t>
      </w:r>
      <w:r>
        <w:br/>
      </w:r>
      <w:r>
        <w:rPr>
          <w:rFonts w:ascii="Times New Roman"/>
          <w:b w:val="false"/>
          <w:i w:val="false"/>
          <w:color w:val="000000"/>
          <w:sz w:val="28"/>
        </w:rPr>
        <w:t>
рұқсаттар беру»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213"/>
    <w:bookmarkStart w:name="z214" w:id="214"/>
    <w:p>
      <w:pPr>
        <w:spacing w:after="0"/>
        <w:ind w:left="0"/>
        <w:jc w:val="both"/>
      </w:pPr>
      <w:r>
        <w:rPr>
          <w:rFonts w:ascii="Times New Roman"/>
          <w:b w:val="false"/>
          <w:i w:val="false"/>
          <w:color w:val="000000"/>
          <w:sz w:val="28"/>
        </w:rPr>
        <w:t>
«Аққайың аудандық білім, дене шынықтыру және спорт бөлімі» мемлекеттік мекемесі</w:t>
      </w:r>
    </w:p>
    <w:bookmarkEnd w:id="214"/>
    <w:bookmarkStart w:name="z215" w:id="215"/>
    <w:p>
      <w:pPr>
        <w:spacing w:after="0"/>
        <w:ind w:left="0"/>
        <w:jc w:val="both"/>
      </w:pPr>
      <w:r>
        <w:rPr>
          <w:rFonts w:ascii="Times New Roman"/>
          <w:b w:val="false"/>
          <w:i w:val="false"/>
          <w:color w:val="000000"/>
          <w:sz w:val="28"/>
        </w:rPr>
        <w:t>
      Қамқорлық және қорғаншылық органдарының функцияларын өзіне қамтитын «Аққайың аудандық білім, дене шынықтыру және спорт бөлімі» мемлекеттік мекемесі Қазақстан Республикасы Азаматтық кодексінің 22-24 баптарына, «Тұрғын үй қатынастары туралы» Қазақстан Республикасы Заңының 13 бабының 3 тармағына, «Неке (ерлі-зайыптылық) және отбасы туралы» Қазақстан Республикасының 2011 жылғы 26 желтоқсандағы Кодексінің 66, 128 баптарына сәйкес кәмелетке толмаған балалар мүддесіне әрекет ететін</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мекен-жайы бойынша № __ үй, № __ пәтерді _____________рұқсат береді.</w:t>
      </w:r>
    </w:p>
    <w:bookmarkEnd w:id="215"/>
    <w:bookmarkStart w:name="z216" w:id="216"/>
    <w:p>
      <w:pPr>
        <w:spacing w:after="0"/>
        <w:ind w:left="0"/>
        <w:jc w:val="both"/>
      </w:pPr>
      <w:r>
        <w:rPr>
          <w:rFonts w:ascii="Times New Roman"/>
          <w:b w:val="false"/>
          <w:i w:val="false"/>
          <w:color w:val="000000"/>
          <w:sz w:val="28"/>
        </w:rPr>
        <w:t>
Аққайың аудандық білім,</w:t>
      </w:r>
      <w:r>
        <w:br/>
      </w:r>
      <w:r>
        <w:rPr>
          <w:rFonts w:ascii="Times New Roman"/>
          <w:b w:val="false"/>
          <w:i w:val="false"/>
          <w:color w:val="000000"/>
          <w:sz w:val="28"/>
        </w:rPr>
        <w:t>
дене шынықтыру және спорт</w:t>
      </w:r>
      <w:r>
        <w:br/>
      </w:r>
      <w:r>
        <w:rPr>
          <w:rFonts w:ascii="Times New Roman"/>
          <w:b w:val="false"/>
          <w:i w:val="false"/>
          <w:color w:val="000000"/>
          <w:sz w:val="28"/>
        </w:rPr>
        <w:t>
бөлімі бөлімінің бастығы __________ _____________</w:t>
      </w:r>
      <w:r>
        <w:br/>
      </w:r>
      <w:r>
        <w:rPr>
          <w:rFonts w:ascii="Times New Roman"/>
          <w:b w:val="false"/>
          <w:i w:val="false"/>
          <w:color w:val="000000"/>
          <w:sz w:val="28"/>
        </w:rPr>
        <w:t>
                            қолы      (аты-жөні)</w:t>
      </w:r>
      <w:r>
        <w:br/>
      </w:r>
      <w:r>
        <w:rPr>
          <w:rFonts w:ascii="Times New Roman"/>
          <w:b w:val="false"/>
          <w:i w:val="false"/>
          <w:color w:val="000000"/>
          <w:sz w:val="28"/>
        </w:rPr>
        <w:t>
      М.О.</w:t>
      </w:r>
    </w:p>
    <w:bookmarkEnd w:id="216"/>
    <w:bookmarkStart w:name="z217" w:id="217"/>
    <w:p>
      <w:pPr>
        <w:spacing w:after="0"/>
        <w:ind w:left="0"/>
        <w:jc w:val="both"/>
      </w:pPr>
      <w:r>
        <w:rPr>
          <w:rFonts w:ascii="Times New Roman"/>
          <w:b w:val="false"/>
          <w:i w:val="false"/>
          <w:color w:val="000000"/>
          <w:sz w:val="28"/>
        </w:rPr>
        <w:t>
 </w:t>
      </w:r>
    </w:p>
    <w:bookmarkEnd w:id="217"/>
    <w:bookmarkStart w:name="z218" w:id="218"/>
    <w:p>
      <w:pPr>
        <w:spacing w:after="0"/>
        <w:ind w:left="0"/>
        <w:jc w:val="both"/>
      </w:pPr>
      <w:r>
        <w:rPr>
          <w:rFonts w:ascii="Times New Roman"/>
          <w:b w:val="false"/>
          <w:i w:val="false"/>
          <w:color w:val="000000"/>
          <w:sz w:val="28"/>
        </w:rPr>
        <w:t>
«Кәмелетке толмаған балаға тиесiлi тұрғын үй</w:t>
      </w:r>
      <w:r>
        <w:br/>
      </w:r>
      <w:r>
        <w:rPr>
          <w:rFonts w:ascii="Times New Roman"/>
          <w:b w:val="false"/>
          <w:i w:val="false"/>
          <w:color w:val="000000"/>
          <w:sz w:val="28"/>
        </w:rPr>
        <w:t>
кепiлдiгiмен несие ресiмдеу үшiн банктерге</w:t>
      </w:r>
      <w:r>
        <w:br/>
      </w:r>
      <w:r>
        <w:rPr>
          <w:rFonts w:ascii="Times New Roman"/>
          <w:b w:val="false"/>
          <w:i w:val="false"/>
          <w:color w:val="000000"/>
          <w:sz w:val="28"/>
        </w:rPr>
        <w:t>
рұқсаттар беру»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4 қосымша</w:t>
      </w:r>
    </w:p>
    <w:bookmarkEnd w:id="218"/>
    <w:bookmarkStart w:name="z219" w:id="219"/>
    <w:p>
      <w:pPr>
        <w:spacing w:after="0"/>
        <w:ind w:left="0"/>
        <w:jc w:val="both"/>
      </w:pPr>
      <w:r>
        <w:rPr>
          <w:rFonts w:ascii="Times New Roman"/>
          <w:b w:val="false"/>
          <w:i w:val="false"/>
          <w:color w:val="000000"/>
          <w:sz w:val="28"/>
        </w:rPr>
        <w:t>
«Аққайың аудандық білім, дене шынықтыру және спорт</w:t>
      </w:r>
      <w:r>
        <w:br/>
      </w:r>
      <w:r>
        <w:rPr>
          <w:rFonts w:ascii="Times New Roman"/>
          <w:b w:val="false"/>
          <w:i w:val="false"/>
          <w:color w:val="000000"/>
          <w:sz w:val="28"/>
        </w:rPr>
        <w:t>
бөлімі» мемлекеттік мекесмесі</w:t>
      </w:r>
      <w:r>
        <w:br/>
      </w:r>
      <w:r>
        <w:rPr>
          <w:rFonts w:ascii="Times New Roman"/>
          <w:b w:val="false"/>
          <w:i w:val="false"/>
          <w:color w:val="000000"/>
          <w:sz w:val="28"/>
        </w:rPr>
        <w:t>
_________________________________________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жеке басын куәландыратын құжат бойынша дәл)</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мекен-жайында тұратын, телефоны</w:t>
      </w:r>
      <w:r>
        <w:br/>
      </w:r>
      <w:r>
        <w:rPr>
          <w:rFonts w:ascii="Times New Roman"/>
          <w:b w:val="false"/>
          <w:i w:val="false"/>
          <w:color w:val="000000"/>
          <w:sz w:val="28"/>
        </w:rPr>
        <w:t>
_________________________________________</w:t>
      </w:r>
      <w:r>
        <w:br/>
      </w:r>
      <w:r>
        <w:rPr>
          <w:rFonts w:ascii="Times New Roman"/>
          <w:b w:val="false"/>
          <w:i w:val="false"/>
          <w:color w:val="000000"/>
          <w:sz w:val="28"/>
        </w:rPr>
        <w:t>
_________________________________________</w:t>
      </w:r>
    </w:p>
    <w:bookmarkEnd w:id="219"/>
    <w:bookmarkStart w:name="z220" w:id="220"/>
    <w:p>
      <w:pPr>
        <w:spacing w:after="0"/>
        <w:ind w:left="0"/>
        <w:jc w:val="left"/>
      </w:pPr>
      <w:r>
        <w:rPr>
          <w:rFonts w:ascii="Times New Roman"/>
          <w:b/>
          <w:i w:val="false"/>
          <w:color w:val="000000"/>
        </w:rPr>
        <w:t xml:space="preserve"> 
Өтініш</w:t>
      </w:r>
    </w:p>
    <w:bookmarkEnd w:id="220"/>
    <w:bookmarkStart w:name="z221" w:id="221"/>
    <w:p>
      <w:pPr>
        <w:spacing w:after="0"/>
        <w:ind w:left="0"/>
        <w:jc w:val="both"/>
      </w:pPr>
      <w:r>
        <w:rPr>
          <w:rFonts w:ascii="Times New Roman"/>
          <w:b w:val="false"/>
          <w:i w:val="false"/>
          <w:color w:val="000000"/>
          <w:sz w:val="28"/>
        </w:rPr>
        <w:t>
      Сізден _______________________________ мекен-жайында орналасқан пәтерді ______________________________ мерзімге несие алу үшін кепілге қоюға рұқсат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(балалардың Т.А.Ә., туған жылы, туу туралы куәліктің № көрсетіледі, 10 жастан асқан балалар қолдарын қояды, «келісемін» деген сөзді жазады)</w:t>
      </w:r>
      <w:r>
        <w:br/>
      </w:r>
      <w:r>
        <w:rPr>
          <w:rFonts w:ascii="Times New Roman"/>
          <w:b w:val="false"/>
          <w:i w:val="false"/>
          <w:color w:val="000000"/>
          <w:sz w:val="28"/>
        </w:rPr>
        <w:t>
      Әкесі туралы мәліметтер _______________________________________</w:t>
      </w:r>
      <w:r>
        <w:br/>
      </w:r>
      <w:r>
        <w:rPr>
          <w:rFonts w:ascii="Times New Roman"/>
          <w:b w:val="false"/>
          <w:i w:val="false"/>
          <w:color w:val="000000"/>
          <w:sz w:val="28"/>
        </w:rPr>
        <w:t>
                     (Т.А.Ә., жеке куәліктің №, кім және қашан берді)</w:t>
      </w:r>
      <w:r>
        <w:br/>
      </w:r>
      <w:r>
        <w:rPr>
          <w:rFonts w:ascii="Times New Roman"/>
          <w:b w:val="false"/>
          <w:i w:val="false"/>
          <w:color w:val="000000"/>
          <w:sz w:val="28"/>
        </w:rPr>
        <w:t>
________________________________ қолы________________________________</w:t>
      </w:r>
      <w:r>
        <w:br/>
      </w:r>
      <w:r>
        <w:rPr>
          <w:rFonts w:ascii="Times New Roman"/>
          <w:b w:val="false"/>
          <w:i w:val="false"/>
          <w:color w:val="000000"/>
          <w:sz w:val="28"/>
        </w:rPr>
        <w:t>
      Шешесі туралы мәліметтер ______________________________________</w:t>
      </w:r>
      <w:r>
        <w:br/>
      </w:r>
      <w:r>
        <w:rPr>
          <w:rFonts w:ascii="Times New Roman"/>
          <w:b w:val="false"/>
          <w:i w:val="false"/>
          <w:color w:val="000000"/>
          <w:sz w:val="28"/>
        </w:rPr>
        <w:t>
                     (Т.А.Ә., жеке куәліктің №, кім және қашан берді)</w:t>
      </w:r>
      <w:r>
        <w:br/>
      </w:r>
      <w:r>
        <w:rPr>
          <w:rFonts w:ascii="Times New Roman"/>
          <w:b w:val="false"/>
          <w:i w:val="false"/>
          <w:color w:val="000000"/>
          <w:sz w:val="28"/>
        </w:rPr>
        <w:t>
________________________________ қолы _______________________________</w:t>
      </w:r>
      <w:r>
        <w:br/>
      </w:r>
      <w:r>
        <w:rPr>
          <w:rFonts w:ascii="Times New Roman"/>
          <w:b w:val="false"/>
          <w:i w:val="false"/>
          <w:color w:val="000000"/>
          <w:sz w:val="28"/>
        </w:rPr>
        <w:t>
      Банктен келген хаттың №________________________________________</w:t>
      </w:r>
      <w:r>
        <w:br/>
      </w:r>
      <w:r>
        <w:rPr>
          <w:rFonts w:ascii="Times New Roman"/>
          <w:b w:val="false"/>
          <w:i w:val="false"/>
          <w:color w:val="000000"/>
          <w:sz w:val="28"/>
        </w:rPr>
        <w:t>
      Тұрғын үйден айырылған жағдайда балалар (қосымша алаңның мекен-жайы немесе балаларды өзіне алуға келісетін жақын туыстардың мекен-жайлары көрсетіледі) мекен-жайында тұрады, «келешекте балаларды тұрғын үйсіз қалдырмауға міндеттенеміз» деген үзінді өз қолымен жазылады _____________________________________________</w:t>
      </w:r>
    </w:p>
    <w:bookmarkEnd w:id="221"/>
    <w:bookmarkStart w:name="z222" w:id="222"/>
    <w:p>
      <w:pPr>
        <w:spacing w:after="0"/>
        <w:ind w:left="0"/>
        <w:jc w:val="both"/>
      </w:pPr>
      <w:r>
        <w:rPr>
          <w:rFonts w:ascii="Times New Roman"/>
          <w:b w:val="false"/>
          <w:i w:val="false"/>
          <w:color w:val="000000"/>
          <w:sz w:val="28"/>
        </w:rPr>
        <w:t>
Күні «__» ____ ____ жыл Ерлі-зайыптылардың қолдары _______________</w:t>
      </w:r>
    </w:p>
    <w:bookmarkEnd w:id="222"/>
    <w:bookmarkStart w:name="z223" w:id="223"/>
    <w:p>
      <w:pPr>
        <w:spacing w:after="0"/>
        <w:ind w:left="0"/>
        <w:jc w:val="both"/>
      </w:pPr>
      <w:r>
        <w:rPr>
          <w:rFonts w:ascii="Times New Roman"/>
          <w:b w:val="false"/>
          <w:i w:val="false"/>
          <w:color w:val="000000"/>
          <w:sz w:val="28"/>
        </w:rPr>
        <w:t>
 </w:t>
      </w:r>
    </w:p>
    <w:bookmarkEnd w:id="223"/>
    <w:bookmarkStart w:name="z224" w:id="224"/>
    <w:p>
      <w:pPr>
        <w:spacing w:after="0"/>
        <w:ind w:left="0"/>
        <w:jc w:val="both"/>
      </w:pPr>
      <w:r>
        <w:rPr>
          <w:rFonts w:ascii="Times New Roman"/>
          <w:b w:val="false"/>
          <w:i w:val="false"/>
          <w:color w:val="000000"/>
          <w:sz w:val="28"/>
        </w:rPr>
        <w:t>
«Кәмелетке толмаған балаға тиесiлi тұрғын үй</w:t>
      </w:r>
      <w:r>
        <w:br/>
      </w:r>
      <w:r>
        <w:rPr>
          <w:rFonts w:ascii="Times New Roman"/>
          <w:b w:val="false"/>
          <w:i w:val="false"/>
          <w:color w:val="000000"/>
          <w:sz w:val="28"/>
        </w:rPr>
        <w:t>
кепiлдiгiмен несие ресiмдеу үшiн банктерге</w:t>
      </w:r>
      <w:r>
        <w:br/>
      </w:r>
      <w:r>
        <w:rPr>
          <w:rFonts w:ascii="Times New Roman"/>
          <w:b w:val="false"/>
          <w:i w:val="false"/>
          <w:color w:val="000000"/>
          <w:sz w:val="28"/>
        </w:rPr>
        <w:t>
рұқсаттар беру»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5 қосымша</w:t>
      </w:r>
    </w:p>
    <w:bookmarkEnd w:id="224"/>
    <w:bookmarkStart w:name="z225" w:id="225"/>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r>
        <w:br/>
      </w:r>
      <w:r>
        <w:rPr>
          <w:rFonts w:ascii="Times New Roman"/>
          <w:b/>
          <w:i w:val="false"/>
          <w:color w:val="000000"/>
        </w:rPr>
        <w:t>
1-кесте. Білім бөлімі арқылы ҚФБ іс-әрекеттерін сипаттау</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7"/>
        <w:gridCol w:w="1962"/>
        <w:gridCol w:w="1899"/>
        <w:gridCol w:w="2277"/>
        <w:gridCol w:w="1900"/>
        <w:gridCol w:w="198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r>
      <w:tr>
        <w:trPr>
          <w:trHeight w:val="30" w:hRule="atLeast"/>
        </w:trPr>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(процесс, рәсім, операция) атауы және олар сипаттамасы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ұсынған құжаттарды қабылдау және тіркеу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дайындау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қарау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ауапты тіркеу және тұтынушыға беру</w:t>
            </w:r>
          </w:p>
        </w:tc>
      </w:tr>
      <w:tr>
        <w:trPr>
          <w:trHeight w:val="30" w:hRule="atLeast"/>
        </w:trPr>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 өкімдік шешім)</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құжаттарды анықтама немесе қызмет көрсетуден бас тарту туралы дәлелді жауапты дайындауға беру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тіркеу және беру</w:t>
            </w:r>
          </w:p>
        </w:tc>
      </w:tr>
      <w:tr>
        <w:trPr>
          <w:trHeight w:val="30" w:hRule="atLeast"/>
        </w:trPr>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артық емес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күнінде</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105" w:hRule="atLeast"/>
        </w:trPr>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26" w:id="226"/>
    <w:p>
      <w:pPr>
        <w:spacing w:after="0"/>
        <w:ind w:left="0"/>
        <w:jc w:val="left"/>
      </w:pPr>
      <w:r>
        <w:rPr>
          <w:rFonts w:ascii="Times New Roman"/>
          <w:b/>
          <w:i w:val="false"/>
          <w:color w:val="000000"/>
        </w:rPr>
        <w:t xml:space="preserve"> 
2 кесте. ХҚКО арқылы ҚФБ әрекеттерін сипаттау</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3113"/>
        <w:gridCol w:w="3213"/>
        <w:gridCol w:w="21"/>
        <w:gridCol w:w="32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 және құжаттарды жібереді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үлгісі (деректер, құжат, ұйымдастырушылық -өкімдік шешім)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орындау үшін жауапты орындаушыны белгілеу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қызмет көрсетуден бас тарту туралы дәлелді жауапты рәсімдеу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үлгісі (деректер, құжат, ұйымдастырушылық - өкімдік шешім)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құжаттарды басшылыққа жолдау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құжаттарды жауапты орындаушыға жіберу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 немесе бас тарту туралы дәлелді жауап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 өкімдік шешім)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нәтижесін ХҚКО-на тапсыру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немесе бас тарту туралы дәлелді жауапты тұтынушыға беру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7" w:id="227"/>
    <w:p>
      <w:pPr>
        <w:spacing w:after="0"/>
        <w:ind w:left="0"/>
        <w:jc w:val="left"/>
      </w:pPr>
      <w:r>
        <w:rPr>
          <w:rFonts w:ascii="Times New Roman"/>
          <w:b/>
          <w:i w:val="false"/>
          <w:color w:val="000000"/>
        </w:rPr>
        <w:t xml:space="preserve"> 
Пайдалану нұсқалары. Негізгі процесс</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2"/>
        <w:gridCol w:w="4122"/>
        <w:gridCol w:w="3545"/>
        <w:gridCol w:w="2781"/>
      </w:tblGrid>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ХҚКО-ң инспекторы</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Білім бөлімінің жауапты маманы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Білім бөлімінің басшылығы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Білім бөлімінің жауапты орындаушысы</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xml:space="preserve">
Құжаттарды қабылдау, қолхат беру,өтінішті тіркеу, құжаттарды білім бөліміне тапсыру үшін ХҰКО жинақтау бөліміне жіберу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xml:space="preserve">
ХҚКО немесе тұтынушыдан өтініштерді қабылдау, тіркеу, өтініштерді білім бөлімі басшылығына жіберу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xml:space="preserve">
Бұрыштама жазу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Құжаттарды қарау, анықтамаларды ресімдеу</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xml:space="preserve">
Құжаттарды қарау, анықтамаға қол қою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xml:space="preserve">
Анықтаманы тіркеу және ХҚКО немесе тұтынушыға тапсыру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Анықтаманы тұтынушыға беру</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8" w:id="228"/>
    <w:p>
      <w:pPr>
        <w:spacing w:after="0"/>
        <w:ind w:left="0"/>
        <w:jc w:val="left"/>
      </w:pPr>
      <w:r>
        <w:rPr>
          <w:rFonts w:ascii="Times New Roman"/>
          <w:b/>
          <w:i w:val="false"/>
          <w:color w:val="000000"/>
        </w:rPr>
        <w:t xml:space="preserve"> 
Пайдалану нұсқалары. Баламалы процесс</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3253"/>
        <w:gridCol w:w="2873"/>
        <w:gridCol w:w="265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ХҚКО инспекторы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Білім бөлімінің жауапты маманы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Білім бөлімінің басшылығы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Білім бөлімінің жауапты орындаушысы</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құжатты білім бөліміне тапсыру үшін құжаттарды ХҚКО жинақтаушы бөліміне жіберу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xml:space="preserve">
ХҚКО-нан немесе тұтынушыдан өтініш қабылдау, тіркеу, өтінішті білім бөлімінің басшылығына жіберу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xml:space="preserve">
өтініштерді қарау, бұрыштама жазу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Құжаттарды қарау, бас тарту туралы дәлелді жауапты ресімдеу</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xml:space="preserve">
бас тарту туралы дәлелді жауапқа қол қою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xml:space="preserve">
бас тарту туралы дәлелді жауапты ХҚКО немесе тұтынушыға тапсыру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xml:space="preserve">
бас тарту дәлелді жауапты тұтынушыға беру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9" w:id="229"/>
    <w:p>
      <w:pPr>
        <w:spacing w:after="0"/>
        <w:ind w:left="0"/>
        <w:jc w:val="both"/>
      </w:pPr>
      <w:r>
        <w:rPr>
          <w:rFonts w:ascii="Times New Roman"/>
          <w:b w:val="false"/>
          <w:i w:val="false"/>
          <w:color w:val="000000"/>
          <w:sz w:val="28"/>
        </w:rPr>
        <w:t>
   </w:t>
      </w:r>
    </w:p>
    <w:bookmarkEnd w:id="229"/>
    <w:bookmarkStart w:name="z230" w:id="230"/>
    <w:p>
      <w:pPr>
        <w:spacing w:after="0"/>
        <w:ind w:left="0"/>
        <w:jc w:val="both"/>
      </w:pPr>
      <w:r>
        <w:rPr>
          <w:rFonts w:ascii="Times New Roman"/>
          <w:b w:val="false"/>
          <w:i w:val="false"/>
          <w:color w:val="000000"/>
          <w:sz w:val="28"/>
        </w:rPr>
        <w:t>
«Кәмелетке толмаған балаға тиесiлi тұрғын үй</w:t>
      </w:r>
      <w:r>
        <w:br/>
      </w:r>
      <w:r>
        <w:rPr>
          <w:rFonts w:ascii="Times New Roman"/>
          <w:b w:val="false"/>
          <w:i w:val="false"/>
          <w:color w:val="000000"/>
          <w:sz w:val="28"/>
        </w:rPr>
        <w:t>
кепiлдiгiмен несие ресiмдеу үшiн банктерге</w:t>
      </w:r>
      <w:r>
        <w:br/>
      </w:r>
      <w:r>
        <w:rPr>
          <w:rFonts w:ascii="Times New Roman"/>
          <w:b w:val="false"/>
          <w:i w:val="false"/>
          <w:color w:val="000000"/>
          <w:sz w:val="28"/>
        </w:rPr>
        <w:t>
рұқсаттар беру» мемлекеттік қызмет регламентіне</w:t>
      </w:r>
      <w:r>
        <w:br/>
      </w:r>
      <w:r>
        <w:rPr>
          <w:rFonts w:ascii="Times New Roman"/>
          <w:b w:val="false"/>
          <w:i w:val="false"/>
          <w:color w:val="000000"/>
          <w:sz w:val="28"/>
        </w:rPr>
        <w:t>
6 қосымша</w:t>
      </w:r>
    </w:p>
    <w:bookmarkEnd w:id="230"/>
    <w:bookmarkStart w:name="z231" w:id="231"/>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1-сызба. Қызмет тұтынушының білім бөліміне жүгінгендегі ҚФБ</w:t>
      </w:r>
      <w:r>
        <w:br/>
      </w:r>
      <w:r>
        <w:rPr>
          <w:rFonts w:ascii="Times New Roman"/>
          <w:b/>
          <w:i w:val="false"/>
          <w:color w:val="000000"/>
        </w:rPr>
        <w:t>
іс - әрекеттерінің сипаттамасы</w:t>
      </w:r>
    </w:p>
    <w:bookmarkEnd w:id="231"/>
    <w:p>
      <w:pPr>
        <w:spacing w:after="0"/>
        <w:ind w:left="0"/>
        <w:jc w:val="both"/>
      </w:pPr>
      <w:r>
        <w:drawing>
          <wp:inline distT="0" distB="0" distL="0" distR="0">
            <wp:extent cx="84582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458200" cy="8851900"/>
                    </a:xfrm>
                    <a:prstGeom prst="rect">
                      <a:avLst/>
                    </a:prstGeom>
                  </pic:spPr>
                </pic:pic>
              </a:graphicData>
            </a:graphic>
          </wp:inline>
        </w:drawing>
      </w:r>
      <w:r>
        <w:br/>
      </w:r>
      <w:r>
        <w:rPr>
          <w:rFonts w:ascii="Times New Roman"/>
          <w:b w:val="false"/>
          <w:i w:val="false"/>
          <w:color w:val="000000"/>
          <w:sz w:val="28"/>
        </w:rPr>
        <w:t>
 </w:t>
      </w:r>
    </w:p>
    <w:bookmarkStart w:name="z232" w:id="232"/>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bookmarkEnd w:id="232"/>
    <w:p>
      <w:pPr>
        <w:spacing w:after="0"/>
        <w:ind w:left="0"/>
        <w:jc w:val="both"/>
      </w:pPr>
      <w:r>
        <w:drawing>
          <wp:inline distT="0" distB="0" distL="0" distR="0">
            <wp:extent cx="84074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407400" cy="7048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