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3254" w14:textId="a693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26 желтоқсандағы N 2717 қаулысы. Солтүстік Қазақстан облысының Әділет департаментінде 2013 жылғы 1 ақпанда N 2144 болып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Петропавл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Т.Қ. Есжановқа, «Петропавл қаласының тұрғын үй-коммуналдық шаруашылығы, жолаушылар көлігі және автомобиль жолдары бөлімі» мемлекеттік мекемесінің бастығы Б.Ш. Хайнетовке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24 желтоқсан</w:t>
      </w:r>
    </w:p>
    <w:bookmarkStart w:name="z5"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26 желтоқсандағы № 2717</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«Петропавл қаласының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