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47609" w14:textId="af476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"Петропавл қаласының кәсіпорындары мен ұйымдарында ақылы қоғамдық    жұмыстарды ұйымдастыру туралы" Петропавл қаласы әкімдігінің 2011 жылғы 21 желтоқсандағы N 1926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әкімдігінің 2012 жылғы 19 қыркүйектегі N 1936 қаулысы. Солтүстік Қазақстан облысының Әділет департаментінде 2012 жылғы 11 қазанда N 1896 тіркелді. Күші жойылды Солтүстік Қазақстан облысы Петропавл қалалық әкімдігінің 2013 жылғы 14 қаңтарда N 29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 Күші жойылды Солтүстік Қазақстан облысы Петропавл қалалық әкімдігінің 2013.01.14 </w:t>
      </w:r>
      <w:r>
        <w:rPr>
          <w:rFonts w:ascii="Times New Roman"/>
          <w:b w:val="false"/>
          <w:i w:val="false"/>
          <w:color w:val="ff0000"/>
          <w:sz w:val="28"/>
        </w:rPr>
        <w:t>N 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«Петропавл қаласының кәсіпорындары мен ұйымдарында ақылы қоғамдық жұмыстарды ұйымдастыру туралы» Петропавл қаласы әкімдігінің 2011 жылғы 21 желтоқсандағы № 1926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27 желтоқсандағы Нормативтік құқықтық актілердің мемлекеттік тізілімінде тіркелген № 13-1-209, 2012 жылғы 6 қаңтардағы «Қызылжар нұры» газетінің № 1, 2012 жылғы 6 қаңтардағы «Проспект СК» газетінің № 1 сандарында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қаулыға 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«Ақылы қоғамдық жұмыстар жүргізілетін қала кәсіпорындары мен ұйымдарының тізбесі, олардың түрлері және көлемдері» жаңа редакцияда мазмұндалсын,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қаулыға 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«Қоғамдық жұмыстарға тартылған жұмыссыздардың еңбекақы төлемінің мөлшері» жаңа редакцияда мазмұндалсын,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Н.Б. Байбақтиновқа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 қүнінен бастап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Қала әкімі                                 Б. Жұмабеков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 Әділет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департаменті» ММ                        Е. Сейдімбеков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 Қаржы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комитетінің Солтүстік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департаменті» ММ                       Қ. Жұлмұхамбетов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 Сот актілерін орындау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комитетінің Солтүстік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облысының сот актілерін орындау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департаменті» ММ                               Р. Базылов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 Білім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ғылым министрлігі Білім және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саласындағы бақылау комитетінің Солтүстік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облысының білім саласындағы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бакылау департаменті» ММ                        Е. Әбілдинов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Қоршаған ортаны қорғау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Экологиялық реттеу және бақылау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комитетінің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бойынша экология департаменті» ММ               А. Атымтаев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«Солтүстік Қазақстан облысы Петропавл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қаласының қорғаныс істері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басқармасы» ММ                                 Д. Ғабдуллин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 Жоғарғы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жанындағы соттардың қызметін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қамтамасыз ету департаментінің Солтүстік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облыстық сотының кеңсесі» ММ         С. Ақтанов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«Солтүстік Қазақстан облысы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 Петропавл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басқармасы» ММ                     Ә. Қасейінов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 Бас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прокуратурасы құқықтық статистика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арнайы есепке алу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Комитетінің Солтүстік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 бойынша басқармасы» ММ                А. Мәткарімов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 Солтүстік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облысының Әділет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Петропавл қалалық әділет басқармасы» ММ       Ж. Самашев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«ЖИТС-тің алдын алу және онымен күрес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Солтүстік Қазақстан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орталығы» ММ                                  А. Сыздықова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 Солтүстік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 әкімдігінің «Облыстық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наркологиялық орталығы» шаруашылық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жүргізу құқығындағы 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қазыналық кәсіпорны                           Б. Ыбыраев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«Солтүстік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мұрағаты» ММ                     С. Мәлікова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Петропавл қаласының жеке құрамы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бойынша мұрағаты» ММ                         Б. Мүслімова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«Қазақтелеком» АҚ филиалы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телекоммуникациялар дирекциясы              Ә. Шүкенов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Петропавл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19 қыркүйектегі № 1936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бекітілді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Петропавл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 № 1926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Ақылы қоғамдық жұмыстар жүргізілетін қала кәсіпорындары мен ұйымдарының тізбесі, олардың түрлері және көлемдері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2046"/>
        <w:gridCol w:w="1462"/>
        <w:gridCol w:w="3431"/>
        <w:gridCol w:w="2350"/>
        <w:gridCol w:w="1463"/>
        <w:gridCol w:w="1723"/>
      </w:tblGrid>
      <w:tr>
        <w:trPr>
          <w:trHeight w:val="132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р/н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 түрі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көлемі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(ай)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</w:tr>
      <w:tr>
        <w:trPr>
          <w:trHeight w:val="27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ғы, жо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нің» мем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«Коммун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хоз» мем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адам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қалашықтарды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тұрғызуда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блоктар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 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20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«ЖИТС-тің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адам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әлжуаз топтары қатарына алдын алу жұмыстарын жүргізуге көмек көрсету (есірткі инъекцияларын тұтынушылар)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адамды қамтумен дәрістер, әңгімелер өткізу барысында маманға көмек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 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</w:p>
        </w:tc>
      </w:tr>
      <w:tr>
        <w:trPr>
          <w:trHeight w:val="256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 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 мем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адам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оқу орындарында есірткі инъекциялары мен алкогольді тұтынушы жастар арасында алдын алу жұмыстарына көмек көрсету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 адамды қамтумен дәрістер, әңгімелер өткізу барысында маманға көмек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 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</w:p>
        </w:tc>
      </w:tr>
      <w:tr>
        <w:trPr>
          <w:trHeight w:val="136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қармасы»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адам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қызмет көрсетудің сапасын жақсарту және жеделдету мақсатында мәліметтер дерекқорын жасауға көмек көрсету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 іс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 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«Солтүс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адам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 бойынша есептелген және төленбеген салық сомалары туралы хабарлама тапсыру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80000 хабарлама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 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</w:p>
        </w:tc>
      </w:tr>
      <w:tr>
        <w:trPr>
          <w:trHeight w:val="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адам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өңдеуге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дайындауға;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ксерокөшірме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жіберуге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 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</w:p>
        </w:tc>
      </w:tr>
      <w:tr>
        <w:trPr>
          <w:trHeight w:val="5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 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адам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Иесіз мүлік ретінде жер учаскелерін тексеруге және таңдауға акт жасауға, оларды есепке қоюға көмек; мұрағаттық құжаттарды өңдеуге көмек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құжат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 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</w:p>
        </w:tc>
      </w:tr>
      <w:tr>
        <w:trPr>
          <w:trHeight w:val="286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адам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халықты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зерттеулер);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қорғауға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дерекқорын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өңдеуге көмек;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 жұмысы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 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адам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шаруашылығының санағына және шаруашылық кітаптарын жасауға көмек; құжаттарды өңдеуге және сақтауға дайындауға көмек көрсету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 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</w:p>
        </w:tc>
      </w:tr>
      <w:tr>
        <w:trPr>
          <w:trHeight w:val="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адам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 Петропавл қаласы әкімдігінің коммуналдық меншігіне қабылдау үшін иесіз тұрғын және адам тұрмайтын объектілерді анықтауға көмек көрсету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тұрғын және адам тұрмайтын объектілерді тексеру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 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</w:p>
        </w:tc>
      </w:tr>
      <w:tr>
        <w:trPr>
          <w:trHeight w:val="162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адам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өңдеуге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жеделдету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дерекқорлар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Жинақталу шамасына қарай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 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</w:p>
        </w:tc>
      </w:tr>
      <w:tr>
        <w:trPr>
          <w:trHeight w:val="21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«Сол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сы» мем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адам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әділет басқармасының іс жүргізуіне көмек көрсету; АХАЖ бойынша мұрағаттық құжаттармен, жылжымайтын мүлікке құқықты тіркеу бойынша, заңды тұлғаларды тіркеу бойынша жұмыстарға көмек көрсету, құжаттарды өңдеуге және сақтауға дайындауға көмек көрсету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Жинақталу шамасына қарай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 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</w:p>
        </w:tc>
      </w:tr>
      <w:tr>
        <w:trPr>
          <w:trHeight w:val="17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«Сол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адам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АХАЖ бойынша мұрағаттық құжаттармен, жылжымайтын мүлікке құқықты тіркеу бойынша, заңды тұлғаларды тіркеу бойынша жұмыстарға көмек көрсету, құжаттарды сақтауға дайындауға өңдеуге көмек көрсету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Жинақталу шамасына қарай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 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</w:p>
        </w:tc>
      </w:tr>
      <w:tr>
        <w:trPr>
          <w:trHeight w:val="15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сы» мем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адам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және сақтауға дайындауға, ксерокөшірме жасауға, материалдарды жіберуге және жеткізуге көмек көрсету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қарай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 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</w:p>
        </w:tc>
      </w:tr>
      <w:tr>
        <w:trPr>
          <w:trHeight w:val="8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рағаты» 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адам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және сақтауға дайындауға көмек көрсету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 құжат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 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</w:p>
        </w:tc>
      </w:tr>
      <w:tr>
        <w:trPr>
          <w:trHeight w:val="237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 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сы» мем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адам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және сақтауға дайындауға көмек көрсету, анықтамаларды жіберу және жеткізу, анықтама беру бөлігінде қала халқына жедел қызмет ету сапасын жақсарту бойынша қағаз мәліметтер дерекқорын құру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 құжат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 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</w:p>
        </w:tc>
      </w:tr>
      <w:tr>
        <w:trPr>
          <w:trHeight w:val="231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 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кеңсесі»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адам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қызмет көрсетудің сапалығы және жеделділігі мақсатында дерекқор құруға көмек көрсету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Жинақталу шамасына қарай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 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</w:p>
        </w:tc>
      </w:tr>
      <w:tr>
        <w:trPr>
          <w:trHeight w:val="136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адам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Құжаттардың көшірмелерін жасау, өткізілетін іс-шаралар туралы кәсіпорындарға хабарлама құжаттарын жеткізу, қоғамдық науқандарға қатысу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Жинақталу шамасына қарай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 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</w:p>
        </w:tc>
      </w:tr>
      <w:tr>
        <w:trPr>
          <w:trHeight w:val="21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үй-пайда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адам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Халықпен жұмыста қала аумағын аралап шығу қоғамдық науқандарын ұйымдастыруға және өткізуге көмек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қарай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 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адам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және сақтауға дайындауға көмек көрсету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қарай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 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адам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ресімдеу, құжаттарды мұрағаттау, кадастрлық істерді жүргізу, сондай-ақ заңды құжаттарды ресімдеу бойынша құжаттарды өңдеуге және дайындауға көмек көрсету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қарай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 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мекемесі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адам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қызмет көрсетудің сапасын жақсарту және жеделдету мақсатында мәліметтер дерекқорын жасауға көмек көрсету, құжаттарды өңдеуге көмек көрсету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қарай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 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адам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және сақтауға дайындауға, материалдарды жіберуге және жеткізуге көмек көрсету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қарай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 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Эко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адам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және сақтауға дайындауға, материалдарды жіберуге және жеткізуге көмек көрсету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қарай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 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леком» 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 дирек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циясы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адам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Коммуникация өткізуге көмек көрсету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 метр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 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адам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Петропавл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19 қыркүйектегі № 1936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бекітілді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Петропавл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 № 1926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жұмыстарға тартылған жұмыссыздардың еңбекақы төлемінің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5216"/>
        <w:gridCol w:w="3317"/>
        <w:gridCol w:w="3648"/>
      </w:tblGrid>
      <w:tr>
        <w:trPr>
          <w:trHeight w:val="30" w:hRule="atLeast"/>
        </w:trPr>
        <w:tc>
          <w:tcPr>
            <w:tcW w:w="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р/р</w:t>
            </w:r>
          </w:p>
        </w:tc>
        <w:tc>
          <w:tcPr>
            <w:tcW w:w="5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түрлері</w:t>
            </w:r>
          </w:p>
        </w:tc>
        <w:tc>
          <w:tcPr>
            <w:tcW w:w="3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жұмыссызға еңбекақы төлемінің мөлшері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тәртібі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 күндік жұмыс аптасы</w:t>
            </w:r>
          </w:p>
        </w:tc>
      </w:tr>
      <w:tr>
        <w:trPr>
          <w:trHeight w:val="30" w:hRule="atLeast"/>
        </w:trPr>
        <w:tc>
          <w:tcPr>
            <w:tcW w:w="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Физикалық жүктеме және ашық ауамен байланысты жұмыстар (қаланы абаттандыру, тазалау, жөндеу және құрылыс жұмыстары)</w:t>
            </w:r>
          </w:p>
        </w:tc>
        <w:tc>
          <w:tcPr>
            <w:tcW w:w="3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 ең төменгі еңбекақы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сағаттық жұмыс аптасы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күні - 8 сағат</w:t>
            </w:r>
          </w:p>
        </w:tc>
      </w:tr>
      <w:tr>
        <w:trPr>
          <w:trHeight w:val="30" w:hRule="atLeast"/>
        </w:trPr>
        <w:tc>
          <w:tcPr>
            <w:tcW w:w="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 ішінде орындалатын және физикалық жүктемемен байланыссыз жұмыстар</w:t>
            </w:r>
          </w:p>
        </w:tc>
        <w:tc>
          <w:tcPr>
            <w:tcW w:w="3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ең төменгі еңбекақы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сағаттық жұмыс аптасы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күні - 8 сағат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