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3547c8" w14:textId="73547c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Петропавл қалалық әкімдігінің 2012 жылғы 10 шілдедегі N 1351 қаулысы. Солтүстік Қазақстан облысы Әділет департаментінде 2012 жылғы 9 тамызда N 13-1-229 тіркелді. Күші жойылды - Солтүстік Қазақстан облысы Петропавл қалалық әкімдігінің 2013 жылғы 27 мамырдағы N 980 қаулысымен</w:t>
      </w:r>
    </w:p>
    <w:p>
      <w:pPr>
        <w:spacing w:after="0"/>
        <w:ind w:left="0"/>
        <w:jc w:val="both"/>
      </w:pPr>
      <w:bookmarkStart w:name="z1" w:id="0"/>
      <w:r>
        <w:rPr>
          <w:rFonts w:ascii="Times New Roman"/>
          <w:b w:val="false"/>
          <w:i w:val="false"/>
          <w:color w:val="ff0000"/>
          <w:sz w:val="28"/>
        </w:rPr>
        <w:t>
      Ескерту. Күші жойылды - Солтүстік Қазақстан облысы Петропавл қалалық әкімдігінің 27.05.2013 N 980 қаулысымен</w:t>
      </w:r>
    </w:p>
    <w:bookmarkEnd w:id="0"/>
    <w:bookmarkStart w:name="z2" w:id="1"/>
    <w:p>
      <w:pPr>
        <w:spacing w:after="0"/>
        <w:ind w:left="0"/>
        <w:jc w:val="both"/>
      </w:pPr>
      <w:r>
        <w:rPr>
          <w:rFonts w:ascii="Times New Roman"/>
          <w:b w:val="false"/>
          <w:i w:val="false"/>
          <w:color w:val="000000"/>
          <w:sz w:val="28"/>
        </w:rPr>
        <w:t>      «Қазақстан Республикасындағы жергілікті мемлекеттік басқару және өзін-өзі басқару туралы» Қазақстан Республикасының 2001 жылғы 23</w:t>
      </w:r>
      <w:r>
        <w:br/>
      </w:r>
      <w:r>
        <w:rPr>
          <w:rFonts w:ascii="Times New Roman"/>
          <w:b w:val="false"/>
          <w:i w:val="false"/>
          <w:color w:val="000000"/>
          <w:sz w:val="28"/>
        </w:rPr>
        <w:t>
қаңтардағы № 148 Заңының 31-бабының </w:t>
      </w:r>
      <w:r>
        <w:rPr>
          <w:rFonts w:ascii="Times New Roman"/>
          <w:b w:val="false"/>
          <w:i w:val="false"/>
          <w:color w:val="000000"/>
          <w:sz w:val="28"/>
        </w:rPr>
        <w:t>2-тармағына</w:t>
      </w:r>
      <w:r>
        <w:rPr>
          <w:rFonts w:ascii="Times New Roman"/>
          <w:b w:val="false"/>
          <w:i w:val="false"/>
          <w:color w:val="000000"/>
          <w:sz w:val="28"/>
        </w:rPr>
        <w:t>, «Әкімшілік рәсімдер туралы» Қазақстан Республикасының 2000 жылғы 27 қарашадағы № 107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Солтүстік Қазақстан облысы Петропавл қаласы әкімдігі ҚАУЛЫ ЕТЕДІ:</w:t>
      </w:r>
      <w:r>
        <w:br/>
      </w:r>
      <w:r>
        <w:rPr>
          <w:rFonts w:ascii="Times New Roman"/>
          <w:b w:val="false"/>
          <w:i w:val="false"/>
          <w:color w:val="000000"/>
          <w:sz w:val="28"/>
        </w:rPr>
        <w:t>
</w:t>
      </w:r>
      <w:r>
        <w:rPr>
          <w:rFonts w:ascii="Times New Roman"/>
          <w:b w:val="false"/>
          <w:i w:val="false"/>
          <w:color w:val="000000"/>
          <w:sz w:val="28"/>
        </w:rPr>
        <w:t>
      1. Қоса берілген электрондық мемлекеттік қызмет регламенттері бекітілсін:</w:t>
      </w:r>
      <w:r>
        <w:br/>
      </w:r>
      <w:r>
        <w:rPr>
          <w:rFonts w:ascii="Times New Roman"/>
          <w:b w:val="false"/>
          <w:i w:val="false"/>
          <w:color w:val="000000"/>
          <w:sz w:val="28"/>
        </w:rPr>
        <w:t>
      1) «Жұмыссыз азаматтарға анықтама </w:t>
      </w:r>
      <w:r>
        <w:rPr>
          <w:rFonts w:ascii="Times New Roman"/>
          <w:b w:val="false"/>
          <w:i w:val="false"/>
          <w:color w:val="000000"/>
          <w:sz w:val="28"/>
        </w:rPr>
        <w:t>беру</w:t>
      </w:r>
      <w:r>
        <w:rPr>
          <w:rFonts w:ascii="Times New Roman"/>
          <w:b w:val="false"/>
          <w:i w:val="false"/>
          <w:color w:val="000000"/>
          <w:sz w:val="28"/>
        </w:rPr>
        <w:t>»;</w:t>
      </w:r>
      <w:r>
        <w:br/>
      </w:r>
      <w:r>
        <w:rPr>
          <w:rFonts w:ascii="Times New Roman"/>
          <w:b w:val="false"/>
          <w:i w:val="false"/>
          <w:color w:val="000000"/>
          <w:sz w:val="28"/>
        </w:rPr>
        <w:t>
      2) «Мемлекеттік атаулы әлеуметтік көмек </w:t>
      </w:r>
      <w:r>
        <w:rPr>
          <w:rFonts w:ascii="Times New Roman"/>
          <w:b w:val="false"/>
          <w:i w:val="false"/>
          <w:color w:val="000000"/>
          <w:sz w:val="28"/>
        </w:rPr>
        <w:t>тағайындау</w:t>
      </w:r>
      <w:r>
        <w:rPr>
          <w:rFonts w:ascii="Times New Roman"/>
          <w:b w:val="false"/>
          <w:i w:val="false"/>
          <w:color w:val="000000"/>
          <w:sz w:val="28"/>
        </w:rPr>
        <w:t>»;</w:t>
      </w:r>
      <w:r>
        <w:br/>
      </w:r>
      <w:r>
        <w:rPr>
          <w:rFonts w:ascii="Times New Roman"/>
          <w:b w:val="false"/>
          <w:i w:val="false"/>
          <w:color w:val="000000"/>
          <w:sz w:val="28"/>
        </w:rPr>
        <w:t>
      3)</w:t>
      </w:r>
      <w:r>
        <w:rPr>
          <w:rFonts w:ascii="Times New Roman"/>
          <w:b w:val="false"/>
          <w:i w:val="false"/>
          <w:color w:val="ffffff"/>
          <w:sz w:val="28"/>
        </w:rPr>
        <w:t>j</w:t>
      </w:r>
      <w:r>
        <w:rPr>
          <w:rFonts w:ascii="Times New Roman"/>
          <w:b w:val="false"/>
          <w:i w:val="false"/>
          <w:color w:val="000000"/>
          <w:sz w:val="28"/>
        </w:rPr>
        <w:t>«Үйде оқытылатын және тәрбиеленетін мүгедек балаларды материалдық қамтамасыз ету үшін құжаттар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4) «Қазақстан Республикасының мектепке дейінгі балалар ұйымдарына жіберу үшін мектепке дейінгі жастағы балаларды (7 жасқа дейін) </w:t>
      </w:r>
      <w:r>
        <w:rPr>
          <w:rFonts w:ascii="Times New Roman"/>
          <w:b w:val="false"/>
          <w:i w:val="false"/>
          <w:color w:val="000000"/>
          <w:sz w:val="28"/>
        </w:rPr>
        <w:t>тіркеу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Солтүстік Қазақстан облысы Петропавл қаласы әкімі аппаратының басшысы Қ.М. Макинаға жүктелсін.</w:t>
      </w:r>
      <w:r>
        <w:br/>
      </w:r>
      <w:r>
        <w:rPr>
          <w:rFonts w:ascii="Times New Roman"/>
          <w:b w:val="false"/>
          <w:i w:val="false"/>
          <w:color w:val="000000"/>
          <w:sz w:val="28"/>
        </w:rPr>
        <w:t>
</w:t>
      </w:r>
      <w:r>
        <w:rPr>
          <w:rFonts w:ascii="Times New Roman"/>
          <w:b w:val="false"/>
          <w:i w:val="false"/>
          <w:color w:val="000000"/>
          <w:sz w:val="28"/>
        </w:rPr>
        <w:t>
      3. Осы қаулы алғаш рет ресми жарияланған күнінен бастап он күнтізбелік күн өткен соң қолданысқа енгізіледі.</w:t>
      </w:r>
    </w:p>
    <w:bookmarkEnd w:id="1"/>
    <w:p>
      <w:pPr>
        <w:spacing w:after="0"/>
        <w:ind w:left="0"/>
        <w:jc w:val="both"/>
      </w:pPr>
      <w:r>
        <w:rPr>
          <w:rFonts w:ascii="Times New Roman"/>
          <w:b w:val="false"/>
          <w:i/>
          <w:color w:val="000000"/>
          <w:sz w:val="28"/>
        </w:rPr>
        <w:t>      Қала әкімі Б. Жұмабеков</w:t>
      </w:r>
    </w:p>
    <w:p>
      <w:pPr>
        <w:spacing w:after="0"/>
        <w:ind w:left="0"/>
        <w:jc w:val="both"/>
      </w:pPr>
      <w:r>
        <w:rPr>
          <w:rFonts w:ascii="Times New Roman"/>
          <w:b w:val="false"/>
          <w:i/>
          <w:color w:val="000000"/>
          <w:sz w:val="28"/>
        </w:rPr>
        <w:t>      «КЕЛІСІЛДІ»</w:t>
      </w:r>
    </w:p>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Көлік және коммуникация министрі А. Жұмағалиев</w:t>
      </w:r>
    </w:p>
    <w:bookmarkStart w:name="z5" w:id="2"/>
    <w:p>
      <w:pPr>
        <w:spacing w:after="0"/>
        <w:ind w:left="0"/>
        <w:jc w:val="both"/>
      </w:pPr>
      <w:r>
        <w:rPr>
          <w:rFonts w:ascii="Times New Roman"/>
          <w:b w:val="false"/>
          <w:i w:val="false"/>
          <w:color w:val="000000"/>
          <w:sz w:val="28"/>
        </w:rPr>
        <w:t>
Петропавл қаласы</w:t>
      </w:r>
      <w:r>
        <w:br/>
      </w:r>
      <w:r>
        <w:rPr>
          <w:rFonts w:ascii="Times New Roman"/>
          <w:b w:val="false"/>
          <w:i w:val="false"/>
          <w:color w:val="000000"/>
          <w:sz w:val="28"/>
        </w:rPr>
        <w:t>
әкімдігінің</w:t>
      </w:r>
      <w:r>
        <w:br/>
      </w:r>
      <w:r>
        <w:rPr>
          <w:rFonts w:ascii="Times New Roman"/>
          <w:b w:val="false"/>
          <w:i w:val="false"/>
          <w:color w:val="000000"/>
          <w:sz w:val="28"/>
        </w:rPr>
        <w:t>
2012 жылғы 10 шілде № 1351</w:t>
      </w:r>
      <w:r>
        <w:br/>
      </w:r>
      <w:r>
        <w:rPr>
          <w:rFonts w:ascii="Times New Roman"/>
          <w:b w:val="false"/>
          <w:i w:val="false"/>
          <w:color w:val="000000"/>
          <w:sz w:val="28"/>
        </w:rPr>
        <w:t>
қаулысымен бекітілді</w:t>
      </w:r>
    </w:p>
    <w:bookmarkEnd w:id="2"/>
    <w:p>
      <w:pPr>
        <w:spacing w:after="0"/>
        <w:ind w:left="0"/>
        <w:jc w:val="left"/>
      </w:pPr>
      <w:r>
        <w:rPr>
          <w:rFonts w:ascii="Times New Roman"/>
          <w:b/>
          <w:i w:val="false"/>
          <w:color w:val="000000"/>
        </w:rPr>
        <w:t xml:space="preserve"> «Жұмыссыз азаматтарға анықтама беру» электрондық мемлекеттік қызмет регламенті 1. Жалпы ережелер</w:t>
      </w:r>
    </w:p>
    <w:bookmarkStart w:name="z6" w:id="3"/>
    <w:p>
      <w:pPr>
        <w:spacing w:after="0"/>
        <w:ind w:left="0"/>
        <w:jc w:val="both"/>
      </w:pPr>
      <w:r>
        <w:rPr>
          <w:rFonts w:ascii="Times New Roman"/>
          <w:b w:val="false"/>
          <w:i w:val="false"/>
          <w:color w:val="000000"/>
          <w:sz w:val="28"/>
        </w:rPr>
        <w:t xml:space="preserve">      1. Электрондық мемлекеттік қызмет «Петропавл қаласының жұмыспен қамту және әлеуметтік бағдарламалар бөлімі» мемлекеттік мекемесімен, баламалы негізде тұрғылықты жері бойынша халыққа қызмет көрсету орталығы (бұдан әрі – Орталық) және </w:t>
      </w:r>
      <w:r>
        <w:rPr>
          <w:rFonts w:ascii="Times New Roman"/>
          <w:b w:val="false"/>
          <w:i w:val="false"/>
          <w:color w:val="000000"/>
          <w:sz w:val="28"/>
          <w:u w:val="single"/>
        </w:rPr>
        <w:t>www.e.gov.kz</w:t>
      </w:r>
      <w:r>
        <w:rPr>
          <w:rFonts w:ascii="Times New Roman"/>
          <w:b w:val="false"/>
          <w:i w:val="false"/>
          <w:color w:val="000000"/>
          <w:sz w:val="28"/>
        </w:rPr>
        <w:t>. мекен-жайы бойынша «электрондық үкімет» (бұдан әрі – Қызмет беруші) веб-порталы арқылы көрсетіледі.</w:t>
      </w:r>
      <w:r>
        <w:br/>
      </w:r>
      <w:r>
        <w:rPr>
          <w:rFonts w:ascii="Times New Roman"/>
          <w:b w:val="false"/>
          <w:i w:val="false"/>
          <w:color w:val="000000"/>
          <w:sz w:val="28"/>
        </w:rPr>
        <w:t>
      2. Электрондық мемлекеттік қызмет «Жергілікті атқарушы органдармен көрсетілетін әлеуметтік қорғау саласындағы мемлекеттік қызмет стандарттарын бекіту туралы» Қазақстан Республикасы Үкіметінің 2011 жылғы 7 сәуірдегі № 394 қаулысымен бекітілген «Жұмыссыз азаматтарға анықтама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 түрі: транзакциялық.</w:t>
      </w:r>
      <w:r>
        <w:br/>
      </w:r>
      <w:r>
        <w:rPr>
          <w:rFonts w:ascii="Times New Roman"/>
          <w:b w:val="false"/>
          <w:i w:val="false"/>
          <w:color w:val="000000"/>
          <w:sz w:val="28"/>
        </w:rPr>
        <w:t>
</w:t>
      </w:r>
      <w:r>
        <w:rPr>
          <w:rFonts w:ascii="Times New Roman"/>
          <w:b w:val="false"/>
          <w:i w:val="false"/>
          <w:color w:val="000000"/>
          <w:sz w:val="28"/>
        </w:rPr>
        <w:t>
      5. Осы «Жұмыссыз азаматтарға анықтама беру» регламентінде (бұдан әрі - Регламент) мынадай ұғымдар қолданылады:</w:t>
      </w:r>
      <w:r>
        <w:br/>
      </w:r>
      <w:r>
        <w:rPr>
          <w:rFonts w:ascii="Times New Roman"/>
          <w:b w:val="false"/>
          <w:i w:val="false"/>
          <w:color w:val="000000"/>
          <w:sz w:val="28"/>
        </w:rPr>
        <w:t>
      1) ақпараттық жүйе (бұдан әрі - АЖ) – ақпараттық-бағдарламалық кешенді қолдана отырып ақпаратты сақтауға, өңдеуге, іздестіруге, таратуға, тасымалдауға және ұсынуға арналған жүйе;</w:t>
      </w:r>
      <w:r>
        <w:br/>
      </w:r>
      <w:r>
        <w:rPr>
          <w:rFonts w:ascii="Times New Roman"/>
          <w:b w:val="false"/>
          <w:i w:val="false"/>
          <w:color w:val="000000"/>
          <w:sz w:val="28"/>
        </w:rPr>
        <w:t>
      2) ЖАО АЖ – жергілікті атқарушы органдардың ақпараттық жүйесі/жергілікті атқарушы орган қызметкерінің автоматтандырылған жұмыс орны бөлігінде, Қазақстан Республикасы «электронды үкімет» шлюзінің кіші жүйесі ретіндегі «Өңірлік шлюз» ақпарттық жүйесі;</w:t>
      </w:r>
      <w:r>
        <w:br/>
      </w:r>
      <w:r>
        <w:rPr>
          <w:rFonts w:ascii="Times New Roman"/>
          <w:b w:val="false"/>
          <w:i w:val="false"/>
          <w:color w:val="000000"/>
          <w:sz w:val="28"/>
        </w:rPr>
        <w:t>
      3)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4) ҚФБ – құрылымдық-функционалдық бірліктер – бұл уәкілетті органдардың жуапты адамдары, белгілі бір сатыда электрондық қызмет көрсетуге қатысушы мемлекеттік органдардың құрылымдық бөлімшелері.</w:t>
      </w:r>
      <w:r>
        <w:br/>
      </w:r>
      <w:r>
        <w:rPr>
          <w:rFonts w:ascii="Times New Roman"/>
          <w:b w:val="false"/>
          <w:i w:val="false"/>
          <w:color w:val="000000"/>
          <w:sz w:val="28"/>
        </w:rPr>
        <w:t>
      5) медиа-алшақтық – құжаттарды электрондық нысаннан қағаз немесе керсінше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6) мемлекеттік мекеме (бұдан әрі - ЖАО) – тікелей электрондық қызметті көрсететін Петропавл қаласының жұмыспен қамту және әлеуметтік бағдарламалар бөлімі;</w:t>
      </w:r>
      <w:r>
        <w:br/>
      </w:r>
      <w:r>
        <w:rPr>
          <w:rFonts w:ascii="Times New Roman"/>
          <w:b w:val="false"/>
          <w:i w:val="false"/>
          <w:color w:val="000000"/>
          <w:sz w:val="28"/>
        </w:rPr>
        <w:t>
      7) транзакциялық қызмет – электрондық цифрлық қолтаңбаны қолданумен өзара ақпарат алмасуды қажет етуші, тұтынушыларға электрондық ақпараттық ресурстарды ұсыну жөніндегі қызмет;</w:t>
      </w:r>
      <w:r>
        <w:br/>
      </w:r>
      <w:r>
        <w:rPr>
          <w:rFonts w:ascii="Times New Roman"/>
          <w:b w:val="false"/>
          <w:i w:val="false"/>
          <w:color w:val="000000"/>
          <w:sz w:val="28"/>
        </w:rPr>
        <w:t>
      8) тұтынушы – жеке тұлғалар: Қазақстан Республикасының азаматтары, Қазақстан Республикасында тұрақты тұратын оралмандар, шетелдіктер, азаматтығы жоқ адамдар;</w:t>
      </w:r>
      <w:r>
        <w:br/>
      </w:r>
      <w:r>
        <w:rPr>
          <w:rFonts w:ascii="Times New Roman"/>
          <w:b w:val="false"/>
          <w:i w:val="false"/>
          <w:color w:val="000000"/>
          <w:sz w:val="28"/>
        </w:rPr>
        <w:t>
      9) ҰКО АЖ - Қазақстан Республикасының ұлттық куәландырушы орталығының ақпараттық жүйесі;</w:t>
      </w:r>
      <w:r>
        <w:br/>
      </w:r>
      <w:r>
        <w:rPr>
          <w:rFonts w:ascii="Times New Roman"/>
          <w:b w:val="false"/>
          <w:i w:val="false"/>
          <w:color w:val="000000"/>
          <w:sz w:val="28"/>
        </w:rPr>
        <w:t>
      10) халыққа қызмет көрсету орталықтарының ақпараттық жүйесі (бұдан әрі- ХҚКО АЖ) – халыққа (жеке және заңды тұлғаларға), сондай-ақ тиісті министрліктер мен ведомстволардың Қазақстан Республикасының халыққа қызмет көрсету орталықтары арқылы қызмет ұсыну үрдерісін автоматтандыруға арналған ақпараттық жүйе;</w:t>
      </w:r>
      <w:r>
        <w:br/>
      </w:r>
      <w:r>
        <w:rPr>
          <w:rFonts w:ascii="Times New Roman"/>
          <w:b w:val="false"/>
          <w:i w:val="false"/>
          <w:color w:val="000000"/>
          <w:sz w:val="28"/>
        </w:rPr>
        <w:t>
      11) «электрондық үкімет» шлюзі (бұдан әрі – ЭҮШ) электрондық қызметтерді іске асыру аясында «электрондық үкімет» ақпараттық жүйелерін біріктіруге арналған ақпараттық жүйе;</w:t>
      </w:r>
      <w:r>
        <w:br/>
      </w:r>
      <w:r>
        <w:rPr>
          <w:rFonts w:ascii="Times New Roman"/>
          <w:b w:val="false"/>
          <w:i w:val="false"/>
          <w:color w:val="000000"/>
          <w:sz w:val="28"/>
        </w:rPr>
        <w:t>
      12) «электрондық үкіметтің» веб-порталы (бұдан әрі - ЭҮП) - нормативтік құқықтық база және электрондық мемлекеттік қызметтерді қоса, барлық шоғырланған үкіметтік ақпаратқа өзімен бірегей қолжетімділік терезені білдіретін ақпараттық жүйе;</w:t>
      </w:r>
      <w:r>
        <w:br/>
      </w:r>
      <w:r>
        <w:rPr>
          <w:rFonts w:ascii="Times New Roman"/>
          <w:b w:val="false"/>
          <w:i w:val="false"/>
          <w:color w:val="000000"/>
          <w:sz w:val="28"/>
        </w:rPr>
        <w:t>
      13) «электрондық үкіметтің» өңірлік шлюзі (бұдан әрі – ЭҮӨШ) – қызмет берушінің электрондық қызметтер көрсету үрдерісіне қатысатын ЖАО ішкі жүйелері/кіші жүйелері және сыртқы ақпараттық жүйелердің арасында өзара ақпараттық әрекет етуді қамтамасыз етуші ақпараттық жүйе;</w:t>
      </w:r>
      <w:r>
        <w:br/>
      </w:r>
      <w:r>
        <w:rPr>
          <w:rFonts w:ascii="Times New Roman"/>
          <w:b w:val="false"/>
          <w:i w:val="false"/>
          <w:color w:val="000000"/>
          <w:sz w:val="28"/>
        </w:rPr>
        <w:t>
      14) электрондық цифрлық қолтаңба (бұдан әрі - ЭЦҚ) - электрондық цифрлық қолтаңба құралдарымен құрылған және электрондық құжаттың дұрыстығын, оның тиістілігі мен мазмұнының өзгермейтіндігін растайтын электрондық цифрлық таңбалар жиынтығы;</w:t>
      </w:r>
      <w:r>
        <w:br/>
      </w:r>
      <w:r>
        <w:rPr>
          <w:rFonts w:ascii="Times New Roman"/>
          <w:b w:val="false"/>
          <w:i w:val="false"/>
          <w:color w:val="000000"/>
          <w:sz w:val="28"/>
        </w:rPr>
        <w:t>
      15) электрондық мемлекеттік қызметтер – ақпараттық технологияларды пайдаланумен электрондық түрде көрсетілетін мемлекеттік қызметтер;</w:t>
      </w:r>
      <w:r>
        <w:br/>
      </w:r>
      <w:r>
        <w:rPr>
          <w:rFonts w:ascii="Times New Roman"/>
          <w:b w:val="false"/>
          <w:i w:val="false"/>
          <w:color w:val="000000"/>
          <w:sz w:val="28"/>
        </w:rPr>
        <w:t>
      16) электрондық құжат – ақпарат электрондық-цифрлық түрде ұсынылған және электрондық цифрлық қолтаңбамен расталған құжат;</w:t>
      </w:r>
    </w:p>
    <w:bookmarkEnd w:id="3"/>
    <w:bookmarkStart w:name="z10" w:id="4"/>
    <w:p>
      <w:pPr>
        <w:spacing w:after="0"/>
        <w:ind w:left="0"/>
        <w:jc w:val="left"/>
      </w:pPr>
      <w:r>
        <w:rPr>
          <w:rFonts w:ascii="Times New Roman"/>
          <w:b/>
          <w:i w:val="false"/>
          <w:color w:val="000000"/>
        </w:rPr>
        <w:t xml:space="preserve"> 
2. Электрондық мемлекеттік қызмет көрсету жөніндегі қызмет беруші әрекетінің тәртібі</w:t>
      </w:r>
    </w:p>
    <w:bookmarkEnd w:id="4"/>
    <w:bookmarkStart w:name="z11" w:id="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тікелей аталған электрондық мемлекеттік қызметті ұсынатын ЖАО ішінара автоматтандырылған электрондық мемлекеттік қызметін көрсетуде қызмет берушінің адымдық іс-әрекеттері мен шешімдері (1 сурет):</w:t>
      </w:r>
      <w:r>
        <w:br/>
      </w:r>
      <w:r>
        <w:rPr>
          <w:rFonts w:ascii="Times New Roman"/>
          <w:b w:val="false"/>
          <w:i w:val="false"/>
          <w:color w:val="000000"/>
          <w:sz w:val="28"/>
        </w:rPr>
        <w:t>
      1) тұтынушы қызмет алу үшін өзімен бірге өтініш пен қажетті құжат түпнұсқаларымен ЖАО жүгінуі тиіс. ЖАО қызметкерімен тұтынушының өтініші мен қажетті құжаттарының дұрыстығын тексеру.</w:t>
      </w:r>
      <w:r>
        <w:br/>
      </w:r>
      <w:r>
        <w:rPr>
          <w:rFonts w:ascii="Times New Roman"/>
          <w:b w:val="false"/>
          <w:i w:val="false"/>
          <w:color w:val="000000"/>
          <w:sz w:val="28"/>
        </w:rPr>
        <w:t>
      2) 1 үдеріс – ЖАО қызметкерімен ЖСН мен парольді электрондық мемлекеттік қызмет көрсету үшін ЖАО АЖ енгізу үдерісі (авторизациялау үдерісі);</w:t>
      </w:r>
      <w:r>
        <w:br/>
      </w:r>
      <w:r>
        <w:rPr>
          <w:rFonts w:ascii="Times New Roman"/>
          <w:b w:val="false"/>
          <w:i w:val="false"/>
          <w:color w:val="000000"/>
          <w:sz w:val="28"/>
        </w:rPr>
        <w:t>
      3) 1 шарт – ЖСН және пароль арқылы ЖАО тіркелген қызметкер туралы деректердің түпнұсқалығын ЖАО АЖ тексеру;</w:t>
      </w:r>
      <w:r>
        <w:br/>
      </w:r>
      <w:r>
        <w:rPr>
          <w:rFonts w:ascii="Times New Roman"/>
          <w:b w:val="false"/>
          <w:i w:val="false"/>
          <w:color w:val="000000"/>
          <w:sz w:val="28"/>
        </w:rPr>
        <w:t>
      4) 2 үдеріс – ЖАО қызметкерінің деректерінде бұзушылықтар болуына байланысты ЖАО АЖ авторизациялаудан бас тарту туралы хабарлама қалыптастыру;</w:t>
      </w:r>
      <w:r>
        <w:br/>
      </w:r>
      <w:r>
        <w:rPr>
          <w:rFonts w:ascii="Times New Roman"/>
          <w:b w:val="false"/>
          <w:i w:val="false"/>
          <w:color w:val="000000"/>
          <w:sz w:val="28"/>
        </w:rPr>
        <w:t>
      5) 3 үдеріс – ЖАО қызметкерімен осы Регламентте көрсетілген қызметті таңдауы, қызмет көрсету үшін экранға сұрау салу нысанын шығаруы және оның құрылымы мен пішіндік талаптарын ескеріп, нысанды толтыру (мәліметтерді енгізу және сканерленген құжаттарды бекіту), сондай-ақ қол қою үшін ЖАО қызметкерімен ЭЦҚ тіркеу куәлігін таңдау;</w:t>
      </w:r>
      <w:r>
        <w:br/>
      </w:r>
      <w:r>
        <w:rPr>
          <w:rFonts w:ascii="Times New Roman"/>
          <w:b w:val="false"/>
          <w:i w:val="false"/>
          <w:color w:val="000000"/>
          <w:sz w:val="28"/>
        </w:rPr>
        <w:t>
      6) 4 үдеріс – электрондық мемлекеттік қызмет көрсетуге сұранымның толтырылған нысанына ЖАО қызметкерінің ЭЦҚ арқылы қол қою (мәліметтерді енгізу, сканерленген құжаттарды бекіту);</w:t>
      </w:r>
      <w:r>
        <w:br/>
      </w:r>
      <w:r>
        <w:rPr>
          <w:rFonts w:ascii="Times New Roman"/>
          <w:b w:val="false"/>
          <w:i w:val="false"/>
          <w:color w:val="000000"/>
          <w:sz w:val="28"/>
        </w:rPr>
        <w:t>
      7) 2 шарт – сәйкестендіру мәліметтерінің сәйкестілігін, (сұранымда көрсетілген ЖСН және ЭЦҚ тіркеу куәлігінде көрсетілген ЖСН) ЭЦҚ тіркеу куәлігінің әрекет ету мерзімін және ЖАО АЖ тіркеу куәлігінің шақыртылған (жойылған) тізімінде жоқтығын тексеру;</w:t>
      </w:r>
      <w:r>
        <w:br/>
      </w:r>
      <w:r>
        <w:rPr>
          <w:rFonts w:ascii="Times New Roman"/>
          <w:b w:val="false"/>
          <w:i w:val="false"/>
          <w:color w:val="000000"/>
          <w:sz w:val="28"/>
        </w:rPr>
        <w:t>
      8) 5 үдеріс – ЖАО қызметкерінің ЭЦҚ тұпнұсқалығы расталмауына байланысты сұратылған мемлекеттік қызметтен бас тарту туралы хабарлама қалыптастыру;</w:t>
      </w:r>
      <w:r>
        <w:br/>
      </w:r>
      <w:r>
        <w:rPr>
          <w:rFonts w:ascii="Times New Roman"/>
          <w:b w:val="false"/>
          <w:i w:val="false"/>
          <w:color w:val="000000"/>
          <w:sz w:val="28"/>
        </w:rPr>
        <w:t>
      9) 6 үдеріс – ЖАО қызметкерімен электрондық мемлекеттік қызметті өңдеу;</w:t>
      </w:r>
      <w:r>
        <w:br/>
      </w:r>
      <w:r>
        <w:rPr>
          <w:rFonts w:ascii="Times New Roman"/>
          <w:b w:val="false"/>
          <w:i w:val="false"/>
          <w:color w:val="000000"/>
          <w:sz w:val="28"/>
        </w:rPr>
        <w:t>
      10) 7 үдеріс - ЖАО қызметкерімен электрондық мемлекеттік қызмет көрсету нәтижесін құру (жұмыссыз ретінде тіркеу туралы анықтама, немесе қызмет көрсетуден бас тарту туралы дәлелді жауап). Электрондық құжат ЖАО қызметкерінің ЭЦҚ пайдаланумен құрылады.</w:t>
      </w:r>
      <w:r>
        <w:br/>
      </w:r>
      <w:r>
        <w:rPr>
          <w:rFonts w:ascii="Times New Roman"/>
          <w:b w:val="false"/>
          <w:i w:val="false"/>
          <w:color w:val="000000"/>
          <w:sz w:val="28"/>
        </w:rPr>
        <w:t>
      11) 8 үдеріс – электрондық мемлекеттік қызмет нәтижесін ЖАО қызметкерімен қолма қол немесе тұтынушы электрондық поштасына жіберу арқылы беру.</w:t>
      </w:r>
      <w:r>
        <w:br/>
      </w:r>
      <w:r>
        <w:rPr>
          <w:rFonts w:ascii="Times New Roman"/>
          <w:b w:val="false"/>
          <w:i w:val="false"/>
          <w:color w:val="000000"/>
          <w:sz w:val="28"/>
        </w:rPr>
        <w:t>
</w:t>
      </w:r>
      <w:r>
        <w:rPr>
          <w:rFonts w:ascii="Times New Roman"/>
          <w:b w:val="false"/>
          <w:i w:val="false"/>
          <w:color w:val="000000"/>
          <w:sz w:val="28"/>
        </w:rPr>
        <w:t>
      7. Қызмет берушінің ХҚКО АЖ арқылы электрондық мемлекеттік қызмет көрсетудегі адымдық іс-әрекеттері мен шешімдері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 (2 сурет):</w:t>
      </w:r>
      <w:r>
        <w:br/>
      </w:r>
      <w:r>
        <w:rPr>
          <w:rFonts w:ascii="Times New Roman"/>
          <w:b w:val="false"/>
          <w:i w:val="false"/>
          <w:color w:val="000000"/>
          <w:sz w:val="28"/>
        </w:rPr>
        <w:t>
      1) 1 үдеріс – электрондық мемлекеттік қызмет көрсету үшін ХҚКО АЖ ХҚО Орталық операторының авторизациялау үдерісі;</w:t>
      </w:r>
      <w:r>
        <w:br/>
      </w:r>
      <w:r>
        <w:rPr>
          <w:rFonts w:ascii="Times New Roman"/>
          <w:b w:val="false"/>
          <w:i w:val="false"/>
          <w:color w:val="000000"/>
          <w:sz w:val="28"/>
        </w:rPr>
        <w:t>
      2) 1 шарт – ЖСН және пароль, немесе ЭҮП арқылы ХҚКО АЖ тіркелген оператор туралы деректердің түпнұсқалығын тексеру;</w:t>
      </w:r>
      <w:r>
        <w:br/>
      </w:r>
      <w:r>
        <w:rPr>
          <w:rFonts w:ascii="Times New Roman"/>
          <w:b w:val="false"/>
          <w:i w:val="false"/>
          <w:color w:val="000000"/>
          <w:sz w:val="28"/>
        </w:rPr>
        <w:t>
      3) 2 үдеріс – ХҚКО операторының мәліметтерінде бұзушылықтар болуына байланысты авторизациялауда ХҚКО АЖ бас тарту туралы хабарлама қалыптастыру;</w:t>
      </w:r>
      <w:r>
        <w:br/>
      </w:r>
      <w:r>
        <w:rPr>
          <w:rFonts w:ascii="Times New Roman"/>
          <w:b w:val="false"/>
          <w:i w:val="false"/>
          <w:color w:val="000000"/>
          <w:sz w:val="28"/>
        </w:rPr>
        <w:t>
      4) 3 үдеріс –ХҚКО қызметкерімен осы Регламентте көрсетілген қызметті таңдауы, қызмет көрсету үшін экранға сұрау салу нысанын шығаруы және оның құрылымы мен пішіндік талаптарын ескеріп, нысанды толтыру (мәліметтерді енгізу және сканерленген құжаттарды бекіту), сондай-ақ қол қою үшін ХҚКО қызметкерімен ЭЦҚ тіркеу куәлігін таңдау;</w:t>
      </w:r>
      <w:r>
        <w:br/>
      </w:r>
      <w:r>
        <w:rPr>
          <w:rFonts w:ascii="Times New Roman"/>
          <w:b w:val="false"/>
          <w:i w:val="false"/>
          <w:color w:val="000000"/>
          <w:sz w:val="28"/>
        </w:rPr>
        <w:t>
      5) 4 үдеріс – электрондық мемлекеттік қызмет көрсетуге сұранымның толтырылған нысанына ХҚКО операторының ЭЦҚ арқылы қол қою (мәліметтерді енгізу, сканерленген құжаттарды бекіту);</w:t>
      </w:r>
      <w:r>
        <w:br/>
      </w:r>
      <w:r>
        <w:rPr>
          <w:rFonts w:ascii="Times New Roman"/>
          <w:b w:val="false"/>
          <w:i w:val="false"/>
          <w:color w:val="000000"/>
          <w:sz w:val="28"/>
        </w:rPr>
        <w:t>
      6) 2 шарт – сәйкестендіру мәліметтерінің сәйкестілігін, (сұранымда көрсетілген ЖСН және ЭЦҚ тіркеу куәлігінде көрсетілген ЖСН) ЭЦҚ тіркеу куәлігінің әрекет ету мерзімін және ХҚКО АЖ тіркеу куәлігінің шақыртылған (жойылған) тізімінде жоқтығын тексеру;</w:t>
      </w:r>
      <w:r>
        <w:br/>
      </w:r>
      <w:r>
        <w:rPr>
          <w:rFonts w:ascii="Times New Roman"/>
          <w:b w:val="false"/>
          <w:i w:val="false"/>
          <w:color w:val="000000"/>
          <w:sz w:val="28"/>
        </w:rPr>
        <w:t>
      7) 5 үдеріс - ЭЦҚ операторының ЭЦҚ тұпнұсқалығы расталмауына байланысты сұратылған мемлекеттік қызметтен бас тарту туралы хабарлама қалыптастыру;</w:t>
      </w:r>
      <w:r>
        <w:br/>
      </w:r>
      <w:r>
        <w:rPr>
          <w:rFonts w:ascii="Times New Roman"/>
          <w:b w:val="false"/>
          <w:i w:val="false"/>
          <w:color w:val="000000"/>
          <w:sz w:val="28"/>
        </w:rPr>
        <w:t>
      8) 6 үдеріс – ХҚКО операторының ЭЦҚ қол қойылған электрондық құжатты (тұтынушы сұрауын) ЭҮШ/ЭҮӨШ арқылы ЖАО АЖ жолдау және электрондық мемлекеттік қызметті ЖАО қызметкерімен өңдеу;</w:t>
      </w:r>
      <w:r>
        <w:br/>
      </w:r>
      <w:r>
        <w:rPr>
          <w:rFonts w:ascii="Times New Roman"/>
          <w:b w:val="false"/>
          <w:i w:val="false"/>
          <w:color w:val="000000"/>
          <w:sz w:val="28"/>
        </w:rPr>
        <w:t>
      9) 7 үдеріс – ЖАО қызметкерімен электрондық мемлекеттік қызмет нәтижесін құру (жұмыссыз ретінде тіркеу туралы хабарлама, немесе мемлекеттік қызмет көрсетуден бас тарту туралы дәлелді жауап). Электрондық құжат ЖАО қызметкерінің ЭЦҚ пайдаланумен құрылады және ХҚКО АЖ жіберіледі;</w:t>
      </w:r>
      <w:r>
        <w:br/>
      </w:r>
      <w:r>
        <w:rPr>
          <w:rFonts w:ascii="Times New Roman"/>
          <w:b w:val="false"/>
          <w:i w:val="false"/>
          <w:color w:val="000000"/>
          <w:sz w:val="28"/>
        </w:rPr>
        <w:t>
      10) 8 үдеріс – шығыс құжатын ХҚКО қызметкерімен тұтынушыға қолма қол немесе электрондық поштасына жіберу арқылы беру.</w:t>
      </w:r>
      <w:r>
        <w:br/>
      </w:r>
      <w:r>
        <w:rPr>
          <w:rFonts w:ascii="Times New Roman"/>
          <w:b w:val="false"/>
          <w:i w:val="false"/>
          <w:color w:val="000000"/>
          <w:sz w:val="28"/>
        </w:rPr>
        <w:t>
</w:t>
      </w:r>
      <w:r>
        <w:rPr>
          <w:rFonts w:ascii="Times New Roman"/>
          <w:b w:val="false"/>
          <w:i w:val="false"/>
          <w:color w:val="000000"/>
          <w:sz w:val="28"/>
        </w:rPr>
        <w:t>
      8. Қызмет берушінің ЭҮП арқылы адымдық іс-әрекеттері мен шешімдері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 (3 сурет):</w:t>
      </w:r>
      <w:r>
        <w:br/>
      </w:r>
      <w:r>
        <w:rPr>
          <w:rFonts w:ascii="Times New Roman"/>
          <w:b w:val="false"/>
          <w:i w:val="false"/>
          <w:color w:val="000000"/>
          <w:sz w:val="28"/>
        </w:rPr>
        <w:t>
      1) тұтынушы ЖСН мен пароль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2) 1 үдеріс - тұтынушымен электрондық мемлекеттік қызмет алу үшін ЭҮП ЖСН мен парольді енгізу үдерісі (авторизациялау үдерісі);</w:t>
      </w:r>
      <w:r>
        <w:br/>
      </w:r>
      <w:r>
        <w:rPr>
          <w:rFonts w:ascii="Times New Roman"/>
          <w:b w:val="false"/>
          <w:i w:val="false"/>
          <w:color w:val="000000"/>
          <w:sz w:val="28"/>
        </w:rPr>
        <w:t>
      3) 1 шарт – ЖСН және пароль арқылы тіркелген тұтынушылар туралы деректердің түпнұсқалығын ЭҮП тексеру;</w:t>
      </w:r>
      <w:r>
        <w:br/>
      </w:r>
      <w:r>
        <w:rPr>
          <w:rFonts w:ascii="Times New Roman"/>
          <w:b w:val="false"/>
          <w:i w:val="false"/>
          <w:color w:val="000000"/>
          <w:sz w:val="28"/>
        </w:rPr>
        <w:t>
      4) 2 үдеріс – тұтынушының деректерінде бұзушылықтар болуына байланысты ЭҮП авторизациялаудан бас тарту туралы хабарлама қалыптастыру;</w:t>
      </w:r>
      <w:r>
        <w:br/>
      </w:r>
      <w:r>
        <w:rPr>
          <w:rFonts w:ascii="Times New Roman"/>
          <w:b w:val="false"/>
          <w:i w:val="false"/>
          <w:color w:val="000000"/>
          <w:sz w:val="28"/>
        </w:rPr>
        <w:t>
      5) 3 үдеріс – тұтынушымен осы Регламентте көрсетілген қызметті таңдауы, қызмет көрсету үшін экранға сұрау салу нысанын шығаруы және оның құрылымы мен пішіндік талаптарын ескеріп, нысанды толтыру (мәліметтерді енгізу және сканерленген құжаттарды бекіту), сондай-ақ қол қою үшін тұтынушымен ЭЦҚ тіркеу куәлігін таңдау;</w:t>
      </w:r>
      <w:r>
        <w:br/>
      </w:r>
      <w:r>
        <w:rPr>
          <w:rFonts w:ascii="Times New Roman"/>
          <w:b w:val="false"/>
          <w:i w:val="false"/>
          <w:color w:val="000000"/>
          <w:sz w:val="28"/>
        </w:rPr>
        <w:t>
      6) 4 үдеріс – электрондық мемлекеттік қызмет көрсетуге сұранымның толтырылған нысанына тұтынушының ЭЦҚ арқылы қол қою (мәліметтерді енгізу, сканерленген құжаттарды бекіту);</w:t>
      </w:r>
      <w:r>
        <w:br/>
      </w:r>
      <w:r>
        <w:rPr>
          <w:rFonts w:ascii="Times New Roman"/>
          <w:b w:val="false"/>
          <w:i w:val="false"/>
          <w:color w:val="000000"/>
          <w:sz w:val="28"/>
        </w:rPr>
        <w:t>
      7) 2 шарт – сәйкестендіру мәліметтерінің сәйкестілігін, (сұранымда көрсетілген ЖСН және ЭЦҚ тіркеу куәлігінде көрсетілген ЖСН) ЭЦҚ тіркеу куәлігінің әрекет ету мерзімін және ЭҮП тіркеу куәлігінің шақыртылған (жойылған) тізімінде жоқтығын тексеру;</w:t>
      </w:r>
      <w:r>
        <w:br/>
      </w:r>
      <w:r>
        <w:rPr>
          <w:rFonts w:ascii="Times New Roman"/>
          <w:b w:val="false"/>
          <w:i w:val="false"/>
          <w:color w:val="000000"/>
          <w:sz w:val="28"/>
        </w:rPr>
        <w:t>
      8) 5 үдеріс - тұтынушы ЭЦҚ тұпнұсқалығы расталмауына байланысты сұратылған электрондық мемлекеттік қызметтен бас тарту туралы хабарлама қалыптастыру;</w:t>
      </w:r>
      <w:r>
        <w:br/>
      </w:r>
      <w:r>
        <w:rPr>
          <w:rFonts w:ascii="Times New Roman"/>
          <w:b w:val="false"/>
          <w:i w:val="false"/>
          <w:color w:val="000000"/>
          <w:sz w:val="28"/>
        </w:rPr>
        <w:t>
      9) 6 үдеріс – тұтынушы ЭЦҚ қол қойылған электрондық құжатты (тұтынушы сұрауын) ЭҮШ/ЭҮӨШ арқылы ЖАО АЖ жолдау және электрондық мемлекеттік қызметті ЖАО қызметкерімен өңдеу;</w:t>
      </w:r>
      <w:r>
        <w:br/>
      </w:r>
      <w:r>
        <w:rPr>
          <w:rFonts w:ascii="Times New Roman"/>
          <w:b w:val="false"/>
          <w:i w:val="false"/>
          <w:color w:val="000000"/>
          <w:sz w:val="28"/>
        </w:rPr>
        <w:t>
      10) 7 үдеріс – ЖАО қызметкерімен электрондық мемлекеттік қызмет нәтижесін құру (жұмыссыз ретінде тіркеу туралы анықтама, немесе қызмет көрсетуден бас тарту туралы дәлелді жауап). Электрондық құжат ЖАО қызметкерінің ЭЦҚ пайдаланумен құрылады және ЭҮП жеке кабинетке жіберіледі.</w:t>
      </w:r>
      <w:r>
        <w:br/>
      </w:r>
      <w:r>
        <w:rPr>
          <w:rFonts w:ascii="Times New Roman"/>
          <w:b w:val="false"/>
          <w:i w:val="false"/>
          <w:color w:val="000000"/>
          <w:sz w:val="28"/>
        </w:rPr>
        <w:t>
</w:t>
      </w:r>
      <w:r>
        <w:rPr>
          <w:rFonts w:ascii="Times New Roman"/>
          <w:b w:val="false"/>
          <w:i w:val="false"/>
          <w:color w:val="000000"/>
          <w:sz w:val="28"/>
        </w:rPr>
        <w:t>
      9. Осы Регламенттің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5-қосымшаларында</w:t>
      </w:r>
      <w:r>
        <w:rPr>
          <w:rFonts w:ascii="Times New Roman"/>
          <w:b w:val="false"/>
          <w:i w:val="false"/>
          <w:color w:val="000000"/>
          <w:sz w:val="28"/>
        </w:rPr>
        <w:t xml:space="preserve"> ЭҮП арқылы электрондық мемлекеттік қызмет алған жағдайда тұтынушыға ұсынылатын электрондық мемлекеттік қызметке толтырылған сұраным және өтініш нысанының экрандық нысаны келтірілген.</w:t>
      </w:r>
      <w:r>
        <w:br/>
      </w:r>
      <w:r>
        <w:rPr>
          <w:rFonts w:ascii="Times New Roman"/>
          <w:b w:val="false"/>
          <w:i w:val="false"/>
          <w:color w:val="000000"/>
          <w:sz w:val="28"/>
        </w:rPr>
        <w:t>
</w:t>
      </w:r>
      <w:r>
        <w:rPr>
          <w:rFonts w:ascii="Times New Roman"/>
          <w:b w:val="false"/>
          <w:i w:val="false"/>
          <w:color w:val="000000"/>
          <w:sz w:val="28"/>
        </w:rPr>
        <w:t>
      10. Алушымен электрондық мемлекеттік қызмет бойынша сұранымның орындалу статусын тексеру әдісі: «электрондық үкімет» порталы «Қызмет алу тарихы» бөлімінде, сондай-ақ уәкілетті органға немесе ХҚКО өтініш білдірген жағдайда.</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көрсету туралы қажетті ақпарат пен консультацияны ЭҮП саll-орталығының телефоны: (1414) бойынша алуға болады.</w:t>
      </w:r>
    </w:p>
    <w:bookmarkEnd w:id="5"/>
    <w:bookmarkStart w:name="z16" w:id="6"/>
    <w:p>
      <w:pPr>
        <w:spacing w:after="0"/>
        <w:ind w:left="0"/>
        <w:jc w:val="left"/>
      </w:pPr>
      <w:r>
        <w:rPr>
          <w:rFonts w:ascii="Times New Roman"/>
          <w:b/>
          <w:i w:val="false"/>
          <w:color w:val="000000"/>
        </w:rPr>
        <w:t xml:space="preserve"> 
3. Электрондық мемлекеттік қызмет көрсету үдерісіндегі өзара іс-әрекет тәртібін сипаттау</w:t>
      </w:r>
    </w:p>
    <w:bookmarkEnd w:id="6"/>
    <w:bookmarkStart w:name="z17" w:id="7"/>
    <w:p>
      <w:pPr>
        <w:spacing w:after="0"/>
        <w:ind w:left="0"/>
        <w:jc w:val="both"/>
      </w:pPr>
      <w:r>
        <w:rPr>
          <w:rFonts w:ascii="Times New Roman"/>
          <w:b w:val="false"/>
          <w:i w:val="false"/>
          <w:color w:val="000000"/>
          <w:sz w:val="28"/>
        </w:rPr>
        <w:t>      12. Мемлекеттік қызмет көрсету үдерісінде мынадай құрылымдық-функционалдық бірліктер қатысады (бұдан әрі - ҚФЕ):</w:t>
      </w:r>
      <w:r>
        <w:br/>
      </w:r>
      <w:r>
        <w:rPr>
          <w:rFonts w:ascii="Times New Roman"/>
          <w:b w:val="false"/>
          <w:i w:val="false"/>
          <w:color w:val="000000"/>
          <w:sz w:val="28"/>
        </w:rPr>
        <w:t>
      1)ХҚКО қызметкері;</w:t>
      </w:r>
      <w:r>
        <w:br/>
      </w:r>
      <w:r>
        <w:rPr>
          <w:rFonts w:ascii="Times New Roman"/>
          <w:b w:val="false"/>
          <w:i w:val="false"/>
          <w:color w:val="000000"/>
          <w:sz w:val="28"/>
        </w:rPr>
        <w:t>
      2)ЖАО қызметкері;</w:t>
      </w:r>
      <w:r>
        <w:br/>
      </w:r>
      <w:r>
        <w:rPr>
          <w:rFonts w:ascii="Times New Roman"/>
          <w:b w:val="false"/>
          <w:i w:val="false"/>
          <w:color w:val="000000"/>
          <w:sz w:val="28"/>
        </w:rPr>
        <w:t>
      13. Әкімшілік іс-әрекеттің (рәсімдер) реттілігі мен әрбір әкімшілік іс-әрекеттің орындалу мерзімін көрсетумен әрбір ҚФБ өзара іс-әрекетін сипаттаудың мәтіндік кестесі осы Регламенттің 1 қосымшасында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(1, 2 сурет) мемлекеттік органдардың, мемлекеттік мекемелердің немесе немесе өзге ұйымдардың құрылымдың бөлімшелерінің, осы Регламенттің </w:t>
      </w:r>
      <w:r>
        <w:rPr>
          <w:rFonts w:ascii="Times New Roman"/>
          <w:b w:val="false"/>
          <w:i w:val="false"/>
          <w:color w:val="000000"/>
          <w:sz w:val="28"/>
        </w:rPr>
        <w:t>2 тармағында</w:t>
      </w:r>
      <w:r>
        <w:rPr>
          <w:rFonts w:ascii="Times New Roman"/>
          <w:b w:val="false"/>
          <w:i w:val="false"/>
          <w:color w:val="000000"/>
          <w:sz w:val="28"/>
        </w:rPr>
        <w:t xml:space="preserve"> көрсетілген олардың сипаттамаларына сәйкес, іс-әрекеттерінің (электрондық мемлекеттік қызмет көрсету үдерісінде) логикалық реттілігі арасындағы өзара байланысын сипаттаушы диаграммалар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5 қосымшасында</w:t>
      </w:r>
      <w:r>
        <w:rPr>
          <w:rFonts w:ascii="Times New Roman"/>
          <w:b w:val="false"/>
          <w:i w:val="false"/>
          <w:color w:val="000000"/>
          <w:sz w:val="28"/>
        </w:rPr>
        <w:t xml:space="preserve"> үлгі нысандары келтірілген, оларға сәйкес электрондық мемлекеттік қызмет көрсету нәтижесі ұсынылуы тиіс.</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 көрсету нәтижелері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Тұтынушымен электрондық мемлекеттік қызмет көрсету үдерісіне қойылатын талаптар:</w:t>
      </w:r>
      <w:r>
        <w:br/>
      </w:r>
      <w:r>
        <w:rPr>
          <w:rFonts w:ascii="Times New Roman"/>
          <w:b w:val="false"/>
          <w:i w:val="false"/>
          <w:color w:val="000000"/>
          <w:sz w:val="28"/>
        </w:rPr>
        <w:t>
      1) адамдардың конституциялық құқықтары мен бостандығын сақтау;</w:t>
      </w:r>
      <w:r>
        <w:br/>
      </w:r>
      <w:r>
        <w:rPr>
          <w:rFonts w:ascii="Times New Roman"/>
          <w:b w:val="false"/>
          <w:i w:val="false"/>
          <w:color w:val="000000"/>
          <w:sz w:val="28"/>
        </w:rPr>
        <w:t>
      2) қызметтік міндетін орындауда заңдылықты сақтау;</w:t>
      </w:r>
      <w:r>
        <w:br/>
      </w:r>
      <w:r>
        <w:rPr>
          <w:rFonts w:ascii="Times New Roman"/>
          <w:b w:val="false"/>
          <w:i w:val="false"/>
          <w:color w:val="000000"/>
          <w:sz w:val="28"/>
        </w:rPr>
        <w:t>
      3) сыпайылық;</w:t>
      </w:r>
      <w:r>
        <w:br/>
      </w:r>
      <w:r>
        <w:rPr>
          <w:rFonts w:ascii="Times New Roman"/>
          <w:b w:val="false"/>
          <w:i w:val="false"/>
          <w:color w:val="000000"/>
          <w:sz w:val="28"/>
        </w:rPr>
        <w:t>
      4) толық және нақты ақпарат ұсыну;</w:t>
      </w:r>
      <w:r>
        <w:br/>
      </w:r>
      <w:r>
        <w:rPr>
          <w:rFonts w:ascii="Times New Roman"/>
          <w:b w:val="false"/>
          <w:i w:val="false"/>
          <w:color w:val="000000"/>
          <w:sz w:val="28"/>
        </w:rPr>
        <w:t>
      5) жеке және заңды тұлғалар құжаттарының қорғалуы және құпиялығы.</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 көрсетудің техникалық шарттары: Интернетке шығу, ЖСН болуы, ЭҮП авторизациялау, пайдаланушыда ЭЦҚ болуы.</w:t>
      </w:r>
    </w:p>
    <w:bookmarkEnd w:id="7"/>
    <w:bookmarkStart w:name="z23" w:id="8"/>
    <w:p>
      <w:pPr>
        <w:spacing w:after="0"/>
        <w:ind w:left="0"/>
        <w:jc w:val="both"/>
      </w:pPr>
      <w:r>
        <w:rPr>
          <w:rFonts w:ascii="Times New Roman"/>
          <w:b w:val="false"/>
          <w:i w:val="false"/>
          <w:color w:val="000000"/>
          <w:sz w:val="28"/>
        </w:rPr>
        <w:t xml:space="preserve">
«Жұмыссыз азаматтарға </w:t>
      </w:r>
      <w:r>
        <w:br/>
      </w:r>
      <w:r>
        <w:rPr>
          <w:rFonts w:ascii="Times New Roman"/>
          <w:b w:val="false"/>
          <w:i w:val="false"/>
          <w:color w:val="000000"/>
          <w:sz w:val="28"/>
        </w:rPr>
        <w:t>
анықтама беру»</w:t>
      </w:r>
      <w:r>
        <w:br/>
      </w:r>
      <w:r>
        <w:rPr>
          <w:rFonts w:ascii="Times New Roman"/>
          <w:b w:val="false"/>
          <w:i w:val="false"/>
          <w:color w:val="000000"/>
          <w:sz w:val="28"/>
        </w:rPr>
        <w:t>
электрондық</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8"/>
    <w:p>
      <w:pPr>
        <w:spacing w:after="0"/>
        <w:ind w:left="0"/>
        <w:jc w:val="left"/>
      </w:pPr>
      <w:r>
        <w:rPr>
          <w:rFonts w:ascii="Times New Roman"/>
          <w:b/>
          <w:i w:val="false"/>
          <w:color w:val="000000"/>
        </w:rPr>
        <w:t xml:space="preserve"> 1 кесте. ЖАО арқылы іс-әрекеттерді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1"/>
        <w:gridCol w:w="2480"/>
        <w:gridCol w:w="2000"/>
        <w:gridCol w:w="3005"/>
        <w:gridCol w:w="1804"/>
        <w:gridCol w:w="23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1"/>
              </w:numPr>
              <w:spacing w:after="0"/>
              <w:jc w:val="both"/>
            </w:pPr>
            <w:r>
              <w:rPr>
                <w:rFonts w:ascii="Times New Roman"/>
                <w:b w:val="false"/>
                <w:i w:val="false"/>
                <w:color w:val="000000"/>
                <w:sz w:val="20"/>
              </w:rPr>
              <w:t xml:space="preserve">Негізгі процестің іс-әрекеті (жұмыс барысы, ағыны) </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тің (жұмыс барысының, ағынының)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3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тің (процестің, рәсімнің, операция</w:t>
            </w:r>
            <w:r>
              <w:br/>
            </w:r>
            <w:r>
              <w:rPr>
                <w:rFonts w:ascii="Times New Roman"/>
                <w:b w:val="false"/>
                <w:i w:val="false"/>
                <w:color w:val="000000"/>
                <w:sz w:val="20"/>
              </w:rPr>
              <w:t>
ның) атауы және оның сипаттама</w:t>
            </w:r>
            <w:r>
              <w:br/>
            </w:r>
            <w:r>
              <w:rPr>
                <w:rFonts w:ascii="Times New Roman"/>
                <w:b w:val="false"/>
                <w:i w:val="false"/>
                <w:color w:val="000000"/>
                <w:sz w:val="20"/>
              </w:rPr>
              <w:t>
сы</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өтініші мен құжат</w:t>
            </w:r>
            <w:r>
              <w:br/>
            </w:r>
            <w:r>
              <w:rPr>
                <w:rFonts w:ascii="Times New Roman"/>
                <w:b w:val="false"/>
                <w:i w:val="false"/>
                <w:color w:val="000000"/>
                <w:sz w:val="20"/>
              </w:rPr>
              <w:t>
тарының түпнұс</w:t>
            </w:r>
            <w:r>
              <w:br/>
            </w:r>
            <w:r>
              <w:rPr>
                <w:rFonts w:ascii="Times New Roman"/>
                <w:b w:val="false"/>
                <w:i w:val="false"/>
                <w:color w:val="000000"/>
                <w:sz w:val="20"/>
              </w:rPr>
              <w:t>
қалығын тексеру,</w:t>
            </w:r>
            <w:r>
              <w:br/>
            </w:r>
            <w:r>
              <w:rPr>
                <w:rFonts w:ascii="Times New Roman"/>
                <w:b w:val="false"/>
                <w:i w:val="false"/>
                <w:color w:val="000000"/>
                <w:sz w:val="20"/>
              </w:rPr>
              <w:t>
ЖАО АЖ мәлімет</w:t>
            </w:r>
            <w:r>
              <w:br/>
            </w:r>
            <w:r>
              <w:rPr>
                <w:rFonts w:ascii="Times New Roman"/>
                <w:b w:val="false"/>
                <w:i w:val="false"/>
                <w:color w:val="000000"/>
                <w:sz w:val="20"/>
              </w:rPr>
              <w:t>
терді енгізу</w:t>
            </w:r>
          </w:p>
        </w:tc>
        <w:tc>
          <w:tcPr>
            <w:tcW w:w="3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мемлекеттік қызмет көрсетуге ЖАО қызметкеріне авторизация жүргізу және сұраным нысанын толтыру</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туралы мәлімет</w:t>
            </w:r>
            <w:r>
              <w:br/>
            </w:r>
            <w:r>
              <w:rPr>
                <w:rFonts w:ascii="Times New Roman"/>
                <w:b w:val="false"/>
                <w:i w:val="false"/>
                <w:color w:val="000000"/>
                <w:sz w:val="20"/>
              </w:rPr>
              <w:t>
тер алу үшін ОМО АЖ сұраным</w:t>
            </w:r>
            <w:r>
              <w:br/>
            </w:r>
            <w:r>
              <w:rPr>
                <w:rFonts w:ascii="Times New Roman"/>
                <w:b w:val="false"/>
                <w:i w:val="false"/>
                <w:color w:val="000000"/>
                <w:sz w:val="20"/>
              </w:rPr>
              <w:t>
дар жолдау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белгілеу. Ағымдағы статусты көрсетумен хабарлама құру</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алуға өтініш пен құжаттар қабылдау</w:t>
            </w:r>
          </w:p>
        </w:tc>
        <w:tc>
          <w:tcPr>
            <w:tcW w:w="3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белгілеумен сұраным тіркеу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жолдау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түскендер статусын көрсету</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c>
          <w:tcPr>
            <w:tcW w:w="3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w:t>
            </w:r>
            <w:r>
              <w:br/>
            </w:r>
            <w:r>
              <w:rPr>
                <w:rFonts w:ascii="Times New Roman"/>
                <w:b w:val="false"/>
                <w:i w:val="false"/>
                <w:color w:val="000000"/>
                <w:sz w:val="20"/>
              </w:rPr>
              <w:t>
тің нөмірі</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2713"/>
        <w:gridCol w:w="1698"/>
        <w:gridCol w:w="2972"/>
        <w:gridCol w:w="1677"/>
        <w:gridCol w:w="243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процестің іс-әрекеті (жұмыс барысы, ағыны)</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тің (жұмыс барысының, ағынының)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тің (процестің, рәсімнің, операцияның) атауы және оның сипаттамасы</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орындау. Шешім қабыл</w:t>
            </w:r>
            <w:r>
              <w:br/>
            </w:r>
            <w:r>
              <w:rPr>
                <w:rFonts w:ascii="Times New Roman"/>
                <w:b w:val="false"/>
                <w:i w:val="false"/>
                <w:color w:val="000000"/>
                <w:sz w:val="20"/>
              </w:rPr>
              <w:t>
дау.</w:t>
            </w:r>
          </w:p>
        </w:tc>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құру</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сұраным стату</w:t>
            </w:r>
            <w:r>
              <w:br/>
            </w:r>
            <w:r>
              <w:rPr>
                <w:rFonts w:ascii="Times New Roman"/>
                <w:b w:val="false"/>
                <w:i w:val="false"/>
                <w:color w:val="000000"/>
                <w:sz w:val="20"/>
              </w:rPr>
              <w:t>
сын ауысты</w:t>
            </w:r>
            <w:r>
              <w:br/>
            </w:r>
            <w:r>
              <w:rPr>
                <w:rFonts w:ascii="Times New Roman"/>
                <w:b w:val="false"/>
                <w:i w:val="false"/>
                <w:color w:val="000000"/>
                <w:sz w:val="20"/>
              </w:rPr>
              <w:t>
ру туралы хабарлама жолдау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 статусын көрсету</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тама немесе негізделген бас тартуды құру</w:t>
            </w:r>
          </w:p>
        </w:tc>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 шығыс құжатын құру</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жолдау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 статусын көрсету</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r>
              <w:br/>
            </w:r>
            <w:r>
              <w:rPr>
                <w:rFonts w:ascii="Times New Roman"/>
                <w:b w:val="false"/>
                <w:i w:val="false"/>
                <w:color w:val="000000"/>
                <w:sz w:val="20"/>
              </w:rPr>
              <w:t>
тан артық емес</w:t>
            </w:r>
          </w:p>
        </w:tc>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артық емес.</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2713"/>
        <w:gridCol w:w="1827"/>
        <w:gridCol w:w="2799"/>
        <w:gridCol w:w="1677"/>
        <w:gridCol w:w="247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процестің іс-әрекеті (жұмыс барысы, ағыны)</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Іс-әрекеттің(процестің, рәсімнің, операцияның) атауы және оның сипаттамасы</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жасау</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w:t>
            </w:r>
            <w:r>
              <w:br/>
            </w:r>
            <w:r>
              <w:rPr>
                <w:rFonts w:ascii="Times New Roman"/>
                <w:b w:val="false"/>
                <w:i w:val="false"/>
                <w:color w:val="000000"/>
                <w:sz w:val="20"/>
              </w:rPr>
              <w:t>
нің ЭЦҚ шығыс құжатына қол қоюы. ХҚКО АЖ қызмет көрсету статусын ауыстыру туралы хабарлама құру</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статус</w:t>
            </w:r>
            <w:r>
              <w:br/>
            </w:r>
            <w:r>
              <w:rPr>
                <w:rFonts w:ascii="Times New Roman"/>
                <w:b w:val="false"/>
                <w:i w:val="false"/>
                <w:color w:val="000000"/>
                <w:sz w:val="20"/>
              </w:rPr>
              <w:t>
ты ауысты</w:t>
            </w:r>
            <w:r>
              <w:br/>
            </w:r>
            <w:r>
              <w:rPr>
                <w:rFonts w:ascii="Times New Roman"/>
                <w:b w:val="false"/>
                <w:i w:val="false"/>
                <w:color w:val="000000"/>
                <w:sz w:val="20"/>
              </w:rPr>
              <w:t>
ру туралы хабарлама жолдау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көрсетуді аяқтау туралы хабарлама көрсету</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қызметкерімен элек</w:t>
            </w:r>
            <w:r>
              <w:br/>
            </w:r>
            <w:r>
              <w:rPr>
                <w:rFonts w:ascii="Times New Roman"/>
                <w:b w:val="false"/>
                <w:i w:val="false"/>
                <w:color w:val="000000"/>
                <w:sz w:val="20"/>
              </w:rPr>
              <w:t>
трондық мемлекеттік қызмет нәтиже</w:t>
            </w:r>
            <w:r>
              <w:br/>
            </w:r>
            <w:r>
              <w:rPr>
                <w:rFonts w:ascii="Times New Roman"/>
                <w:b w:val="false"/>
                <w:i w:val="false"/>
                <w:color w:val="000000"/>
                <w:sz w:val="20"/>
              </w:rPr>
              <w:t>
сін қолма қол немесе тұтынушы электрондық пошта</w:t>
            </w:r>
            <w:r>
              <w:br/>
            </w:r>
            <w:r>
              <w:rPr>
                <w:rFonts w:ascii="Times New Roman"/>
                <w:b w:val="false"/>
                <w:i w:val="false"/>
                <w:color w:val="000000"/>
                <w:sz w:val="20"/>
              </w:rPr>
              <w:t>
сына жіберу арқылы беру.</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w:t>
            </w:r>
            <w:r>
              <w:br/>
            </w:r>
            <w:r>
              <w:rPr>
                <w:rFonts w:ascii="Times New Roman"/>
                <w:b w:val="false"/>
                <w:i w:val="false"/>
                <w:color w:val="000000"/>
                <w:sz w:val="20"/>
              </w:rPr>
              <w:t>
нің ЭЦҚ қол қойылған шығыс құжаты. ХҚКО АЖ статусты өзгерту туралы хабарлама жолдау.</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Орындауды аяқтау статусын көрсету және шығыс құжатын беру</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артық емес.</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4" w:id="9"/>
    <w:p>
      <w:pPr>
        <w:spacing w:after="0"/>
        <w:ind w:left="0"/>
        <w:jc w:val="left"/>
      </w:pPr>
      <w:r>
        <w:rPr>
          <w:rFonts w:ascii="Times New Roman"/>
          <w:b/>
          <w:i w:val="false"/>
          <w:color w:val="000000"/>
        </w:rPr>
        <w:t xml:space="preserve"> 
2 кесте. ХҚКО арқылы іс-әрекеттерді сипаттау</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
        <w:gridCol w:w="2584"/>
        <w:gridCol w:w="1947"/>
        <w:gridCol w:w="2342"/>
        <w:gridCol w:w="1486"/>
        <w:gridCol w:w="1222"/>
        <w:gridCol w:w="1926"/>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процестің іс-әрекеті (жұмыс барысы, ағыны)</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тің (жұмыс барысының, ағынының)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тің (процестің, рәсімнің, операция</w:t>
            </w:r>
            <w:r>
              <w:br/>
            </w:r>
            <w:r>
              <w:rPr>
                <w:rFonts w:ascii="Times New Roman"/>
                <w:b w:val="false"/>
                <w:i w:val="false"/>
                <w:color w:val="000000"/>
                <w:sz w:val="20"/>
              </w:rPr>
              <w:t>
ның) атауы және оның сипаттамасы</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өтініші мен дерек</w:t>
            </w:r>
            <w:r>
              <w:br/>
            </w:r>
            <w:r>
              <w:rPr>
                <w:rFonts w:ascii="Times New Roman"/>
                <w:b w:val="false"/>
                <w:i w:val="false"/>
                <w:color w:val="000000"/>
                <w:sz w:val="20"/>
              </w:rPr>
              <w:t>
терінің түпнұсқалығын тексеру, ХҚКО АЖ мәліметтерді енгізу</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 ХҚКО қызметке</w:t>
            </w:r>
            <w:r>
              <w:br/>
            </w:r>
            <w:r>
              <w:rPr>
                <w:rFonts w:ascii="Times New Roman"/>
                <w:b w:val="false"/>
                <w:i w:val="false"/>
                <w:color w:val="000000"/>
                <w:sz w:val="20"/>
              </w:rPr>
              <w:t>
рін авториза</w:t>
            </w:r>
            <w:r>
              <w:br/>
            </w:r>
            <w:r>
              <w:rPr>
                <w:rFonts w:ascii="Times New Roman"/>
                <w:b w:val="false"/>
                <w:i w:val="false"/>
                <w:color w:val="000000"/>
                <w:sz w:val="20"/>
              </w:rPr>
              <w:t>
циялау және электрон</w:t>
            </w:r>
            <w:r>
              <w:br/>
            </w:r>
            <w:r>
              <w:rPr>
                <w:rFonts w:ascii="Times New Roman"/>
                <w:b w:val="false"/>
                <w:i w:val="false"/>
                <w:color w:val="000000"/>
                <w:sz w:val="20"/>
              </w:rPr>
              <w:t>
дық мемлекет</w:t>
            </w:r>
            <w:r>
              <w:br/>
            </w:r>
            <w:r>
              <w:rPr>
                <w:rFonts w:ascii="Times New Roman"/>
                <w:b w:val="false"/>
                <w:i w:val="false"/>
                <w:color w:val="000000"/>
                <w:sz w:val="20"/>
              </w:rPr>
              <w:t>
тік қызмет көрсетуге сұраным нысанын толтыру</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АЖ-нен ЖАО АЖ-не сұранымды жолдау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белгілеу, орындауға жібе</w:t>
            </w:r>
            <w:r>
              <w:br/>
            </w:r>
            <w:r>
              <w:rPr>
                <w:rFonts w:ascii="Times New Roman"/>
                <w:b w:val="false"/>
                <w:i w:val="false"/>
                <w:color w:val="000000"/>
                <w:sz w:val="20"/>
              </w:rPr>
              <w:t>
ру</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өтінішті жұмысқа қабылдау</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алуға өтініш пен құжаттарды қабылдау</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белгілеу</w:t>
            </w:r>
            <w:r>
              <w:br/>
            </w:r>
            <w:r>
              <w:rPr>
                <w:rFonts w:ascii="Times New Roman"/>
                <w:b w:val="false"/>
                <w:i w:val="false"/>
                <w:color w:val="000000"/>
                <w:sz w:val="20"/>
              </w:rPr>
              <w:t>
мен сұранымды тіркеу</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w:t>
            </w:r>
            <w:r>
              <w:br/>
            </w:r>
            <w:r>
              <w:rPr>
                <w:rFonts w:ascii="Times New Roman"/>
                <w:b w:val="false"/>
                <w:i w:val="false"/>
                <w:color w:val="000000"/>
                <w:sz w:val="20"/>
              </w:rPr>
              <w:t>
нымды жолдау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ХҚКО-нан ЖАО АЖ-не келіп түскендер статусында көрсету</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w:t>
            </w:r>
            <w:r>
              <w:br/>
            </w:r>
            <w:r>
              <w:rPr>
                <w:rFonts w:ascii="Times New Roman"/>
                <w:b w:val="false"/>
                <w:i w:val="false"/>
                <w:color w:val="000000"/>
                <w:sz w:val="20"/>
              </w:rPr>
              <w:t>
ды жұмысқа қабылдау</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артық емес.</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w:t>
            </w:r>
          </w:p>
          <w:p>
            <w:pPr>
              <w:spacing w:after="20"/>
              <w:ind w:left="20"/>
              <w:jc w:val="both"/>
            </w:pPr>
            <w:r>
              <w:rPr>
                <w:rFonts w:ascii="Times New Roman"/>
                <w:b w:val="false"/>
                <w:i w:val="false"/>
                <w:color w:val="000000"/>
                <w:sz w:val="20"/>
              </w:rPr>
              <w:t>емес.</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w:t>
            </w:r>
            <w:r>
              <w:br/>
            </w:r>
            <w:r>
              <w:rPr>
                <w:rFonts w:ascii="Times New Roman"/>
                <w:b w:val="false"/>
                <w:i w:val="false"/>
                <w:color w:val="000000"/>
                <w:sz w:val="20"/>
              </w:rPr>
              <w:t>
тің нөмірі</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2"/>
        <w:gridCol w:w="2711"/>
        <w:gridCol w:w="1856"/>
        <w:gridCol w:w="1593"/>
        <w:gridCol w:w="2207"/>
        <w:gridCol w:w="2075"/>
        <w:gridCol w:w="1046"/>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процестің іс-әрекеті (жұмыс барысы, ағыны)</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Іс-әрекеттің(процестің, рәсімнің, операцияның) атауы және оның сипаттамасы</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w:t>
            </w:r>
            <w:r>
              <w:br/>
            </w:r>
            <w:r>
              <w:rPr>
                <w:rFonts w:ascii="Times New Roman"/>
                <w:b w:val="false"/>
                <w:i w:val="false"/>
                <w:color w:val="000000"/>
                <w:sz w:val="20"/>
              </w:rPr>
              <w:t>
ды орындау. Шешім қабылдау</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құру</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сұраным статусын ауыстыру туралы хабарлама жолдау</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 статусын көрсету</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негізделген бас тартуды құру</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 шығыс құжатын құру</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жолдау</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 статусын көрсету</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 (құжат</w:t>
            </w:r>
            <w:r>
              <w:br/>
            </w:r>
            <w:r>
              <w:rPr>
                <w:rFonts w:ascii="Times New Roman"/>
                <w:b w:val="false"/>
                <w:i w:val="false"/>
                <w:color w:val="000000"/>
                <w:sz w:val="20"/>
              </w:rPr>
              <w:t>
тарды қабылдау және беру күндері мемлекеттік қызмет көрсету мерзімі</w:t>
            </w:r>
            <w:r>
              <w:br/>
            </w:r>
            <w:r>
              <w:rPr>
                <w:rFonts w:ascii="Times New Roman"/>
                <w:b w:val="false"/>
                <w:i w:val="false"/>
                <w:color w:val="000000"/>
                <w:sz w:val="20"/>
              </w:rPr>
              <w:t>
не енбейді)</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
        <w:gridCol w:w="2364"/>
        <w:gridCol w:w="1244"/>
        <w:gridCol w:w="2057"/>
        <w:gridCol w:w="1574"/>
        <w:gridCol w:w="1530"/>
        <w:gridCol w:w="271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процестің іс-әрекеті (жұмыс барысы, ағыны)</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тің (жұмыс барысының, ағынының)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тің (процестің рәсімнің, операция</w:t>
            </w:r>
            <w:r>
              <w:br/>
            </w:r>
            <w:r>
              <w:rPr>
                <w:rFonts w:ascii="Times New Roman"/>
                <w:b w:val="false"/>
                <w:i w:val="false"/>
                <w:color w:val="000000"/>
                <w:sz w:val="20"/>
              </w:rPr>
              <w:t>
ның) атауы және оның сипаттама</w:t>
            </w:r>
            <w:r>
              <w:br/>
            </w:r>
            <w:r>
              <w:rPr>
                <w:rFonts w:ascii="Times New Roman"/>
                <w:b w:val="false"/>
                <w:i w:val="false"/>
                <w:color w:val="000000"/>
                <w:sz w:val="20"/>
              </w:rPr>
              <w:t>
сы</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w:t>
            </w:r>
            <w:r>
              <w:br/>
            </w:r>
            <w:r>
              <w:rPr>
                <w:rFonts w:ascii="Times New Roman"/>
                <w:b w:val="false"/>
                <w:i w:val="false"/>
                <w:color w:val="000000"/>
                <w:sz w:val="20"/>
              </w:rPr>
              <w:t>
тын құру.</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w:t>
            </w:r>
            <w:r>
              <w:br/>
            </w:r>
            <w:r>
              <w:rPr>
                <w:rFonts w:ascii="Times New Roman"/>
                <w:b w:val="false"/>
                <w:i w:val="false"/>
                <w:color w:val="000000"/>
                <w:sz w:val="20"/>
              </w:rPr>
              <w:t>
керінің ЭЦҚ шығыс құжатына қол қоюы. ХҚКО АЖ қызмет көрсету статусын ауыстыру туралы хабарлама жасау</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статус</w:t>
            </w:r>
            <w:r>
              <w:br/>
            </w:r>
            <w:r>
              <w:rPr>
                <w:rFonts w:ascii="Times New Roman"/>
                <w:b w:val="false"/>
                <w:i w:val="false"/>
                <w:color w:val="000000"/>
                <w:sz w:val="20"/>
              </w:rPr>
              <w:t>
ты өзгерту туралы хабарлама жолдау</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w:t>
            </w:r>
            <w:r>
              <w:br/>
            </w:r>
            <w:r>
              <w:rPr>
                <w:rFonts w:ascii="Times New Roman"/>
                <w:b w:val="false"/>
                <w:i w:val="false"/>
                <w:color w:val="000000"/>
                <w:sz w:val="20"/>
              </w:rPr>
              <w:t>
туді аяқтау туралы хабар</w:t>
            </w:r>
            <w:r>
              <w:br/>
            </w:r>
            <w:r>
              <w:rPr>
                <w:rFonts w:ascii="Times New Roman"/>
                <w:b w:val="false"/>
                <w:i w:val="false"/>
                <w:color w:val="000000"/>
                <w:sz w:val="20"/>
              </w:rPr>
              <w:t>
лама көрсе</w:t>
            </w:r>
            <w:r>
              <w:br/>
            </w:r>
            <w:r>
              <w:rPr>
                <w:rFonts w:ascii="Times New Roman"/>
                <w:b w:val="false"/>
                <w:i w:val="false"/>
                <w:color w:val="000000"/>
                <w:sz w:val="20"/>
              </w:rPr>
              <w:t>
ту</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қызметкері</w:t>
            </w:r>
            <w:r>
              <w:br/>
            </w:r>
            <w:r>
              <w:rPr>
                <w:rFonts w:ascii="Times New Roman"/>
                <w:b w:val="false"/>
                <w:i w:val="false"/>
                <w:color w:val="000000"/>
                <w:sz w:val="20"/>
              </w:rPr>
              <w:t>
мен электрондық мемлекеттік қызмет нәтижесін қолма қол немесе тұтынушы электрондық поштасына жіберу арқылы беру.</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w:t>
            </w:r>
            <w:r>
              <w:br/>
            </w:r>
            <w:r>
              <w:rPr>
                <w:rFonts w:ascii="Times New Roman"/>
                <w:b w:val="false"/>
                <w:i w:val="false"/>
                <w:color w:val="000000"/>
                <w:sz w:val="20"/>
              </w:rPr>
              <w:t>
ру-өкімдік шешім)</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шығыс құжа</w:t>
            </w:r>
            <w:r>
              <w:br/>
            </w:r>
            <w:r>
              <w:rPr>
                <w:rFonts w:ascii="Times New Roman"/>
                <w:b w:val="false"/>
                <w:i w:val="false"/>
                <w:color w:val="000000"/>
                <w:sz w:val="20"/>
              </w:rPr>
              <w:t>
тын ХҚКО жібе</w:t>
            </w:r>
            <w:r>
              <w:br/>
            </w:r>
            <w:r>
              <w:rPr>
                <w:rFonts w:ascii="Times New Roman"/>
                <w:b w:val="false"/>
                <w:i w:val="false"/>
                <w:color w:val="000000"/>
                <w:sz w:val="20"/>
              </w:rPr>
              <w:t>
ру</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Орындауды аяқтау туралы ХҚКО АЖ хабарлама жіберу</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Жолдау</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w:t>
            </w:r>
            <w:r>
              <w:br/>
            </w:r>
            <w:r>
              <w:rPr>
                <w:rFonts w:ascii="Times New Roman"/>
                <w:b w:val="false"/>
                <w:i w:val="false"/>
                <w:color w:val="000000"/>
                <w:sz w:val="20"/>
              </w:rPr>
              <w:t>
дауды аяқтау туралы хабар</w:t>
            </w:r>
            <w:r>
              <w:br/>
            </w:r>
            <w:r>
              <w:rPr>
                <w:rFonts w:ascii="Times New Roman"/>
                <w:b w:val="false"/>
                <w:i w:val="false"/>
                <w:color w:val="000000"/>
                <w:sz w:val="20"/>
              </w:rPr>
              <w:t>
лама көрсе</w:t>
            </w:r>
            <w:r>
              <w:br/>
            </w:r>
            <w:r>
              <w:rPr>
                <w:rFonts w:ascii="Times New Roman"/>
                <w:b w:val="false"/>
                <w:i w:val="false"/>
                <w:color w:val="000000"/>
                <w:sz w:val="20"/>
              </w:rPr>
              <w:t>
ту</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нәтижесін беру</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артық емес</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артық емес</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w:t>
            </w:r>
            <w:r>
              <w:br/>
            </w:r>
            <w:r>
              <w:rPr>
                <w:rFonts w:ascii="Times New Roman"/>
                <w:b w:val="false"/>
                <w:i w:val="false"/>
                <w:color w:val="000000"/>
                <w:sz w:val="20"/>
              </w:rPr>
              <w:t>
тің нөмірі</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5" w:id="10"/>
    <w:p>
      <w:pPr>
        <w:spacing w:after="0"/>
        <w:ind w:left="0"/>
        <w:jc w:val="left"/>
      </w:pPr>
      <w:r>
        <w:rPr>
          <w:rFonts w:ascii="Times New Roman"/>
          <w:b/>
          <w:i w:val="false"/>
          <w:color w:val="000000"/>
        </w:rPr>
        <w:t xml:space="preserve"> 
3 кесте. ЭҮП арқылы іс-әрекетті сипаттау</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1"/>
        <w:gridCol w:w="2356"/>
        <w:gridCol w:w="2312"/>
        <w:gridCol w:w="1743"/>
        <w:gridCol w:w="1612"/>
        <w:gridCol w:w="1568"/>
        <w:gridCol w:w="189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процестің іс-әрекеті (жұмыс барысы, ағыны)</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тің (жұмыс барысының, ағынының)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тің (процестің рәсімнің, операция</w:t>
            </w:r>
            <w:r>
              <w:br/>
            </w:r>
            <w:r>
              <w:rPr>
                <w:rFonts w:ascii="Times New Roman"/>
                <w:b w:val="false"/>
                <w:i w:val="false"/>
                <w:color w:val="000000"/>
                <w:sz w:val="20"/>
              </w:rPr>
              <w:t>
ның) атауы және оның сипаттама</w:t>
            </w:r>
            <w:r>
              <w:br/>
            </w:r>
            <w:r>
              <w:rPr>
                <w:rFonts w:ascii="Times New Roman"/>
                <w:b w:val="false"/>
                <w:i w:val="false"/>
                <w:color w:val="000000"/>
                <w:sz w:val="20"/>
              </w:rPr>
              <w:t>
сы</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тұтынушыны авториза</w:t>
            </w:r>
            <w:r>
              <w:br/>
            </w:r>
            <w:r>
              <w:rPr>
                <w:rFonts w:ascii="Times New Roman"/>
                <w:b w:val="false"/>
                <w:i w:val="false"/>
                <w:color w:val="000000"/>
                <w:sz w:val="20"/>
              </w:rPr>
              <w:t>
ция лау, сұраным нысанын толтыру. Электрон</w:t>
            </w:r>
            <w:r>
              <w:br/>
            </w:r>
            <w:r>
              <w:rPr>
                <w:rFonts w:ascii="Times New Roman"/>
                <w:b w:val="false"/>
                <w:i w:val="false"/>
                <w:color w:val="000000"/>
                <w:sz w:val="20"/>
              </w:rPr>
              <w:t>
дық мемлекет</w:t>
            </w:r>
            <w:r>
              <w:br/>
            </w:r>
            <w:r>
              <w:rPr>
                <w:rFonts w:ascii="Times New Roman"/>
                <w:b w:val="false"/>
                <w:i w:val="false"/>
                <w:color w:val="000000"/>
                <w:sz w:val="20"/>
              </w:rPr>
              <w:t>
тік қызмет алу үшін енгізілген мәліметтердің дұрыстығын тексеру.</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 сұраным және ХҚКО АЖ хабарлама жолдау (енгізілген мәліметтердің дұрыстығыжағ</w:t>
            </w:r>
            <w:r>
              <w:br/>
            </w:r>
            <w:r>
              <w:rPr>
                <w:rFonts w:ascii="Times New Roman"/>
                <w:b w:val="false"/>
                <w:i w:val="false"/>
                <w:color w:val="000000"/>
                <w:sz w:val="20"/>
              </w:rPr>
              <w:t>
дайыда)</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ке нөмер белгі</w:t>
            </w:r>
            <w:r>
              <w:br/>
            </w:r>
            <w:r>
              <w:rPr>
                <w:rFonts w:ascii="Times New Roman"/>
                <w:b w:val="false"/>
                <w:i w:val="false"/>
                <w:color w:val="000000"/>
                <w:sz w:val="20"/>
              </w:rPr>
              <w:t>
леу және келіп түскен</w:t>
            </w:r>
            <w:r>
              <w:br/>
            </w:r>
            <w:r>
              <w:rPr>
                <w:rFonts w:ascii="Times New Roman"/>
                <w:b w:val="false"/>
                <w:i w:val="false"/>
                <w:color w:val="000000"/>
                <w:sz w:val="20"/>
              </w:rPr>
              <w:t>
дер стату</w:t>
            </w:r>
            <w:r>
              <w:br/>
            </w:r>
            <w:r>
              <w:rPr>
                <w:rFonts w:ascii="Times New Roman"/>
                <w:b w:val="false"/>
                <w:i w:val="false"/>
                <w:color w:val="000000"/>
                <w:sz w:val="20"/>
              </w:rPr>
              <w:t>
сында көрсету (енгі</w:t>
            </w:r>
            <w:r>
              <w:br/>
            </w:r>
            <w:r>
              <w:rPr>
                <w:rFonts w:ascii="Times New Roman"/>
                <w:b w:val="false"/>
                <w:i w:val="false"/>
                <w:color w:val="000000"/>
                <w:sz w:val="20"/>
              </w:rPr>
              <w:t>
зілген мәліметтердің дұрыстығы жағдай</w:t>
            </w:r>
            <w:r>
              <w:br/>
            </w:r>
            <w:r>
              <w:rPr>
                <w:rFonts w:ascii="Times New Roman"/>
                <w:b w:val="false"/>
                <w:i w:val="false"/>
                <w:color w:val="000000"/>
                <w:sz w:val="20"/>
              </w:rPr>
              <w:t>
ында)</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нан ХҚКО АЖ-не келіп түскендер стату</w:t>
            </w:r>
            <w:r>
              <w:br/>
            </w:r>
            <w:r>
              <w:rPr>
                <w:rFonts w:ascii="Times New Roman"/>
                <w:b w:val="false"/>
                <w:i w:val="false"/>
                <w:color w:val="000000"/>
                <w:sz w:val="20"/>
              </w:rPr>
              <w:t>
сын көр</w:t>
            </w:r>
            <w:r>
              <w:br/>
            </w:r>
            <w:r>
              <w:rPr>
                <w:rFonts w:ascii="Times New Roman"/>
                <w:b w:val="false"/>
                <w:i w:val="false"/>
                <w:color w:val="000000"/>
                <w:sz w:val="20"/>
              </w:rPr>
              <w:t>
сету (енгізілген мәлі</w:t>
            </w:r>
            <w:r>
              <w:br/>
            </w:r>
            <w:r>
              <w:rPr>
                <w:rFonts w:ascii="Times New Roman"/>
                <w:b w:val="false"/>
                <w:i w:val="false"/>
                <w:color w:val="000000"/>
                <w:sz w:val="20"/>
              </w:rPr>
              <w:t>
меттер</w:t>
            </w:r>
            <w:r>
              <w:br/>
            </w:r>
            <w:r>
              <w:rPr>
                <w:rFonts w:ascii="Times New Roman"/>
                <w:b w:val="false"/>
                <w:i w:val="false"/>
                <w:color w:val="000000"/>
                <w:sz w:val="20"/>
              </w:rPr>
              <w:t>
дің дұрыс</w:t>
            </w:r>
            <w:r>
              <w:br/>
            </w:r>
            <w:r>
              <w:rPr>
                <w:rFonts w:ascii="Times New Roman"/>
                <w:b w:val="false"/>
                <w:i w:val="false"/>
                <w:color w:val="000000"/>
                <w:sz w:val="20"/>
              </w:rPr>
              <w:t>
тығы жағдайында)</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орындау</w:t>
            </w:r>
            <w:r>
              <w:br/>
            </w:r>
            <w:r>
              <w:rPr>
                <w:rFonts w:ascii="Times New Roman"/>
                <w:b w:val="false"/>
                <w:i w:val="false"/>
                <w:color w:val="000000"/>
                <w:sz w:val="20"/>
              </w:rPr>
              <w:t>
ға қабылдау(енгізілген мәлімет тердің дұрысты</w:t>
            </w:r>
            <w:r>
              <w:br/>
            </w:r>
            <w:r>
              <w:rPr>
                <w:rFonts w:ascii="Times New Roman"/>
                <w:b w:val="false"/>
                <w:i w:val="false"/>
                <w:color w:val="000000"/>
                <w:sz w:val="20"/>
              </w:rPr>
              <w:t>
ғыжағдайында)</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w:t>
            </w:r>
            <w:r>
              <w:br/>
            </w:r>
            <w:r>
              <w:rPr>
                <w:rFonts w:ascii="Times New Roman"/>
                <w:b w:val="false"/>
                <w:i w:val="false"/>
                <w:color w:val="000000"/>
                <w:sz w:val="20"/>
              </w:rPr>
              <w:t>
ру-өкімдік шешім)</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құру туралы хабарлама көрсету немесе сұратылған электрон</w:t>
            </w:r>
            <w:r>
              <w:br/>
            </w:r>
            <w:r>
              <w:rPr>
                <w:rFonts w:ascii="Times New Roman"/>
                <w:b w:val="false"/>
                <w:i w:val="false"/>
                <w:color w:val="000000"/>
                <w:sz w:val="20"/>
              </w:rPr>
              <w:t>
дық мемлекет</w:t>
            </w:r>
            <w:r>
              <w:br/>
            </w:r>
            <w:r>
              <w:rPr>
                <w:rFonts w:ascii="Times New Roman"/>
                <w:b w:val="false"/>
                <w:i w:val="false"/>
                <w:color w:val="000000"/>
                <w:sz w:val="20"/>
              </w:rPr>
              <w:t>
тік қызметтен бас тарту туралы хабарлама жасау</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жолдау (енгізілген мәліметтердің дұрыстығы жағ</w:t>
            </w:r>
            <w:r>
              <w:br/>
            </w:r>
            <w:r>
              <w:rPr>
                <w:rFonts w:ascii="Times New Roman"/>
                <w:b w:val="false"/>
                <w:i w:val="false"/>
                <w:color w:val="000000"/>
                <w:sz w:val="20"/>
              </w:rPr>
              <w:t>
дайын</w:t>
            </w:r>
            <w:r>
              <w:br/>
            </w:r>
            <w:r>
              <w:rPr>
                <w:rFonts w:ascii="Times New Roman"/>
                <w:b w:val="false"/>
                <w:i w:val="false"/>
                <w:color w:val="000000"/>
                <w:sz w:val="20"/>
              </w:rPr>
              <w:t>
да)</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хабарлама жолдау (енгізілген мәліметтердің дұрыстығы жағдай</w:t>
            </w:r>
            <w:r>
              <w:br/>
            </w:r>
            <w:r>
              <w:rPr>
                <w:rFonts w:ascii="Times New Roman"/>
                <w:b w:val="false"/>
                <w:i w:val="false"/>
                <w:color w:val="000000"/>
                <w:sz w:val="20"/>
              </w:rPr>
              <w:t>
ында)</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Статусты көр</w:t>
            </w:r>
            <w:r>
              <w:br/>
            </w:r>
            <w:r>
              <w:rPr>
                <w:rFonts w:ascii="Times New Roman"/>
                <w:b w:val="false"/>
                <w:i w:val="false"/>
                <w:color w:val="000000"/>
                <w:sz w:val="20"/>
              </w:rPr>
              <w:t>
сету (енгі</w:t>
            </w:r>
            <w:r>
              <w:br/>
            </w:r>
            <w:r>
              <w:rPr>
                <w:rFonts w:ascii="Times New Roman"/>
                <w:b w:val="false"/>
                <w:i w:val="false"/>
                <w:color w:val="000000"/>
                <w:sz w:val="20"/>
              </w:rPr>
              <w:t>
зілген мәліметтердің дұрыс</w:t>
            </w:r>
            <w:r>
              <w:br/>
            </w:r>
            <w:r>
              <w:rPr>
                <w:rFonts w:ascii="Times New Roman"/>
                <w:b w:val="false"/>
                <w:i w:val="false"/>
                <w:color w:val="000000"/>
                <w:sz w:val="20"/>
              </w:rPr>
              <w:t>
тығы жағдайында)</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Жұмысқа қабылдау (енгізілген мәлімет</w:t>
            </w:r>
            <w:r>
              <w:br/>
            </w:r>
            <w:r>
              <w:rPr>
                <w:rFonts w:ascii="Times New Roman"/>
                <w:b w:val="false"/>
                <w:i w:val="false"/>
                <w:color w:val="000000"/>
                <w:sz w:val="20"/>
              </w:rPr>
              <w:t>
тердің дұрысты</w:t>
            </w:r>
            <w:r>
              <w:br/>
            </w:r>
            <w:r>
              <w:rPr>
                <w:rFonts w:ascii="Times New Roman"/>
                <w:b w:val="false"/>
                <w:i w:val="false"/>
                <w:color w:val="000000"/>
                <w:sz w:val="20"/>
              </w:rPr>
              <w:t>
ғы жағдайында)</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артық емес</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артық емес</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артық емес</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r>
              <w:br/>
            </w:r>
            <w:r>
              <w:rPr>
                <w:rFonts w:ascii="Times New Roman"/>
                <w:b w:val="false"/>
                <w:i w:val="false"/>
                <w:color w:val="000000"/>
                <w:sz w:val="20"/>
              </w:rPr>
              <w:t>
тан артық емес</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2"/>
        <w:gridCol w:w="2579"/>
        <w:gridCol w:w="2163"/>
        <w:gridCol w:w="1615"/>
        <w:gridCol w:w="2053"/>
        <w:gridCol w:w="1242"/>
        <w:gridCol w:w="1836"/>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процестің іс-әрекеті (жұмыс барысы, ағыны)</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тің (жұмыс барысының, ағынының) №</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тің (процестің,, рәсімнің, операцияның) атауы және оның сипаттамасы</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орындау. Шешім қабылдау</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құру</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мен ХҚКО АЖ «жұмыста» статусын ауыстыру туралы хабарлама жолдау</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 статусын көрсету</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w:t>
            </w:r>
            <w:r>
              <w:br/>
            </w:r>
            <w:r>
              <w:rPr>
                <w:rFonts w:ascii="Times New Roman"/>
                <w:b w:val="false"/>
                <w:i w:val="false"/>
                <w:color w:val="000000"/>
                <w:sz w:val="20"/>
              </w:rPr>
              <w:t>
ма және статусты көрсету</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негіздел</w:t>
            </w:r>
            <w:r>
              <w:br/>
            </w:r>
            <w:r>
              <w:rPr>
                <w:rFonts w:ascii="Times New Roman"/>
                <w:b w:val="false"/>
                <w:i w:val="false"/>
                <w:color w:val="000000"/>
                <w:sz w:val="20"/>
              </w:rPr>
              <w:t>
ген бас тартуды құру</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 шығыс құжатын құру</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Жолдау</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Статусты көрсету</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Статусты көрсету</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артық емес.</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артық емес.</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артық емес.</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w:t>
            </w:r>
            <w:r>
              <w:br/>
            </w:r>
            <w:r>
              <w:rPr>
                <w:rFonts w:ascii="Times New Roman"/>
                <w:b w:val="false"/>
                <w:i w:val="false"/>
                <w:color w:val="000000"/>
                <w:sz w:val="20"/>
              </w:rPr>
              <w:t>
тің нөмірі</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6"/>
        <w:gridCol w:w="2097"/>
        <w:gridCol w:w="1373"/>
        <w:gridCol w:w="2053"/>
        <w:gridCol w:w="2317"/>
        <w:gridCol w:w="1769"/>
        <w:gridCol w:w="1835"/>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процестің іс-әрекеті (жұмыс барысы, ағыны)</w:t>
            </w:r>
          </w:p>
        </w:tc>
      </w:tr>
      <w:tr>
        <w:trPr>
          <w:trHeight w:val="147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w:t>
            </w:r>
            <w:r>
              <w:br/>
            </w:r>
            <w:r>
              <w:rPr>
                <w:rFonts w:ascii="Times New Roman"/>
                <w:b w:val="false"/>
                <w:i w:val="false"/>
                <w:color w:val="000000"/>
                <w:sz w:val="20"/>
              </w:rPr>
              <w:t>
ның, ағынының)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тің (процес</w:t>
            </w:r>
            <w:r>
              <w:br/>
            </w:r>
            <w:r>
              <w:rPr>
                <w:rFonts w:ascii="Times New Roman"/>
                <w:b w:val="false"/>
                <w:i w:val="false"/>
                <w:color w:val="000000"/>
                <w:sz w:val="20"/>
              </w:rPr>
              <w:t>
тің, рәсімнің, операция</w:t>
            </w:r>
            <w:r>
              <w:br/>
            </w:r>
            <w:r>
              <w:rPr>
                <w:rFonts w:ascii="Times New Roman"/>
                <w:b w:val="false"/>
                <w:i w:val="false"/>
                <w:color w:val="000000"/>
                <w:sz w:val="20"/>
              </w:rPr>
              <w:t>
ның) атауы және оның сипаттамасы</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w:t>
            </w:r>
            <w:r>
              <w:br/>
            </w:r>
            <w:r>
              <w:rPr>
                <w:rFonts w:ascii="Times New Roman"/>
                <w:b w:val="false"/>
                <w:i w:val="false"/>
                <w:color w:val="000000"/>
                <w:sz w:val="20"/>
              </w:rPr>
              <w:t>
тын құру.</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w:t>
            </w:r>
            <w:r>
              <w:br/>
            </w:r>
            <w:r>
              <w:rPr>
                <w:rFonts w:ascii="Times New Roman"/>
                <w:b w:val="false"/>
                <w:i w:val="false"/>
                <w:color w:val="000000"/>
                <w:sz w:val="20"/>
              </w:rPr>
              <w:t>
рінің ЭЦҚ шығыс құжатына қол қоюы. ЭҮП және ХҚКО АЖ қызмет көрсету статусын ауыстыру туралы хабарлама құру</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шығыс құжатын шығару статусына ауыстыру туралы хабарлама</w:t>
            </w:r>
            <w:r>
              <w:br/>
            </w:r>
            <w:r>
              <w:rPr>
                <w:rFonts w:ascii="Times New Roman"/>
                <w:b w:val="false"/>
                <w:i w:val="false"/>
                <w:color w:val="000000"/>
                <w:sz w:val="20"/>
              </w:rPr>
              <w:t>
және ХҚКО АЖ статусты өзгерту туралы хабарлама жолдау</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көру мүмкіндігімен қызмет көрсетуді аяқтау туралы хабарлама көрсету</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w:t>
            </w:r>
            <w:r>
              <w:br/>
            </w:r>
            <w:r>
              <w:rPr>
                <w:rFonts w:ascii="Times New Roman"/>
                <w:b w:val="false"/>
                <w:i w:val="false"/>
                <w:color w:val="000000"/>
                <w:sz w:val="20"/>
              </w:rPr>
              <w:t>
ді аяқтау туралы хабар</w:t>
            </w:r>
            <w:r>
              <w:br/>
            </w:r>
            <w:r>
              <w:rPr>
                <w:rFonts w:ascii="Times New Roman"/>
                <w:b w:val="false"/>
                <w:i w:val="false"/>
                <w:color w:val="000000"/>
                <w:sz w:val="20"/>
              </w:rPr>
              <w:t>
лама көрсету</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құжат, ұйымдастыру-өкім</w:t>
            </w:r>
            <w:r>
              <w:br/>
            </w:r>
            <w:r>
              <w:rPr>
                <w:rFonts w:ascii="Times New Roman"/>
                <w:b w:val="false"/>
                <w:i w:val="false"/>
                <w:color w:val="000000"/>
                <w:sz w:val="20"/>
              </w:rPr>
              <w:t>
дік шешім)</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w:t>
            </w:r>
            <w:r>
              <w:br/>
            </w:r>
            <w:r>
              <w:rPr>
                <w:rFonts w:ascii="Times New Roman"/>
                <w:b w:val="false"/>
                <w:i w:val="false"/>
                <w:color w:val="000000"/>
                <w:sz w:val="20"/>
              </w:rPr>
              <w:t>
ған шығыс құжаты</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шығыс құжаты және ХҚКО АЖ статусты ауыстыру</w:t>
            </w:r>
            <w:r>
              <w:br/>
            </w:r>
            <w:r>
              <w:rPr>
                <w:rFonts w:ascii="Times New Roman"/>
                <w:b w:val="false"/>
                <w:i w:val="false"/>
                <w:color w:val="000000"/>
                <w:sz w:val="20"/>
              </w:rPr>
              <w:t>
мен хабарлама жіберу</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Жолдау</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көрсету</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w:t>
            </w:r>
            <w:r>
              <w:br/>
            </w:r>
            <w:r>
              <w:rPr>
                <w:rFonts w:ascii="Times New Roman"/>
                <w:b w:val="false"/>
                <w:i w:val="false"/>
                <w:color w:val="000000"/>
                <w:sz w:val="20"/>
              </w:rPr>
              <w:t>
ған статусты көрсету</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w:t>
            </w:r>
            <w:r>
              <w:br/>
            </w:r>
            <w:r>
              <w:rPr>
                <w:rFonts w:ascii="Times New Roman"/>
                <w:b w:val="false"/>
                <w:i w:val="false"/>
                <w:color w:val="000000"/>
                <w:sz w:val="20"/>
              </w:rPr>
              <w:t>
дері</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артық емес</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артық емес</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6" w:id="11"/>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11"/>
    <w:p>
      <w:pPr>
        <w:spacing w:after="0"/>
        <w:ind w:left="0"/>
        <w:jc w:val="both"/>
      </w:pPr>
      <w:r>
        <w:drawing>
          <wp:inline distT="0" distB="0" distL="0" distR="0">
            <wp:extent cx="77851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85100" cy="4229100"/>
                    </a:xfrm>
                    <a:prstGeom prst="rect">
                      <a:avLst/>
                    </a:prstGeom>
                  </pic:spPr>
                </pic:pic>
              </a:graphicData>
            </a:graphic>
          </wp:inline>
        </w:drawing>
      </w:r>
    </w:p>
    <w:p>
      <w:pPr>
        <w:spacing w:after="0"/>
        <w:ind w:left="0"/>
        <w:jc w:val="both"/>
      </w:pPr>
      <w:r>
        <w:rPr>
          <w:rFonts w:ascii="Times New Roman"/>
          <w:b w:val="false"/>
          <w:i w:val="false"/>
          <w:color w:val="000000"/>
          <w:sz w:val="28"/>
        </w:rPr>
        <w:t>1 сурет. ЖАО АЖ арқылы «ішінара автоматтандырылған» электрондық мемлекеттік қызмет көрсету кезіндегі функционалдық өзара іс-әрекет диаграммасы</w:t>
      </w:r>
    </w:p>
    <w:bookmarkStart w:name="z27" w:id="12"/>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қосымшаның жалғасы</w:t>
      </w:r>
    </w:p>
    <w:bookmarkEnd w:id="12"/>
    <w:p>
      <w:pPr>
        <w:spacing w:after="0"/>
        <w:ind w:left="0"/>
        <w:jc w:val="both"/>
      </w:pPr>
      <w:r>
        <w:drawing>
          <wp:inline distT="0" distB="0" distL="0" distR="0">
            <wp:extent cx="78486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48600" cy="4254500"/>
                    </a:xfrm>
                    <a:prstGeom prst="rect">
                      <a:avLst/>
                    </a:prstGeom>
                  </pic:spPr>
                </pic:pic>
              </a:graphicData>
            </a:graphic>
          </wp:inline>
        </w:drawing>
      </w:r>
    </w:p>
    <w:p>
      <w:pPr>
        <w:spacing w:after="0"/>
        <w:ind w:left="0"/>
        <w:jc w:val="both"/>
      </w:pPr>
      <w:r>
        <w:rPr>
          <w:rFonts w:ascii="Times New Roman"/>
          <w:b w:val="false"/>
          <w:i w:val="false"/>
          <w:color w:val="000000"/>
          <w:sz w:val="28"/>
        </w:rPr>
        <w:t>2 сурет. ХҚКО АЖ порталы арқылы «ішінара автоматтандырылған» электрондық мемлекеттік қызмет көрсету кезіндегі функционалдықзара іс-әрекет диаграммасы.</w:t>
      </w:r>
    </w:p>
    <w:bookmarkStart w:name="z28" w:id="13"/>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қосымшаның жалғасы</w:t>
      </w:r>
    </w:p>
    <w:bookmarkEnd w:id="13"/>
    <w:p>
      <w:pPr>
        <w:spacing w:after="0"/>
        <w:ind w:left="0"/>
        <w:jc w:val="both"/>
      </w:pPr>
      <w:r>
        <w:drawing>
          <wp:inline distT="0" distB="0" distL="0" distR="0">
            <wp:extent cx="78994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99400" cy="4279900"/>
                    </a:xfrm>
                    <a:prstGeom prst="rect">
                      <a:avLst/>
                    </a:prstGeom>
                  </pic:spPr>
                </pic:pic>
              </a:graphicData>
            </a:graphic>
          </wp:inline>
        </w:drawing>
      </w:r>
    </w:p>
    <w:p>
      <w:pPr>
        <w:spacing w:after="0"/>
        <w:ind w:left="0"/>
        <w:jc w:val="both"/>
      </w:pPr>
      <w:r>
        <w:rPr>
          <w:rFonts w:ascii="Times New Roman"/>
          <w:b w:val="false"/>
          <w:i w:val="false"/>
          <w:color w:val="000000"/>
          <w:sz w:val="28"/>
        </w:rPr>
        <w:t>3 сурет. «Электрондық үкімет» порталы арқылы «ішінара автоматтандырылған» электрондық мемлекеттік қызмет көрсетуде функционалдық өзара іс-әрекет диаграммасы.</w:t>
      </w:r>
    </w:p>
    <w:bookmarkStart w:name="z29" w:id="14"/>
    <w:p>
      <w:pPr>
        <w:spacing w:after="0"/>
        <w:ind w:left="0"/>
        <w:jc w:val="both"/>
      </w:pPr>
      <w:r>
        <w:rPr>
          <w:rFonts w:ascii="Times New Roman"/>
          <w:b w:val="false"/>
          <w:i w:val="false"/>
          <w:color w:val="000000"/>
          <w:sz w:val="28"/>
        </w:rPr>
        <w:t>
«Жұмыссыз азаматтарға</w:t>
      </w:r>
      <w:r>
        <w:br/>
      </w:r>
      <w:r>
        <w:rPr>
          <w:rFonts w:ascii="Times New Roman"/>
          <w:b w:val="false"/>
          <w:i w:val="false"/>
          <w:color w:val="000000"/>
          <w:sz w:val="28"/>
        </w:rPr>
        <w:t>
анықтама беру» электрондық</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қосымшаның жалғасы</w:t>
      </w:r>
    </w:p>
    <w:bookmarkEnd w:id="14"/>
    <w:p>
      <w:pPr>
        <w:spacing w:after="0"/>
        <w:ind w:left="0"/>
        <w:jc w:val="both"/>
      </w:pPr>
      <w:r>
        <w:rPr>
          <w:rFonts w:ascii="Times New Roman"/>
          <w:b w:val="false"/>
          <w:i w:val="false"/>
          <w:color w:val="000000"/>
          <w:sz w:val="28"/>
        </w:rPr>
        <w:t>Кесте. 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70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қарапайым оқиғалар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 -таймерлер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00100" cy="5207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Процесс</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01700" cy="152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1176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58800" cy="419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Соңында тұтынушыға ұсынылатын электрондық құжат</w:t>
            </w:r>
          </w:p>
        </w:tc>
      </w:tr>
    </w:tbl>
    <w:p>
      <w:pPr>
        <w:spacing w:after="0"/>
        <w:ind w:left="0"/>
        <w:jc w:val="both"/>
      </w:pPr>
      <w:r>
        <w:rPr>
          <w:rFonts w:ascii="Times New Roman"/>
          <w:b w:val="false"/>
          <w:i w:val="false"/>
          <w:color w:val="000000"/>
          <w:sz w:val="28"/>
        </w:rPr>
        <w:t>      Ескерту:</w:t>
      </w:r>
      <w:r>
        <w:br/>
      </w:r>
      <w:r>
        <w:rPr>
          <w:rFonts w:ascii="Times New Roman"/>
          <w:b w:val="false"/>
          <w:i w:val="false"/>
          <w:color w:val="000000"/>
          <w:sz w:val="28"/>
        </w:rPr>
        <w:t>
      Диаграмманы үлгілік ресімдеу бизнес-процесті өңдеу үшін пайдаланылатын BPMN 1.2 графикалық нотацияларында келтірілген. BPMN-де өңдеу графикалық элементтің көп санды емес диаграммалары арқылы жүзеге асырылады. Бұл тұтынушыларға процесс логикасын тез түсінуге көмектеседі. Элементтердің төрт негізгі санатын көрсетеді:</w:t>
      </w:r>
      <w:r>
        <w:br/>
      </w:r>
      <w:r>
        <w:rPr>
          <w:rFonts w:ascii="Times New Roman"/>
          <w:b w:val="false"/>
          <w:i w:val="false"/>
          <w:color w:val="000000"/>
          <w:sz w:val="28"/>
        </w:rPr>
        <w:t>
      басқару ағынының объектілері: оқиға, іс-әрекет және логикалық операторлар;</w:t>
      </w:r>
      <w:r>
        <w:br/>
      </w:r>
      <w:r>
        <w:rPr>
          <w:rFonts w:ascii="Times New Roman"/>
          <w:b w:val="false"/>
          <w:i w:val="false"/>
          <w:color w:val="000000"/>
          <w:sz w:val="28"/>
        </w:rPr>
        <w:t>
      жалғастырушы объектілер: басқару ағыны, хабарлама және ассоциациялар ағыны;</w:t>
      </w:r>
      <w:r>
        <w:br/>
      </w:r>
      <w:r>
        <w:rPr>
          <w:rFonts w:ascii="Times New Roman"/>
          <w:b w:val="false"/>
          <w:i w:val="false"/>
          <w:color w:val="000000"/>
          <w:sz w:val="28"/>
        </w:rPr>
        <w:t>
      рөлдер: пулдер мен жолдар;</w:t>
      </w:r>
      <w:r>
        <w:br/>
      </w:r>
      <w:r>
        <w:rPr>
          <w:rFonts w:ascii="Times New Roman"/>
          <w:b w:val="false"/>
          <w:i w:val="false"/>
          <w:color w:val="000000"/>
          <w:sz w:val="28"/>
        </w:rPr>
        <w:t>
      артефактілер: мәліметтер, топтар және мәтіндік аңдатпа.</w:t>
      </w:r>
      <w:r>
        <w:br/>
      </w:r>
      <w:r>
        <w:rPr>
          <w:rFonts w:ascii="Times New Roman"/>
          <w:b w:val="false"/>
          <w:i w:val="false"/>
          <w:color w:val="000000"/>
          <w:sz w:val="28"/>
        </w:rPr>
        <w:t>
      Осы төрт санат элементтері бизнес процестердің диаграммаларын құруға мүмкіндік береді. Модель ерекшелігі айқындығын арттыру үшін спецификация «Ескерту» бөлімінде келтірілуі тиіс басқару ағыны объектілерінің жаңа үлгілері мен артефактілерін құруға мүмкіндік береді.</w:t>
      </w:r>
    </w:p>
    <w:bookmarkStart w:name="z30" w:id="15"/>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3 қосымша</w:t>
      </w:r>
    </w:p>
    <w:bookmarkEnd w:id="15"/>
    <w:p>
      <w:pPr>
        <w:spacing w:after="0"/>
        <w:ind w:left="0"/>
        <w:jc w:val="left"/>
      </w:pPr>
      <w:r>
        <w:rPr>
          <w:rFonts w:ascii="Times New Roman"/>
          <w:b/>
          <w:i w:val="false"/>
          <w:color w:val="000000"/>
        </w:rPr>
        <w:t xml:space="preserve"> «Сапа» және «қолжетімділік» электрондық мемлекеттік қызмет көрсеткіштерін анықтау үшін сауалнама нысаны</w:t>
      </w:r>
    </w:p>
    <w:p>
      <w:pPr>
        <w:spacing w:after="0"/>
        <w:ind w:left="0"/>
        <w:jc w:val="both"/>
      </w:pPr>
      <w:r>
        <w:rPr>
          <w:rFonts w:ascii="Times New Roman"/>
          <w:b w:val="false"/>
          <w:i w:val="false"/>
          <w:color w:val="000000"/>
          <w:sz w:val="28"/>
        </w:rPr>
        <w:t>____________________________________________________________</w:t>
      </w:r>
      <w:r>
        <w:br/>
      </w:r>
      <w:r>
        <w:rPr>
          <w:rFonts w:ascii="Times New Roman"/>
          <w:b w:val="false"/>
          <w:i w:val="false"/>
          <w:color w:val="000000"/>
          <w:sz w:val="28"/>
        </w:rPr>
        <w:t>
      (қызмет атауы)</w:t>
      </w:r>
      <w:r>
        <w:br/>
      </w:r>
      <w:r>
        <w:rPr>
          <w:rFonts w:ascii="Times New Roman"/>
          <w:b w:val="false"/>
          <w:i w:val="false"/>
          <w:color w:val="000000"/>
          <w:sz w:val="28"/>
        </w:rPr>
        <w:t>
      1. Сіз электрондық мемлекеттік қызмет процессі мен нәтиже сапасына қанағаттанасыз ба?</w:t>
      </w:r>
      <w:r>
        <w:br/>
      </w:r>
      <w:r>
        <w:rPr>
          <w:rFonts w:ascii="Times New Roman"/>
          <w:b w:val="false"/>
          <w:i w:val="false"/>
          <w:color w:val="000000"/>
          <w:sz w:val="28"/>
        </w:rPr>
        <w:t>
      1) қанағаттанарлықсыз;</w:t>
      </w:r>
      <w:r>
        <w:br/>
      </w:r>
      <w:r>
        <w:rPr>
          <w:rFonts w:ascii="Times New Roman"/>
          <w:b w:val="false"/>
          <w:i w:val="false"/>
          <w:color w:val="000000"/>
          <w:sz w:val="28"/>
        </w:rPr>
        <w:t>
      2) жартылай қатағаттанарлық;</w:t>
      </w:r>
      <w:r>
        <w:br/>
      </w:r>
      <w:r>
        <w:rPr>
          <w:rFonts w:ascii="Times New Roman"/>
          <w:b w:val="false"/>
          <w:i w:val="false"/>
          <w:color w:val="000000"/>
          <w:sz w:val="28"/>
        </w:rPr>
        <w:t>
      3) қанағаттанарлық.</w:t>
      </w:r>
      <w:r>
        <w:br/>
      </w:r>
      <w:r>
        <w:rPr>
          <w:rFonts w:ascii="Times New Roman"/>
          <w:b w:val="false"/>
          <w:i w:val="false"/>
          <w:color w:val="000000"/>
          <w:sz w:val="28"/>
        </w:rPr>
        <w:t>
      2. Сіз электрондық мемлекеттік қызмет көрсету тәртібі туралы ақпарат сапасына қанағаттанасыз ба?</w:t>
      </w:r>
      <w:r>
        <w:br/>
      </w:r>
      <w:r>
        <w:rPr>
          <w:rFonts w:ascii="Times New Roman"/>
          <w:b w:val="false"/>
          <w:i w:val="false"/>
          <w:color w:val="000000"/>
          <w:sz w:val="28"/>
        </w:rPr>
        <w:t>
      1) қанағаттанарлықсыз;</w:t>
      </w:r>
      <w:r>
        <w:br/>
      </w:r>
      <w:r>
        <w:rPr>
          <w:rFonts w:ascii="Times New Roman"/>
          <w:b w:val="false"/>
          <w:i w:val="false"/>
          <w:color w:val="000000"/>
          <w:sz w:val="28"/>
        </w:rPr>
        <w:t>
      2) жартылай қатағаттанарлық;</w:t>
      </w:r>
      <w:r>
        <w:br/>
      </w:r>
      <w:r>
        <w:rPr>
          <w:rFonts w:ascii="Times New Roman"/>
          <w:b w:val="false"/>
          <w:i w:val="false"/>
          <w:color w:val="000000"/>
          <w:sz w:val="28"/>
        </w:rPr>
        <w:t>
      3) қанағаттанарлық.</w:t>
      </w:r>
    </w:p>
    <w:bookmarkStart w:name="z31" w:id="16"/>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4 қосымша</w:t>
      </w:r>
    </w:p>
    <w:bookmarkEnd w:id="16"/>
    <w:p>
      <w:pPr>
        <w:spacing w:after="0"/>
        <w:ind w:left="0"/>
        <w:jc w:val="left"/>
      </w:pPr>
      <w:r>
        <w:rPr>
          <w:rFonts w:ascii="Times New Roman"/>
          <w:b/>
          <w:i w:val="false"/>
          <w:color w:val="000000"/>
        </w:rPr>
        <w:t xml:space="preserve"> Электрондық мемлекеттік қызметке өтініштің экрандық нысаны</w:t>
      </w:r>
    </w:p>
    <w:p>
      <w:pPr>
        <w:spacing w:after="0"/>
        <w:ind w:left="0"/>
        <w:jc w:val="both"/>
      </w:pPr>
      <w:r>
        <w:drawing>
          <wp:inline distT="0" distB="0" distL="0" distR="0">
            <wp:extent cx="52832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283200" cy="3556000"/>
                    </a:xfrm>
                    <a:prstGeom prst="rect">
                      <a:avLst/>
                    </a:prstGeom>
                  </pic:spPr>
                </pic:pic>
              </a:graphicData>
            </a:graphic>
          </wp:inline>
        </w:drawing>
      </w:r>
    </w:p>
    <w:bookmarkStart w:name="z32" w:id="17"/>
    <w:p>
      <w:pPr>
        <w:spacing w:after="0"/>
        <w:ind w:left="0"/>
        <w:jc w:val="both"/>
      </w:pPr>
      <w:r>
        <w:rPr>
          <w:rFonts w:ascii="Times New Roman"/>
          <w:b w:val="false"/>
          <w:i w:val="false"/>
          <w:color w:val="000000"/>
          <w:sz w:val="28"/>
        </w:rPr>
        <w:t>
«Жұмыссыз аматтарға</w:t>
      </w:r>
      <w:r>
        <w:br/>
      </w:r>
      <w:r>
        <w:rPr>
          <w:rFonts w:ascii="Times New Roman"/>
          <w:b w:val="false"/>
          <w:i w:val="false"/>
          <w:color w:val="000000"/>
          <w:sz w:val="28"/>
        </w:rPr>
        <w:t>
анықтама беру» электрондық</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5 қосымша</w:t>
      </w:r>
    </w:p>
    <w:bookmarkEnd w:id="17"/>
    <w:p>
      <w:pPr>
        <w:spacing w:after="0"/>
        <w:ind w:left="0"/>
        <w:jc w:val="left"/>
      </w:pPr>
      <w:r>
        <w:rPr>
          <w:rFonts w:ascii="Times New Roman"/>
          <w:b/>
          <w:i w:val="false"/>
          <w:color w:val="000000"/>
        </w:rPr>
        <w:t xml:space="preserve"> Электрондық мемлекеттік қызмет оң жауабының шығыс нысаны (Жұмыссыз азаматтарға анықтама беру)</w:t>
      </w:r>
    </w:p>
    <w:p>
      <w:pPr>
        <w:spacing w:after="0"/>
        <w:ind w:left="0"/>
        <w:jc w:val="both"/>
      </w:pPr>
      <w:r>
        <w:drawing>
          <wp:inline distT="0" distB="0" distL="0" distR="0">
            <wp:extent cx="53086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308600" cy="7366000"/>
                    </a:xfrm>
                    <a:prstGeom prst="rect">
                      <a:avLst/>
                    </a:prstGeom>
                  </pic:spPr>
                </pic:pic>
              </a:graphicData>
            </a:graphic>
          </wp:inline>
        </w:drawing>
      </w:r>
    </w:p>
    <w:p>
      <w:pPr>
        <w:spacing w:after="0"/>
        <w:ind w:left="0"/>
        <w:jc w:val="both"/>
      </w:pPr>
      <w:r>
        <w:drawing>
          <wp:inline distT="0" distB="0" distL="0" distR="0">
            <wp:extent cx="53848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384800" cy="8064500"/>
                    </a:xfrm>
                    <a:prstGeom prst="rect">
                      <a:avLst/>
                    </a:prstGeom>
                  </pic:spPr>
                </pic:pic>
              </a:graphicData>
            </a:graphic>
          </wp:inline>
        </w:drawing>
      </w:r>
    </w:p>
    <w:bookmarkStart w:name="z33" w:id="18"/>
    <w:p>
      <w:pPr>
        <w:spacing w:after="0"/>
        <w:ind w:left="0"/>
        <w:jc w:val="left"/>
      </w:pPr>
      <w:r>
        <w:rPr>
          <w:rFonts w:ascii="Times New Roman"/>
          <w:b/>
          <w:i w:val="false"/>
          <w:color w:val="000000"/>
        </w:rPr>
        <w:t xml:space="preserve"> 
Тұтынушыға ұсынылатын хабарламалар</w:t>
      </w:r>
    </w:p>
    <w:bookmarkEnd w:id="18"/>
    <w:p>
      <w:pPr>
        <w:spacing w:after="0"/>
        <w:ind w:left="0"/>
        <w:jc w:val="both"/>
      </w:pPr>
      <w:r>
        <w:rPr>
          <w:rFonts w:ascii="Times New Roman"/>
          <w:b w:val="false"/>
          <w:i w:val="false"/>
          <w:color w:val="000000"/>
          <w:sz w:val="28"/>
        </w:rPr>
        <w:t>      Хабарлама өтінішті орындау статусының өзгеру шамасына қарай ұсынылады. Хабарлама мәтінімен жазба «Хабарлама» бөлімінде «электрондықүкімет» порталындағы жеке кабинетте көрсетіледі, сондай-ақ ХҚКО БАЖ жіберіледі.</w:t>
      </w:r>
    </w:p>
    <w:bookmarkStart w:name="z34" w:id="19"/>
    <w:p>
      <w:pPr>
        <w:spacing w:after="0"/>
        <w:ind w:left="0"/>
        <w:jc w:val="left"/>
      </w:pPr>
      <w:r>
        <w:rPr>
          <w:rFonts w:ascii="Times New Roman"/>
          <w:b/>
          <w:i w:val="false"/>
          <w:color w:val="000000"/>
        </w:rPr>
        <w:t xml:space="preserve"> 
Электрондық мемлекеттік қызметке қарсы жауаптың (бас тарту) </w:t>
      </w:r>
      <w:r>
        <w:br/>
      </w:r>
      <w:r>
        <w:rPr>
          <w:rFonts w:ascii="Times New Roman"/>
          <w:b/>
          <w:i w:val="false"/>
          <w:color w:val="000000"/>
        </w:rPr>
        <w:t>
шығыс нысаны</w:t>
      </w:r>
    </w:p>
    <w:bookmarkEnd w:id="19"/>
    <w:p>
      <w:pPr>
        <w:spacing w:after="0"/>
        <w:ind w:left="0"/>
        <w:jc w:val="both"/>
      </w:pPr>
      <w:r>
        <w:rPr>
          <w:rFonts w:ascii="Times New Roman"/>
          <w:b w:val="false"/>
          <w:i w:val="false"/>
          <w:color w:val="000000"/>
          <w:sz w:val="28"/>
        </w:rPr>
        <w:t>      Бас тарту жауабының шығыс нысаны еркін түрде бас тартуды негіздеу мәтінімен хат түрінде ұсынылады.</w:t>
      </w:r>
    </w:p>
    <w:p>
      <w:pPr>
        <w:spacing w:after="0"/>
        <w:ind w:left="0"/>
        <w:jc w:val="both"/>
      </w:pPr>
      <w:r>
        <w:drawing>
          <wp:inline distT="0" distB="0" distL="0" distR="0">
            <wp:extent cx="64389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438900" cy="8039100"/>
                    </a:xfrm>
                    <a:prstGeom prst="rect">
                      <a:avLst/>
                    </a:prstGeom>
                  </pic:spPr>
                </pic:pic>
              </a:graphicData>
            </a:graphic>
          </wp:inline>
        </w:drawing>
      </w:r>
    </w:p>
    <w:bookmarkStart w:name="z35" w:id="20"/>
    <w:p>
      <w:pPr>
        <w:spacing w:after="0"/>
        <w:ind w:left="0"/>
        <w:jc w:val="both"/>
      </w:pPr>
      <w:r>
        <w:rPr>
          <w:rFonts w:ascii="Times New Roman"/>
          <w:b w:val="false"/>
          <w:i w:val="false"/>
          <w:color w:val="000000"/>
          <w:sz w:val="28"/>
        </w:rPr>
        <w:t>
Петропавл қаласы</w:t>
      </w:r>
      <w:r>
        <w:br/>
      </w:r>
      <w:r>
        <w:rPr>
          <w:rFonts w:ascii="Times New Roman"/>
          <w:b w:val="false"/>
          <w:i w:val="false"/>
          <w:color w:val="000000"/>
          <w:sz w:val="28"/>
        </w:rPr>
        <w:t>
әкімдігінің</w:t>
      </w:r>
      <w:r>
        <w:br/>
      </w:r>
      <w:r>
        <w:rPr>
          <w:rFonts w:ascii="Times New Roman"/>
          <w:b w:val="false"/>
          <w:i w:val="false"/>
          <w:color w:val="000000"/>
          <w:sz w:val="28"/>
        </w:rPr>
        <w:t>
2012 жылғы 10 шілде № 1351</w:t>
      </w:r>
      <w:r>
        <w:br/>
      </w:r>
      <w:r>
        <w:rPr>
          <w:rFonts w:ascii="Times New Roman"/>
          <w:b w:val="false"/>
          <w:i w:val="false"/>
          <w:color w:val="000000"/>
          <w:sz w:val="28"/>
        </w:rPr>
        <w:t>
қаулысымен бекітілді</w:t>
      </w:r>
    </w:p>
    <w:bookmarkEnd w:id="20"/>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
электрондық мемлекеттік қызмет регламенті 1. Жалпы ережелер</w:t>
      </w:r>
    </w:p>
    <w:bookmarkStart w:name="z36" w:id="21"/>
    <w:p>
      <w:pPr>
        <w:spacing w:after="0"/>
        <w:ind w:left="0"/>
        <w:jc w:val="both"/>
      </w:pPr>
      <w:r>
        <w:rPr>
          <w:rFonts w:ascii="Times New Roman"/>
          <w:b w:val="false"/>
          <w:i w:val="false"/>
          <w:color w:val="000000"/>
          <w:sz w:val="28"/>
        </w:rPr>
        <w:t xml:space="preserve">      1. Электрондық мемлекеттік қызмет «Петропавл қаласының жұмыспен қамту және әлеуметтік бағдарламалар бөлімі» мемлекеттік мекемесімен, сонымен қатар </w:t>
      </w:r>
      <w:r>
        <w:rPr>
          <w:rFonts w:ascii="Times New Roman"/>
          <w:b w:val="false"/>
          <w:i w:val="false"/>
          <w:color w:val="000000"/>
          <w:sz w:val="28"/>
          <w:u w:val="single"/>
        </w:rPr>
        <w:t>www.e.gov.kz</w:t>
      </w:r>
      <w:r>
        <w:rPr>
          <w:rFonts w:ascii="Times New Roman"/>
          <w:b w:val="false"/>
          <w:i w:val="false"/>
          <w:color w:val="000000"/>
          <w:sz w:val="28"/>
        </w:rPr>
        <w:t>. мекен-жайы бойынша «электрондық үкімет» (бұдан әрі - Қызмет беруші) веб-порталы арқылы көрсетіледі.</w:t>
      </w:r>
      <w:r>
        <w:br/>
      </w:r>
      <w:r>
        <w:rPr>
          <w:rFonts w:ascii="Times New Roman"/>
          <w:b w:val="false"/>
          <w:i w:val="false"/>
          <w:color w:val="000000"/>
          <w:sz w:val="28"/>
        </w:rPr>
        <w:t>
      2. Электрондық мемлекеттік қызмет «Жергілікті атқарушы органдармен көрсетілетін әлеуметтік қорғау саласындағы мемлекеттік қызмет стандарттарын бекіту туралы» Қазақстан Республикасы Үкіметінің 2011 жылғы 7 сәуірдегі № 394 қаулысымен бекітілген «Мемлекеттік атаулы әлеуметтік көмек тағайындау»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әрі-Стандарт) негізінде әзірленді.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 нысаны: ішінара автоматтандырылған (медиа-алшақтықтары бар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 түрі: транзакциялық қызмет.</w:t>
      </w:r>
      <w:r>
        <w:br/>
      </w:r>
      <w:r>
        <w:rPr>
          <w:rFonts w:ascii="Times New Roman"/>
          <w:b w:val="false"/>
          <w:i w:val="false"/>
          <w:color w:val="000000"/>
          <w:sz w:val="28"/>
        </w:rPr>
        <w:t>
</w:t>
      </w:r>
      <w:r>
        <w:rPr>
          <w:rFonts w:ascii="Times New Roman"/>
          <w:b w:val="false"/>
          <w:i w:val="false"/>
          <w:color w:val="000000"/>
          <w:sz w:val="28"/>
        </w:rPr>
        <w:t>
      5. Осы «Мемлекеттік атаулы әлеуметтік көмек тағайындау» регламентінде (бұдан әрі – Регламент) мынадай ұғымдар қолданылады:</w:t>
      </w:r>
      <w:r>
        <w:br/>
      </w:r>
      <w:r>
        <w:rPr>
          <w:rFonts w:ascii="Times New Roman"/>
          <w:b w:val="false"/>
          <w:i w:val="false"/>
          <w:color w:val="000000"/>
          <w:sz w:val="28"/>
        </w:rPr>
        <w:t>
      1) ақпараттық жүйе (бұдан әрі - АЖ) – ақпараттық-бағдарламалық кешенді қолдана отырып ақпаратты сақтауға, өңдеуге, іздестіруге, таратуға, тасымалдауға және ұсынуға арналған жүйе;</w:t>
      </w:r>
      <w:r>
        <w:br/>
      </w:r>
      <w:r>
        <w:rPr>
          <w:rFonts w:ascii="Times New Roman"/>
          <w:b w:val="false"/>
          <w:i w:val="false"/>
          <w:color w:val="000000"/>
          <w:sz w:val="28"/>
        </w:rPr>
        <w:t>
      2) ЖАО АЖ – жергілікті атқарушы органдардың ақпараттық жүйесі/жергілікті атқарушы орган қызметкерінің автоматтандырылған жұмыс орны бөлігінде, Қазақстан Республикасы «электронды үкімет» шлюзінің кіші жүйесі ретіндегі «Өңірлік шлюз» ақпарттық жүйесі;</w:t>
      </w:r>
      <w:r>
        <w:br/>
      </w:r>
      <w:r>
        <w:rPr>
          <w:rFonts w:ascii="Times New Roman"/>
          <w:b w:val="false"/>
          <w:i w:val="false"/>
          <w:color w:val="000000"/>
          <w:sz w:val="28"/>
        </w:rPr>
        <w:t>
      3)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4) ҚФБ – құрылымдық-функционалдық бірліктер – бұл уәкілетті органдардың жуапты адамдары, белгілі бір сатыда электрондық қызмет көрсетуге қатысушы мемлекеттік органдардыңm құрылымдық бөлімшелері.</w:t>
      </w:r>
      <w:r>
        <w:br/>
      </w:r>
      <w:r>
        <w:rPr>
          <w:rFonts w:ascii="Times New Roman"/>
          <w:b w:val="false"/>
          <w:i w:val="false"/>
          <w:color w:val="000000"/>
          <w:sz w:val="28"/>
        </w:rPr>
        <w:t>
      5) медиа-алшақтық – құжаттарды электрондық нысаннан қағаз немесе керісінше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6) мемлекеттік мекеме (бұдан әрі - ЖАО) – тікелей электрондық қызметті көрсететін Петропавл қаласының жұмыспен қамту және әлеуметтік бағдарламалар бөлімі;</w:t>
      </w:r>
      <w:r>
        <w:br/>
      </w:r>
      <w:r>
        <w:rPr>
          <w:rFonts w:ascii="Times New Roman"/>
          <w:b w:val="false"/>
          <w:i w:val="false"/>
          <w:color w:val="000000"/>
          <w:sz w:val="28"/>
        </w:rPr>
        <w:t>
      7) транзакциялық қызмет – электрондық цифрлық қолтаңбаны қолданумен өзара ақпарат алмасуды қажет етуші, тұтынушыларға электрондық ақпараттық ресурстарды ұсыну жөніндегі қызмет;</w:t>
      </w:r>
      <w:r>
        <w:br/>
      </w:r>
      <w:r>
        <w:rPr>
          <w:rFonts w:ascii="Times New Roman"/>
          <w:b w:val="false"/>
          <w:i w:val="false"/>
          <w:color w:val="000000"/>
          <w:sz w:val="28"/>
        </w:rPr>
        <w:t>
      8) тұтынушы – жеке тұлғалар: Қазақстан Республикасының азаматтары, Қазақстан Республикасында тұрақты тұратын оралмандар, шетелдіктер, азаматтығы жоқ адамдар;</w:t>
      </w:r>
      <w:r>
        <w:br/>
      </w:r>
      <w:r>
        <w:rPr>
          <w:rFonts w:ascii="Times New Roman"/>
          <w:b w:val="false"/>
          <w:i w:val="false"/>
          <w:color w:val="000000"/>
          <w:sz w:val="28"/>
        </w:rPr>
        <w:t>
      9) учаскелік комиссия - атаулы әлеуметтік көмек сұраған адамдардың (отбасылардың) материалдық жағдайына тексеру жүргізу үшін тиісті әкімшілік-аумақтық бірлік әкімдерінің шешімімен құрылатын арнаулы комиссия;</w:t>
      </w:r>
      <w:r>
        <w:br/>
      </w:r>
      <w:r>
        <w:rPr>
          <w:rFonts w:ascii="Times New Roman"/>
          <w:b w:val="false"/>
          <w:i w:val="false"/>
          <w:color w:val="000000"/>
          <w:sz w:val="28"/>
        </w:rPr>
        <w:t>
      10) ҰКО АЖ - Қазақстан Республикасының ұлттық куәландырушы орталығының ақпараттық жүйесі;</w:t>
      </w:r>
      <w:r>
        <w:br/>
      </w:r>
      <w:r>
        <w:rPr>
          <w:rFonts w:ascii="Times New Roman"/>
          <w:b w:val="false"/>
          <w:i w:val="false"/>
          <w:color w:val="000000"/>
          <w:sz w:val="28"/>
        </w:rPr>
        <w:t>
      11) «электрондық үкімет» шлюзі (бұдан әрі – ЭҮШ) электрондық қызметтерді іске асыру аясында «электрондық үкімет» ақпараттық жүйелерін біріктіруге арналған ақпараттық жүйе;</w:t>
      </w:r>
      <w:r>
        <w:br/>
      </w:r>
      <w:r>
        <w:rPr>
          <w:rFonts w:ascii="Times New Roman"/>
          <w:b w:val="false"/>
          <w:i w:val="false"/>
          <w:color w:val="000000"/>
          <w:sz w:val="28"/>
        </w:rPr>
        <w:t>
      12) «электрондық үкіметтің» веб-порталы (бұдан әрі - ЭҮП) - нормативтік құқықтық база және электрондық мемлекеттік қызметтерді қоса, барлық шоғырланған үкіметтік ақпаратқа өзімен бірегей қолжетімділік терезені білдіретін ақпараттық жүйе;</w:t>
      </w:r>
      <w:r>
        <w:br/>
      </w:r>
      <w:r>
        <w:rPr>
          <w:rFonts w:ascii="Times New Roman"/>
          <w:b w:val="false"/>
          <w:i w:val="false"/>
          <w:color w:val="000000"/>
          <w:sz w:val="28"/>
        </w:rPr>
        <w:t>
      13) «электрондық үкіметтің» өңірлік шлюзі (бұдан әрі – ЭҮӨШ) – ЖАО электрондық қызметтер көрсету үдерісіне қатысатын ЖАО ішкі жүйелері/кіші жүйелері және сыртқы ақпараттық жүйелердің арасында өзара ақпараттық әрекет етуді қамтамасыз етуші ақпараттық жүйе;</w:t>
      </w:r>
      <w:r>
        <w:br/>
      </w:r>
      <w:r>
        <w:rPr>
          <w:rFonts w:ascii="Times New Roman"/>
          <w:b w:val="false"/>
          <w:i w:val="false"/>
          <w:color w:val="000000"/>
          <w:sz w:val="28"/>
        </w:rPr>
        <w:t>
      14) электрондық цифрлық қолтаңба (бұдан әрі - ЭЦҚ) - электрондық цифрлық қолтаңба құралдарымен құрылған және электрондық құжаттың дұрыстығын, оның тиістілігі мен мазмұнының өзгермейтіндігін растайтын электрондық цифрлық таңбалар жиынтығы;</w:t>
      </w:r>
      <w:r>
        <w:br/>
      </w:r>
      <w:r>
        <w:rPr>
          <w:rFonts w:ascii="Times New Roman"/>
          <w:b w:val="false"/>
          <w:i w:val="false"/>
          <w:color w:val="000000"/>
          <w:sz w:val="28"/>
        </w:rPr>
        <w:t>
      15) электрондық мемлекеттік қызметтер – ақпараттық технологияларды пайдаланумен электрондық түрде көрсетілетін мемлекеттік қызметтер;</w:t>
      </w:r>
      <w:r>
        <w:br/>
      </w:r>
      <w:r>
        <w:rPr>
          <w:rFonts w:ascii="Times New Roman"/>
          <w:b w:val="false"/>
          <w:i w:val="false"/>
          <w:color w:val="000000"/>
          <w:sz w:val="28"/>
        </w:rPr>
        <w:t>
      16) элект2рондық құжат – ақпарат электрондық-цифрлық түрде ұсынылған және электрондық цифрлық қолтаңбамен расталған құжат;</w:t>
      </w:r>
    </w:p>
    <w:bookmarkEnd w:id="21"/>
    <w:bookmarkStart w:name="z40" w:id="22"/>
    <w:p>
      <w:pPr>
        <w:spacing w:after="0"/>
        <w:ind w:left="0"/>
        <w:jc w:val="left"/>
      </w:pPr>
      <w:r>
        <w:rPr>
          <w:rFonts w:ascii="Times New Roman"/>
          <w:b/>
          <w:i w:val="false"/>
          <w:color w:val="000000"/>
        </w:rPr>
        <w:t xml:space="preserve"> 
2. Электрондық мемлекеттік қызмет көрсету жөніндегі қызмет беруші әрекетінің тәртібі</w:t>
      </w:r>
    </w:p>
    <w:bookmarkEnd w:id="22"/>
    <w:bookmarkStart w:name="z41" w:id="23"/>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тікелей аталған электрондық мемлекеттік қызметті ұсынатын ЖАО ішінара автоматтандырылған электрондық мемлекеттік қызметін көрсетуде қызмет берушінің адымдық іс-әрекеттері мен шешімдері (1 сурет):</w:t>
      </w:r>
      <w:r>
        <w:br/>
      </w:r>
      <w:r>
        <w:rPr>
          <w:rFonts w:ascii="Times New Roman"/>
          <w:b w:val="false"/>
          <w:i w:val="false"/>
          <w:color w:val="000000"/>
          <w:sz w:val="28"/>
        </w:rPr>
        <w:t>
      1) тұтынушы қызмет алу үшін өзімен бірге өтініш пен қажетті құжат түпнұсқаларымен ЖАО жүгінуі тиіс. ЖАО қызметкерімен тұтынушының өтініші мен қажетті құжаттарының дұрыстығын тексеру.</w:t>
      </w:r>
      <w:r>
        <w:br/>
      </w:r>
      <w:r>
        <w:rPr>
          <w:rFonts w:ascii="Times New Roman"/>
          <w:b w:val="false"/>
          <w:i w:val="false"/>
          <w:color w:val="000000"/>
          <w:sz w:val="28"/>
        </w:rPr>
        <w:t>
      2) 1 үдеріс – ЖАО қызметкерімен ЖСН мен парольді электрондық мемлекеттік қызмет көрсету үшін ЖАО АЖ енгізу үдерісі (авторизациялау үдерісі);</w:t>
      </w:r>
      <w:r>
        <w:br/>
      </w:r>
      <w:r>
        <w:rPr>
          <w:rFonts w:ascii="Times New Roman"/>
          <w:b w:val="false"/>
          <w:i w:val="false"/>
          <w:color w:val="000000"/>
          <w:sz w:val="28"/>
        </w:rPr>
        <w:t>
      3) 1 шарт – ЖСН және пароль арқылы ЖАО тіркелген қызметкер туралы деректердің түпнұсқалығын ЖАО АЖ тексеру;</w:t>
      </w:r>
      <w:r>
        <w:br/>
      </w:r>
      <w:r>
        <w:rPr>
          <w:rFonts w:ascii="Times New Roman"/>
          <w:b w:val="false"/>
          <w:i w:val="false"/>
          <w:color w:val="000000"/>
          <w:sz w:val="28"/>
        </w:rPr>
        <w:t>
      4) 2 үдеріс – ЖАО қызметкерінің деректерінде бұзушылықтар болуына байланысты ЖАО АЖ авторизациялаудан бас тарту туралы хабарлама қалыптастыру;</w:t>
      </w:r>
      <w:r>
        <w:br/>
      </w:r>
      <w:r>
        <w:rPr>
          <w:rFonts w:ascii="Times New Roman"/>
          <w:b w:val="false"/>
          <w:i w:val="false"/>
          <w:color w:val="000000"/>
          <w:sz w:val="28"/>
        </w:rPr>
        <w:t>
      5) 3 үдеріс – ЖАО қызметкерімен осы Регламентте көрсетілген қызметті таңдауы, қызмет көрсету үшін экранға сұрау салу нысанын шығаруы және оның құрылымы мен пішіндік талаптарын ескеріп, нысанды толтыру (мәліметтерді енгізу және сканерленген құжаттарды бекіту), сондай-ақ қол қою үшін ЖАО қызметкерімен ЭЦҚ тіркеу куәлігін таңдау;</w:t>
      </w:r>
      <w:r>
        <w:br/>
      </w:r>
      <w:r>
        <w:rPr>
          <w:rFonts w:ascii="Times New Roman"/>
          <w:b w:val="false"/>
          <w:i w:val="false"/>
          <w:color w:val="000000"/>
          <w:sz w:val="28"/>
        </w:rPr>
        <w:t>
      6) 4 үдеріс – электрондық мемлекеттік қызмет көрсетуге сұранымның толтырылған нысанына ЖАО қызметкерінің ЭЦҚ арқылы қол қою (мәліметтерді енгізу, сканерленген құжаттарды бекіту);</w:t>
      </w:r>
      <w:r>
        <w:br/>
      </w:r>
      <w:r>
        <w:rPr>
          <w:rFonts w:ascii="Times New Roman"/>
          <w:b w:val="false"/>
          <w:i w:val="false"/>
          <w:color w:val="000000"/>
          <w:sz w:val="28"/>
        </w:rPr>
        <w:t>
      7) 2 шарт – сәйкестендіру мәліметтерінің сәйкестілігін, (сұранымда көрсетілген ЖСН және ЭЦҚ тіркеу куәлігінде көрсетілген ЖСН) ЭЦҚ тіркеу куәлігінің әрекет ету мерзімін және ЖАО АЖ тіркеу куәлігінің шақыртылған (жойылған) тізімінде жоқтығын тексеру;</w:t>
      </w:r>
      <w:r>
        <w:br/>
      </w:r>
      <w:r>
        <w:rPr>
          <w:rFonts w:ascii="Times New Roman"/>
          <w:b w:val="false"/>
          <w:i w:val="false"/>
          <w:color w:val="000000"/>
          <w:sz w:val="28"/>
        </w:rPr>
        <w:t>
      8) 5 үдеріс – ЖАО қызметкерінің ЭЦҚ тұпнұсқалығы расталмауына байланысты сұратылған мемлекеттік қызметтен бас тарту туралы хабарлама қалыптастыру;</w:t>
      </w:r>
      <w:r>
        <w:br/>
      </w:r>
      <w:r>
        <w:rPr>
          <w:rFonts w:ascii="Times New Roman"/>
          <w:b w:val="false"/>
          <w:i w:val="false"/>
          <w:color w:val="000000"/>
          <w:sz w:val="28"/>
        </w:rPr>
        <w:t>
      9) 6 үдеріс – ЖАО қызметкерімен электрондық мемлекеттік қызметті өңдеу;</w:t>
      </w:r>
      <w:r>
        <w:br/>
      </w:r>
      <w:r>
        <w:rPr>
          <w:rFonts w:ascii="Times New Roman"/>
          <w:b w:val="false"/>
          <w:i w:val="false"/>
          <w:color w:val="000000"/>
          <w:sz w:val="28"/>
        </w:rPr>
        <w:t>
      10) 7 үдеріс - ЖАО қызметкерімен электрондық мемлекеттік қызмет көрсету нәтижесін құру. Электрондық құжат ЖАО қызметкерінің ЭЦҚ пайдаланумен құрылады (мемлекеттік атаулы әлеуметтік көмекті тағайындау туралы хабарлама, немесе мемлекеттік қызмет көрсетуден бас тарту туралы дәлелді жауап).</w:t>
      </w:r>
      <w:r>
        <w:br/>
      </w:r>
      <w:r>
        <w:rPr>
          <w:rFonts w:ascii="Times New Roman"/>
          <w:b w:val="false"/>
          <w:i w:val="false"/>
          <w:color w:val="000000"/>
          <w:sz w:val="28"/>
        </w:rPr>
        <w:t>
      11) 8 үдеріс – электрондық мемлекеттік қызмет нәтижесін ЖАО қызметкерімен қолма қол немесе тұтынушы электрондық поштасына жіберу арқылы беру.</w:t>
      </w:r>
      <w:r>
        <w:br/>
      </w:r>
      <w:r>
        <w:rPr>
          <w:rFonts w:ascii="Times New Roman"/>
          <w:b w:val="false"/>
          <w:i w:val="false"/>
          <w:color w:val="000000"/>
          <w:sz w:val="28"/>
        </w:rPr>
        <w:t>
</w:t>
      </w:r>
      <w:r>
        <w:rPr>
          <w:rFonts w:ascii="Times New Roman"/>
          <w:b w:val="false"/>
          <w:i w:val="false"/>
          <w:color w:val="000000"/>
          <w:sz w:val="28"/>
        </w:rPr>
        <w:t>
      7. Қызмет берушінің ЭҮП арқылы адымдық іс-әрекеттері мен шешімдері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 (2 сурет):</w:t>
      </w:r>
      <w:r>
        <w:br/>
      </w:r>
      <w:r>
        <w:rPr>
          <w:rFonts w:ascii="Times New Roman"/>
          <w:b w:val="false"/>
          <w:i w:val="false"/>
          <w:color w:val="000000"/>
          <w:sz w:val="28"/>
        </w:rPr>
        <w:t>
      1) тұтынушы ЖСН мен пароль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2) 1 үдеріс - тұтынушымен электрондық мемлекеттік қызмет алу үшін ЭҮП ЖСН мен парольді енгізу үдерісі (авторизациялау үдерісі);</w:t>
      </w:r>
      <w:r>
        <w:br/>
      </w:r>
      <w:r>
        <w:rPr>
          <w:rFonts w:ascii="Times New Roman"/>
          <w:b w:val="false"/>
          <w:i w:val="false"/>
          <w:color w:val="000000"/>
          <w:sz w:val="28"/>
        </w:rPr>
        <w:t>
      3) 1 шарт – ЖСН және пароль арқылы тіркелген тұтынушылар туралы деректердің түпнұсқалығын ЭҮП тексеру;</w:t>
      </w:r>
      <w:r>
        <w:br/>
      </w:r>
      <w:r>
        <w:rPr>
          <w:rFonts w:ascii="Times New Roman"/>
          <w:b w:val="false"/>
          <w:i w:val="false"/>
          <w:color w:val="000000"/>
          <w:sz w:val="28"/>
        </w:rPr>
        <w:t>
      4) 2 үдеріс – тұтынушының деректерінде бұзушылықтар болуына байланысты ЭҮП авторизациялаудан бас тарту туралы хабарлама қалыптастыру;</w:t>
      </w:r>
      <w:r>
        <w:br/>
      </w:r>
      <w:r>
        <w:rPr>
          <w:rFonts w:ascii="Times New Roman"/>
          <w:b w:val="false"/>
          <w:i w:val="false"/>
          <w:color w:val="000000"/>
          <w:sz w:val="28"/>
        </w:rPr>
        <w:t>
      5) 3 үдеріс – тұтынушымен осы Регламентте көрсетілген қызметті таңдауы, қызмет көрсету үшін экранға сұрау салу нысанын шығаруы және оның құрылымы мен пішіндік талаптарын ескеріп, нысанды толтыру (мәліметтерді енгізу және сканерленген құжаттарды бекіту), сондай-ақ қол қою үшін тұтынушымен ЭЦҚ тіркеу куәлігін таңдау;</w:t>
      </w:r>
      <w:r>
        <w:br/>
      </w:r>
      <w:r>
        <w:rPr>
          <w:rFonts w:ascii="Times New Roman"/>
          <w:b w:val="false"/>
          <w:i w:val="false"/>
          <w:color w:val="000000"/>
          <w:sz w:val="28"/>
        </w:rPr>
        <w:t>
      6) 4 үдеріс – электрондық мемлекеттік қызмет көрсетуге сұранымның толтырылған нысанына тұтынушының ЭЦҚ арқылы қол қою (мәліметтерді енгізу, сканерленген құжаттарды бекіту);</w:t>
      </w:r>
      <w:r>
        <w:br/>
      </w:r>
      <w:r>
        <w:rPr>
          <w:rFonts w:ascii="Times New Roman"/>
          <w:b w:val="false"/>
          <w:i w:val="false"/>
          <w:color w:val="000000"/>
          <w:sz w:val="28"/>
        </w:rPr>
        <w:t>
      7) 2 шарт – сәйкестендіру мәліметтерінің сәйкестілігін, (сұранымда көрсетілген ЖСН және ЭЦҚ тіркеу куәлігінде көрсетілген ЖСН) ЭЦҚ тіркеу куәлігінің әрекет ету мерзімін және ЭҮП тіркеу куәлігінің шақыртылған (жойылған) тізімінде жоқтығын тексеру;</w:t>
      </w:r>
      <w:r>
        <w:br/>
      </w:r>
      <w:r>
        <w:rPr>
          <w:rFonts w:ascii="Times New Roman"/>
          <w:b w:val="false"/>
          <w:i w:val="false"/>
          <w:color w:val="000000"/>
          <w:sz w:val="28"/>
        </w:rPr>
        <w:t>
      8) 5 үдеріс - тұтынушы ЭЦҚ тұпнұсқалығы расталмауына байланысты сұратылған электрондық мемлекеттік қызметтен бас тарту туралы хабарлама қалыптастыру;</w:t>
      </w:r>
      <w:r>
        <w:br/>
      </w:r>
      <w:r>
        <w:rPr>
          <w:rFonts w:ascii="Times New Roman"/>
          <w:b w:val="false"/>
          <w:i w:val="false"/>
          <w:color w:val="000000"/>
          <w:sz w:val="28"/>
        </w:rPr>
        <w:t>
      9) 6 үдеріс – тұтынушы ЭЦҚ қол қойылған электрондық құжатты (тұтынушы сұрауын) ЭҮШ/ЭҮӨШ арқылы ЖАО АЖ жолдау және электрондық мемлекеттік қызметті ЖАО қызметкерімен өңдеу;</w:t>
      </w:r>
      <w:r>
        <w:br/>
      </w:r>
      <w:r>
        <w:rPr>
          <w:rFonts w:ascii="Times New Roman"/>
          <w:b w:val="false"/>
          <w:i w:val="false"/>
          <w:color w:val="000000"/>
          <w:sz w:val="28"/>
        </w:rPr>
        <w:t>
      10) 7 үдеріс – ЖАО қызметкерімен электрондық мемлекеттік қызмет нәтижесін құру (мемлекеттік атаулы әлеуметтік көмекті тағайындау туралы хабарлама, немесе мемлекеттік қызмет көрсетуден бас тарту туралы дәлелді жауап). Электрондық құжат ЖАО қызметкерінің ЭЦҚ пайдаланумен құрылады және ЭҮП жеке кабинетке жіберіледі.</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 қосымшаларында</w:t>
      </w:r>
      <w:r>
        <w:rPr>
          <w:rFonts w:ascii="Times New Roman"/>
          <w:b w:val="false"/>
          <w:i w:val="false"/>
          <w:color w:val="000000"/>
          <w:sz w:val="28"/>
        </w:rPr>
        <w:t xml:space="preserve"> ЭҮП арқылы электрондық мемлекеттік қызмет алған жағдайда тұтынушыға ұсынылатын электрондық мемлекеттік қызметке толтырылған сұраным және өтініш нысанының экрандық нысаны келтірілген.</w:t>
      </w:r>
      <w:r>
        <w:br/>
      </w:r>
      <w:r>
        <w:rPr>
          <w:rFonts w:ascii="Times New Roman"/>
          <w:b w:val="false"/>
          <w:i w:val="false"/>
          <w:color w:val="000000"/>
          <w:sz w:val="28"/>
        </w:rPr>
        <w:t>
</w:t>
      </w:r>
      <w:r>
        <w:rPr>
          <w:rFonts w:ascii="Times New Roman"/>
          <w:b w:val="false"/>
          <w:i w:val="false"/>
          <w:color w:val="000000"/>
          <w:sz w:val="28"/>
        </w:rPr>
        <w:t>
      9. Алушымен электрондық мемлекеттік қызмет бойынша сұранымның орындалу статусын тексеру әдісі: «электрондық үкімет» порталы «Қызмет алу тарихы» бөлімінде, сондай-ақ ЖАО өтініш білдірген жағдайда.</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көрсету туралы қажетті ақпарат пен консультацияны ЭҮП саll-орталығының телефоны: (1414) бойынша алуға болады.</w:t>
      </w:r>
    </w:p>
    <w:bookmarkEnd w:id="23"/>
    <w:bookmarkStart w:name="z45" w:id="24"/>
    <w:p>
      <w:pPr>
        <w:spacing w:after="0"/>
        <w:ind w:left="0"/>
        <w:jc w:val="left"/>
      </w:pPr>
      <w:r>
        <w:rPr>
          <w:rFonts w:ascii="Times New Roman"/>
          <w:b/>
          <w:i w:val="false"/>
          <w:color w:val="000000"/>
        </w:rPr>
        <w:t xml:space="preserve"> 
3. Электрондық мемлекеттік қызмет көрсету үдерісіндегі өзара іс-әрекет тәртібін сипаттау</w:t>
      </w:r>
    </w:p>
    <w:bookmarkEnd w:id="24"/>
    <w:bookmarkStart w:name="z46" w:id="25"/>
    <w:p>
      <w:pPr>
        <w:spacing w:after="0"/>
        <w:ind w:left="0"/>
        <w:jc w:val="both"/>
      </w:pPr>
      <w:r>
        <w:rPr>
          <w:rFonts w:ascii="Times New Roman"/>
          <w:b w:val="false"/>
          <w:i w:val="false"/>
          <w:color w:val="000000"/>
          <w:sz w:val="28"/>
        </w:rPr>
        <w:t>      11. Мемлекеттік қызмет көрсету үдерісінде мынадай құрылымдық-функционалдық бірліктер қатысады (бұдан әрі- ҚФЕ):</w:t>
      </w:r>
      <w:r>
        <w:br/>
      </w:r>
      <w:r>
        <w:rPr>
          <w:rFonts w:ascii="Times New Roman"/>
          <w:b w:val="false"/>
          <w:i w:val="false"/>
          <w:color w:val="000000"/>
          <w:sz w:val="28"/>
        </w:rPr>
        <w:t>
      1) ЖАО қызметкері.</w:t>
      </w:r>
      <w:r>
        <w:br/>
      </w:r>
      <w:r>
        <w:rPr>
          <w:rFonts w:ascii="Times New Roman"/>
          <w:b w:val="false"/>
          <w:i w:val="false"/>
          <w:color w:val="000000"/>
          <w:sz w:val="28"/>
        </w:rPr>
        <w:t>
      12. Әкімшілік іс-әрекеттің (рәсімдер) реттілігі мен әрбір әкімшілік іс- әрекеттің орындалу мерзімін көрсетумен әрбір ҚФБ өзара іс әрекетін (рәсімдер) сипаттаудың мәтіндік кестесі осы Регламенттің 1 қосымшасында келтірілген.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(1, 2 сурет) мемлекеттік органдардың, мемлекеттік мекемелердің немесе немесе өзге ұйымдардың құрылымдың бөлімшелерінің, осы Регламенттің </w:t>
      </w:r>
      <w:r>
        <w:rPr>
          <w:rFonts w:ascii="Times New Roman"/>
          <w:b w:val="false"/>
          <w:i w:val="false"/>
          <w:color w:val="000000"/>
          <w:sz w:val="28"/>
        </w:rPr>
        <w:t>2 тармағында</w:t>
      </w:r>
      <w:r>
        <w:rPr>
          <w:rFonts w:ascii="Times New Roman"/>
          <w:b w:val="false"/>
          <w:i w:val="false"/>
          <w:color w:val="000000"/>
          <w:sz w:val="28"/>
        </w:rPr>
        <w:t xml:space="preserve"> көрсетілген олардың сипаттамаларына сәйкес, іс-әрекеттерінің (электрондық мемлекеттік қызмет көрсету үдерісінде) логикалық реттілігі арасындағы өзара байланысын сипаттаушы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w:t>
      </w:r>
      <w:r>
        <w:rPr>
          <w:rFonts w:ascii="Times New Roman"/>
          <w:b w:val="false"/>
          <w:i w:val="false"/>
          <w:color w:val="000000"/>
          <w:sz w:val="28"/>
        </w:rPr>
        <w:t>Регламенттің 5</w:t>
      </w:r>
      <w:r>
        <w:rPr>
          <w:rFonts w:ascii="Times New Roman"/>
          <w:b w:val="false"/>
          <w:i w:val="false"/>
          <w:color w:val="000000"/>
          <w:sz w:val="28"/>
        </w:rPr>
        <w:t xml:space="preserve"> қосымшасында үлгі нысандары келтірілген, оларға сәйкес электрондық мемлекеттік қызмет көрсету нәтижесі ұсынылуы тиіс.</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 көрсету нәтижелері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 көрсету үдерісіне қойылатын талаптар:</w:t>
      </w:r>
      <w:r>
        <w:br/>
      </w:r>
      <w:r>
        <w:rPr>
          <w:rFonts w:ascii="Times New Roman"/>
          <w:b w:val="false"/>
          <w:i w:val="false"/>
          <w:color w:val="000000"/>
          <w:sz w:val="28"/>
        </w:rPr>
        <w:t>
      1) адамдардың конституциялық құқықтары мен бостандығын сақтау;</w:t>
      </w:r>
      <w:r>
        <w:br/>
      </w:r>
      <w:r>
        <w:rPr>
          <w:rFonts w:ascii="Times New Roman"/>
          <w:b w:val="false"/>
          <w:i w:val="false"/>
          <w:color w:val="000000"/>
          <w:sz w:val="28"/>
        </w:rPr>
        <w:t>
      2) қызметтік міндетін орындауда заңдылықты сақтау;</w:t>
      </w:r>
      <w:r>
        <w:br/>
      </w:r>
      <w:r>
        <w:rPr>
          <w:rFonts w:ascii="Times New Roman"/>
          <w:b w:val="false"/>
          <w:i w:val="false"/>
          <w:color w:val="000000"/>
          <w:sz w:val="28"/>
        </w:rPr>
        <w:t>
      3) сыпайылық;</w:t>
      </w:r>
      <w:r>
        <w:br/>
      </w:r>
      <w:r>
        <w:rPr>
          <w:rFonts w:ascii="Times New Roman"/>
          <w:b w:val="false"/>
          <w:i w:val="false"/>
          <w:color w:val="000000"/>
          <w:sz w:val="28"/>
        </w:rPr>
        <w:t>
      4) толық және нақты ақпарат ұсыну;</w:t>
      </w:r>
      <w:r>
        <w:br/>
      </w:r>
      <w:r>
        <w:rPr>
          <w:rFonts w:ascii="Times New Roman"/>
          <w:b w:val="false"/>
          <w:i w:val="false"/>
          <w:color w:val="000000"/>
          <w:sz w:val="28"/>
        </w:rPr>
        <w:t>
      5) жеке және заңды тұлғалар құжаттарының қорғалуы және құпиялығы.</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ЖСН болуы, ЭҮП авторизациялау, пайдаланушыда ЭЦҚ болуы.</w:t>
      </w:r>
    </w:p>
    <w:bookmarkEnd w:id="25"/>
    <w:bookmarkStart w:name="z52" w:id="26"/>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электрондық</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26"/>
    <w:p>
      <w:pPr>
        <w:spacing w:after="0"/>
        <w:ind w:left="0"/>
        <w:jc w:val="left"/>
      </w:pPr>
      <w:r>
        <w:rPr>
          <w:rFonts w:ascii="Times New Roman"/>
          <w:b/>
          <w:i w:val="false"/>
          <w:color w:val="000000"/>
        </w:rPr>
        <w:t xml:space="preserve"> 1 кесте. ЖАО арқылы іс-әрекеттерді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0"/>
        <w:gridCol w:w="2875"/>
        <w:gridCol w:w="2576"/>
        <w:gridCol w:w="3132"/>
        <w:gridCol w:w="287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2"/>
              </w:numPr>
              <w:spacing w:after="0"/>
              <w:jc w:val="both"/>
            </w:pPr>
            <w:r>
              <w:rPr>
                <w:rFonts w:ascii="Times New Roman"/>
                <w:b w:val="false"/>
                <w:i w:val="false"/>
                <w:color w:val="000000"/>
                <w:sz w:val="20"/>
              </w:rPr>
              <w:t xml:space="preserve">Негізгі процестің іс-әрекеті (жұмыс барысы, ағыны) </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оның сипаттамасы</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өтініші мен құжаттары</w:t>
            </w:r>
            <w:r>
              <w:br/>
            </w:r>
            <w:r>
              <w:rPr>
                <w:rFonts w:ascii="Times New Roman"/>
                <w:b w:val="false"/>
                <w:i w:val="false"/>
                <w:color w:val="000000"/>
                <w:sz w:val="20"/>
              </w:rPr>
              <w:t>
ның түпнұсқалығын тексеру, ЖАО АЖ мәліметтер</w:t>
            </w:r>
            <w:r>
              <w:br/>
            </w:r>
            <w:r>
              <w:rPr>
                <w:rFonts w:ascii="Times New Roman"/>
                <w:b w:val="false"/>
                <w:i w:val="false"/>
                <w:color w:val="000000"/>
                <w:sz w:val="20"/>
              </w:rPr>
              <w:t>
ді енгізу</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мемлекеттік қызмет көрсетуге ЖАО қызметкеріне авторизация жүргізу және сұраным нысанын толтыру</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туралы мәліметтер алу үшін ОМО АЖ сұранымдар жолдау</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өкімдік шешім)</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алуға өтініш пен құжаттар қабылдау</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белгілеумен сұраным тіркеу</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жолдау</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1"/>
        <w:gridCol w:w="3488"/>
        <w:gridCol w:w="3339"/>
        <w:gridCol w:w="2998"/>
        <w:gridCol w:w="1614"/>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3"/>
              </w:numPr>
              <w:spacing w:after="0"/>
              <w:jc w:val="both"/>
            </w:pPr>
            <w:r>
              <w:rPr>
                <w:rFonts w:ascii="Times New Roman"/>
                <w:b w:val="false"/>
                <w:i w:val="false"/>
                <w:color w:val="000000"/>
                <w:sz w:val="20"/>
              </w:rPr>
              <w:t xml:space="preserve">Негізгі процестің іс-әрекеті (жұмыс барысы, ағыны) </w:t>
            </w:r>
          </w:p>
        </w:tc>
      </w:tr>
      <w:tr>
        <w:trPr>
          <w:trHeight w:val="30" w:hRule="atLeast"/>
        </w:trPr>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3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r>
      <w:tr>
        <w:trPr>
          <w:trHeight w:val="30" w:hRule="atLeast"/>
        </w:trPr>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оның сипаттамасы</w:t>
            </w:r>
          </w:p>
        </w:tc>
        <w:tc>
          <w:tcPr>
            <w:tcW w:w="3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орындау. Мемлекеттік атаулы әлеуметтік көмек тағайындау туралы шешім қабылдау</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құру</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3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атаулы әлеуметтік көмек тағайындау, немесе негізделген бас тарту туралы хабарландыруды құру</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 шығыс құжатын құру</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күнтізбелік күні ішінде; тұрғылықты жері бойынша селолық округ әкімі-отыз күнтізбелік күннен кешіктірмей</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1"/>
        <w:gridCol w:w="3488"/>
        <w:gridCol w:w="3360"/>
        <w:gridCol w:w="2977"/>
        <w:gridCol w:w="1614"/>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4"/>
              </w:numPr>
              <w:spacing w:after="0"/>
              <w:jc w:val="both"/>
            </w:pPr>
            <w:r>
              <w:rPr>
                <w:rFonts w:ascii="Times New Roman"/>
                <w:b w:val="false"/>
                <w:i w:val="false"/>
                <w:color w:val="000000"/>
                <w:sz w:val="20"/>
              </w:rPr>
              <w:t xml:space="preserve">Негізгі процестің іс-әрекеті (жұмыс барысы, ағыны) </w:t>
            </w:r>
          </w:p>
        </w:tc>
      </w:tr>
      <w:tr>
        <w:trPr>
          <w:trHeight w:val="30" w:hRule="atLeast"/>
        </w:trPr>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r>
      <w:tr>
        <w:trPr>
          <w:trHeight w:val="30" w:hRule="atLeast"/>
        </w:trPr>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w:t>
            </w:r>
          </w:p>
          <w:p>
            <w:pPr>
              <w:spacing w:after="20"/>
              <w:ind w:left="20"/>
              <w:jc w:val="both"/>
            </w:pPr>
            <w:r>
              <w:rPr>
                <w:rFonts w:ascii="Times New Roman"/>
                <w:b w:val="false"/>
                <w:i w:val="false"/>
                <w:color w:val="000000"/>
                <w:sz w:val="20"/>
              </w:rPr>
              <w:t>(процестің, рәсімнің, операцияның) атауы және оның сипаттамасы</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құру</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қызметкерінің ЭЦҚ шығыс құжатына қол қоюы</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қызметкерімен электрондық мемлекеттік қызмет нәтижесін қолма қол немесе тұтынушы электрондық поштасына жіберу арқылы беру.</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қызметкерінің ЭЦҚ қол қойылған шығыс құжаты</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w:t>
            </w:r>
          </w:p>
        </w:tc>
      </w:tr>
      <w:tr>
        <w:trPr>
          <w:trHeight w:val="30" w:hRule="atLeast"/>
        </w:trPr>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numPr>
          <w:ilvl w:val="0"/>
          <w:numId w:val="5"/>
        </w:numPr>
        <w:spacing w:after="0"/>
        <w:jc w:val="left"/>
      </w:pP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кесте. ЭҮП арқылы іс-әрекеттерді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
        <w:gridCol w:w="2876"/>
        <w:gridCol w:w="2575"/>
        <w:gridCol w:w="1650"/>
        <w:gridCol w:w="1908"/>
        <w:gridCol w:w="240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6"/>
              </w:numPr>
              <w:spacing w:after="0"/>
              <w:jc w:val="both"/>
            </w:pPr>
            <w:r>
              <w:rPr>
                <w:rFonts w:ascii="Times New Roman"/>
                <w:b w:val="false"/>
                <w:i w:val="false"/>
                <w:color w:val="000000"/>
                <w:sz w:val="20"/>
              </w:rPr>
              <w:t xml:space="preserve">Негізгі процестің іс-әрекеті (жұмыс барысы, ағыны)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оның сипаттамасы</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тұтынушыға авторизация жүргізу, сұраным нысанын толтыру. Электрондық мемлекеттік қызмет алу үшін енгізілген мәліметтер</w:t>
            </w:r>
            <w:r>
              <w:br/>
            </w:r>
            <w:r>
              <w:rPr>
                <w:rFonts w:ascii="Times New Roman"/>
                <w:b w:val="false"/>
                <w:i w:val="false"/>
                <w:color w:val="000000"/>
                <w:sz w:val="20"/>
              </w:rPr>
              <w:t>
дің дұрыстығын тексеру.</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АЖ-не сұраным жолдау (енгізілген мәлімет тердің дұрысты ғы жағдайында)</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белгілеу (енгізілген мәлімет тердің дұрыс</w:t>
            </w:r>
            <w:r>
              <w:br/>
            </w:r>
            <w:r>
              <w:rPr>
                <w:rFonts w:ascii="Times New Roman"/>
                <w:b w:val="false"/>
                <w:i w:val="false"/>
                <w:color w:val="000000"/>
                <w:sz w:val="20"/>
              </w:rPr>
              <w:t>
тығы жағда</w:t>
            </w:r>
            <w:r>
              <w:br/>
            </w:r>
            <w:r>
              <w:rPr>
                <w:rFonts w:ascii="Times New Roman"/>
                <w:b w:val="false"/>
                <w:i w:val="false"/>
                <w:color w:val="000000"/>
                <w:sz w:val="20"/>
              </w:rPr>
              <w:t>
йында)</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орындауға қабылдау (енгізілген мәлімет тердің дұрысты ғы жағдайында)</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өкімдік шешім)</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жасау туралы хабарлама көрсету немесе сұратылған электрондық мемлекеттік қызметтен бас тарту туралы хабарлама жасау</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ды жолдау (енгізілген мәлімет тердің дұрысты ғыжағдайында)</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хабарла</w:t>
            </w:r>
            <w:r>
              <w:br/>
            </w:r>
            <w:r>
              <w:rPr>
                <w:rFonts w:ascii="Times New Roman"/>
                <w:b w:val="false"/>
                <w:i w:val="false"/>
                <w:color w:val="000000"/>
                <w:sz w:val="20"/>
              </w:rPr>
              <w:t>
маны жолдау (енгізілген мәлімет тердің дұрысты</w:t>
            </w:r>
            <w:r>
              <w:br/>
            </w:r>
            <w:r>
              <w:rPr>
                <w:rFonts w:ascii="Times New Roman"/>
                <w:b w:val="false"/>
                <w:i w:val="false"/>
                <w:color w:val="000000"/>
                <w:sz w:val="20"/>
              </w:rPr>
              <w:t>
ғы жағдайын да)</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Жұмысқа қабылдау (енгізілген мәлімет тердің дұрыстығы жағдайында)</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артық емес.</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3557"/>
        <w:gridCol w:w="2953"/>
        <w:gridCol w:w="1267"/>
        <w:gridCol w:w="1937"/>
        <w:gridCol w:w="167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7"/>
              </w:numPr>
              <w:spacing w:after="0"/>
              <w:jc w:val="both"/>
            </w:pPr>
            <w:r>
              <w:rPr>
                <w:rFonts w:ascii="Times New Roman"/>
                <w:b w:val="false"/>
                <w:i w:val="false"/>
                <w:color w:val="000000"/>
                <w:sz w:val="20"/>
              </w:rPr>
              <w:t xml:space="preserve">Негізгі процестің іс-әрекеті (жұмыс барысы, ағыны) </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2475"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оның сипаттамасы</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орындау. Мемлекеттік атаулы әлеуметтік көмек тағайындау туралы шешім қабылдау</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w:t>
            </w:r>
            <w:r>
              <w:br/>
            </w:r>
            <w:r>
              <w:rPr>
                <w:rFonts w:ascii="Times New Roman"/>
                <w:b w:val="false"/>
                <w:i w:val="false"/>
                <w:color w:val="000000"/>
                <w:sz w:val="20"/>
              </w:rPr>
              <w:t>
тын құу</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ҮЭП «жұмыс</w:t>
            </w:r>
            <w:r>
              <w:br/>
            </w:r>
            <w:r>
              <w:rPr>
                <w:rFonts w:ascii="Times New Roman"/>
                <w:b w:val="false"/>
                <w:i w:val="false"/>
                <w:color w:val="000000"/>
                <w:sz w:val="20"/>
              </w:rPr>
              <w:t>
та» статусын ауыстыру туралы хабар</w:t>
            </w:r>
            <w:r>
              <w:br/>
            </w:r>
            <w:r>
              <w:rPr>
                <w:rFonts w:ascii="Times New Roman"/>
                <w:b w:val="false"/>
                <w:i w:val="false"/>
                <w:color w:val="000000"/>
                <w:sz w:val="20"/>
              </w:rPr>
              <w:t>
лама жолдау</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w:t>
            </w:r>
            <w:r>
              <w:br/>
            </w:r>
            <w:r>
              <w:rPr>
                <w:rFonts w:ascii="Times New Roman"/>
                <w:b w:val="false"/>
                <w:i w:val="false"/>
                <w:color w:val="000000"/>
                <w:sz w:val="20"/>
              </w:rPr>
              <w:t>
та» стату</w:t>
            </w:r>
            <w:r>
              <w:br/>
            </w:r>
            <w:r>
              <w:rPr>
                <w:rFonts w:ascii="Times New Roman"/>
                <w:b w:val="false"/>
                <w:i w:val="false"/>
                <w:color w:val="000000"/>
                <w:sz w:val="20"/>
              </w:rPr>
              <w:t>
сын көрсету</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негізделген бас тарту құру</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w:t>
            </w:r>
            <w:r>
              <w:br/>
            </w:r>
            <w:r>
              <w:rPr>
                <w:rFonts w:ascii="Times New Roman"/>
                <w:b w:val="false"/>
                <w:i w:val="false"/>
                <w:color w:val="000000"/>
                <w:sz w:val="20"/>
              </w:rPr>
              <w:t>
де шығыс құжа</w:t>
            </w:r>
            <w:r>
              <w:br/>
            </w:r>
            <w:r>
              <w:rPr>
                <w:rFonts w:ascii="Times New Roman"/>
                <w:b w:val="false"/>
                <w:i w:val="false"/>
                <w:color w:val="000000"/>
                <w:sz w:val="20"/>
              </w:rPr>
              <w:t>
тын құру</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Жолдау.</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Статус</w:t>
            </w:r>
            <w:r>
              <w:br/>
            </w:r>
            <w:r>
              <w:rPr>
                <w:rFonts w:ascii="Times New Roman"/>
                <w:b w:val="false"/>
                <w:i w:val="false"/>
                <w:color w:val="000000"/>
                <w:sz w:val="20"/>
              </w:rPr>
              <w:t>
ты көрсету</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күнтізбелік күн ішінде</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артық емес</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3536"/>
        <w:gridCol w:w="1310"/>
        <w:gridCol w:w="2391"/>
        <w:gridCol w:w="1851"/>
        <w:gridCol w:w="228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процестің іс-әрекеті (жұмыс барысы, ағыны)</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оның сипаттамасы</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w:t>
            </w:r>
            <w:r>
              <w:br/>
            </w:r>
            <w:r>
              <w:rPr>
                <w:rFonts w:ascii="Times New Roman"/>
                <w:b w:val="false"/>
                <w:i w:val="false"/>
                <w:color w:val="000000"/>
                <w:sz w:val="20"/>
              </w:rPr>
              <w:t>
тын құру.</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қызметкерінің ЭЦҚ шығыс құжатына қол қоюы. ЭҮП қызмет көрсету статусын ауыстыру туралы хабарлама жасау</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шығыс құжатты шығару статусы</w:t>
            </w:r>
            <w:r>
              <w:br/>
            </w:r>
            <w:r>
              <w:rPr>
                <w:rFonts w:ascii="Times New Roman"/>
                <w:b w:val="false"/>
                <w:i w:val="false"/>
                <w:color w:val="000000"/>
                <w:sz w:val="20"/>
              </w:rPr>
              <w:t>
на ауыстыру туралы хабар</w:t>
            </w:r>
            <w:r>
              <w:br/>
            </w:r>
            <w:r>
              <w:rPr>
                <w:rFonts w:ascii="Times New Roman"/>
                <w:b w:val="false"/>
                <w:i w:val="false"/>
                <w:color w:val="000000"/>
                <w:sz w:val="20"/>
              </w:rPr>
              <w:t>
лама жолдау</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көру мүмкіндігі мен қызмет көрсетуді аяқтау туралы хабарлама көрсету.</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шығыс құжа</w:t>
            </w:r>
            <w:r>
              <w:br/>
            </w:r>
            <w:r>
              <w:rPr>
                <w:rFonts w:ascii="Times New Roman"/>
                <w:b w:val="false"/>
                <w:i w:val="false"/>
                <w:color w:val="000000"/>
                <w:sz w:val="20"/>
              </w:rPr>
              <w:t>
ты</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шығыс құжатымен хабарлама жіберу</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Жолдау.</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көрсету</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Ескерту:</w:t>
      </w:r>
      <w:r>
        <w:br/>
      </w:r>
      <w:r>
        <w:rPr>
          <w:rFonts w:ascii="Times New Roman"/>
          <w:b w:val="false"/>
          <w:i w:val="false"/>
          <w:color w:val="000000"/>
          <w:sz w:val="28"/>
        </w:rPr>
        <w:t>
      Аталған кестеде аяқталу нысаны, электрондық мемлекеттік қызмет көрсетудің технологиялық тізбе процесінде орындалу мерзімі мен келесі іс-әрекеттердің нөмірін көрсетумен ЭҮП, АЖ және барлық ҚФБ іс-әрекеттері (функциялар, рәсімдер, операциялар) көрсетілген.</w:t>
      </w:r>
    </w:p>
    <w:bookmarkStart w:name="z54" w:id="27"/>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электрондық</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27"/>
    <w:p>
      <w:pPr>
        <w:spacing w:after="0"/>
        <w:ind w:left="0"/>
        <w:jc w:val="both"/>
      </w:pPr>
      <w:r>
        <w:drawing>
          <wp:inline distT="0" distB="0" distL="0" distR="0">
            <wp:extent cx="74422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42200" cy="4546600"/>
                    </a:xfrm>
                    <a:prstGeom prst="rect">
                      <a:avLst/>
                    </a:prstGeom>
                  </pic:spPr>
                </pic:pic>
              </a:graphicData>
            </a:graphic>
          </wp:inline>
        </w:drawing>
      </w:r>
    </w:p>
    <w:p>
      <w:pPr>
        <w:spacing w:after="0"/>
        <w:ind w:left="0"/>
        <w:jc w:val="both"/>
      </w:pPr>
      <w:r>
        <w:rPr>
          <w:rFonts w:ascii="Times New Roman"/>
          <w:b w:val="false"/>
          <w:i w:val="false"/>
          <w:color w:val="000000"/>
          <w:sz w:val="28"/>
        </w:rPr>
        <w:t>1 сурет. ЖАО АЖ арқылы «ішінара автоматтандырылған» электрондық мемлекеттік қызмет көрсету кезіндегі функционалдық өзара іс-әрекет диаграммасы</w:t>
      </w:r>
    </w:p>
    <w:p>
      <w:pPr>
        <w:spacing w:after="0"/>
        <w:ind w:left="0"/>
        <w:jc w:val="both"/>
      </w:pPr>
      <w:r>
        <w:drawing>
          <wp:inline distT="0" distB="0" distL="0" distR="0">
            <wp:extent cx="75311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531100" cy="4635500"/>
                    </a:xfrm>
                    <a:prstGeom prst="rect">
                      <a:avLst/>
                    </a:prstGeom>
                  </pic:spPr>
                </pic:pic>
              </a:graphicData>
            </a:graphic>
          </wp:inline>
        </w:drawing>
      </w:r>
    </w:p>
    <w:p>
      <w:pPr>
        <w:spacing w:after="0"/>
        <w:ind w:left="0"/>
        <w:jc w:val="both"/>
      </w:pPr>
      <w:r>
        <w:rPr>
          <w:rFonts w:ascii="Times New Roman"/>
          <w:b w:val="false"/>
          <w:i w:val="false"/>
          <w:color w:val="000000"/>
          <w:sz w:val="28"/>
        </w:rPr>
        <w:t>2 сурет. ЭҮП арқылы «ішінара автоматтандырылған» электрондық мемлекеттік қызмет көрсету кезіндегі функционалдық өзара іс-әрекет диаграммасы</w:t>
      </w:r>
    </w:p>
    <w:p>
      <w:pPr>
        <w:spacing w:after="0"/>
        <w:ind w:left="0"/>
        <w:jc w:val="both"/>
      </w:pPr>
      <w:r>
        <w:rPr>
          <w:rFonts w:ascii="Times New Roman"/>
          <w:b w:val="false"/>
          <w:i w:val="false"/>
          <w:color w:val="000000"/>
          <w:sz w:val="28"/>
        </w:rPr>
        <w:t>      Кесте. Шарты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55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44500" cy="381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қарапайым оқиғалар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 –таймерлер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7400" cy="381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74700" cy="381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Процесс</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901700" cy="152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1176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58800" cy="279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Соңында тұтынушыға ұсынылатын электрондық құжат</w:t>
            </w:r>
          </w:p>
        </w:tc>
      </w:tr>
    </w:tbl>
    <w:p>
      <w:pPr>
        <w:spacing w:after="0"/>
        <w:ind w:left="0"/>
        <w:jc w:val="both"/>
      </w:pPr>
      <w:r>
        <w:rPr>
          <w:rFonts w:ascii="Times New Roman"/>
          <w:b w:val="false"/>
          <w:i w:val="false"/>
          <w:color w:val="000000"/>
          <w:sz w:val="28"/>
        </w:rPr>
        <w:t>      Ескерту:</w:t>
      </w:r>
      <w:r>
        <w:br/>
      </w:r>
      <w:r>
        <w:rPr>
          <w:rFonts w:ascii="Times New Roman"/>
          <w:b w:val="false"/>
          <w:i w:val="false"/>
          <w:color w:val="000000"/>
          <w:sz w:val="28"/>
        </w:rPr>
        <w:t>
      Диаграмманы үлгілік ресімдеу бизнес-процесті өңдеу үшін пайдаланылатын BPMN 1.2 графикалық нотацияларында келтірілген. BPMN-де өңдеу графикалық элементтің көп санды емес диаграммалары арқылы жүзеге асырылады. Бұл тұтынушыларға процесс логикасын тез түсінуге көмектеседі. Элементтердің төрт негізгі санатын көрсетеді:</w:t>
      </w:r>
      <w:r>
        <w:br/>
      </w:r>
      <w:r>
        <w:rPr>
          <w:rFonts w:ascii="Times New Roman"/>
          <w:b w:val="false"/>
          <w:i w:val="false"/>
          <w:color w:val="000000"/>
          <w:sz w:val="28"/>
        </w:rPr>
        <w:t>
      басқару ағынының объектілері: оқиға, іс-әрекет және логикалық операторлар;</w:t>
      </w:r>
      <w:r>
        <w:br/>
      </w:r>
      <w:r>
        <w:rPr>
          <w:rFonts w:ascii="Times New Roman"/>
          <w:b w:val="false"/>
          <w:i w:val="false"/>
          <w:color w:val="000000"/>
          <w:sz w:val="28"/>
        </w:rPr>
        <w:t>
      жалғастырушы объектілер: басқару ағыны, хабарлама және ассоциациялар ағыны;</w:t>
      </w:r>
      <w:r>
        <w:br/>
      </w:r>
      <w:r>
        <w:rPr>
          <w:rFonts w:ascii="Times New Roman"/>
          <w:b w:val="false"/>
          <w:i w:val="false"/>
          <w:color w:val="000000"/>
          <w:sz w:val="28"/>
        </w:rPr>
        <w:t>
      рөлдер: пулдер мен жолдар;</w:t>
      </w:r>
      <w:r>
        <w:br/>
      </w:r>
      <w:r>
        <w:rPr>
          <w:rFonts w:ascii="Times New Roman"/>
          <w:b w:val="false"/>
          <w:i w:val="false"/>
          <w:color w:val="000000"/>
          <w:sz w:val="28"/>
        </w:rPr>
        <w:t>
      артефактілер: мәліметтер, топтар және мәтіндік аңдатпа.</w:t>
      </w:r>
      <w:r>
        <w:br/>
      </w:r>
      <w:r>
        <w:rPr>
          <w:rFonts w:ascii="Times New Roman"/>
          <w:b w:val="false"/>
          <w:i w:val="false"/>
          <w:color w:val="000000"/>
          <w:sz w:val="28"/>
        </w:rPr>
        <w:t>
      Осы төрт санат элементтері бизнес процестердің диаграммаларын құруға мүмкіндік береді. Модель ерекшелігі айқындығын арттыру үшін спецификация «Ескерту» бөлімінде келтірілуі тиіс басқару ағыны объектілерінің жаңа үлгілері мен артефактілерін құруға мүмкіндік береді.</w:t>
      </w:r>
    </w:p>
    <w:bookmarkStart w:name="z55" w:id="28"/>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электрондық</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3 қосымша</w:t>
      </w:r>
    </w:p>
    <w:bookmarkEnd w:id="28"/>
    <w:p>
      <w:pPr>
        <w:spacing w:after="0"/>
        <w:ind w:left="0"/>
        <w:jc w:val="both"/>
      </w:pPr>
      <w:r>
        <w:rPr>
          <w:rFonts w:ascii="Times New Roman"/>
          <w:b w:val="false"/>
          <w:i w:val="false"/>
          <w:color w:val="000000"/>
          <w:sz w:val="28"/>
        </w:rPr>
        <w:t>      «Сапа» және «қолжетімділік» электрондық мемлекеттік қызмет көрсеткіштерін анықтау үшін сауалнама нысаны ____________________________________________________________</w:t>
      </w:r>
      <w:r>
        <w:br/>
      </w:r>
      <w:r>
        <w:rPr>
          <w:rFonts w:ascii="Times New Roman"/>
          <w:b w:val="false"/>
          <w:i w:val="false"/>
          <w:color w:val="000000"/>
          <w:sz w:val="28"/>
        </w:rPr>
        <w:t>
      (қызмет атауы)</w:t>
      </w:r>
      <w:r>
        <w:br/>
      </w:r>
      <w:r>
        <w:rPr>
          <w:rFonts w:ascii="Times New Roman"/>
          <w:b w:val="false"/>
          <w:i w:val="false"/>
          <w:color w:val="000000"/>
          <w:sz w:val="28"/>
        </w:rPr>
        <w:t>
      1. Сіз электрондық мемлекеттік қызмет процессі мен нәтиже сапасына қанағаттанасыз ба?</w:t>
      </w:r>
      <w:r>
        <w:br/>
      </w:r>
      <w:r>
        <w:rPr>
          <w:rFonts w:ascii="Times New Roman"/>
          <w:b w:val="false"/>
          <w:i w:val="false"/>
          <w:color w:val="000000"/>
          <w:sz w:val="28"/>
        </w:rPr>
        <w:t>
      1) қанағаттанарлықсыз;</w:t>
      </w:r>
      <w:r>
        <w:br/>
      </w:r>
      <w:r>
        <w:rPr>
          <w:rFonts w:ascii="Times New Roman"/>
          <w:b w:val="false"/>
          <w:i w:val="false"/>
          <w:color w:val="000000"/>
          <w:sz w:val="28"/>
        </w:rPr>
        <w:t>
      2) жартылай қатағаттанарлық;</w:t>
      </w:r>
      <w:r>
        <w:br/>
      </w:r>
      <w:r>
        <w:rPr>
          <w:rFonts w:ascii="Times New Roman"/>
          <w:b w:val="false"/>
          <w:i w:val="false"/>
          <w:color w:val="000000"/>
          <w:sz w:val="28"/>
        </w:rPr>
        <w:t>
      3) қанағаттанарлық.</w:t>
      </w:r>
      <w:r>
        <w:br/>
      </w:r>
      <w:r>
        <w:rPr>
          <w:rFonts w:ascii="Times New Roman"/>
          <w:b w:val="false"/>
          <w:i w:val="false"/>
          <w:color w:val="000000"/>
          <w:sz w:val="28"/>
        </w:rPr>
        <w:t>
      2. Сіз электрондық мемлекеттік қызмет көрсету тәртібі туралы ақпарат сапасына қанағаттанасыз ба?</w:t>
      </w:r>
      <w:r>
        <w:br/>
      </w:r>
      <w:r>
        <w:rPr>
          <w:rFonts w:ascii="Times New Roman"/>
          <w:b w:val="false"/>
          <w:i w:val="false"/>
          <w:color w:val="000000"/>
          <w:sz w:val="28"/>
        </w:rPr>
        <w:t>
      1) қанағаттанарлықсыз;</w:t>
      </w:r>
      <w:r>
        <w:br/>
      </w:r>
      <w:r>
        <w:rPr>
          <w:rFonts w:ascii="Times New Roman"/>
          <w:b w:val="false"/>
          <w:i w:val="false"/>
          <w:color w:val="000000"/>
          <w:sz w:val="28"/>
        </w:rPr>
        <w:t>
      2) жартылай қатағаттанарлық;</w:t>
      </w:r>
      <w:r>
        <w:br/>
      </w:r>
      <w:r>
        <w:rPr>
          <w:rFonts w:ascii="Times New Roman"/>
          <w:b w:val="false"/>
          <w:i w:val="false"/>
          <w:color w:val="000000"/>
          <w:sz w:val="28"/>
        </w:rPr>
        <w:t>
      3) қанағаттанарлық.</w:t>
      </w:r>
    </w:p>
    <w:bookmarkStart w:name="z56" w:id="29"/>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электрондық</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4 қосымша</w:t>
      </w:r>
    </w:p>
    <w:bookmarkEnd w:id="29"/>
    <w:p>
      <w:pPr>
        <w:spacing w:after="0"/>
        <w:ind w:left="0"/>
        <w:jc w:val="left"/>
      </w:pPr>
      <w:r>
        <w:rPr>
          <w:rFonts w:ascii="Times New Roman"/>
          <w:b/>
          <w:i w:val="false"/>
          <w:color w:val="000000"/>
        </w:rPr>
        <w:t xml:space="preserve"> Электрондық мемлекеттік қызметке өтініштің экрандық нысаны</w:t>
      </w:r>
    </w:p>
    <w:p>
      <w:pPr>
        <w:spacing w:after="0"/>
        <w:ind w:left="0"/>
        <w:jc w:val="both"/>
      </w:pPr>
      <w:r>
        <w:drawing>
          <wp:inline distT="0" distB="0" distL="0" distR="0">
            <wp:extent cx="56261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626100" cy="8089900"/>
                    </a:xfrm>
                    <a:prstGeom prst="rect">
                      <a:avLst/>
                    </a:prstGeom>
                  </pic:spPr>
                </pic:pic>
              </a:graphicData>
            </a:graphic>
          </wp:inline>
        </w:drawing>
      </w:r>
    </w:p>
    <w:p>
      <w:pPr>
        <w:spacing w:after="0"/>
        <w:ind w:left="0"/>
        <w:jc w:val="both"/>
      </w:pPr>
      <w:r>
        <w:drawing>
          <wp:inline distT="0" distB="0" distL="0" distR="0">
            <wp:extent cx="64770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477000" cy="9144000"/>
                    </a:xfrm>
                    <a:prstGeom prst="rect">
                      <a:avLst/>
                    </a:prstGeom>
                  </pic:spPr>
                </pic:pic>
              </a:graphicData>
            </a:graphic>
          </wp:inline>
        </w:drawing>
      </w:r>
    </w:p>
    <w:p>
      <w:pPr>
        <w:spacing w:after="0"/>
        <w:ind w:left="0"/>
        <w:jc w:val="both"/>
      </w:pPr>
      <w:r>
        <w:drawing>
          <wp:inline distT="0" distB="0" distL="0" distR="0">
            <wp:extent cx="654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540500" cy="9093200"/>
                    </a:xfrm>
                    <a:prstGeom prst="rect">
                      <a:avLst/>
                    </a:prstGeom>
                  </pic:spPr>
                </pic:pic>
              </a:graphicData>
            </a:graphic>
          </wp:inline>
        </w:drawing>
      </w:r>
    </w:p>
    <w:p>
      <w:pPr>
        <w:spacing w:after="0"/>
        <w:ind w:left="0"/>
        <w:jc w:val="both"/>
      </w:pPr>
      <w:r>
        <w:drawing>
          <wp:inline distT="0" distB="0" distL="0" distR="0">
            <wp:extent cx="69850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985000" cy="9817100"/>
                    </a:xfrm>
                    <a:prstGeom prst="rect">
                      <a:avLst/>
                    </a:prstGeom>
                  </pic:spPr>
                </pic:pic>
              </a:graphicData>
            </a:graphic>
          </wp:inline>
        </w:drawing>
      </w:r>
    </w:p>
    <w:bookmarkStart w:name="z57" w:id="30"/>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электрондық</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5 қосымша</w:t>
      </w:r>
    </w:p>
    <w:bookmarkEnd w:id="30"/>
    <w:p>
      <w:pPr>
        <w:spacing w:after="0"/>
        <w:ind w:left="0"/>
        <w:jc w:val="left"/>
      </w:pPr>
      <w:r>
        <w:rPr>
          <w:rFonts w:ascii="Times New Roman"/>
          <w:b/>
          <w:i w:val="false"/>
          <w:color w:val="000000"/>
        </w:rPr>
        <w:t xml:space="preserve"> Тұтынушыға ұсынылатын электрондық мемлекеттік қызмет оң жауабының шығыс нысаны (мемлекеттік атаулы әлеуметтік көмекті тағайындау туралы хабарлама)</w:t>
      </w:r>
    </w:p>
    <w:p>
      <w:pPr>
        <w:spacing w:after="0"/>
        <w:ind w:left="0"/>
        <w:jc w:val="both"/>
      </w:pPr>
      <w:r>
        <w:drawing>
          <wp:inline distT="0" distB="0" distL="0" distR="0">
            <wp:extent cx="57277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727700" cy="7759700"/>
                    </a:xfrm>
                    <a:prstGeom prst="rect">
                      <a:avLst/>
                    </a:prstGeom>
                  </pic:spPr>
                </pic:pic>
              </a:graphicData>
            </a:graphic>
          </wp:inline>
        </w:drawing>
      </w:r>
    </w:p>
    <w:bookmarkStart w:name="z58" w:id="31"/>
    <w:p>
      <w:pPr>
        <w:spacing w:after="0"/>
        <w:ind w:left="0"/>
        <w:jc w:val="left"/>
      </w:pPr>
      <w:r>
        <w:rPr>
          <w:rFonts w:ascii="Times New Roman"/>
          <w:b/>
          <w:i w:val="false"/>
          <w:color w:val="000000"/>
        </w:rPr>
        <w:t xml:space="preserve"> 
Тұтынушыға ұсынылатын хабарламалар</w:t>
      </w:r>
    </w:p>
    <w:bookmarkEnd w:id="31"/>
    <w:p>
      <w:pPr>
        <w:spacing w:after="0"/>
        <w:ind w:left="0"/>
        <w:jc w:val="both"/>
      </w:pPr>
      <w:r>
        <w:rPr>
          <w:rFonts w:ascii="Times New Roman"/>
          <w:b w:val="false"/>
          <w:i w:val="false"/>
          <w:color w:val="000000"/>
          <w:sz w:val="28"/>
        </w:rPr>
        <w:t>      Хабарламалар өтінішті орындау статусының өзгеруіне қарай немесе қызмет көрсету мерзімін ұзарту жағдайында ұсынылады. Хабарлама мәтінімен еркін жол «Электрондық үкімет» порталындағы жеке кабинетте «Хабарлама» бөлімінде көрсетіледі.</w:t>
      </w:r>
    </w:p>
    <w:bookmarkStart w:name="z59" w:id="32"/>
    <w:p>
      <w:pPr>
        <w:spacing w:after="0"/>
        <w:ind w:left="0"/>
        <w:jc w:val="left"/>
      </w:pPr>
      <w:r>
        <w:rPr>
          <w:rFonts w:ascii="Times New Roman"/>
          <w:b/>
          <w:i w:val="false"/>
          <w:color w:val="000000"/>
        </w:rPr>
        <w:t xml:space="preserve"> 
Тұтынушыға ұсынылатын электрондық мемлекеттік қызметке қарсы жауаптың (бас тарту) шығыс нысаны</w:t>
      </w:r>
    </w:p>
    <w:bookmarkEnd w:id="32"/>
    <w:p>
      <w:pPr>
        <w:spacing w:after="0"/>
        <w:ind w:left="0"/>
        <w:jc w:val="both"/>
      </w:pPr>
      <w:r>
        <w:rPr>
          <w:rFonts w:ascii="Times New Roman"/>
          <w:b w:val="false"/>
          <w:i w:val="false"/>
          <w:color w:val="000000"/>
          <w:sz w:val="28"/>
        </w:rPr>
        <w:t>      Қарсы жауаптың шығыс нысаны комиссия қорытындысын құруда бас тартуды негіздеу мәтінімен хат түрінде еркін нысанда ұсынылады.</w:t>
      </w:r>
    </w:p>
    <w:p>
      <w:pPr>
        <w:spacing w:after="0"/>
        <w:ind w:left="0"/>
        <w:jc w:val="both"/>
      </w:pPr>
      <w:r>
        <w:drawing>
          <wp:inline distT="0" distB="0" distL="0" distR="0">
            <wp:extent cx="56134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613400" cy="6756400"/>
                    </a:xfrm>
                    <a:prstGeom prst="rect">
                      <a:avLst/>
                    </a:prstGeom>
                  </pic:spPr>
                </pic:pic>
              </a:graphicData>
            </a:graphic>
          </wp:inline>
        </w:drawing>
      </w:r>
    </w:p>
    <w:bookmarkStart w:name="z60" w:id="33"/>
    <w:p>
      <w:pPr>
        <w:spacing w:after="0"/>
        <w:ind w:left="0"/>
        <w:jc w:val="both"/>
      </w:pPr>
      <w:r>
        <w:rPr>
          <w:rFonts w:ascii="Times New Roman"/>
          <w:b w:val="false"/>
          <w:i w:val="false"/>
          <w:color w:val="000000"/>
          <w:sz w:val="28"/>
        </w:rPr>
        <w:t>
Петропавл қаласы</w:t>
      </w:r>
      <w:r>
        <w:br/>
      </w:r>
      <w:r>
        <w:rPr>
          <w:rFonts w:ascii="Times New Roman"/>
          <w:b w:val="false"/>
          <w:i w:val="false"/>
          <w:color w:val="000000"/>
          <w:sz w:val="28"/>
        </w:rPr>
        <w:t>
әкімдігінің</w:t>
      </w:r>
      <w:r>
        <w:br/>
      </w:r>
      <w:r>
        <w:rPr>
          <w:rFonts w:ascii="Times New Roman"/>
          <w:b w:val="false"/>
          <w:i w:val="false"/>
          <w:color w:val="000000"/>
          <w:sz w:val="28"/>
        </w:rPr>
        <w:t>
2012 жылғы 10 ш3лде № 1351</w:t>
      </w:r>
      <w:r>
        <w:br/>
      </w:r>
      <w:r>
        <w:rPr>
          <w:rFonts w:ascii="Times New Roman"/>
          <w:b w:val="false"/>
          <w:i w:val="false"/>
          <w:color w:val="000000"/>
          <w:sz w:val="28"/>
        </w:rPr>
        <w:t>
қаулысымен бекітілді</w:t>
      </w:r>
    </w:p>
    <w:bookmarkEnd w:id="33"/>
    <w:p>
      <w:pPr>
        <w:spacing w:after="0"/>
        <w:ind w:left="0"/>
        <w:jc w:val="left"/>
      </w:pPr>
      <w:r>
        <w:rPr>
          <w:rFonts w:ascii="Times New Roman"/>
          <w:b/>
          <w:i w:val="false"/>
          <w:color w:val="000000"/>
        </w:rPr>
        <w:t xml:space="preserve"> «Үйде оқытылатын және тәрбиеленетін мүгедек балаларды материалдық қамтамасыз ету үшін құжаттар ресімдеу» электрондық мемлекеттік қызмет регламенті 1. Жалпы ережелер</w:t>
      </w:r>
    </w:p>
    <w:bookmarkStart w:name="z61" w:id="34"/>
    <w:p>
      <w:pPr>
        <w:spacing w:after="0"/>
        <w:ind w:left="0"/>
        <w:jc w:val="both"/>
      </w:pPr>
      <w:r>
        <w:rPr>
          <w:rFonts w:ascii="Times New Roman"/>
          <w:b w:val="false"/>
          <w:i w:val="false"/>
          <w:color w:val="000000"/>
          <w:sz w:val="28"/>
        </w:rPr>
        <w:t xml:space="preserve">      1. Мемлекеттік қызмет «Петропавл қаласының жұмыспен қамту және әлеуметтік бағдарламалар бөлімі» мемлекеттік мекемесімен, сонымен қатар </w:t>
      </w:r>
      <w:r>
        <w:rPr>
          <w:rFonts w:ascii="Times New Roman"/>
          <w:b w:val="false"/>
          <w:i w:val="false"/>
          <w:color w:val="000000"/>
          <w:sz w:val="28"/>
          <w:u w:val="single"/>
        </w:rPr>
        <w:t>www.e.gov.kz</w:t>
      </w:r>
      <w:r>
        <w:rPr>
          <w:rFonts w:ascii="Times New Roman"/>
          <w:b w:val="false"/>
          <w:i w:val="false"/>
          <w:color w:val="000000"/>
          <w:sz w:val="28"/>
        </w:rPr>
        <w:t>. мекен-жайы бойынша «электрондық үкімет» (бұдан әрі - Қызмет беруші) веб-порталы арқылы көрсетіледі.</w:t>
      </w:r>
      <w:r>
        <w:br/>
      </w:r>
      <w:r>
        <w:rPr>
          <w:rFonts w:ascii="Times New Roman"/>
          <w:b w:val="false"/>
          <w:i w:val="false"/>
          <w:color w:val="000000"/>
          <w:sz w:val="28"/>
        </w:rPr>
        <w:t>
      2. Осы Регламент «Жергілікті атқарушы органдармен көрсетілетін әлеуметтік қорғау саласындағы мемлекеттік қызмет стандарттарын бекіту туралы» Қазақстан Республикасы Үкіметінің 2011 жылғы 7 сәуірдегі № 394 қаулысымен бекітілген «Үйде оқытылатын және тәрбиеленетін мүгедек балаларды материалдық қамтамасыз ету үшін құжаттар ресімдеу»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 нысаны: ішінара автоматтандырылған (медиа-алшақтықтары бар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 түрі: транзакциялық.</w:t>
      </w:r>
      <w:r>
        <w:br/>
      </w:r>
      <w:r>
        <w:rPr>
          <w:rFonts w:ascii="Times New Roman"/>
          <w:b w:val="false"/>
          <w:i w:val="false"/>
          <w:color w:val="000000"/>
          <w:sz w:val="28"/>
        </w:rPr>
        <w:t>
</w:t>
      </w:r>
      <w:r>
        <w:rPr>
          <w:rFonts w:ascii="Times New Roman"/>
          <w:b w:val="false"/>
          <w:i w:val="false"/>
          <w:color w:val="000000"/>
          <w:sz w:val="28"/>
        </w:rPr>
        <w:t>
      5. Осы «Үйде оқытылатын және тәрбиеленетін мүгедек балаларды материалдық қамтамасыз ету үшін құжаттар ресімдеу» регламентінде (бұдан әрі – Регламент) мынадай ұғымдар қолданылады:</w:t>
      </w:r>
      <w:r>
        <w:br/>
      </w:r>
      <w:r>
        <w:rPr>
          <w:rFonts w:ascii="Times New Roman"/>
          <w:b w:val="false"/>
          <w:i w:val="false"/>
          <w:color w:val="000000"/>
          <w:sz w:val="28"/>
        </w:rPr>
        <w:t>
      1) ақпараттық жүйе (бұдан әрі - АЖ) – ақпараттық-бағдарламалық кешенді қолдана отырып ақпаратты сақтауға, өңдеуге, іздестіруге, таратуға, тасымалдауға және ұсынуға арналған жүйе;</w:t>
      </w:r>
      <w:r>
        <w:br/>
      </w:r>
      <w:r>
        <w:rPr>
          <w:rFonts w:ascii="Times New Roman"/>
          <w:b w:val="false"/>
          <w:i w:val="false"/>
          <w:color w:val="000000"/>
          <w:sz w:val="28"/>
        </w:rPr>
        <w:t>
      2) ЖАО АЖ – жергілікті атқарушы органдардың ақпараттық жүйесі/жергілікті атқарушы орган қызметкерінің автоматтандырылған жұмыс орны бөлігінде, Қазақстан Республикасы «электронды үкімет» шлюзінің кіші жүйесі ретіндегі «Өңірлік шлюз» ақпарттық жүйесі;</w:t>
      </w:r>
      <w:r>
        <w:br/>
      </w:r>
      <w:r>
        <w:rPr>
          <w:rFonts w:ascii="Times New Roman"/>
          <w:b w:val="false"/>
          <w:i w:val="false"/>
          <w:color w:val="000000"/>
          <w:sz w:val="28"/>
        </w:rPr>
        <w:t>
      3)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4) ҚФБ – құрылымдық-функционалдық бірліктер – бұл уәкілетті органдардың жуапты адамдары, белгілі бір сатыда электрондық қызмет көрсетуге қатысушы мемлекеттік органдардың құрылымдық бөлімшелері.</w:t>
      </w:r>
      <w:r>
        <w:br/>
      </w:r>
      <w:r>
        <w:rPr>
          <w:rFonts w:ascii="Times New Roman"/>
          <w:b w:val="false"/>
          <w:i w:val="false"/>
          <w:color w:val="000000"/>
          <w:sz w:val="28"/>
        </w:rPr>
        <w:t>
      5) медиа-алшақтық – құжаттарды электрондық нысаннан қағаз немесе керісінше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6) мемлекеттік мекеме (бұдан әрі - ЖАО) – тікелей электрондық қызметті көрсететін Петропавл қаласының жұмыспен қамту және әлеуметтік бағдарламалар бөлімі;</w:t>
      </w:r>
      <w:r>
        <w:br/>
      </w:r>
      <w:r>
        <w:rPr>
          <w:rFonts w:ascii="Times New Roman"/>
          <w:b w:val="false"/>
          <w:i w:val="false"/>
          <w:color w:val="000000"/>
          <w:sz w:val="28"/>
        </w:rPr>
        <w:t>
      7) транзакциялық қызмет – электрондық цифрлық қолтаңбаны қолданумен өзара ақпарат алмасуды қажет етуші, тұтынушыларға электрондық ақпараттық ресурстарды ұсыну жөніндегі қызмет;</w:t>
      </w:r>
      <w:r>
        <w:br/>
      </w:r>
      <w:r>
        <w:rPr>
          <w:rFonts w:ascii="Times New Roman"/>
          <w:b w:val="false"/>
          <w:i w:val="false"/>
          <w:color w:val="000000"/>
          <w:sz w:val="28"/>
        </w:rPr>
        <w:t>
      8) тұтынушы – жеке тұлғалар: Қазақстан Республикасының азаматтары, Қазақстан Республикасында тұрақты тұратын оралмандар, шетелдіктер, азаматтығы жоқ адамдар;</w:t>
      </w:r>
      <w:r>
        <w:br/>
      </w:r>
      <w:r>
        <w:rPr>
          <w:rFonts w:ascii="Times New Roman"/>
          <w:b w:val="false"/>
          <w:i w:val="false"/>
          <w:color w:val="000000"/>
          <w:sz w:val="28"/>
        </w:rPr>
        <w:t>
      9) ҰКО АЖ - Қазақстан Республикасының ұлттық куәландырушы орталығының ақпараттық жүйесі.</w:t>
      </w:r>
      <w:r>
        <w:br/>
      </w:r>
      <w:r>
        <w:rPr>
          <w:rFonts w:ascii="Times New Roman"/>
          <w:b w:val="false"/>
          <w:i w:val="false"/>
          <w:color w:val="000000"/>
          <w:sz w:val="28"/>
        </w:rPr>
        <w:t>
      10) электрондық құжат – ақпарат электрондық-цифрлық түрде ұсынылған және электрондық цифрлық қолтаңбамен расталған құжат;</w:t>
      </w:r>
      <w:r>
        <w:br/>
      </w:r>
      <w:r>
        <w:rPr>
          <w:rFonts w:ascii="Times New Roman"/>
          <w:b w:val="false"/>
          <w:i w:val="false"/>
          <w:color w:val="000000"/>
          <w:sz w:val="28"/>
        </w:rPr>
        <w:t>
      11) электрондық цифрлық қолтаңба (бұдан әрі - ЭЦҚ) - электрондық цифрлық қолтаңба құралдарымен құрылған және электрондық құжаттың дұрыстығын, оның тиістілігі мен мазмұнының өзгермейтіндігін растайтын электрондық цифрлық таңбалар жиынтығы;</w:t>
      </w:r>
      <w:r>
        <w:br/>
      </w:r>
      <w:r>
        <w:rPr>
          <w:rFonts w:ascii="Times New Roman"/>
          <w:b w:val="false"/>
          <w:i w:val="false"/>
          <w:color w:val="000000"/>
          <w:sz w:val="28"/>
        </w:rPr>
        <w:t>
      12) электрондық мемлекеттік қызметтер – ақпараттық технологияларды пайдаланумен электрондық түрде көрсетілетін мемлекеттік қызметтер;</w:t>
      </w:r>
      <w:r>
        <w:br/>
      </w:r>
      <w:r>
        <w:rPr>
          <w:rFonts w:ascii="Times New Roman"/>
          <w:b w:val="false"/>
          <w:i w:val="false"/>
          <w:color w:val="000000"/>
          <w:sz w:val="28"/>
        </w:rPr>
        <w:t>
      13) «электрондық үкіметтің» өңірлік шлюзі (бұдан әрі – ЭҮӨШ) – ЖАО электрондық қызметтер көрсету үдерісіне қатысатын ЖАО ішкі жүйелері/кіші жүйелері және сыртқы ақпараттық жүйелердің арасында өзара ақпараттық әрекет етуді қамтамасыз етуші ақпараттық жүйе;</w:t>
      </w:r>
      <w:r>
        <w:br/>
      </w:r>
      <w:r>
        <w:rPr>
          <w:rFonts w:ascii="Times New Roman"/>
          <w:b w:val="false"/>
          <w:i w:val="false"/>
          <w:color w:val="000000"/>
          <w:sz w:val="28"/>
        </w:rPr>
        <w:t>
      14) «электрондық үкімет» шлюзі (бұдан әрі – ЭҮШ) электрондық қызметтерді іске асыру аясында «электрондық үкімет» ақпараттық жүйелерін біріктіруге арналған ақпараттық жүйе;</w:t>
      </w:r>
      <w:r>
        <w:br/>
      </w:r>
      <w:r>
        <w:rPr>
          <w:rFonts w:ascii="Times New Roman"/>
          <w:b w:val="false"/>
          <w:i w:val="false"/>
          <w:color w:val="000000"/>
          <w:sz w:val="28"/>
        </w:rPr>
        <w:t>
      15) «электрондық үкіметтің» веб-порталы (бұдан әрі - ЭҮП) - нормативтік құқықтық база және электрондық мемлекеттік қызметтерді қоса, барлық шоғырланған үкіметтік ақпаратқа өзімен бірегей қолжетімділік терезені білдіретін ақпараттық жүйе;</w:t>
      </w:r>
    </w:p>
    <w:bookmarkEnd w:id="34"/>
    <w:bookmarkStart w:name="z65" w:id="35"/>
    <w:p>
      <w:pPr>
        <w:spacing w:after="0"/>
        <w:ind w:left="0"/>
        <w:jc w:val="left"/>
      </w:pPr>
      <w:r>
        <w:rPr>
          <w:rFonts w:ascii="Times New Roman"/>
          <w:b/>
          <w:i w:val="false"/>
          <w:color w:val="000000"/>
        </w:rPr>
        <w:t xml:space="preserve"> 
2. Электрондық мемлекеттік қызмет көрсету жөніндегі қызмет беруші әрекетінің тәртібі</w:t>
      </w:r>
    </w:p>
    <w:bookmarkEnd w:id="35"/>
    <w:bookmarkStart w:name="z66" w:id="36"/>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тікелей аталған электрондық қызметті ұсынатын ЖАО ішінара автоматтандырылған мемлекеттік қызметін көрсетуде қызмет берушінің адымдық іс-әрекеттері мен шешімдері (1 сурет):</w:t>
      </w:r>
      <w:r>
        <w:br/>
      </w:r>
      <w:r>
        <w:rPr>
          <w:rFonts w:ascii="Times New Roman"/>
          <w:b w:val="false"/>
          <w:i w:val="false"/>
          <w:color w:val="000000"/>
          <w:sz w:val="28"/>
        </w:rPr>
        <w:t>
      1) 1 үдеріс – ЖАО қызметкерімен ЖСН мен парольді электрондық мемлекеттік қызмет көрсету үшін ЖАО АЖ енгізу үдерісі (авторизациялау үдерісі);</w:t>
      </w:r>
      <w:r>
        <w:br/>
      </w:r>
      <w:r>
        <w:rPr>
          <w:rFonts w:ascii="Times New Roman"/>
          <w:b w:val="false"/>
          <w:i w:val="false"/>
          <w:color w:val="000000"/>
          <w:sz w:val="28"/>
        </w:rPr>
        <w:t>
      2) 1 шарт – ЖСН және пароль арқылы ЖАО тіркелген қызметкер туралы деректердің түпнұсқалығын ЖАО АЖ тексеру;</w:t>
      </w:r>
      <w:r>
        <w:br/>
      </w:r>
      <w:r>
        <w:rPr>
          <w:rFonts w:ascii="Times New Roman"/>
          <w:b w:val="false"/>
          <w:i w:val="false"/>
          <w:color w:val="000000"/>
          <w:sz w:val="28"/>
        </w:rPr>
        <w:t>
      3) 2 үдеріс – ЖАО қызметкерінің деректерінде бұзушылықтар болуына байланысты ЖАО АЖ авторизациялаудан бас тарту туралы хабарлама қалыптастыру;</w:t>
      </w:r>
      <w:r>
        <w:br/>
      </w:r>
      <w:r>
        <w:rPr>
          <w:rFonts w:ascii="Times New Roman"/>
          <w:b w:val="false"/>
          <w:i w:val="false"/>
          <w:color w:val="000000"/>
          <w:sz w:val="28"/>
        </w:rPr>
        <w:t>
      4) 3 үдеріс – ЖАО қызметкерімен осы Регламентте көрсетілген қызметті таңдауы, қызмет көрсету үшін экранға сұрау салу нысанын шығаруы және оның құрылымы мен пішіндік талаптарын ескеріп, нысанды толтыру (мәліметтерді енгізу және сканерленген құжаттарды бекіту), сондай-ақ қол қою үшін ЖАО қызметкерімен ЭЦҚ тіркеу куәлігін таңдау;</w:t>
      </w:r>
      <w:r>
        <w:br/>
      </w:r>
      <w:r>
        <w:rPr>
          <w:rFonts w:ascii="Times New Roman"/>
          <w:b w:val="false"/>
          <w:i w:val="false"/>
          <w:color w:val="000000"/>
          <w:sz w:val="28"/>
        </w:rPr>
        <w:t>
      5) 4 үдеріс – электрондық мемлекеттік қызмет көрсетуге сұранымның толтырылған нысанына ЖАО қызметкерінің ЭЦҚ арқылы қол қою (мәліметтерді енгізу, сканерленген құжаттарды бекіту);</w:t>
      </w:r>
      <w:r>
        <w:br/>
      </w:r>
      <w:r>
        <w:rPr>
          <w:rFonts w:ascii="Times New Roman"/>
          <w:b w:val="false"/>
          <w:i w:val="false"/>
          <w:color w:val="000000"/>
          <w:sz w:val="28"/>
        </w:rPr>
        <w:t>
      6) 2 шарт – сәйкестендіру мәліметтерінің сәйкестілігін, (сұранымда көрсетілген ЖСН және ЭЦҚ тіркеу куәлігінде көрсетілген ЖСН) ЭЦҚ тіркеу куәлігінің әрекет ету мерзімін және ЖАО АЖ тіркеу куәлігінің шақыртылған (жойылған) тізімінде жоқтығын тексеру;</w:t>
      </w:r>
      <w:r>
        <w:br/>
      </w:r>
      <w:r>
        <w:rPr>
          <w:rFonts w:ascii="Times New Roman"/>
          <w:b w:val="false"/>
          <w:i w:val="false"/>
          <w:color w:val="000000"/>
          <w:sz w:val="28"/>
        </w:rPr>
        <w:t>
      7) 5 үдеріс – ЖАО қызметкерінің ЭЦҚ түпнұсқалығы расталмауына байланысты сұратылған мемлекеттік қызметтен бас тарту туралы хабарлама қалыптастыру;</w:t>
      </w:r>
      <w:r>
        <w:br/>
      </w:r>
      <w:r>
        <w:rPr>
          <w:rFonts w:ascii="Times New Roman"/>
          <w:b w:val="false"/>
          <w:i w:val="false"/>
          <w:color w:val="000000"/>
          <w:sz w:val="28"/>
        </w:rPr>
        <w:t>
      8) 6 үдеріс – ЖАО қызметкерімен электрондық мемлекеттік қызметті өңдеу;</w:t>
      </w:r>
      <w:r>
        <w:br/>
      </w:r>
      <w:r>
        <w:rPr>
          <w:rFonts w:ascii="Times New Roman"/>
          <w:b w:val="false"/>
          <w:i w:val="false"/>
          <w:color w:val="000000"/>
          <w:sz w:val="28"/>
        </w:rPr>
        <w:t>
      9) 7 үдеріс - ЖАО қызметкерімен электрондық мемлекеттік қызмет көрсету нәтижесін құру (үйде оқытылатын және тәрбиеленетін мүгедек балаларды материалдық қамтамасыз ету үшін құжаттар ресімдеу туралы хабарлама немесе мемлекеттік қызмет ұсынудан бас тарту туралы дәлелді жауап). Электрондық құжат ЖАО қызметкерінің ЭЦҚ пайдаланумен құрылады.</w:t>
      </w:r>
      <w:r>
        <w:br/>
      </w:r>
      <w:r>
        <w:rPr>
          <w:rFonts w:ascii="Times New Roman"/>
          <w:b w:val="false"/>
          <w:i w:val="false"/>
          <w:color w:val="000000"/>
          <w:sz w:val="28"/>
        </w:rPr>
        <w:t>
      10) 8 үдеріс – электрондық мемлекеттік қызмет нәтижесін ЖАО қызметкерімен қолма қол немесе тұтынушы электрондық поштасына жіберу арқылы беру.</w:t>
      </w:r>
      <w:r>
        <w:br/>
      </w:r>
      <w:r>
        <w:rPr>
          <w:rFonts w:ascii="Times New Roman"/>
          <w:b w:val="false"/>
          <w:i w:val="false"/>
          <w:color w:val="000000"/>
          <w:sz w:val="28"/>
        </w:rPr>
        <w:t>
</w:t>
      </w:r>
      <w:r>
        <w:rPr>
          <w:rFonts w:ascii="Times New Roman"/>
          <w:b w:val="false"/>
          <w:i w:val="false"/>
          <w:color w:val="000000"/>
          <w:sz w:val="28"/>
        </w:rPr>
        <w:t>
      7. Қызмет берушінің ЭҮП арқылы адымдық іс-әрекеттері мен шешімдері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 (2 сурет):</w:t>
      </w:r>
      <w:r>
        <w:br/>
      </w:r>
      <w:r>
        <w:rPr>
          <w:rFonts w:ascii="Times New Roman"/>
          <w:b w:val="false"/>
          <w:i w:val="false"/>
          <w:color w:val="000000"/>
          <w:sz w:val="28"/>
        </w:rPr>
        <w:t>
      1) тұтынушы ЖСН мен пароль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2) 1 үдеріс - тұтынушымен электрондық мемлекеттік қызмет алу үшін ЭҮП ЖСН мен парольді енгізу үдерісі (авторизациялау үдерісі);</w:t>
      </w:r>
      <w:r>
        <w:br/>
      </w:r>
      <w:r>
        <w:rPr>
          <w:rFonts w:ascii="Times New Roman"/>
          <w:b w:val="false"/>
          <w:i w:val="false"/>
          <w:color w:val="000000"/>
          <w:sz w:val="28"/>
        </w:rPr>
        <w:t>
      3) 1 шарт – ЖСН және пароль арқылы тіркелген тұтынушылар туралы ЭҮП деректер түпнұсқалығын тексеру;</w:t>
      </w:r>
      <w:r>
        <w:br/>
      </w:r>
      <w:r>
        <w:rPr>
          <w:rFonts w:ascii="Times New Roman"/>
          <w:b w:val="false"/>
          <w:i w:val="false"/>
          <w:color w:val="000000"/>
          <w:sz w:val="28"/>
        </w:rPr>
        <w:t>
      4) 2 үдеріс – тұтынушы мәліметтерінде бұзушылықтардың болуына байланысты авторизация жүргізуде ЭҮП бас тарту туралы хабарлама қалыптастыру;</w:t>
      </w:r>
      <w:r>
        <w:br/>
      </w:r>
      <w:r>
        <w:rPr>
          <w:rFonts w:ascii="Times New Roman"/>
          <w:b w:val="false"/>
          <w:i w:val="false"/>
          <w:color w:val="000000"/>
          <w:sz w:val="28"/>
        </w:rPr>
        <w:t>
      5) 3 үдеріс – тұтынушымен осы Регламентте көрсетілген қызметті таңдауы, қызмет көрсету үшін экранға сұрау салу нысанын шығаруы және оның құрылымы мен пішіндік талаптарын ескеріп, нысанды толтыру (мәліметтерді енгізу және сканерленген құжаттарды бекіту), сондай-ақ қол қою үшін тұтынушымен ЭЦҚ тіркеу куәлігін таңдау;</w:t>
      </w:r>
      <w:r>
        <w:br/>
      </w:r>
      <w:r>
        <w:rPr>
          <w:rFonts w:ascii="Times New Roman"/>
          <w:b w:val="false"/>
          <w:i w:val="false"/>
          <w:color w:val="000000"/>
          <w:sz w:val="28"/>
        </w:rPr>
        <w:t>
      6) 4 үдеріс – электрондық мемлекеттік қызмет көрсетуге сұранымның толтырылған нысанына тұтынушының ЭЦҚ арқылы қол қою (мәліметтерді енгізу, сканерленген құжаттарды бекіту);</w:t>
      </w:r>
      <w:r>
        <w:br/>
      </w:r>
      <w:r>
        <w:rPr>
          <w:rFonts w:ascii="Times New Roman"/>
          <w:b w:val="false"/>
          <w:i w:val="false"/>
          <w:color w:val="000000"/>
          <w:sz w:val="28"/>
        </w:rPr>
        <w:t>
      7) 2 шарт – сәйкестендіру мәліметтерінің сәйкестілігін, (сұранымда көрсетілген ЖСН және ЭЦҚ тіркеу куәлігінде көрсетілген ЖСН) ЭЦҚ тіркеу куәлігінің әрекет ету мерзімін және ЭҮП тіркеу куәлігінің шақыртылған (жойылған) тізімінде жоқтығын тексеру;</w:t>
      </w:r>
      <w:r>
        <w:br/>
      </w:r>
      <w:r>
        <w:rPr>
          <w:rFonts w:ascii="Times New Roman"/>
          <w:b w:val="false"/>
          <w:i w:val="false"/>
          <w:color w:val="000000"/>
          <w:sz w:val="28"/>
        </w:rPr>
        <w:t>
      8) 5 үдеріс - тұтынушының ЭЦҚ тұпнұсқалығы расталмауына байланысты сұратылған электрондық мемлекеттік қызметтен бас тарту туралы хабарлама қалыптастыру;</w:t>
      </w:r>
      <w:r>
        <w:br/>
      </w:r>
      <w:r>
        <w:rPr>
          <w:rFonts w:ascii="Times New Roman"/>
          <w:b w:val="false"/>
          <w:i w:val="false"/>
          <w:color w:val="000000"/>
          <w:sz w:val="28"/>
        </w:rPr>
        <w:t>
      9) 6 үдеріс – тұтынушы ЭЦҚ қол қойылған электрондық құжатты (тұтынушы сұрауын) ЭҮШ/ЭҮӨШ арқылы ЖАО АЖ жолдау және электрондық мемлекеттік қызметті ЖАО қызметкерімен өңдеу;</w:t>
      </w:r>
      <w:r>
        <w:br/>
      </w:r>
      <w:r>
        <w:rPr>
          <w:rFonts w:ascii="Times New Roman"/>
          <w:b w:val="false"/>
          <w:i w:val="false"/>
          <w:color w:val="000000"/>
          <w:sz w:val="28"/>
        </w:rPr>
        <w:t>
      10) 7 үдеріс – ЖАО қызметкерімен электрондық мемлекеттік қызмет нәтижесін құру (үйде оқытылатын және тәрбиеленетін мүгедек балаларды материалдық қамтамасыз ету үшін құжаттар ресімдеу туралы хабарлама немесе мемлекеттік қызмет ұсынудан бас тарту туралы дәлелді жауап). Электрондық құжат ЖАО қызметкерінің ЭЦҚ пайдаланумен құрылады және ЭҮП жеке кабинетке жіберіледі.</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5 қосымшаларында</w:t>
      </w:r>
      <w:r>
        <w:rPr>
          <w:rFonts w:ascii="Times New Roman"/>
          <w:b w:val="false"/>
          <w:i w:val="false"/>
          <w:color w:val="000000"/>
          <w:sz w:val="28"/>
        </w:rPr>
        <w:t xml:space="preserve"> ЭҮП арқылы электрондық мемлекеттік қызмет алған жағдайда тұтынушыға ұсынылатын электрондық мемлекеттік қызметке толтырылған сұраным және өтініш нысанының экрандық нысаны келтірілген.</w:t>
      </w:r>
      <w:r>
        <w:br/>
      </w:r>
      <w:r>
        <w:rPr>
          <w:rFonts w:ascii="Times New Roman"/>
          <w:b w:val="false"/>
          <w:i w:val="false"/>
          <w:color w:val="000000"/>
          <w:sz w:val="28"/>
        </w:rPr>
        <w:t>
</w:t>
      </w:r>
      <w:r>
        <w:rPr>
          <w:rFonts w:ascii="Times New Roman"/>
          <w:b w:val="false"/>
          <w:i w:val="false"/>
          <w:color w:val="000000"/>
          <w:sz w:val="28"/>
        </w:rPr>
        <w:t>
      9. Алушымен электрондық мемлекеттік қызмет бойынша сұранымның орындалу статусын тексеру әдісі: «электрондық үкімет» порталы «Қызмет алу тарихы» бөлімінде, сондай-ақ уәкілетті органға өтініш білдіргенде.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көрсету туралы қажетті ақпарат пен консультацияны ЭҮП саll-орталығының телефоны: (1414) бойынша алуға болады.</w:t>
      </w:r>
    </w:p>
    <w:bookmarkEnd w:id="36"/>
    <w:bookmarkStart w:name="z70" w:id="37"/>
    <w:p>
      <w:pPr>
        <w:spacing w:after="0"/>
        <w:ind w:left="0"/>
        <w:jc w:val="left"/>
      </w:pPr>
      <w:r>
        <w:rPr>
          <w:rFonts w:ascii="Times New Roman"/>
          <w:b/>
          <w:i w:val="false"/>
          <w:color w:val="000000"/>
        </w:rPr>
        <w:t xml:space="preserve"> 
3. Электрондық мемлекеттік қызмет көрсету процесіндегі өзара іс-әрекет тәртібін сипаттау</w:t>
      </w:r>
    </w:p>
    <w:bookmarkEnd w:id="37"/>
    <w:bookmarkStart w:name="z71" w:id="38"/>
    <w:p>
      <w:pPr>
        <w:spacing w:after="0"/>
        <w:ind w:left="0"/>
        <w:jc w:val="both"/>
      </w:pPr>
      <w:r>
        <w:rPr>
          <w:rFonts w:ascii="Times New Roman"/>
          <w:b w:val="false"/>
          <w:i w:val="false"/>
          <w:color w:val="000000"/>
          <w:sz w:val="28"/>
        </w:rPr>
        <w:t>      11. Мемлекеттік қызмет көрсету процесіне мынадай құрылымдық-функционалдық бірліктер қатысады (бұдан әрі - ҚФЕ):</w:t>
      </w:r>
      <w:r>
        <w:br/>
      </w:r>
      <w:r>
        <w:rPr>
          <w:rFonts w:ascii="Times New Roman"/>
          <w:b w:val="false"/>
          <w:i w:val="false"/>
          <w:color w:val="000000"/>
          <w:sz w:val="28"/>
        </w:rPr>
        <w:t>
      1)ЖАО қызметкері;</w:t>
      </w:r>
      <w:r>
        <w:br/>
      </w:r>
      <w:r>
        <w:rPr>
          <w:rFonts w:ascii="Times New Roman"/>
          <w:b w:val="false"/>
          <w:i w:val="false"/>
          <w:color w:val="000000"/>
          <w:sz w:val="28"/>
        </w:rPr>
        <w:t>
      12. Әкімшілік іс-әрекеттің (рәсімдер) реттілігі мен әрбір әкімшілік іс-әрекеттің орындалу мерзімін көрсетумен әрбір ҚФБ өзара іс-әрекетін (рәсімдер) сипаттаудың мәтіндік кестесі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(1, 2 сурет) мемлекеттік органдардың, мемлекеттік мекемелердің немесе немесе өзге ұйымдардың құрылымдың бөлімшелерінің, осы Регламенттің </w:t>
      </w:r>
      <w:r>
        <w:rPr>
          <w:rFonts w:ascii="Times New Roman"/>
          <w:b w:val="false"/>
          <w:i w:val="false"/>
          <w:color w:val="000000"/>
          <w:sz w:val="28"/>
        </w:rPr>
        <w:t>2 тармағында</w:t>
      </w:r>
      <w:r>
        <w:rPr>
          <w:rFonts w:ascii="Times New Roman"/>
          <w:b w:val="false"/>
          <w:i w:val="false"/>
          <w:color w:val="000000"/>
          <w:sz w:val="28"/>
        </w:rPr>
        <w:t xml:space="preserve"> көрсетілген олардың сипаттамаларына сәйкес, іс-әрекеттерінің (электрондық мемлекеттік қызмет көрсету үдерісінде) логикалық реттілігі арасындағы өзара байланысын сипаттаушы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5 қосымшасында</w:t>
      </w:r>
      <w:r>
        <w:rPr>
          <w:rFonts w:ascii="Times New Roman"/>
          <w:b w:val="false"/>
          <w:i w:val="false"/>
          <w:color w:val="000000"/>
          <w:sz w:val="28"/>
        </w:rPr>
        <w:t xml:space="preserve"> үлгі нысандары келтірілген, оларға сәйкес электрондық мемлекеттік қызмет көрсету нәтижесі ұсынылуы тиіс.</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 көрсету нәтижелері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Тұтынушымен электрондық мемлекеттік қызмет көрсету үдерісіне қойылатын талаптар:</w:t>
      </w:r>
      <w:r>
        <w:br/>
      </w:r>
      <w:r>
        <w:rPr>
          <w:rFonts w:ascii="Times New Roman"/>
          <w:b w:val="false"/>
          <w:i w:val="false"/>
          <w:color w:val="000000"/>
          <w:sz w:val="28"/>
        </w:rPr>
        <w:t>
      1) адамдардың конституциялық құқықтары мен бостандығын сақтау;</w:t>
      </w:r>
      <w:r>
        <w:br/>
      </w:r>
      <w:r>
        <w:rPr>
          <w:rFonts w:ascii="Times New Roman"/>
          <w:b w:val="false"/>
          <w:i w:val="false"/>
          <w:color w:val="000000"/>
          <w:sz w:val="28"/>
        </w:rPr>
        <w:t>
      2) қызметтік міндетін орындауда заңдылықты сақтау;</w:t>
      </w:r>
      <w:r>
        <w:br/>
      </w:r>
      <w:r>
        <w:rPr>
          <w:rFonts w:ascii="Times New Roman"/>
          <w:b w:val="false"/>
          <w:i w:val="false"/>
          <w:color w:val="000000"/>
          <w:sz w:val="28"/>
        </w:rPr>
        <w:t>
      3) сыпайылық;</w:t>
      </w:r>
      <w:r>
        <w:br/>
      </w:r>
      <w:r>
        <w:rPr>
          <w:rFonts w:ascii="Times New Roman"/>
          <w:b w:val="false"/>
          <w:i w:val="false"/>
          <w:color w:val="000000"/>
          <w:sz w:val="28"/>
        </w:rPr>
        <w:t>
      4) толық және нақты ақпарат ұсыну;</w:t>
      </w:r>
      <w:r>
        <w:br/>
      </w:r>
      <w:r>
        <w:rPr>
          <w:rFonts w:ascii="Times New Roman"/>
          <w:b w:val="false"/>
          <w:i w:val="false"/>
          <w:color w:val="000000"/>
          <w:sz w:val="28"/>
        </w:rPr>
        <w:t>
      5) жеке және заңды тұлғалар құжаттарының қорғалуы және құпиялығы.</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ЖСН болуы, ЭҮП авторизациялау, пайдаланушыда ЭЦҚ болуы.</w:t>
      </w:r>
    </w:p>
    <w:bookmarkEnd w:id="38"/>
    <w:bookmarkStart w:name="z77" w:id="39"/>
    <w:p>
      <w:pPr>
        <w:spacing w:after="0"/>
        <w:ind w:left="0"/>
        <w:jc w:val="both"/>
      </w:pPr>
      <w:r>
        <w:rPr>
          <w:rFonts w:ascii="Times New Roman"/>
          <w:b w:val="false"/>
          <w:i w:val="false"/>
          <w:color w:val="000000"/>
          <w:sz w:val="28"/>
        </w:rPr>
        <w:t>
«Үйде оқытылатын және тәрбиеленетін</w:t>
      </w:r>
      <w:r>
        <w:br/>
      </w:r>
      <w:r>
        <w:rPr>
          <w:rFonts w:ascii="Times New Roman"/>
          <w:b w:val="false"/>
          <w:i w:val="false"/>
          <w:color w:val="000000"/>
          <w:sz w:val="28"/>
        </w:rPr>
        <w:t>
мүгедек балаларды</w:t>
      </w:r>
      <w:r>
        <w:br/>
      </w:r>
      <w:r>
        <w:rPr>
          <w:rFonts w:ascii="Times New Roman"/>
          <w:b w:val="false"/>
          <w:i w:val="false"/>
          <w:color w:val="000000"/>
          <w:sz w:val="28"/>
        </w:rPr>
        <w:t>
материалдық қамтамасыз</w:t>
      </w:r>
      <w:r>
        <w:br/>
      </w:r>
      <w:r>
        <w:rPr>
          <w:rFonts w:ascii="Times New Roman"/>
          <w:b w:val="false"/>
          <w:i w:val="false"/>
          <w:color w:val="000000"/>
          <w:sz w:val="28"/>
        </w:rPr>
        <w:t>
ету үшін құжаттар ресімдеу»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39"/>
    <w:p>
      <w:pPr>
        <w:spacing w:after="0"/>
        <w:ind w:left="0"/>
        <w:jc w:val="left"/>
      </w:pPr>
      <w:r>
        <w:rPr>
          <w:rFonts w:ascii="Times New Roman"/>
          <w:b/>
          <w:i w:val="false"/>
          <w:color w:val="000000"/>
        </w:rPr>
        <w:t xml:space="preserve"> 1 кесте. ЖАО арқылы іс-әрекеттерді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8"/>
        <w:gridCol w:w="2816"/>
        <w:gridCol w:w="2902"/>
        <w:gridCol w:w="3222"/>
        <w:gridCol w:w="2582"/>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8"/>
              </w:numPr>
              <w:spacing w:after="0"/>
              <w:jc w:val="both"/>
            </w:pPr>
            <w:r>
              <w:rPr>
                <w:rFonts w:ascii="Times New Roman"/>
                <w:b w:val="false"/>
                <w:i w:val="false"/>
                <w:color w:val="000000"/>
                <w:sz w:val="20"/>
              </w:rPr>
              <w:t xml:space="preserve">Негізгі процестің іс-әрекеті (жұмыс барысы, ағыны) </w:t>
            </w:r>
          </w:p>
        </w:tc>
      </w:tr>
      <w:tr>
        <w:trPr>
          <w:trHeight w:val="30"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2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r>
      <w:tr>
        <w:trPr>
          <w:trHeight w:val="30"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Іс-әрекеттің(процестің, рәсімнің, операцияның) атауы және оның сипаттамасы</w:t>
            </w:r>
          </w:p>
        </w:tc>
        <w:tc>
          <w:tcPr>
            <w:tcW w:w="2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өтініші мен құжаттарының түпнұсқалығын тексеру, ЖАО АЖ мәліметтерді енгізу</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мемлекеттік қызмет көрсетуге ЖАО қызметкеріне авторизация жүргізу және сұраным нысанын толтыру</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туралы мәліметтер алу үшін ОМО АЖ сұранымдар жолдау</w:t>
            </w:r>
          </w:p>
        </w:tc>
      </w:tr>
      <w:tr>
        <w:trPr>
          <w:trHeight w:val="30"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2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алуға өтініш пен құжаттар қабылдау</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белгілеумен сұрауды тіркеу</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жолдау</w:t>
            </w:r>
          </w:p>
        </w:tc>
      </w:tr>
      <w:tr>
        <w:trPr>
          <w:trHeight w:val="30"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0"/>
        <w:gridCol w:w="3115"/>
        <w:gridCol w:w="5575"/>
        <w:gridCol w:w="1810"/>
        <w:gridCol w:w="102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9"/>
              </w:numPr>
              <w:spacing w:after="0"/>
              <w:jc w:val="both"/>
            </w:pPr>
            <w:r>
              <w:rPr>
                <w:rFonts w:ascii="Times New Roman"/>
                <w:b w:val="false"/>
                <w:i w:val="false"/>
                <w:color w:val="000000"/>
                <w:sz w:val="20"/>
              </w:rPr>
              <w:t xml:space="preserve">Негізгі процестің іс-әрекеті (жұмыс барысы, ағыны) </w:t>
            </w:r>
          </w:p>
        </w:tc>
      </w:tr>
      <w:tr>
        <w:trPr>
          <w:trHeight w:val="30" w:hRule="atLeast"/>
        </w:trPr>
        <w:tc>
          <w:tcPr>
            <w:tcW w:w="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5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5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r>
      <w:tr>
        <w:trPr>
          <w:trHeight w:val="30" w:hRule="atLeast"/>
        </w:trPr>
        <w:tc>
          <w:tcPr>
            <w:tcW w:w="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(процестің, рәсімнің, операцияның) атауы және оның сипаттамасы</w:t>
            </w:r>
          </w:p>
        </w:tc>
        <w:tc>
          <w:tcPr>
            <w:tcW w:w="5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орындау. Үйде оқытылатын және тәрбиеленетін мүгедек балаларды материалдық қамтамасыз ету үшін құжаттар ресімдеу туралы шешім қабылдау</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құру</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5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Үйде оқытылатын және тәрбиеленетін мүгедек балаларды материалдық қамтамасыз ету үшін құжаттар ресімдеу немесе негізделген бас тарту туралы хабарландыру құру</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 шығыс құжатын құру</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5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күні ішінде</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5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4"/>
        <w:gridCol w:w="3219"/>
        <w:gridCol w:w="4674"/>
        <w:gridCol w:w="2481"/>
        <w:gridCol w:w="1132"/>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10"/>
              </w:numPr>
              <w:spacing w:after="0"/>
              <w:jc w:val="both"/>
            </w:pPr>
            <w:r>
              <w:rPr>
                <w:rFonts w:ascii="Times New Roman"/>
                <w:b w:val="false"/>
                <w:i w:val="false"/>
                <w:color w:val="000000"/>
                <w:sz w:val="20"/>
              </w:rPr>
              <w:t xml:space="preserve">Негізгі процестің іс-әрекеті (жұмыс барысы, ағыны) </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4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4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(процестің, рәсімнің, операцияның) атауы және оның сипаттамасы </w:t>
            </w:r>
          </w:p>
        </w:tc>
        <w:tc>
          <w:tcPr>
            <w:tcW w:w="4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құру</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w:t>
            </w:r>
            <w:r>
              <w:br/>
            </w:r>
            <w:r>
              <w:rPr>
                <w:rFonts w:ascii="Times New Roman"/>
                <w:b w:val="false"/>
                <w:i w:val="false"/>
                <w:color w:val="000000"/>
                <w:sz w:val="20"/>
              </w:rPr>
              <w:t>
нің ЭЦҚ шығыс құжатына қол қоюы</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өкімдік шешім)</w:t>
            </w:r>
          </w:p>
        </w:tc>
        <w:tc>
          <w:tcPr>
            <w:tcW w:w="4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қызметкерімен электрондық мемлекеттік қызмет нәтижесін қолма қол немесе тұтынушы электрондық поштасына жіберу арқылы беру.</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w:t>
            </w:r>
            <w:r>
              <w:br/>
            </w:r>
            <w:r>
              <w:rPr>
                <w:rFonts w:ascii="Times New Roman"/>
                <w:b w:val="false"/>
                <w:i w:val="false"/>
                <w:color w:val="000000"/>
                <w:sz w:val="20"/>
              </w:rPr>
              <w:t>
нің ЭЦҚ қол қойылған шығыс құжаты</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4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поштаға жібергенде 1 минуттан артық емес</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4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numPr>
          <w:ilvl w:val="0"/>
          <w:numId w:val="11"/>
        </w:numPr>
        <w:spacing w:after="0"/>
        <w:jc w:val="left"/>
      </w:pPr>
      <w:r>
        <w:rPr>
          <w:rFonts w:ascii="Times New Roman"/>
          <w:b w:val="false"/>
          <w:i w:val="false"/>
          <w:color w:val="000000"/>
          <w:sz w:val="28"/>
        </w:rPr>
        <w:t>
</w:t>
      </w:r>
      <w:r>
        <w:rPr>
          <w:rFonts w:ascii="Times New Roman"/>
          <w:b w:val="false"/>
          <w:i w:val="false"/>
          <w:color w:val="000000"/>
          <w:sz w:val="28"/>
        </w:rPr>
        <w:t>
</w:t>
      </w:r>
      <w:r>
        <w:rPr>
          <w:rFonts w:ascii="Times New Roman"/>
          <w:b/>
          <w:i w:val="false"/>
          <w:color w:val="000000"/>
          <w:sz w:val="28"/>
        </w:rPr>
        <w:t>кесте. ЭҮП арқылы іс-әрекеттерді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4"/>
        <w:gridCol w:w="2196"/>
        <w:gridCol w:w="2888"/>
        <w:gridCol w:w="1786"/>
        <w:gridCol w:w="2088"/>
        <w:gridCol w:w="260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12"/>
              </w:numPr>
              <w:spacing w:after="0"/>
              <w:jc w:val="both"/>
            </w:pPr>
            <w:r>
              <w:rPr>
                <w:rFonts w:ascii="Times New Roman"/>
                <w:b w:val="false"/>
                <w:i w:val="false"/>
                <w:color w:val="000000"/>
                <w:sz w:val="20"/>
              </w:rPr>
              <w:t xml:space="preserve">Негізгі процестің іс-әрекеті (жұмыс барысы, ағыны) </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w:t>
            </w:r>
            <w:r>
              <w:br/>
            </w:r>
            <w:r>
              <w:rPr>
                <w:rFonts w:ascii="Times New Roman"/>
                <w:b w:val="false"/>
                <w:i w:val="false"/>
                <w:color w:val="000000"/>
                <w:sz w:val="20"/>
              </w:rPr>
              <w:t>
ның, ағынының)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w:t>
            </w:r>
            <w:r>
              <w:br/>
            </w:r>
            <w:r>
              <w:rPr>
                <w:rFonts w:ascii="Times New Roman"/>
                <w:b w:val="false"/>
                <w:i w:val="false"/>
                <w:color w:val="000000"/>
                <w:sz w:val="20"/>
              </w:rPr>
              <w:t>
тің, рәсімнің, операция</w:t>
            </w:r>
            <w:r>
              <w:br/>
            </w:r>
            <w:r>
              <w:rPr>
                <w:rFonts w:ascii="Times New Roman"/>
                <w:b w:val="false"/>
                <w:i w:val="false"/>
                <w:color w:val="000000"/>
                <w:sz w:val="20"/>
              </w:rPr>
              <w:t>
ның) атауы және оның сипаттамасы</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тұтынушыға авторизация жүргізу, сұраным нысанын толтыру. Электрондық мемлекеттік қызмет алу үшін енгізілген мәліметтердің дұрыстығын тексеру.</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 сұраным жолдау (енгізілген мәліметтердің дұрыстығы жағда</w:t>
            </w:r>
            <w:r>
              <w:br/>
            </w:r>
            <w:r>
              <w:rPr>
                <w:rFonts w:ascii="Times New Roman"/>
                <w:b w:val="false"/>
                <w:i w:val="false"/>
                <w:color w:val="000000"/>
                <w:sz w:val="20"/>
              </w:rPr>
              <w:t>
йында)</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белгілеу (енгізі</w:t>
            </w:r>
            <w:r>
              <w:br/>
            </w:r>
            <w:r>
              <w:rPr>
                <w:rFonts w:ascii="Times New Roman"/>
                <w:b w:val="false"/>
                <w:i w:val="false"/>
                <w:color w:val="000000"/>
                <w:sz w:val="20"/>
              </w:rPr>
              <w:t>
лген мәлімет</w:t>
            </w:r>
            <w:r>
              <w:br/>
            </w:r>
            <w:r>
              <w:rPr>
                <w:rFonts w:ascii="Times New Roman"/>
                <w:b w:val="false"/>
                <w:i w:val="false"/>
                <w:color w:val="000000"/>
                <w:sz w:val="20"/>
              </w:rPr>
              <w:t>
тердің дұрыстығы жағдайын</w:t>
            </w:r>
            <w:r>
              <w:br/>
            </w:r>
            <w:r>
              <w:rPr>
                <w:rFonts w:ascii="Times New Roman"/>
                <w:b w:val="false"/>
                <w:i w:val="false"/>
                <w:color w:val="000000"/>
                <w:sz w:val="20"/>
              </w:rPr>
              <w:t>
да)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орындауға қабылдау (енгізілген мәлімет</w:t>
            </w:r>
            <w:r>
              <w:br/>
            </w:r>
            <w:r>
              <w:rPr>
                <w:rFonts w:ascii="Times New Roman"/>
                <w:b w:val="false"/>
                <w:i w:val="false"/>
                <w:color w:val="000000"/>
                <w:sz w:val="20"/>
              </w:rPr>
              <w:t>
тердің дұрыстығы жағдайында)</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w:t>
            </w:r>
            <w:r>
              <w:br/>
            </w:r>
            <w:r>
              <w:rPr>
                <w:rFonts w:ascii="Times New Roman"/>
                <w:b w:val="false"/>
                <w:i w:val="false"/>
                <w:color w:val="000000"/>
                <w:sz w:val="20"/>
              </w:rPr>
              <w:t>
дік шешім)</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жасау туралы хабарлама көрсету немесе сұратылған электрондық мемлекеттік қызметтен бас тарту туралы хабарлама жасау</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ды жолдау (енгізілген мәліметтердің дұрыстығы жағда</w:t>
            </w:r>
            <w:r>
              <w:br/>
            </w:r>
            <w:r>
              <w:rPr>
                <w:rFonts w:ascii="Times New Roman"/>
                <w:b w:val="false"/>
                <w:i w:val="false"/>
                <w:color w:val="000000"/>
                <w:sz w:val="20"/>
              </w:rPr>
              <w:t>
йында)</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хабарламаны жолдау (енгізі</w:t>
            </w:r>
            <w:r>
              <w:br/>
            </w:r>
            <w:r>
              <w:rPr>
                <w:rFonts w:ascii="Times New Roman"/>
                <w:b w:val="false"/>
                <w:i w:val="false"/>
                <w:color w:val="000000"/>
                <w:sz w:val="20"/>
              </w:rPr>
              <w:t>
лген мәлімет</w:t>
            </w:r>
            <w:r>
              <w:br/>
            </w:r>
            <w:r>
              <w:rPr>
                <w:rFonts w:ascii="Times New Roman"/>
                <w:b w:val="false"/>
                <w:i w:val="false"/>
                <w:color w:val="000000"/>
                <w:sz w:val="20"/>
              </w:rPr>
              <w:t>
тердің дұрыстығы жағдайын</w:t>
            </w:r>
            <w:r>
              <w:br/>
            </w:r>
            <w:r>
              <w:rPr>
                <w:rFonts w:ascii="Times New Roman"/>
                <w:b w:val="false"/>
                <w:i w:val="false"/>
                <w:color w:val="000000"/>
                <w:sz w:val="20"/>
              </w:rPr>
              <w:t>
да)</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Жұмысқа қабылдау (енгізілген мәлімет</w:t>
            </w:r>
            <w:r>
              <w:br/>
            </w:r>
            <w:r>
              <w:rPr>
                <w:rFonts w:ascii="Times New Roman"/>
                <w:b w:val="false"/>
                <w:i w:val="false"/>
                <w:color w:val="000000"/>
                <w:sz w:val="20"/>
              </w:rPr>
              <w:t>
тердің дұрыстығы жағдайында)</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w:t>
            </w:r>
            <w:r>
              <w:br/>
            </w:r>
            <w:r>
              <w:rPr>
                <w:rFonts w:ascii="Times New Roman"/>
                <w:b w:val="false"/>
                <w:i w:val="false"/>
                <w:color w:val="000000"/>
                <w:sz w:val="20"/>
              </w:rPr>
              <w:t>
дері</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артық емес.</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8"/>
        <w:gridCol w:w="2653"/>
        <w:gridCol w:w="3909"/>
        <w:gridCol w:w="1695"/>
        <w:gridCol w:w="2101"/>
        <w:gridCol w:w="116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13"/>
              </w:numPr>
              <w:spacing w:after="0"/>
              <w:jc w:val="both"/>
            </w:pPr>
            <w:r>
              <w:rPr>
                <w:rFonts w:ascii="Times New Roman"/>
                <w:b w:val="false"/>
                <w:i w:val="false"/>
                <w:color w:val="000000"/>
                <w:sz w:val="20"/>
              </w:rPr>
              <w:t xml:space="preserve">Негізгі процестің іс-әрекеті (жұмыс барысы, ағыны)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3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2265"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Іс-әрекеттің(процестің, рәсімнің, операцияның) атауы және оның сипаттамасы </w:t>
            </w:r>
          </w:p>
        </w:tc>
        <w:tc>
          <w:tcPr>
            <w:tcW w:w="3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орындау. Үйде оқытылатын және тәрбиеленетін мүгедек балаларды материалдық қамтамасыз ету үшін құжаттар ресімдеу туралы шешім қабылдау</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құру</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«жұмыста» статусын ауыстыру туралы хабарлама жолдау</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 статусын көрсету</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3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негізделген бас тарту құру</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 шығыс құжатын жасау</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Жолдау</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Статусты көрсету</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күні ішінде</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артық емес</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5"/>
        <w:gridCol w:w="2639"/>
        <w:gridCol w:w="1800"/>
        <w:gridCol w:w="2854"/>
        <w:gridCol w:w="1908"/>
        <w:gridCol w:w="227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процестің іс-әрекеті (жұмыс барысы, ағыны)</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Іс-әрекеттің(процестің, рәсімнің, операцияның) атауы және оның сипаттамасы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құру.</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қызметкерінің ЭЦҚ шығыс құжатына қол қоюы. ЭҮП қызмет көрсету статусын ауыстыру туралы хабарлама жасау</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шығыс құжатты шығару стату</w:t>
            </w:r>
            <w:r>
              <w:br/>
            </w:r>
            <w:r>
              <w:rPr>
                <w:rFonts w:ascii="Times New Roman"/>
                <w:b w:val="false"/>
                <w:i w:val="false"/>
                <w:color w:val="000000"/>
                <w:sz w:val="20"/>
              </w:rPr>
              <w:t>
сына ауыстыру туралы хабар</w:t>
            </w:r>
            <w:r>
              <w:br/>
            </w:r>
            <w:r>
              <w:rPr>
                <w:rFonts w:ascii="Times New Roman"/>
                <w:b w:val="false"/>
                <w:i w:val="false"/>
                <w:color w:val="000000"/>
                <w:sz w:val="20"/>
              </w:rPr>
              <w:t>
лама жолдау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көру мүмкіндігі мен қызмет көрсетуді аяқтау туралы хабарлама көрсету</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 ған шығыс құжаты</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шығыс құжатымен хабарлама жіберу</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көрсету</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79" w:id="40"/>
    <w:p>
      <w:pPr>
        <w:spacing w:after="0"/>
        <w:ind w:left="0"/>
        <w:jc w:val="both"/>
      </w:pPr>
      <w:r>
        <w:rPr>
          <w:rFonts w:ascii="Times New Roman"/>
          <w:b w:val="false"/>
          <w:i w:val="false"/>
          <w:color w:val="000000"/>
          <w:sz w:val="28"/>
        </w:rPr>
        <w:t>
«Үйде оқытылатын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w:t>
      </w:r>
      <w:r>
        <w:br/>
      </w:r>
      <w:r>
        <w:rPr>
          <w:rFonts w:ascii="Times New Roman"/>
          <w:b w:val="false"/>
          <w:i w:val="false"/>
          <w:color w:val="000000"/>
          <w:sz w:val="28"/>
        </w:rPr>
        <w:t>
ресімдеу» электрондық</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40"/>
    <w:p>
      <w:pPr>
        <w:spacing w:after="0"/>
        <w:ind w:left="0"/>
        <w:jc w:val="both"/>
      </w:pPr>
      <w:r>
        <w:drawing>
          <wp:inline distT="0" distB="0" distL="0" distR="0">
            <wp:extent cx="81026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8102600" cy="4648200"/>
                    </a:xfrm>
                    <a:prstGeom prst="rect">
                      <a:avLst/>
                    </a:prstGeom>
                  </pic:spPr>
                </pic:pic>
              </a:graphicData>
            </a:graphic>
          </wp:inline>
        </w:drawing>
      </w:r>
    </w:p>
    <w:p>
      <w:pPr>
        <w:spacing w:after="0"/>
        <w:ind w:left="0"/>
        <w:jc w:val="both"/>
      </w:pPr>
      <w:r>
        <w:rPr>
          <w:rFonts w:ascii="Times New Roman"/>
          <w:b w:val="false"/>
          <w:i w:val="false"/>
          <w:color w:val="000000"/>
          <w:sz w:val="28"/>
        </w:rPr>
        <w:t>1 сурет. ЖАО АЖ арқылы «ішінара автоматтандырылған» электрондық мемлекеттік қызмет көрсету кезіндегі функционалдық өзара іс-әрекет диаграммасы</w:t>
      </w:r>
    </w:p>
    <w:p>
      <w:pPr>
        <w:spacing w:after="0"/>
        <w:ind w:left="0"/>
        <w:jc w:val="both"/>
      </w:pPr>
      <w:r>
        <w:drawing>
          <wp:inline distT="0" distB="0" distL="0" distR="0">
            <wp:extent cx="80137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8013700" cy="4749800"/>
                    </a:xfrm>
                    <a:prstGeom prst="rect">
                      <a:avLst/>
                    </a:prstGeom>
                  </pic:spPr>
                </pic:pic>
              </a:graphicData>
            </a:graphic>
          </wp:inline>
        </w:drawing>
      </w:r>
    </w:p>
    <w:p>
      <w:pPr>
        <w:spacing w:after="0"/>
        <w:ind w:left="0"/>
        <w:jc w:val="both"/>
      </w:pPr>
      <w:r>
        <w:rPr>
          <w:rFonts w:ascii="Times New Roman"/>
          <w:b w:val="false"/>
          <w:i w:val="false"/>
          <w:color w:val="000000"/>
          <w:sz w:val="28"/>
        </w:rPr>
        <w:t>2 сурет. ЭҮП арқылы «ішінара автоматтандырылған» электрондық мемлекеттік қызмет көрсету кезіндегі функционалдық өзара іс-әрекет диаграммасы</w:t>
      </w:r>
    </w:p>
    <w:p>
      <w:pPr>
        <w:spacing w:after="0"/>
        <w:ind w:left="0"/>
        <w:jc w:val="both"/>
      </w:pPr>
      <w:r>
        <w:rPr>
          <w:rFonts w:ascii="Times New Roman"/>
          <w:b w:val="false"/>
          <w:i w:val="false"/>
          <w:color w:val="000000"/>
          <w:sz w:val="28"/>
        </w:rPr>
        <w:t>      Кесте. Шарты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70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қарапайым оқиғалар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 –таймерлер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800100" cy="5207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7400" cy="4445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Процесс</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901700" cy="152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1176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58800" cy="419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Соңында тұтынушыға ұсынылатын электрондық құжат</w:t>
            </w:r>
          </w:p>
        </w:tc>
      </w:tr>
    </w:tbl>
    <w:p>
      <w:pPr>
        <w:spacing w:after="0"/>
        <w:ind w:left="0"/>
        <w:jc w:val="both"/>
      </w:pPr>
      <w:r>
        <w:rPr>
          <w:rFonts w:ascii="Times New Roman"/>
          <w:b w:val="false"/>
          <w:i w:val="false"/>
          <w:color w:val="000000"/>
          <w:sz w:val="28"/>
        </w:rPr>
        <w:t>      Ескерту:</w:t>
      </w:r>
      <w:r>
        <w:br/>
      </w:r>
      <w:r>
        <w:rPr>
          <w:rFonts w:ascii="Times New Roman"/>
          <w:b w:val="false"/>
          <w:i w:val="false"/>
          <w:color w:val="000000"/>
          <w:sz w:val="28"/>
        </w:rPr>
        <w:t>
      Диаграмманы үлгілік ресімдеу бизнес-процесті өңдеу үшін пайдаланылатын BPMN 1.2 графикалық нотацияларында келтірілген. BPMN-де өңдеу графикалық элементтің көп санды емес диаграммалары арқылы жүзеге асырылады. Бұл тұтынушыларға процесс логикасын тез түсінуге көмектеседі. Элементтердің төрт негізгі санатын көрсетеді:</w:t>
      </w:r>
      <w:r>
        <w:br/>
      </w:r>
      <w:r>
        <w:rPr>
          <w:rFonts w:ascii="Times New Roman"/>
          <w:b w:val="false"/>
          <w:i w:val="false"/>
          <w:color w:val="000000"/>
          <w:sz w:val="28"/>
        </w:rPr>
        <w:t>
      басқару ағынының объектілері: оқиға, іс-әрекет және логикалық операторлар;</w:t>
      </w:r>
      <w:r>
        <w:br/>
      </w:r>
      <w:r>
        <w:rPr>
          <w:rFonts w:ascii="Times New Roman"/>
          <w:b w:val="false"/>
          <w:i w:val="false"/>
          <w:color w:val="000000"/>
          <w:sz w:val="28"/>
        </w:rPr>
        <w:t>
      жалғастырушы объектілер: басқару ағыны, хабарлама және ассоциациялар ағыны;</w:t>
      </w:r>
      <w:r>
        <w:br/>
      </w:r>
      <w:r>
        <w:rPr>
          <w:rFonts w:ascii="Times New Roman"/>
          <w:b w:val="false"/>
          <w:i w:val="false"/>
          <w:color w:val="000000"/>
          <w:sz w:val="28"/>
        </w:rPr>
        <w:t>
      рөлдер: пулдер мен жолдар;</w:t>
      </w:r>
      <w:r>
        <w:br/>
      </w:r>
      <w:r>
        <w:rPr>
          <w:rFonts w:ascii="Times New Roman"/>
          <w:b w:val="false"/>
          <w:i w:val="false"/>
          <w:color w:val="000000"/>
          <w:sz w:val="28"/>
        </w:rPr>
        <w:t>
      артефактілер: мәліметтер, топтар және мәтіндік аңдатпа.</w:t>
      </w:r>
      <w:r>
        <w:br/>
      </w:r>
      <w:r>
        <w:rPr>
          <w:rFonts w:ascii="Times New Roman"/>
          <w:b w:val="false"/>
          <w:i w:val="false"/>
          <w:color w:val="000000"/>
          <w:sz w:val="28"/>
        </w:rPr>
        <w:t>
      Осы төрт санат элементтері бизнес процестердің диаграммаларын құруға мүмкіндік береді. Модель ерекшелігі айқындығын арттыру үшін спецификация «Ескерту» бөлімінде келтірілуі тиіс басқару ағыны объектілерінің жаңа үлгілері мен артефактілерін құруға мүмкіндік береді.</w:t>
      </w:r>
    </w:p>
    <w:bookmarkStart w:name="z80" w:id="41"/>
    <w:p>
      <w:pPr>
        <w:spacing w:after="0"/>
        <w:ind w:left="0"/>
        <w:jc w:val="both"/>
      </w:pPr>
      <w:r>
        <w:rPr>
          <w:rFonts w:ascii="Times New Roman"/>
          <w:b w:val="false"/>
          <w:i w:val="false"/>
          <w:color w:val="000000"/>
          <w:sz w:val="28"/>
        </w:rPr>
        <w:t>
«Үйде оқытылатын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 ресімдеу»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3 қосымша</w:t>
      </w:r>
    </w:p>
    <w:bookmarkEnd w:id="41"/>
    <w:p>
      <w:pPr>
        <w:spacing w:after="0"/>
        <w:ind w:left="0"/>
        <w:jc w:val="both"/>
      </w:pPr>
      <w:r>
        <w:rPr>
          <w:rFonts w:ascii="Times New Roman"/>
          <w:b w:val="false"/>
          <w:i w:val="false"/>
          <w:color w:val="000000"/>
          <w:sz w:val="28"/>
        </w:rPr>
        <w:t>      «Сапа» және «қолжетімділік» электрондық мемлекеттік қызмет көрсеткіштерін анықтау үшін сауалнама нысаны</w:t>
      </w:r>
      <w:r>
        <w:br/>
      </w:r>
      <w:r>
        <w:rPr>
          <w:rFonts w:ascii="Times New Roman"/>
          <w:b w:val="false"/>
          <w:i w:val="false"/>
          <w:color w:val="000000"/>
          <w:sz w:val="28"/>
        </w:rPr>
        <w:t>
      ____________________________________________________________</w:t>
      </w:r>
      <w:r>
        <w:br/>
      </w:r>
      <w:r>
        <w:rPr>
          <w:rFonts w:ascii="Times New Roman"/>
          <w:b w:val="false"/>
          <w:i w:val="false"/>
          <w:color w:val="000000"/>
          <w:sz w:val="28"/>
        </w:rPr>
        <w:t>
      (қызмет атауы)</w:t>
      </w:r>
      <w:r>
        <w:br/>
      </w:r>
      <w:r>
        <w:rPr>
          <w:rFonts w:ascii="Times New Roman"/>
          <w:b w:val="false"/>
          <w:i w:val="false"/>
          <w:color w:val="000000"/>
          <w:sz w:val="28"/>
        </w:rPr>
        <w:t>
      1. Сіз электрондық мемлекеттік қызмет процессі мен нәтиже сапасына қанағаттанасыз ба?</w:t>
      </w:r>
      <w:r>
        <w:br/>
      </w:r>
      <w:r>
        <w:rPr>
          <w:rFonts w:ascii="Times New Roman"/>
          <w:b w:val="false"/>
          <w:i w:val="false"/>
          <w:color w:val="000000"/>
          <w:sz w:val="28"/>
        </w:rPr>
        <w:t>
      1) қанағаттанарлықсыз;</w:t>
      </w:r>
      <w:r>
        <w:br/>
      </w:r>
      <w:r>
        <w:rPr>
          <w:rFonts w:ascii="Times New Roman"/>
          <w:b w:val="false"/>
          <w:i w:val="false"/>
          <w:color w:val="000000"/>
          <w:sz w:val="28"/>
        </w:rPr>
        <w:t>
      2) жартылай қатағаттанарлық;</w:t>
      </w:r>
      <w:r>
        <w:br/>
      </w:r>
      <w:r>
        <w:rPr>
          <w:rFonts w:ascii="Times New Roman"/>
          <w:b w:val="false"/>
          <w:i w:val="false"/>
          <w:color w:val="000000"/>
          <w:sz w:val="28"/>
        </w:rPr>
        <w:t>
      3) қанағаттанарлық.</w:t>
      </w:r>
      <w:r>
        <w:br/>
      </w:r>
      <w:r>
        <w:rPr>
          <w:rFonts w:ascii="Times New Roman"/>
          <w:b w:val="false"/>
          <w:i w:val="false"/>
          <w:color w:val="000000"/>
          <w:sz w:val="28"/>
        </w:rPr>
        <w:t>
      2. Сіз электрондық мемлекеттік қызмет көрсету тәртібі туралы ақпарат сапасына қанағаттанасыз ба?</w:t>
      </w:r>
      <w:r>
        <w:br/>
      </w:r>
      <w:r>
        <w:rPr>
          <w:rFonts w:ascii="Times New Roman"/>
          <w:b w:val="false"/>
          <w:i w:val="false"/>
          <w:color w:val="000000"/>
          <w:sz w:val="28"/>
        </w:rPr>
        <w:t>
      1) қанағаттанарлықсыз;</w:t>
      </w:r>
      <w:r>
        <w:br/>
      </w:r>
      <w:r>
        <w:rPr>
          <w:rFonts w:ascii="Times New Roman"/>
          <w:b w:val="false"/>
          <w:i w:val="false"/>
          <w:color w:val="000000"/>
          <w:sz w:val="28"/>
        </w:rPr>
        <w:t>
      2) жартылай қатағаттанарлық;</w:t>
      </w:r>
      <w:r>
        <w:br/>
      </w:r>
      <w:r>
        <w:rPr>
          <w:rFonts w:ascii="Times New Roman"/>
          <w:b w:val="false"/>
          <w:i w:val="false"/>
          <w:color w:val="000000"/>
          <w:sz w:val="28"/>
        </w:rPr>
        <w:t>
      3) қанағаттанарлық.</w:t>
      </w:r>
    </w:p>
    <w:bookmarkStart w:name="z81" w:id="42"/>
    <w:p>
      <w:pPr>
        <w:spacing w:after="0"/>
        <w:ind w:left="0"/>
        <w:jc w:val="both"/>
      </w:pPr>
      <w:r>
        <w:rPr>
          <w:rFonts w:ascii="Times New Roman"/>
          <w:b w:val="false"/>
          <w:i w:val="false"/>
          <w:color w:val="000000"/>
          <w:sz w:val="28"/>
        </w:rPr>
        <w:t>
«Үйде оқытылатын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 ресімдеу»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4 қосымша</w:t>
      </w:r>
    </w:p>
    <w:bookmarkEnd w:id="42"/>
    <w:p>
      <w:pPr>
        <w:spacing w:after="0"/>
        <w:ind w:left="0"/>
        <w:jc w:val="left"/>
      </w:pPr>
      <w:r>
        <w:rPr>
          <w:rFonts w:ascii="Times New Roman"/>
          <w:b/>
          <w:i w:val="false"/>
          <w:color w:val="000000"/>
        </w:rPr>
        <w:t xml:space="preserve"> Электрондық мемлекеттік қызметке өтініштің экрандық нысаны</w:t>
      </w:r>
    </w:p>
    <w:p>
      <w:pPr>
        <w:spacing w:after="0"/>
        <w:ind w:left="0"/>
        <w:jc w:val="both"/>
      </w:pPr>
      <w:r>
        <w:drawing>
          <wp:inline distT="0" distB="0" distL="0" distR="0">
            <wp:extent cx="6286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286500" cy="5575300"/>
                    </a:xfrm>
                    <a:prstGeom prst="rect">
                      <a:avLst/>
                    </a:prstGeom>
                  </pic:spPr>
                </pic:pic>
              </a:graphicData>
            </a:graphic>
          </wp:inline>
        </w:drawing>
      </w:r>
    </w:p>
    <w:p>
      <w:pPr>
        <w:spacing w:after="0"/>
        <w:ind w:left="0"/>
        <w:jc w:val="both"/>
      </w:pPr>
      <w:r>
        <w:rPr>
          <w:rFonts w:ascii="Times New Roman"/>
          <w:b w:val="false"/>
          <w:i w:val="false"/>
          <w:color w:val="000000"/>
          <w:sz w:val="28"/>
        </w:rPr>
        <w:t>      Өтінішке қоса берілетін құжаттар:</w:t>
      </w:r>
      <w:r>
        <w:br/>
      </w:r>
      <w:r>
        <w:rPr>
          <w:rFonts w:ascii="Times New Roman"/>
          <w:b w:val="false"/>
          <w:i w:val="false"/>
          <w:color w:val="000000"/>
          <w:sz w:val="28"/>
        </w:rPr>
        <w:t>
      Баланың туу туралы куәлігінің электрондық көшірмесі;</w:t>
      </w:r>
      <w:r>
        <w:br/>
      </w:r>
      <w:r>
        <w:rPr>
          <w:rFonts w:ascii="Times New Roman"/>
          <w:b w:val="false"/>
          <w:i w:val="false"/>
          <w:color w:val="000000"/>
          <w:sz w:val="28"/>
        </w:rPr>
        <w:t>
      Азаматтарды тіркеу кітабының электрондық көшірмесі, немесе мекен-жай бюросынан анықтама, немесе селолық округ әкімінен анықтама (тіркелімі туралы мәлімет);</w:t>
      </w:r>
      <w:r>
        <w:br/>
      </w:r>
      <w:r>
        <w:rPr>
          <w:rFonts w:ascii="Times New Roman"/>
          <w:b w:val="false"/>
          <w:i w:val="false"/>
          <w:color w:val="000000"/>
          <w:sz w:val="28"/>
        </w:rPr>
        <w:t>
      Психологиялық-педагогикалық консультация қорытындысының электрондық көшірмесі;</w:t>
      </w:r>
      <w:r>
        <w:br/>
      </w:r>
      <w:r>
        <w:rPr>
          <w:rFonts w:ascii="Times New Roman"/>
          <w:b w:val="false"/>
          <w:i w:val="false"/>
          <w:color w:val="000000"/>
          <w:sz w:val="28"/>
        </w:rPr>
        <w:t>
      Мүгедектігі туралы анықтаманың электрондық көшірмесі;</w:t>
      </w:r>
      <w:r>
        <w:br/>
      </w:r>
      <w:r>
        <w:rPr>
          <w:rFonts w:ascii="Times New Roman"/>
          <w:b w:val="false"/>
          <w:i w:val="false"/>
          <w:color w:val="000000"/>
          <w:sz w:val="28"/>
        </w:rPr>
        <w:t>
      Банкте шоты болуы туралы құжаттың электрондық көшірмесі.</w:t>
      </w:r>
    </w:p>
    <w:p>
      <w:pPr>
        <w:spacing w:after="0"/>
        <w:ind w:left="0"/>
        <w:jc w:val="both"/>
      </w:pPr>
      <w:r>
        <w:drawing>
          <wp:inline distT="0" distB="0" distL="0" distR="0">
            <wp:extent cx="69469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946900" cy="2286000"/>
                    </a:xfrm>
                    <a:prstGeom prst="rect">
                      <a:avLst/>
                    </a:prstGeom>
                  </pic:spPr>
                </pic:pic>
              </a:graphicData>
            </a:graphic>
          </wp:inline>
        </w:drawing>
      </w:r>
    </w:p>
    <w:bookmarkStart w:name="z82" w:id="43"/>
    <w:p>
      <w:pPr>
        <w:spacing w:after="0"/>
        <w:ind w:left="0"/>
        <w:jc w:val="both"/>
      </w:pPr>
      <w:r>
        <w:rPr>
          <w:rFonts w:ascii="Times New Roman"/>
          <w:b w:val="false"/>
          <w:i w:val="false"/>
          <w:color w:val="000000"/>
          <w:sz w:val="28"/>
        </w:rPr>
        <w:t>
«Үйде оқытылатын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w:t>
      </w:r>
      <w:r>
        <w:br/>
      </w:r>
      <w:r>
        <w:rPr>
          <w:rFonts w:ascii="Times New Roman"/>
          <w:b w:val="false"/>
          <w:i w:val="false"/>
          <w:color w:val="000000"/>
          <w:sz w:val="28"/>
        </w:rPr>
        <w:t>
ресімдеу» электрондық</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5 қосымша</w:t>
      </w:r>
    </w:p>
    <w:bookmarkEnd w:id="43"/>
    <w:p>
      <w:pPr>
        <w:spacing w:after="0"/>
        <w:ind w:left="0"/>
        <w:jc w:val="left"/>
      </w:pPr>
      <w:r>
        <w:rPr>
          <w:rFonts w:ascii="Times New Roman"/>
          <w:b/>
          <w:i w:val="false"/>
          <w:color w:val="000000"/>
        </w:rPr>
        <w:t xml:space="preserve"> Тұтынушыға ұсынылатын электрондық мемлекеттік қызмет оң жауабының шығыс нысаны (үйде оқытылатын және тәрбиеленетін мүгедек балаларды материалдық қамтамасыз ету үшін құжаттар ресімдеу туралы хабарлама)</w:t>
      </w:r>
    </w:p>
    <w:p>
      <w:pPr>
        <w:spacing w:after="0"/>
        <w:ind w:left="0"/>
        <w:jc w:val="both"/>
      </w:pPr>
      <w:r>
        <w:drawing>
          <wp:inline distT="0" distB="0" distL="0" distR="0">
            <wp:extent cx="62611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261100" cy="8001000"/>
                    </a:xfrm>
                    <a:prstGeom prst="rect">
                      <a:avLst/>
                    </a:prstGeom>
                  </pic:spPr>
                </pic:pic>
              </a:graphicData>
            </a:graphic>
          </wp:inline>
        </w:drawing>
      </w:r>
    </w:p>
    <w:bookmarkStart w:name="z83" w:id="44"/>
    <w:p>
      <w:pPr>
        <w:spacing w:after="0"/>
        <w:ind w:left="0"/>
        <w:jc w:val="left"/>
      </w:pPr>
      <w:r>
        <w:rPr>
          <w:rFonts w:ascii="Times New Roman"/>
          <w:b/>
          <w:i w:val="false"/>
          <w:color w:val="000000"/>
        </w:rPr>
        <w:t xml:space="preserve"> 
Тұтынушыға ұсынылатын хабарламалар</w:t>
      </w:r>
    </w:p>
    <w:bookmarkEnd w:id="44"/>
    <w:p>
      <w:pPr>
        <w:spacing w:after="0"/>
        <w:ind w:left="0"/>
        <w:jc w:val="both"/>
      </w:pPr>
      <w:r>
        <w:rPr>
          <w:rFonts w:ascii="Times New Roman"/>
          <w:b w:val="false"/>
          <w:i w:val="false"/>
          <w:color w:val="000000"/>
          <w:sz w:val="28"/>
        </w:rPr>
        <w:t>      Хабарламалар өтінішті орындау статусының өзгеруіне қарай немесе қызмет көрсету мерзімін ұзарту жағдайында ұсынылады. Хабарлама мәтінімен еркін жол «Электрондық үкімет» порталындағы жеке кабинетте «Хабарлама» бөлімінде көрсетіледі.</w:t>
      </w:r>
    </w:p>
    <w:bookmarkStart w:name="z84" w:id="45"/>
    <w:p>
      <w:pPr>
        <w:spacing w:after="0"/>
        <w:ind w:left="0"/>
        <w:jc w:val="left"/>
      </w:pPr>
      <w:r>
        <w:rPr>
          <w:rFonts w:ascii="Times New Roman"/>
          <w:b/>
          <w:i w:val="false"/>
          <w:color w:val="000000"/>
        </w:rPr>
        <w:t xml:space="preserve"> 
Тұтынушыға ұсынылатын электрондық мемлекеттік қызметке қарсы жауаптың (бас тарту) шығыс нысаны</w:t>
      </w:r>
    </w:p>
    <w:bookmarkEnd w:id="45"/>
    <w:p>
      <w:pPr>
        <w:spacing w:after="0"/>
        <w:ind w:left="0"/>
        <w:jc w:val="both"/>
      </w:pPr>
      <w:r>
        <w:rPr>
          <w:rFonts w:ascii="Times New Roman"/>
          <w:b w:val="false"/>
          <w:i w:val="false"/>
          <w:color w:val="000000"/>
          <w:sz w:val="28"/>
        </w:rPr>
        <w:t>      Қарсы жауаптың шығыс нысаны комиссия қорытындысын құруда бас тартуды негіздеу мәтінімен хат түрінде еркін нысанда ұсынылады</w:t>
      </w:r>
    </w:p>
    <w:bookmarkStart w:name="z85" w:id="46"/>
    <w:p>
      <w:pPr>
        <w:spacing w:after="0"/>
        <w:ind w:left="0"/>
        <w:jc w:val="both"/>
      </w:pPr>
      <w:r>
        <w:rPr>
          <w:rFonts w:ascii="Times New Roman"/>
          <w:b w:val="false"/>
          <w:i w:val="false"/>
          <w:color w:val="000000"/>
          <w:sz w:val="28"/>
        </w:rPr>
        <w:t>
Петропавл қаласы әкімдігінің</w:t>
      </w:r>
      <w:r>
        <w:br/>
      </w:r>
      <w:r>
        <w:rPr>
          <w:rFonts w:ascii="Times New Roman"/>
          <w:b w:val="false"/>
          <w:i w:val="false"/>
          <w:color w:val="000000"/>
          <w:sz w:val="28"/>
        </w:rPr>
        <w:t>
2012 жылғы 10 шілде</w:t>
      </w:r>
      <w:r>
        <w:br/>
      </w:r>
      <w:r>
        <w:rPr>
          <w:rFonts w:ascii="Times New Roman"/>
          <w:b w:val="false"/>
          <w:i w:val="false"/>
          <w:color w:val="000000"/>
          <w:sz w:val="28"/>
        </w:rPr>
        <w:t>
№ 1351 қаулысымен бекітілд</w:t>
      </w:r>
    </w:p>
    <w:bookmarkEnd w:id="46"/>
    <w:p>
      <w:pPr>
        <w:spacing w:after="0"/>
        <w:ind w:left="0"/>
        <w:jc w:val="left"/>
      </w:pPr>
      <w:r>
        <w:rPr>
          <w:rFonts w:ascii="Times New Roman"/>
          <w:b/>
          <w:i w:val="false"/>
          <w:color w:val="000000"/>
        </w:rPr>
        <w:t xml:space="preserve"> «Мектепке дейінгі балалар ұйымдарына жолдама беру үшін мектеп жасына дейінгі (7 жасқа дейінгі) балаларды тіркеу» электрондық мемлекеттік қызмет регламенті Жалпы ережелер</w:t>
      </w:r>
    </w:p>
    <w:bookmarkStart w:name="z86" w:id="47"/>
    <w:p>
      <w:pPr>
        <w:spacing w:after="0"/>
        <w:ind w:left="0"/>
        <w:jc w:val="both"/>
      </w:pPr>
      <w:r>
        <w:rPr>
          <w:rFonts w:ascii="Times New Roman"/>
          <w:b w:val="false"/>
          <w:i w:val="false"/>
          <w:color w:val="000000"/>
          <w:sz w:val="28"/>
        </w:rPr>
        <w:t xml:space="preserve">      1.Мемлекеттік қызмет «Петропавл қаласының білім бөлімі» мемлекеттік мекемесімен, балама негізде тұрғылықты жері бойынша халыққа қызмет көрсету орталық (бұдан әрі «Орталық») арқылы, сондай-ақ «электрондық үкімет» порталы (бұдан әрі – «Қызмет беруші») арқылы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көрсетіледі.</w:t>
      </w:r>
      <w:r>
        <w:br/>
      </w:r>
      <w:r>
        <w:rPr>
          <w:rFonts w:ascii="Times New Roman"/>
          <w:b w:val="false"/>
          <w:i w:val="false"/>
          <w:color w:val="000000"/>
          <w:sz w:val="28"/>
        </w:rPr>
        <w:t>
      2.Электрондық мемлекеттік қызмет «Қазақстан Республоикасы Білім және ғылым министрлігінің мемлекеттік қызмет стандарттарын бекіту және Қазақстан Республикасы Үкіметінің 2007 жылғы 30 маусымдағы № 561 қаулысына өзгерістер енгізу туралы» Қазақстан Республикасы Үкіметінің 2010 жылғы 26 ақпандағы № 140 қаулысымен бекітілген «Қазақстан Республикасының мектепке дейінгі балалар ұйымдарына жолдама беру үшін мектеп жасына дейінгі (7 жасқа дейінгі) балаларды тіркеу»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әзірленді (бұдан әрі - «Стандарт»)</w:t>
      </w:r>
      <w:r>
        <w:br/>
      </w:r>
      <w:r>
        <w:rPr>
          <w:rFonts w:ascii="Times New Roman"/>
          <w:b w:val="false"/>
          <w:i w:val="false"/>
          <w:color w:val="000000"/>
          <w:sz w:val="28"/>
        </w:rPr>
        <w:t>
</w:t>
      </w:r>
      <w:r>
        <w:rPr>
          <w:rFonts w:ascii="Times New Roman"/>
          <w:b w:val="false"/>
          <w:i w:val="false"/>
          <w:color w:val="000000"/>
          <w:sz w:val="28"/>
        </w:rPr>
        <w:t>
      3.Электрондық мемлекеттік қызмет берудің атоматтандырылу деңгейі: ішінара автоматтандырылған (медиа алшақтығы бар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4.Электрондық қызмет көрсету түрі: транзакциялық қызмет.</w:t>
      </w:r>
      <w:r>
        <w:br/>
      </w:r>
      <w:r>
        <w:rPr>
          <w:rFonts w:ascii="Times New Roman"/>
          <w:b w:val="false"/>
          <w:i w:val="false"/>
          <w:color w:val="000000"/>
          <w:sz w:val="28"/>
        </w:rPr>
        <w:t>
</w:t>
      </w:r>
      <w:r>
        <w:rPr>
          <w:rFonts w:ascii="Times New Roman"/>
          <w:b w:val="false"/>
          <w:i w:val="false"/>
          <w:color w:val="000000"/>
          <w:sz w:val="28"/>
        </w:rPr>
        <w:t>
      5.Осы Регламентте қолданылатын түсініктер мен қысқартулар:</w:t>
      </w:r>
      <w:r>
        <w:br/>
      </w:r>
      <w:r>
        <w:rPr>
          <w:rFonts w:ascii="Times New Roman"/>
          <w:b w:val="false"/>
          <w:i w:val="false"/>
          <w:color w:val="000000"/>
          <w:sz w:val="28"/>
        </w:rPr>
        <w:t>
      1)ақпараттық жүйе (бұдан әрі – АЖ) – аппараттық-бағдарламалық кешенді қолдана отырып, ақпаратты сақтауға, өңдеуге, іздестіруге, таратуға, беруге және ұсынуға арналған жүйе;</w:t>
      </w:r>
      <w:r>
        <w:br/>
      </w:r>
      <w:r>
        <w:rPr>
          <w:rFonts w:ascii="Times New Roman"/>
          <w:b w:val="false"/>
          <w:i w:val="false"/>
          <w:color w:val="000000"/>
          <w:sz w:val="28"/>
        </w:rPr>
        <w:t>
      2)жеке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3)ЖАО АЖ – жергілікті атқарушы органдардың ақпараттық жүйесі/ жергілікті атқарушы орган қызметкерінің автоматтандырылған жұмыс орны ретіндегі Қазақстан Республикасының «электрондық үкіметі» шлюзінің кіші жүйесі;</w:t>
      </w:r>
      <w:r>
        <w:br/>
      </w:r>
      <w:r>
        <w:rPr>
          <w:rFonts w:ascii="Times New Roman"/>
          <w:b w:val="false"/>
          <w:i w:val="false"/>
          <w:color w:val="000000"/>
          <w:sz w:val="28"/>
        </w:rPr>
        <w:t>
      4)ҚФБ – құрылымдық-функционалдық бірліктер – белгілі бір кезеңде электрондық қызметті көрсетуге қатысатын уәкілетті органдардың жауапты тұлғалары, мемлекеттік органдардың құрылымдық бөлімшелері және т.б.;</w:t>
      </w:r>
      <w:r>
        <w:br/>
      </w:r>
      <w:r>
        <w:rPr>
          <w:rFonts w:ascii="Times New Roman"/>
          <w:b w:val="false"/>
          <w:i w:val="false"/>
          <w:color w:val="000000"/>
          <w:sz w:val="28"/>
        </w:rPr>
        <w:t>
      5)мемлекеттік мекеме (ЖАО) – тікелей электрондық қызметті көрсететін Петропавл қаласының білім бөлімі;</w:t>
      </w:r>
      <w:r>
        <w:br/>
      </w:r>
      <w:r>
        <w:rPr>
          <w:rFonts w:ascii="Times New Roman"/>
          <w:b w:val="false"/>
          <w:i w:val="false"/>
          <w:color w:val="000000"/>
          <w:sz w:val="28"/>
        </w:rPr>
        <w:t>
      6)медиа-алшақтық – құжаттарды электрондық нысаннан қағаз немесе керісінше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7)МБҰ – мектепке дейінгі балалар ұйымы;</w:t>
      </w:r>
      <w:r>
        <w:br/>
      </w:r>
      <w:r>
        <w:rPr>
          <w:rFonts w:ascii="Times New Roman"/>
          <w:b w:val="false"/>
          <w:i w:val="false"/>
          <w:color w:val="000000"/>
          <w:sz w:val="28"/>
        </w:rPr>
        <w:t>
      8)пайдаланушы – өзіне қажет электрондық ресурсты ақпараттық жүйе арқылы алуға жүгінген және онымен қолданатын субъект;</w:t>
      </w:r>
      <w:r>
        <w:br/>
      </w:r>
      <w:r>
        <w:rPr>
          <w:rFonts w:ascii="Times New Roman"/>
          <w:b w:val="false"/>
          <w:i w:val="false"/>
          <w:color w:val="000000"/>
          <w:sz w:val="28"/>
        </w:rPr>
        <w:t>
      9)транзакциондық қызмет – электрондық цифрлық қолтаңба қолданылуымен ақпарат алмасуды талап ететін тұтынушыларға электрондық ақпараттық ресурстарды беру қызметі;</w:t>
      </w:r>
      <w:r>
        <w:br/>
      </w:r>
      <w:r>
        <w:rPr>
          <w:rFonts w:ascii="Times New Roman"/>
          <w:b w:val="false"/>
          <w:i w:val="false"/>
          <w:color w:val="000000"/>
          <w:sz w:val="28"/>
        </w:rPr>
        <w:t>
      10)ҰКО АЖ – Қазақстан Республикасының ұлттық куәландыру орталығының ақпараттық жүйесі.</w:t>
      </w:r>
      <w:r>
        <w:br/>
      </w:r>
      <w:r>
        <w:rPr>
          <w:rFonts w:ascii="Times New Roman"/>
          <w:b w:val="false"/>
          <w:i w:val="false"/>
          <w:color w:val="000000"/>
          <w:sz w:val="28"/>
        </w:rPr>
        <w:t>
      11)ХҚКО – халыққа қызмет көрсету орталығы;</w:t>
      </w:r>
      <w:r>
        <w:br/>
      </w:r>
      <w:r>
        <w:rPr>
          <w:rFonts w:ascii="Times New Roman"/>
          <w:b w:val="false"/>
          <w:i w:val="false"/>
          <w:color w:val="000000"/>
          <w:sz w:val="28"/>
        </w:rPr>
        <w:t>
      12)халыққа қызмет көрсету орталықтарының ақпараттық жүйесі (бұдан әрі – ХҚҚО АЖ) – Қазақстан Республикасының халыққа қызмет көрсету орталықтары, сондай-ақ тиісті министрліктер мен ведомстволар арқылы халыққа (жеке және заңды тұлғаларға) қызмет көрсету үрдісін автоматтандыруға арналған ақпараттық жүйе;</w:t>
      </w:r>
      <w:r>
        <w:br/>
      </w:r>
      <w:r>
        <w:rPr>
          <w:rFonts w:ascii="Times New Roman"/>
          <w:b w:val="false"/>
          <w:i w:val="false"/>
          <w:color w:val="000000"/>
          <w:sz w:val="28"/>
        </w:rPr>
        <w:t>
      13)«электрондық үкіметтің» веб-порталы (бұдан әрі - ЭҮП) жинақталған үкіметтік ақпаратқа, соның ішінде нормативтік-құқықтық базаға және электрондық мемлекеттік қызметтерге қол жеткізе алатын бірыңғай терезе нысанындағы ақпараттық жүйе;</w:t>
      </w:r>
      <w:r>
        <w:br/>
      </w:r>
      <w:r>
        <w:rPr>
          <w:rFonts w:ascii="Times New Roman"/>
          <w:b w:val="false"/>
          <w:i w:val="false"/>
          <w:color w:val="000000"/>
          <w:sz w:val="28"/>
        </w:rPr>
        <w:t>
      14)«электрондық үкіметтің» өңірлік шлюзі (бұдан әрі – ЭҮӨШ) – ЖАО электрондық қызметтер көрсету үдерісіне қатысатын ЖАО ішкі жүйелері/кіші жүйелері және сыртқы ақпараттық жүйелердің арасында өзара ақпараттық әрекет етуді қамтамасыз етуші ақпараттық жүйе;</w:t>
      </w:r>
      <w:r>
        <w:br/>
      </w:r>
      <w:r>
        <w:rPr>
          <w:rFonts w:ascii="Times New Roman"/>
          <w:b w:val="false"/>
          <w:i w:val="false"/>
          <w:color w:val="000000"/>
          <w:sz w:val="28"/>
        </w:rPr>
        <w:t>
      15)электрондық цифрлық қолтаңба (бұдан әрі – ЭЦҚ) – электрондық цифрлық қолтаңба құралдарымен жасалған және электрондық құжаттың дұрыстығын, оның тиесілілігін және мазмұнының өзгермейтіндігін растайтын электрондық цифрлық нышандар терімі;</w:t>
      </w:r>
      <w:r>
        <w:br/>
      </w:r>
      <w:r>
        <w:rPr>
          <w:rFonts w:ascii="Times New Roman"/>
          <w:b w:val="false"/>
          <w:i w:val="false"/>
          <w:color w:val="000000"/>
          <w:sz w:val="28"/>
        </w:rPr>
        <w:t>
      16)электрондық мемлекеттік қызметтер – ақпараттық технологиялар қолданылуымен электрондық нысанда көрсетілетін мемлекеттік қызметтер;</w:t>
      </w:r>
      <w:r>
        <w:br/>
      </w:r>
      <w:r>
        <w:rPr>
          <w:rFonts w:ascii="Times New Roman"/>
          <w:b w:val="false"/>
          <w:i w:val="false"/>
          <w:color w:val="000000"/>
          <w:sz w:val="28"/>
        </w:rPr>
        <w:t>
      17)электрондық құжат – өзіндегі ақпарат электрондық-цифрлық нысанда табыс етілген және электрондық цифрлық қолтаңба арқылы куәландырылған құжат;</w:t>
      </w:r>
      <w:r>
        <w:br/>
      </w:r>
      <w:r>
        <w:rPr>
          <w:rFonts w:ascii="Times New Roman"/>
          <w:b w:val="false"/>
          <w:i w:val="false"/>
          <w:color w:val="000000"/>
          <w:sz w:val="28"/>
        </w:rPr>
        <w:t>
      18)«электрондық үкімет» шлюзы (бұдан әрі – ЭҮШ) – электрондық қызметтерді іске асыру аясында «электрондық қызметтің» ақпараттық жүйесін кіріктіруге арналған ақпараттық жүйе;</w:t>
      </w:r>
    </w:p>
    <w:bookmarkEnd w:id="47"/>
    <w:bookmarkStart w:name="z90" w:id="48"/>
    <w:p>
      <w:pPr>
        <w:spacing w:after="0"/>
        <w:ind w:left="0"/>
        <w:jc w:val="left"/>
      </w:pPr>
      <w:r>
        <w:rPr>
          <w:rFonts w:ascii="Times New Roman"/>
          <w:b/>
          <w:i w:val="false"/>
          <w:color w:val="000000"/>
        </w:rPr>
        <w:t xml:space="preserve"> 
Электрондық мемлекеттік қызмет жөніндегі қызмет беруші</w:t>
      </w:r>
      <w:r>
        <w:br/>
      </w:r>
      <w:r>
        <w:rPr>
          <w:rFonts w:ascii="Times New Roman"/>
          <w:b/>
          <w:i w:val="false"/>
          <w:color w:val="000000"/>
        </w:rPr>
        <w:t>
әрекетінің тәртібі</w:t>
      </w:r>
    </w:p>
    <w:bookmarkEnd w:id="48"/>
    <w:bookmarkStart w:name="z91" w:id="49"/>
    <w:p>
      <w:pPr>
        <w:spacing w:after="0"/>
        <w:ind w:left="0"/>
        <w:jc w:val="both"/>
      </w:pPr>
      <w:r>
        <w:rPr>
          <w:rFonts w:ascii="Times New Roman"/>
          <w:b w:val="false"/>
          <w:i w:val="false"/>
          <w:color w:val="000000"/>
          <w:sz w:val="28"/>
        </w:rPr>
        <w:t>      6. Қызмет берушінің аталмыш электрондық мемлекеттік қызметті тікелей ұсынатын ЖАО ішінара автоматтандырылған электрондық</w:t>
      </w:r>
      <w:r>
        <w:br/>
      </w:r>
      <w:r>
        <w:rPr>
          <w:rFonts w:ascii="Times New Roman"/>
          <w:b w:val="false"/>
          <w:i w:val="false"/>
          <w:color w:val="000000"/>
          <w:sz w:val="28"/>
        </w:rPr>
        <w:t>
      мемлекеттік қызметін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(1-сурет) көрсетуде адымдық іс-әрекеттері мен шешімдері:</w:t>
      </w:r>
      <w:r>
        <w:br/>
      </w:r>
      <w:r>
        <w:rPr>
          <w:rFonts w:ascii="Times New Roman"/>
          <w:b w:val="false"/>
          <w:i w:val="false"/>
          <w:color w:val="000000"/>
          <w:sz w:val="28"/>
        </w:rPr>
        <w:t>
      1) тұтынушы қызмет алу үшін өзімен бірге өтініш пен қажетті құжаттар түпнұсқаларымен ЖАО жүгінуі тиіс. ЖАО қызметкерімен тұтынушының өтініші мен құжаттарының дұрыстығын тексеру.</w:t>
      </w:r>
      <w:r>
        <w:br/>
      </w:r>
      <w:r>
        <w:rPr>
          <w:rFonts w:ascii="Times New Roman"/>
          <w:b w:val="false"/>
          <w:i w:val="false"/>
          <w:color w:val="000000"/>
          <w:sz w:val="28"/>
        </w:rPr>
        <w:t>
      2) 1-үрдіс – ЖАО қызметкерімен ЖСН мен парольді (авторизациялау үрдісі) электрондық мемлекеттік қызмет көрсету үшін ЖАО АЖ енгізу үдерісі;</w:t>
      </w:r>
      <w:r>
        <w:br/>
      </w:r>
      <w:r>
        <w:rPr>
          <w:rFonts w:ascii="Times New Roman"/>
          <w:b w:val="false"/>
          <w:i w:val="false"/>
          <w:color w:val="000000"/>
          <w:sz w:val="28"/>
        </w:rPr>
        <w:t>
      3) 1-шарт – ЖСН пен пароль арқылы ЖАО тіркелген қызметкер деректерінің әділдігін ЖАО АЖ тексеру;</w:t>
      </w:r>
      <w:r>
        <w:br/>
      </w:r>
      <w:r>
        <w:rPr>
          <w:rFonts w:ascii="Times New Roman"/>
          <w:b w:val="false"/>
          <w:i w:val="false"/>
          <w:color w:val="000000"/>
          <w:sz w:val="28"/>
        </w:rPr>
        <w:t>
      4) 2-үрдіс – ЖАО қызметкерінің деректерінде бұзушылықтар болуына байланысты ЖАО АЖ авторизациялаудан бас тарту туралы хабарлама қалыптастыру;</w:t>
      </w:r>
      <w:r>
        <w:br/>
      </w:r>
      <w:r>
        <w:rPr>
          <w:rFonts w:ascii="Times New Roman"/>
          <w:b w:val="false"/>
          <w:i w:val="false"/>
          <w:color w:val="000000"/>
          <w:sz w:val="28"/>
        </w:rPr>
        <w:t>
      5) 3-үрдіс – ЖАО қызметкерінің осы Регламентте көрсетілген қызметті таңдауы, қызмет көрсету үшін экранға сұрау салу нысанын шығаруы және оның құрылымы мен пішіндік талаптарын ескеріп, нысанды толтыруы (деректерді енгізу және сканерленген құжаттарды тіркеу);</w:t>
      </w:r>
      <w:r>
        <w:br/>
      </w:r>
      <w:r>
        <w:rPr>
          <w:rFonts w:ascii="Times New Roman"/>
          <w:b w:val="false"/>
          <w:i w:val="false"/>
          <w:color w:val="000000"/>
          <w:sz w:val="28"/>
        </w:rPr>
        <w:t>
      6) 4-үрдіс – ЖАО қызметкерінің ЭЦҚ арқылы электрондық мемлекеттік қызмет көрсетуге сұрау салудың толтырылған нысанына (енгізілген деректерді, қоса берілген сканерленген құжаттарды) қол қою;</w:t>
      </w:r>
      <w:r>
        <w:br/>
      </w:r>
      <w:r>
        <w:rPr>
          <w:rFonts w:ascii="Times New Roman"/>
          <w:b w:val="false"/>
          <w:i w:val="false"/>
          <w:color w:val="000000"/>
          <w:sz w:val="28"/>
        </w:rPr>
        <w:t>
      7) 2-шарт – сәйкестендіру деректердің (сұрау салуда көрсетілген ЖСН мен ЭЦҚ тіркеу куәлігінде көрсетілген ЖСН арасындағы) сәйкестігін, ЭЦҚ тіркеу куәлігінің қызмет ету мерзімін және ЖАС АЖ шақыртылған (жойылған) тіркеу куәліктері тізімінде болмауын тексеру;</w:t>
      </w:r>
      <w:r>
        <w:br/>
      </w:r>
      <w:r>
        <w:rPr>
          <w:rFonts w:ascii="Times New Roman"/>
          <w:b w:val="false"/>
          <w:i w:val="false"/>
          <w:color w:val="000000"/>
          <w:sz w:val="28"/>
        </w:rPr>
        <w:t>
      8) 5-үрдіс – ЖАО қызметкерінің ЭЦҚ дұрыстығы дәлелденбеуіне байланысты сұратылған электрондық мемлекеттік қызмет көрсетуден бас тарту туралы хабарламаны қалыптастыру;</w:t>
      </w:r>
      <w:r>
        <w:br/>
      </w:r>
      <w:r>
        <w:rPr>
          <w:rFonts w:ascii="Times New Roman"/>
          <w:b w:val="false"/>
          <w:i w:val="false"/>
          <w:color w:val="000000"/>
          <w:sz w:val="28"/>
        </w:rPr>
        <w:t>
      9) 6-үрдіс – ЖАҚ қызметкерінің электрондық мемлекеттік қызметті өңдеуі;</w:t>
      </w:r>
      <w:r>
        <w:br/>
      </w:r>
      <w:r>
        <w:rPr>
          <w:rFonts w:ascii="Times New Roman"/>
          <w:b w:val="false"/>
          <w:i w:val="false"/>
          <w:color w:val="000000"/>
          <w:sz w:val="28"/>
        </w:rPr>
        <w:t>
      10) 7-үрдіс – ЖАО қызметкерінің көрсетілген электрондық мемлекеттік қызмет нәтижесін қалыптастыру үрдісі (мектепке дейінгі балалар ұйымдарына жолдама немесе мектеп жасына дейінгі балаларды (7 жасқа дейін) тіркеу туралы хабарлама. Өтініш беру сәтіне МБҰ орын болмауында аралық құжат ретінде, немесе қызмет көрсетуден бас тарту туралы дәлелденген жауап. Электрондық құжат ЖАО қызметкерінің ЭЦҚ пайдалануымен қалыптастырылады. ЖАО қызметкерінің қолма-қол немесе тұтынушының электрондық поштасына жіберу арқылы электрондық мемлекеттік қызмет нәтижесін беруі.</w:t>
      </w:r>
      <w:r>
        <w:br/>
      </w:r>
      <w:r>
        <w:rPr>
          <w:rFonts w:ascii="Times New Roman"/>
          <w:b w:val="false"/>
          <w:i w:val="false"/>
          <w:color w:val="000000"/>
          <w:sz w:val="28"/>
        </w:rPr>
        <w:t>
</w:t>
      </w:r>
      <w:r>
        <w:rPr>
          <w:rFonts w:ascii="Times New Roman"/>
          <w:b w:val="false"/>
          <w:i w:val="false"/>
          <w:color w:val="000000"/>
          <w:sz w:val="28"/>
        </w:rPr>
        <w:t>
      7. Қызмет берушінің ХҚКО (функционалдық өзара әрекеттесу диаграммасы) арқылы электрондық мемлекеттік қызмет көрсетудегі адымдық іс-әрекеттері мен шешімдері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(2 сурет) көрсетілген:</w:t>
      </w:r>
      <w:r>
        <w:br/>
      </w:r>
      <w:r>
        <w:rPr>
          <w:rFonts w:ascii="Times New Roman"/>
          <w:b w:val="false"/>
          <w:i w:val="false"/>
          <w:color w:val="000000"/>
          <w:sz w:val="28"/>
        </w:rPr>
        <w:t>
      1) 1-үрдіс – электрондық мемлекеттік қызмет көрсету үшін ХҚКО операторының ХҚКО АЖ авторизациялау үрдісі;</w:t>
      </w:r>
      <w:r>
        <w:br/>
      </w:r>
      <w:r>
        <w:rPr>
          <w:rFonts w:ascii="Times New Roman"/>
          <w:b w:val="false"/>
          <w:i w:val="false"/>
          <w:color w:val="000000"/>
          <w:sz w:val="28"/>
        </w:rPr>
        <w:t xml:space="preserve">
      2) 1-шарт – ХҚКО АЖ тіркелген оператор деректерінің әділдігін ЖСН </w:t>
      </w:r>
      <w:r>
        <w:br/>
      </w:r>
      <w:r>
        <w:rPr>
          <w:rFonts w:ascii="Times New Roman"/>
          <w:b w:val="false"/>
          <w:i w:val="false"/>
          <w:color w:val="000000"/>
          <w:sz w:val="28"/>
        </w:rPr>
        <w:t>
      және пароль немесе ЭЦҚ арқылы тексеру;</w:t>
      </w:r>
      <w:r>
        <w:br/>
      </w:r>
      <w:r>
        <w:rPr>
          <w:rFonts w:ascii="Times New Roman"/>
          <w:b w:val="false"/>
          <w:i w:val="false"/>
          <w:color w:val="000000"/>
          <w:sz w:val="28"/>
        </w:rPr>
        <w:t>
      3) 2-үрдіс – ХҚКО операторының деректерінде бұзушылықтар болуына байланысты ХҚКО АЖ авторизациялаудан бас тарту туралы хабарлама қалыптастыру;</w:t>
      </w:r>
      <w:r>
        <w:br/>
      </w:r>
      <w:r>
        <w:rPr>
          <w:rFonts w:ascii="Times New Roman"/>
          <w:b w:val="false"/>
          <w:i w:val="false"/>
          <w:color w:val="000000"/>
          <w:sz w:val="28"/>
        </w:rPr>
        <w:t>
      4) 3-үрдіс – ХҚКО операторының осы Регламентте көрсетілген қызметті таңдауы, қызмет көрсету үшін экранға сұрау салу нысанын шығаруы және оның құрылымы мен пішіндік талаптарын ескеріп, нысанды толтыруы (деректерді енгізу және қоса берілген сканерленген құжаттарды);</w:t>
      </w:r>
      <w:r>
        <w:br/>
      </w:r>
      <w:r>
        <w:rPr>
          <w:rFonts w:ascii="Times New Roman"/>
          <w:b w:val="false"/>
          <w:i w:val="false"/>
          <w:color w:val="000000"/>
          <w:sz w:val="28"/>
        </w:rPr>
        <w:t>
      5) 4-үрдіс – ХҚКО операторының ЭЦҚ арқылы электрондық мемлекеттік қызмет көрсетуге сұрау салудың толтырылған нысанына (енгізілген деректерді, қоса берілген сканерленген құжаттарды) қол қою;</w:t>
      </w:r>
      <w:r>
        <w:br/>
      </w:r>
      <w:r>
        <w:rPr>
          <w:rFonts w:ascii="Times New Roman"/>
          <w:b w:val="false"/>
          <w:i w:val="false"/>
          <w:color w:val="000000"/>
          <w:sz w:val="28"/>
        </w:rPr>
        <w:t xml:space="preserve">
      6) 2-шарт – сәйкестендіру деректердің (сұрау салуда көрсетілген ЖСН мен ЭЦҚ тіркеу куәлігінде көрсетілген ЖСН арасындағы) сәйкестігін, ЭЦҚ тіркеу куәлігінің қызмет ету мерзімін және ХҚКО АЖ шақыртылған (жойылған) тіркеу куәліктері тізімінде болмауын тексеру; </w:t>
      </w:r>
      <w:r>
        <w:br/>
      </w:r>
      <w:r>
        <w:rPr>
          <w:rFonts w:ascii="Times New Roman"/>
          <w:b w:val="false"/>
          <w:i w:val="false"/>
          <w:color w:val="000000"/>
          <w:sz w:val="28"/>
        </w:rPr>
        <w:t>
      7) 5-үрдіс – оператордың ЭЦҚ дұрыстығы дәлелденбеуіне байланысты сұратылған электрондық мемлекеттік қызмет көрсетуден бас тарту туралы хабарламаны қалыптастыру;</w:t>
      </w:r>
      <w:r>
        <w:br/>
      </w:r>
      <w:r>
        <w:rPr>
          <w:rFonts w:ascii="Times New Roman"/>
          <w:b w:val="false"/>
          <w:i w:val="false"/>
          <w:color w:val="000000"/>
          <w:sz w:val="28"/>
        </w:rPr>
        <w:t>
      8) 6-үрдіс – ХҚКО операторының ЭЦҚ қол қойылған электрондық құжатты (тұтынушының сұрау салуы) ЖАО АЖ ЭҮШ/ЭҮШ арқылы жіберу және ЖАО қызметкерінің электрондық мемлекеттік қызметті өңдеу;</w:t>
      </w:r>
      <w:r>
        <w:br/>
      </w:r>
      <w:r>
        <w:rPr>
          <w:rFonts w:ascii="Times New Roman"/>
          <w:b w:val="false"/>
          <w:i w:val="false"/>
          <w:color w:val="000000"/>
          <w:sz w:val="28"/>
        </w:rPr>
        <w:t>
      9) 7-үрдіс – ЖАО қызметкерінің көрсетілген электрондық мемлекеттік қызмет нәтижесін қалыптастыру үрдісі (мектепке дейінгі балалар ұйымдарына жолдама немесе мектеп жасына дейінгі балаларды (7 жасқа дейін) тіркеу туралы хабарлама. Өтініш беру сәтіне МБҰ орын болмауында аралық құжат ретінде, немесе қызмет көрсетуден бас тарту туралы дәлелденген жауап. Электрондық құжат ЖАО қызметкерінің ЭЦҚ пайдалануымен қалыптастырылады және ХҚКО АЖ жіберіледі;</w:t>
      </w:r>
      <w:r>
        <w:br/>
      </w:r>
      <w:r>
        <w:rPr>
          <w:rFonts w:ascii="Times New Roman"/>
          <w:b w:val="false"/>
          <w:i w:val="false"/>
          <w:color w:val="000000"/>
          <w:sz w:val="28"/>
        </w:rPr>
        <w:t>
      10) 8-үрдіс – ХҚКО қызметкерінің қызмет тұтынушысына қолма-қол немесе электрондық поштасына жіберу арқылы шығыс құжатты беруі.</w:t>
      </w:r>
      <w:r>
        <w:br/>
      </w:r>
      <w:r>
        <w:rPr>
          <w:rFonts w:ascii="Times New Roman"/>
          <w:b w:val="false"/>
          <w:i w:val="false"/>
          <w:color w:val="000000"/>
          <w:sz w:val="28"/>
        </w:rPr>
        <w:t>
</w:t>
      </w:r>
      <w:r>
        <w:rPr>
          <w:rFonts w:ascii="Times New Roman"/>
          <w:b w:val="false"/>
          <w:i w:val="false"/>
          <w:color w:val="000000"/>
          <w:sz w:val="28"/>
        </w:rPr>
        <w:t>
      8. Қызмет берушінің ЭҮП арқылы адымдық іс-әрекеттері мен шешімдері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(3-сурет)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тұтынушылары үшін жүзеге асырылады);</w:t>
      </w:r>
      <w:r>
        <w:br/>
      </w:r>
      <w:r>
        <w:rPr>
          <w:rFonts w:ascii="Times New Roman"/>
          <w:b w:val="false"/>
          <w:i w:val="false"/>
          <w:color w:val="000000"/>
          <w:sz w:val="28"/>
        </w:rPr>
        <w:t>
      2) 1-үрдіс – тұтынушының электрондық мемлекеттік қызметті алуы үшін ЖСН мен парольді (автоизациялау үдерісі) ЭҮП енгізу үрдісі;</w:t>
      </w:r>
      <w:r>
        <w:br/>
      </w:r>
      <w:r>
        <w:rPr>
          <w:rFonts w:ascii="Times New Roman"/>
          <w:b w:val="false"/>
          <w:i w:val="false"/>
          <w:color w:val="000000"/>
          <w:sz w:val="28"/>
        </w:rPr>
        <w:t>
      3) 1-шарт – ЭҮП тіркелген тұтынушы туралы деректер дұрыстығын ЖСН мен пароль арқылы тексеру;</w:t>
      </w:r>
      <w:r>
        <w:br/>
      </w:r>
      <w:r>
        <w:rPr>
          <w:rFonts w:ascii="Times New Roman"/>
          <w:b w:val="false"/>
          <w:i w:val="false"/>
          <w:color w:val="000000"/>
          <w:sz w:val="28"/>
        </w:rPr>
        <w:t>
      4) 2-үрдіс – ЭҮП тұтынушының деректерінде бұзулар болуына байланысты авторизациядан бас тарту туралы хабларлама қалыптастыру;</w:t>
      </w:r>
      <w:r>
        <w:br/>
      </w:r>
      <w:r>
        <w:rPr>
          <w:rFonts w:ascii="Times New Roman"/>
          <w:b w:val="false"/>
          <w:i w:val="false"/>
          <w:color w:val="000000"/>
          <w:sz w:val="28"/>
        </w:rPr>
        <w:t>
      5) 3-үрдіс – тұтынушының осы Регламентте көрсетілген қызметті таңдауы, қызмет көрсету үшін тұтынушының сұрау салуды экранға шығаруы және нысанды оның құрылымы мен пішіндік талаптарын ескеріп, толтыруы (деректерді енгізу және сканерленген құжаттарды);</w:t>
      </w:r>
      <w:r>
        <w:br/>
      </w:r>
      <w:r>
        <w:rPr>
          <w:rFonts w:ascii="Times New Roman"/>
          <w:b w:val="false"/>
          <w:i w:val="false"/>
          <w:color w:val="000000"/>
          <w:sz w:val="28"/>
        </w:rPr>
        <w:t>
      6) 4- үрдіс – тұтынушының ЭЦҚ арқылы электрондық мемлекеттік</w:t>
      </w:r>
      <w:r>
        <w:br/>
      </w:r>
      <w:r>
        <w:rPr>
          <w:rFonts w:ascii="Times New Roman"/>
          <w:b w:val="false"/>
          <w:i w:val="false"/>
          <w:color w:val="000000"/>
          <w:sz w:val="28"/>
        </w:rPr>
        <w:t>
      қызмет көрсетуге сұрау салудың толтырылған нысанына қол қою (енгізілген деректерді, қоса берілген сканерленген құжаттарды енгізу);</w:t>
      </w:r>
      <w:r>
        <w:br/>
      </w:r>
      <w:r>
        <w:rPr>
          <w:rFonts w:ascii="Times New Roman"/>
          <w:b w:val="false"/>
          <w:i w:val="false"/>
          <w:color w:val="000000"/>
          <w:sz w:val="28"/>
        </w:rPr>
        <w:t>
      7) 2-шарт – сәйкестендіру деректердің (сұрау салуда көрсетілген ЖСН мен ЭЦҚ тіркеу куәлігінде көрсетілген ЖСН арасындағы) сәйкестігін, ЭЦҚ тіркеу куәлігінің қызмет ету мерзімін және ЭҮП шақыртылған (жойылған) тіркеу куәліктері тізімінде болмауын тексеру;</w:t>
      </w:r>
      <w:r>
        <w:br/>
      </w:r>
      <w:r>
        <w:rPr>
          <w:rFonts w:ascii="Times New Roman"/>
          <w:b w:val="false"/>
          <w:i w:val="false"/>
          <w:color w:val="000000"/>
          <w:sz w:val="28"/>
        </w:rPr>
        <w:t>
      8) 5-үрдіс – тұтынушының ЭЦҚ дұрыстығы дәлелденбеуіне байланысты сұратылған электрондық мемлекеттік қызмет көрсетуден бастарту туралы хабарламаны қалыптастыру;</w:t>
      </w:r>
      <w:r>
        <w:br/>
      </w:r>
      <w:r>
        <w:rPr>
          <w:rFonts w:ascii="Times New Roman"/>
          <w:b w:val="false"/>
          <w:i w:val="false"/>
          <w:color w:val="000000"/>
          <w:sz w:val="28"/>
        </w:rPr>
        <w:t>
      9) 6-үрдіс – электрондық құжатты (тұтынушының сұрау салуын) тұтынушының қол қойылған ЭЦҚ ЭҮШ/ЭҮӨШ арқылы ЖАО АЖ жіберу және ЖАО қызметкерлерінің электрондық мемлекеттік қызметті өңдеуі;</w:t>
      </w:r>
      <w:r>
        <w:br/>
      </w:r>
      <w:r>
        <w:rPr>
          <w:rFonts w:ascii="Times New Roman"/>
          <w:b w:val="false"/>
          <w:i w:val="false"/>
          <w:color w:val="000000"/>
          <w:sz w:val="28"/>
        </w:rPr>
        <w:t>
      10) 7-үрдіс – ЖАО қызметкерінің көрсетілген электрондық мемлекеттік қызмет нәтижесін қалыптастыру үрдісі (мектепке дейінгі балалар ұйымдарына жолдама немесе мектеп жасына дейінгі балаларды (7 жасқа дейін) тіркеу туралы хабарлама. Өтініш беру сәтіне МБҰ орын болмауында аралық құжат ретінде, немесе қызмет көрсетуден бас тарту туралы дәлелденген жауап. Электрондық құжат ЖАО қызметкерінің ЭЦҚ пайдалануымен қалыптастырылады және ЭҮП жеке кабинетке жіберіледі.</w:t>
      </w:r>
      <w:r>
        <w:br/>
      </w:r>
      <w:r>
        <w:rPr>
          <w:rFonts w:ascii="Times New Roman"/>
          <w:b w:val="false"/>
          <w:i w:val="false"/>
          <w:color w:val="000000"/>
          <w:sz w:val="28"/>
        </w:rPr>
        <w:t>
</w:t>
      </w:r>
      <w:r>
        <w:rPr>
          <w:rFonts w:ascii="Times New Roman"/>
          <w:b w:val="false"/>
          <w:i w:val="false"/>
          <w:color w:val="000000"/>
          <w:sz w:val="28"/>
        </w:rPr>
        <w:t>
      9. Сұрау салудың экрандық нысандары және электрондық мемлекеттік қызметі ЭҮП арқылы алу жағдайында тұтынушыға берілетін электрондық мемлекеттік қызметке өтінші жазу нысаны осы Регламенттің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 қосымшаларында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10. Тұтынушының электрондық мемлекеттік қызмет бойынша сұрау салудың орындалу статусын тексеру амалы: «электрондық үкімет» порталының «Қызмет алу тарихы» бөлімінде, сондай-ақ ЖАО немесе ХҚКО жүгінгенде.</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көрсету бойынша қажетті ақпарат пен консультацияны ЭҮП call-орталығының телефоны (1414) арқылы алуға болады.</w:t>
      </w:r>
    </w:p>
    <w:bookmarkEnd w:id="49"/>
    <w:bookmarkStart w:name="z96" w:id="50"/>
    <w:p>
      <w:pPr>
        <w:spacing w:after="0"/>
        <w:ind w:left="0"/>
        <w:jc w:val="left"/>
      </w:pPr>
      <w:r>
        <w:rPr>
          <w:rFonts w:ascii="Times New Roman"/>
          <w:b/>
          <w:i w:val="false"/>
          <w:color w:val="000000"/>
        </w:rPr>
        <w:t xml:space="preserve"> 
3. Электрондық мемлекеттік қызмет көрсету үрдісіндегі өзара</w:t>
      </w:r>
      <w:r>
        <w:br/>
      </w:r>
      <w:r>
        <w:rPr>
          <w:rFonts w:ascii="Times New Roman"/>
          <w:b/>
          <w:i w:val="false"/>
          <w:color w:val="000000"/>
        </w:rPr>
        <w:t>
іс-қимыл тәртібін сипаттау</w:t>
      </w:r>
    </w:p>
    <w:bookmarkEnd w:id="50"/>
    <w:bookmarkStart w:name="z97" w:id="51"/>
    <w:p>
      <w:pPr>
        <w:spacing w:after="0"/>
        <w:ind w:left="0"/>
        <w:jc w:val="both"/>
      </w:pPr>
      <w:r>
        <w:rPr>
          <w:rFonts w:ascii="Times New Roman"/>
          <w:b w:val="false"/>
          <w:i w:val="false"/>
          <w:color w:val="000000"/>
          <w:sz w:val="28"/>
        </w:rPr>
        <w:t>      12. Электрондық мемлекеттік қызмет көрсету үрдісіне мынадай құрылымдық-функционалдық бірілктер (ҚФБ) қатыстырылады:</w:t>
      </w:r>
      <w:r>
        <w:br/>
      </w:r>
      <w:r>
        <w:rPr>
          <w:rFonts w:ascii="Times New Roman"/>
          <w:b w:val="false"/>
          <w:i w:val="false"/>
          <w:color w:val="000000"/>
          <w:sz w:val="28"/>
        </w:rPr>
        <w:t>
      1) ЖАО қызметкері;</w:t>
      </w:r>
      <w:r>
        <w:br/>
      </w:r>
      <w:r>
        <w:rPr>
          <w:rFonts w:ascii="Times New Roman"/>
          <w:b w:val="false"/>
          <w:i w:val="false"/>
          <w:color w:val="000000"/>
          <w:sz w:val="28"/>
        </w:rPr>
        <w:t>
      2) ХҚКО қызметкері.</w:t>
      </w:r>
      <w:r>
        <w:br/>
      </w:r>
      <w:r>
        <w:rPr>
          <w:rFonts w:ascii="Times New Roman"/>
          <w:b w:val="false"/>
          <w:i w:val="false"/>
          <w:color w:val="000000"/>
          <w:sz w:val="28"/>
        </w:rPr>
        <w:t>
      13. Мемлекеттік органдар, мемлекеттік мекемелер немесе өзге де ұйымдардың құрылымдық бөлімшелерінің әр іс-әрекетінің орындалу мерзімі аталып, әр іс-әрекеттерінің (рәсімі, функциялары, операциялары) дәйектілігінің мәтіндік кестелік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беріледі.</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2-тармағында</w:t>
      </w:r>
      <w:r>
        <w:rPr>
          <w:rFonts w:ascii="Times New Roman"/>
          <w:b w:val="false"/>
          <w:i w:val="false"/>
          <w:color w:val="000000"/>
          <w:sz w:val="28"/>
        </w:rPr>
        <w:t xml:space="preserve"> аталған сипаттамаларға сәйкес мемлекеттік органдар, мемлекеттік мекемелер мен өзге де ұйымдар құрылымдық бөлімшелерінің іс-әрекеттерінің қисынды дәйектілігі арасындағы өзара байланысының диаграммалары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(1, 2, 3-суреттер) берілген.</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көрсету нәтижесі оларға сәйкес тапсырылуы тиіс нысандар, шаблондар осы Регламенттің </w:t>
      </w:r>
      <w:r>
        <w:rPr>
          <w:rFonts w:ascii="Times New Roman"/>
          <w:b w:val="false"/>
          <w:i w:val="false"/>
          <w:color w:val="000000"/>
          <w:sz w:val="28"/>
        </w:rPr>
        <w:t>5 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 көрсету нәтижелері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Тұтынушыларға электрондық мемлекеттік қызмет көрсетілуі үрдісінде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борышты атқару кезіндегі заңдылық;</w:t>
      </w:r>
      <w:r>
        <w:br/>
      </w:r>
      <w:r>
        <w:rPr>
          <w:rFonts w:ascii="Times New Roman"/>
          <w:b w:val="false"/>
          <w:i w:val="false"/>
          <w:color w:val="000000"/>
          <w:sz w:val="28"/>
        </w:rPr>
        <w:t>
      3) педагогикалық этика мен мәдениетті сақтау;</w:t>
      </w:r>
      <w:r>
        <w:br/>
      </w:r>
      <w:r>
        <w:rPr>
          <w:rFonts w:ascii="Times New Roman"/>
          <w:b w:val="false"/>
          <w:i w:val="false"/>
          <w:color w:val="000000"/>
          <w:sz w:val="28"/>
        </w:rPr>
        <w:t>
      4) пәрменді және толық ақпарат ұсыну;</w:t>
      </w:r>
      <w:r>
        <w:br/>
      </w:r>
      <w:r>
        <w:rPr>
          <w:rFonts w:ascii="Times New Roman"/>
          <w:b w:val="false"/>
          <w:i w:val="false"/>
          <w:color w:val="000000"/>
          <w:sz w:val="28"/>
        </w:rPr>
        <w:t>
      5) ақпаратты қорғау және оның құпиялылығы;</w:t>
      </w:r>
      <w:r>
        <w:br/>
      </w:r>
      <w:r>
        <w:rPr>
          <w:rFonts w:ascii="Times New Roman"/>
          <w:b w:val="false"/>
          <w:i w:val="false"/>
          <w:color w:val="000000"/>
          <w:sz w:val="28"/>
        </w:rPr>
        <w:t>
      6)тұтынушының белгіленген мерзімде алмаған құжаттарының сақталуын қамтамасыз ету.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 көрсетудің техникалық шарттары: Интернетке қосылу, тұтынушының ЖСН, ЭҮП авторизациялануы, ЭЦҚ болуы.</w:t>
      </w:r>
    </w:p>
    <w:bookmarkEnd w:id="51"/>
    <w:bookmarkStart w:name="z103" w:id="52"/>
    <w:p>
      <w:pPr>
        <w:spacing w:after="0"/>
        <w:ind w:left="0"/>
        <w:jc w:val="both"/>
      </w:pPr>
      <w:r>
        <w:rPr>
          <w:rFonts w:ascii="Times New Roman"/>
          <w:b w:val="false"/>
          <w:i w:val="false"/>
          <w:color w:val="000000"/>
          <w:sz w:val="28"/>
        </w:rPr>
        <w:t>
«Мектепке дейінгі балалар</w:t>
      </w:r>
      <w:r>
        <w:br/>
      </w:r>
      <w:r>
        <w:rPr>
          <w:rFonts w:ascii="Times New Roman"/>
          <w:b w:val="false"/>
          <w:i w:val="false"/>
          <w:color w:val="000000"/>
          <w:sz w:val="28"/>
        </w:rPr>
        <w:t>
ұйымдарына жолдама</w:t>
      </w:r>
      <w:r>
        <w:br/>
      </w:r>
      <w:r>
        <w:rPr>
          <w:rFonts w:ascii="Times New Roman"/>
          <w:b w:val="false"/>
          <w:i w:val="false"/>
          <w:color w:val="000000"/>
          <w:sz w:val="28"/>
        </w:rPr>
        <w:t>
беру үшін мектеп жасына</w:t>
      </w:r>
      <w:r>
        <w:br/>
      </w:r>
      <w:r>
        <w:rPr>
          <w:rFonts w:ascii="Times New Roman"/>
          <w:b w:val="false"/>
          <w:i w:val="false"/>
          <w:color w:val="000000"/>
          <w:sz w:val="28"/>
        </w:rPr>
        <w:t>
дейінгі (7 жасқа дейінгі)</w:t>
      </w:r>
      <w:r>
        <w:br/>
      </w:r>
      <w:r>
        <w:rPr>
          <w:rFonts w:ascii="Times New Roman"/>
          <w:b w:val="false"/>
          <w:i w:val="false"/>
          <w:color w:val="000000"/>
          <w:sz w:val="28"/>
        </w:rPr>
        <w:t>
балаларды тіркеу</w:t>
      </w:r>
      <w:r>
        <w:rPr>
          <w:rFonts w:ascii="Times New Roman"/>
          <w:b/>
          <w:i w:val="false"/>
          <w:color w:val="000000"/>
          <w:sz w:val="28"/>
        </w:rPr>
        <w:t>»</w:t>
      </w:r>
      <w:r>
        <w:rPr>
          <w:rFonts w:ascii="Times New Roman"/>
          <w:b w:val="false"/>
          <w:i w:val="false"/>
          <w:color w:val="000000"/>
          <w:sz w:val="28"/>
        </w:rPr>
        <w:t>      электрондық</w:t>
      </w:r>
      <w:r>
        <w:br/>
      </w:r>
      <w:r>
        <w:rPr>
          <w:rFonts w:ascii="Times New Roman"/>
          <w:b w:val="false"/>
          <w:i w:val="false"/>
          <w:color w:val="000000"/>
          <w:sz w:val="28"/>
        </w:rPr>
        <w:t>
мемлекеттік қызметін</w:t>
      </w:r>
      <w:r>
        <w:br/>
      </w:r>
      <w:r>
        <w:rPr>
          <w:rFonts w:ascii="Times New Roman"/>
          <w:b w:val="false"/>
          <w:i w:val="false"/>
          <w:color w:val="000000"/>
          <w:sz w:val="28"/>
        </w:rPr>
        <w:t>
көрсету регламентіне 1 қосымша</w:t>
      </w:r>
    </w:p>
    <w:bookmarkEnd w:id="52"/>
    <w:p>
      <w:pPr>
        <w:spacing w:after="0"/>
        <w:ind w:left="0"/>
        <w:jc w:val="both"/>
      </w:pPr>
      <w:r>
        <w:rPr>
          <w:rFonts w:ascii="Times New Roman"/>
          <w:b w:val="false"/>
          <w:i w:val="false"/>
          <w:color w:val="000000"/>
          <w:sz w:val="28"/>
        </w:rPr>
        <w:t>1-кесте. ЖАО арқылы атқарылатын іс-әрекеттерді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7"/>
        <w:gridCol w:w="1943"/>
        <w:gridCol w:w="2138"/>
        <w:gridCol w:w="2919"/>
        <w:gridCol w:w="1726"/>
        <w:gridCol w:w="274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14"/>
              </w:numPr>
              <w:spacing w:after="0"/>
              <w:jc w:val="both"/>
            </w:pPr>
            <w:r>
              <w:rPr>
                <w:rFonts w:ascii="Times New Roman"/>
                <w:b w:val="false"/>
                <w:i w:val="false"/>
                <w:color w:val="000000"/>
                <w:sz w:val="20"/>
              </w:rPr>
              <w:t xml:space="preserve">Негізгі үдеріс (жұмыс барысы, ағымы) іс-әрекеттері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(үрдіс, рәсім, опера</w:t>
            </w:r>
            <w:r>
              <w:br/>
            </w:r>
            <w:r>
              <w:rPr>
                <w:rFonts w:ascii="Times New Roman"/>
                <w:b w:val="false"/>
                <w:i w:val="false"/>
                <w:color w:val="000000"/>
                <w:sz w:val="20"/>
              </w:rPr>
              <w:t>
ция) атауы және сипат</w:t>
            </w:r>
            <w:r>
              <w:br/>
            </w:r>
            <w:r>
              <w:rPr>
                <w:rFonts w:ascii="Times New Roman"/>
                <w:b w:val="false"/>
                <w:i w:val="false"/>
                <w:color w:val="000000"/>
                <w:sz w:val="20"/>
              </w:rPr>
              <w:t>
тамасы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ның өтініші мен құжаттарының дұрысты</w:t>
            </w:r>
            <w:r>
              <w:br/>
            </w:r>
            <w:r>
              <w:rPr>
                <w:rFonts w:ascii="Times New Roman"/>
                <w:b w:val="false"/>
                <w:i w:val="false"/>
                <w:color w:val="000000"/>
                <w:sz w:val="20"/>
              </w:rPr>
              <w:t>
ғын тексеру, деректер</w:t>
            </w:r>
            <w:r>
              <w:br/>
            </w:r>
            <w:r>
              <w:rPr>
                <w:rFonts w:ascii="Times New Roman"/>
                <w:b w:val="false"/>
                <w:i w:val="false"/>
                <w:color w:val="000000"/>
                <w:sz w:val="20"/>
              </w:rPr>
              <w:t>
ді ЖАО АЖ енгізу</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қызметкерінің жүйеде авторизациялануы және электрондық мемлекеттік қызметті көрсетуге сұрау салу нысанын толтыру</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АЖ-нен ХҚКО АЖ статус</w:t>
            </w:r>
            <w:r>
              <w:br/>
            </w:r>
            <w:r>
              <w:rPr>
                <w:rFonts w:ascii="Times New Roman"/>
                <w:b w:val="false"/>
                <w:i w:val="false"/>
                <w:color w:val="000000"/>
                <w:sz w:val="20"/>
              </w:rPr>
              <w:t>
тар туралы хабарламаларды бағыт</w:t>
            </w:r>
            <w:r>
              <w:br/>
            </w:r>
            <w:r>
              <w:rPr>
                <w:rFonts w:ascii="Times New Roman"/>
                <w:b w:val="false"/>
                <w:i w:val="false"/>
                <w:color w:val="000000"/>
                <w:sz w:val="20"/>
              </w:rPr>
              <w:t>
тау</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Ағымдағы статус көрсетілуі</w:t>
            </w:r>
            <w:r>
              <w:br/>
            </w:r>
            <w:r>
              <w:rPr>
                <w:rFonts w:ascii="Times New Roman"/>
                <w:b w:val="false"/>
                <w:i w:val="false"/>
                <w:color w:val="000000"/>
                <w:sz w:val="20"/>
              </w:rPr>
              <w:t>
мен хабарламаны түйіндеу</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құжат, ұйымдастыру-басқару шешімі)</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алуға өтініш пен құжат</w:t>
            </w:r>
            <w:r>
              <w:br/>
            </w:r>
            <w:r>
              <w:rPr>
                <w:rFonts w:ascii="Times New Roman"/>
                <w:b w:val="false"/>
                <w:i w:val="false"/>
                <w:color w:val="000000"/>
                <w:sz w:val="20"/>
              </w:rPr>
              <w:t>
тарды қабылдау</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нөмер берілуімен сұрау салуды тіркеу</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бағыт</w:t>
            </w:r>
            <w:r>
              <w:br/>
            </w:r>
            <w:r>
              <w:rPr>
                <w:rFonts w:ascii="Times New Roman"/>
                <w:b w:val="false"/>
                <w:i w:val="false"/>
                <w:color w:val="000000"/>
                <w:sz w:val="20"/>
              </w:rPr>
              <w:t>
тау</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Статус көрсетілуі – келіп түскендер</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 көп емес</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көп емес.</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көп емес.</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көп емес.</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w:t>
            </w:r>
            <w:r>
              <w:br/>
            </w:r>
            <w:r>
              <w:rPr>
                <w:rFonts w:ascii="Times New Roman"/>
                <w:b w:val="false"/>
                <w:i w:val="false"/>
                <w:color w:val="000000"/>
                <w:sz w:val="20"/>
              </w:rPr>
              <w:t>
кет нөмірі</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
        <w:gridCol w:w="2570"/>
        <w:gridCol w:w="2463"/>
        <w:gridCol w:w="1388"/>
        <w:gridCol w:w="2205"/>
        <w:gridCol w:w="285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15"/>
              </w:numPr>
              <w:spacing w:after="0"/>
              <w:jc w:val="both"/>
            </w:pPr>
            <w:r>
              <w:rPr>
                <w:rFonts w:ascii="Times New Roman"/>
                <w:b w:val="false"/>
                <w:i w:val="false"/>
                <w:color w:val="000000"/>
                <w:sz w:val="20"/>
              </w:rPr>
              <w:t xml:space="preserve">Негізгі үдеріс (жұмыс барысы, ағымы) іс-әрекеттері </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сипаттамасы</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орындау. МБҰ жолдау үшін балаларды кезекке қою туралы шешімді қабылдау</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w:t>
            </w:r>
            <w:r>
              <w:br/>
            </w:r>
            <w:r>
              <w:rPr>
                <w:rFonts w:ascii="Times New Roman"/>
                <w:b w:val="false"/>
                <w:i w:val="false"/>
                <w:color w:val="000000"/>
                <w:sz w:val="20"/>
              </w:rPr>
              <w:t>
ты түйін</w:t>
            </w:r>
            <w:r>
              <w:br/>
            </w:r>
            <w:r>
              <w:rPr>
                <w:rFonts w:ascii="Times New Roman"/>
                <w:b w:val="false"/>
                <w:i w:val="false"/>
                <w:color w:val="000000"/>
                <w:sz w:val="20"/>
              </w:rPr>
              <w:t>
деу</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 статусының өзгеруі туралы хабарлама</w:t>
            </w:r>
            <w:r>
              <w:br/>
            </w:r>
            <w:r>
              <w:rPr>
                <w:rFonts w:ascii="Times New Roman"/>
                <w:b w:val="false"/>
                <w:i w:val="false"/>
                <w:color w:val="000000"/>
                <w:sz w:val="20"/>
              </w:rPr>
              <w:t>
ны ХҚКО АҚ бағыттау</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Статус көрсетілуі - жұмыс жасалуда</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Жолдаманы, немесе дәлелді бас тартуды түйіндеу</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Жүйедегі шығыс құжат</w:t>
            </w:r>
            <w:r>
              <w:br/>
            </w:r>
            <w:r>
              <w:rPr>
                <w:rFonts w:ascii="Times New Roman"/>
                <w:b w:val="false"/>
                <w:i w:val="false"/>
                <w:color w:val="000000"/>
                <w:sz w:val="20"/>
              </w:rPr>
              <w:t>
ты түйін</w:t>
            </w:r>
            <w:r>
              <w:br/>
            </w:r>
            <w:r>
              <w:rPr>
                <w:rFonts w:ascii="Times New Roman"/>
                <w:b w:val="false"/>
                <w:i w:val="false"/>
                <w:color w:val="000000"/>
                <w:sz w:val="20"/>
              </w:rPr>
              <w:t>
деу</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бағыттау</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Статус көрсетілуі - жұмыс жасалуда</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көп емес</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көп емес</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көп емес</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көп емес</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6"/>
        <w:gridCol w:w="2220"/>
        <w:gridCol w:w="1853"/>
        <w:gridCol w:w="1766"/>
        <w:gridCol w:w="2870"/>
        <w:gridCol w:w="278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16"/>
              </w:numPr>
              <w:spacing w:after="0"/>
              <w:jc w:val="both"/>
            </w:pPr>
            <w:r>
              <w:rPr>
                <w:rFonts w:ascii="Times New Roman"/>
                <w:b w:val="false"/>
                <w:i w:val="false"/>
                <w:color w:val="000000"/>
                <w:sz w:val="20"/>
              </w:rPr>
              <w:t xml:space="preserve">Негізгі үдеріс (жұмыс барысы, ағымы) іс-әрекеттері </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333399"/>
                <w:sz w:val="20"/>
              </w:rPr>
              <w:t>1</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333399"/>
                <w:sz w:val="20"/>
              </w:rPr>
              <w:t>2</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 (ЭҮӨШ)</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сипаттама</w:t>
            </w:r>
            <w:r>
              <w:br/>
            </w:r>
            <w:r>
              <w:rPr>
                <w:rFonts w:ascii="Times New Roman"/>
                <w:b w:val="false"/>
                <w:i w:val="false"/>
                <w:color w:val="000000"/>
                <w:sz w:val="20"/>
              </w:rPr>
              <w:t>
сы</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түйін</w:t>
            </w:r>
            <w:r>
              <w:br/>
            </w:r>
            <w:r>
              <w:rPr>
                <w:rFonts w:ascii="Times New Roman"/>
                <w:b w:val="false"/>
                <w:i w:val="false"/>
                <w:color w:val="000000"/>
                <w:sz w:val="20"/>
              </w:rPr>
              <w:t>
деу</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w:t>
            </w:r>
            <w:r>
              <w:br/>
            </w:r>
            <w:r>
              <w:rPr>
                <w:rFonts w:ascii="Times New Roman"/>
                <w:b w:val="false"/>
                <w:i w:val="false"/>
                <w:color w:val="000000"/>
                <w:sz w:val="20"/>
              </w:rPr>
              <w:t>
қа қол қою</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қызметкерінің ЭЦҚ шығыс құжат хабарламасын бағыттау. ХҚКО АЖ қызметті көрсету статусының өзгеруі туралы хабарламаны түйіндеу</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Қызметі көрсету туралы хабарламаны көрсету</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қызметкерінің электрондық мемлекеттік қызмет нәтиже</w:t>
            </w:r>
            <w:r>
              <w:br/>
            </w:r>
            <w:r>
              <w:rPr>
                <w:rFonts w:ascii="Times New Roman"/>
                <w:b w:val="false"/>
                <w:i w:val="false"/>
                <w:color w:val="000000"/>
                <w:sz w:val="20"/>
              </w:rPr>
              <w:t>
сін қолма-</w:t>
            </w:r>
            <w:r>
              <w:br/>
            </w:r>
            <w:r>
              <w:rPr>
                <w:rFonts w:ascii="Times New Roman"/>
                <w:b w:val="false"/>
                <w:i w:val="false"/>
                <w:color w:val="000000"/>
                <w:sz w:val="20"/>
              </w:rPr>
              <w:t>
қол беруі немесе тұтынушының электрондық адресіне жіберуі</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қызметкерінің ЭЦҚ шығыс құжатқа қол қою. ХҚКО АЖ статус өзгеруі туралы хабарламаны жіберу</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Орындауды аяқтау статусының көрсетілуі және шығыс құжатты беру</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көп емес</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көп емес</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көп емес</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көп емес</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04" w:id="53"/>
    <w:p>
      <w:pPr>
        <w:spacing w:after="0"/>
        <w:ind w:left="0"/>
        <w:jc w:val="left"/>
      </w:pPr>
      <w:r>
        <w:rPr>
          <w:rFonts w:ascii="Times New Roman"/>
          <w:b/>
          <w:i w:val="false"/>
          <w:color w:val="000000"/>
        </w:rPr>
        <w:t xml:space="preserve"> 
2-кесте. ХҚКО арқылы атқарылатын іс-әрекеттерді сипаттау</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
        <w:gridCol w:w="1617"/>
        <w:gridCol w:w="1837"/>
        <w:gridCol w:w="2650"/>
        <w:gridCol w:w="1904"/>
        <w:gridCol w:w="1574"/>
        <w:gridCol w:w="1905"/>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17"/>
              </w:numPr>
              <w:spacing w:after="0"/>
              <w:jc w:val="both"/>
            </w:pPr>
            <w:r>
              <w:rPr>
                <w:rFonts w:ascii="Times New Roman"/>
                <w:b w:val="false"/>
                <w:i w:val="false"/>
                <w:color w:val="000000"/>
                <w:sz w:val="20"/>
              </w:rPr>
              <w:t xml:space="preserve">Негізгі үдеріс (жұмыс барысы, ағымы) іс-әрекеттері </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(жұмыс барысы, ағымы)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(үрдіс, рәсім, опера</w:t>
            </w:r>
            <w:r>
              <w:br/>
            </w:r>
            <w:r>
              <w:rPr>
                <w:rFonts w:ascii="Times New Roman"/>
                <w:b w:val="false"/>
                <w:i w:val="false"/>
                <w:color w:val="000000"/>
                <w:sz w:val="20"/>
              </w:rPr>
              <w:t>
ция) атауы және сипаттамасы</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пен құжаттардың дұрысты</w:t>
            </w:r>
            <w:r>
              <w:br/>
            </w:r>
            <w:r>
              <w:rPr>
                <w:rFonts w:ascii="Times New Roman"/>
                <w:b w:val="false"/>
                <w:i w:val="false"/>
                <w:color w:val="000000"/>
                <w:sz w:val="20"/>
              </w:rPr>
              <w:t>
ғын тексеру, деректерді ХҚКО АЖ енгізу</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қызметкері</w:t>
            </w:r>
            <w:r>
              <w:br/>
            </w:r>
            <w:r>
              <w:rPr>
                <w:rFonts w:ascii="Times New Roman"/>
                <w:b w:val="false"/>
                <w:i w:val="false"/>
                <w:color w:val="000000"/>
                <w:sz w:val="20"/>
              </w:rPr>
              <w:t>
нің жүйеде авторизациялануы және электрондық мемлекеттік қызмет көрсетуге сұрау салу нысанын толтыру</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АЖ-нен ЭҮӨШ АЖ хабарламаларды бағыттау</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ке нөмір беру, орындауға жіберу</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өтінішті жұмыс жасауға қабылдау</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құжат, ұйымдастыру-басқару шешімі)</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алуға өтініш пен құжаттарды қабылдау</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Өтініше нөмір берумен сұрауды жүйеде тіркеу</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бағыттау</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Статус көрсетілуі – ХҚКО АЖ-нен ЖАО АЖ келіп түскен</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жұмыс жасауға қабылдау</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w:t>
            </w:r>
            <w:r>
              <w:br/>
            </w:r>
            <w:r>
              <w:rPr>
                <w:rFonts w:ascii="Times New Roman"/>
                <w:b w:val="false"/>
                <w:i w:val="false"/>
                <w:color w:val="000000"/>
                <w:sz w:val="20"/>
              </w:rPr>
              <w:t>
лу мерзімі</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көп емес</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көп емес.</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көп емес.</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көп емес.</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көп емес</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w:t>
            </w:r>
            <w:r>
              <w:br/>
            </w:r>
            <w:r>
              <w:rPr>
                <w:rFonts w:ascii="Times New Roman"/>
                <w:b w:val="false"/>
                <w:i w:val="false"/>
                <w:color w:val="000000"/>
                <w:sz w:val="20"/>
              </w:rPr>
              <w:t>
кет нөмірі</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9"/>
        <w:gridCol w:w="2604"/>
        <w:gridCol w:w="2495"/>
        <w:gridCol w:w="1233"/>
        <w:gridCol w:w="1777"/>
        <w:gridCol w:w="1342"/>
        <w:gridCol w:w="2040"/>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2.Негізгі үдеріс (жұмыс барысы, ағымы) іс-әрекеттері</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 (ЭҮӨШ)</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сипаттамасы</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орындау. МБҰ жолдау үшін балаларды кезекке қою туралы шешімді қабылдау</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Шғыс құжатты түйіндеу</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статус өзгеруі туралы хабарламаны бағыт</w:t>
            </w:r>
            <w:r>
              <w:br/>
            </w:r>
            <w:r>
              <w:rPr>
                <w:rFonts w:ascii="Times New Roman"/>
                <w:b w:val="false"/>
                <w:i w:val="false"/>
                <w:color w:val="000000"/>
                <w:sz w:val="20"/>
              </w:rPr>
              <w:t>
тау</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Статусының көрсетілуі – жқмыс жаса</w:t>
            </w:r>
            <w:r>
              <w:br/>
            </w:r>
            <w:r>
              <w:rPr>
                <w:rFonts w:ascii="Times New Roman"/>
                <w:b w:val="false"/>
                <w:i w:val="false"/>
                <w:color w:val="000000"/>
                <w:sz w:val="20"/>
              </w:rPr>
              <w:t>
луда</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Жолдауды, немесе дәлелді бас тартуды түйіндеу</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w:t>
            </w:r>
            <w:r>
              <w:br/>
            </w:r>
            <w:r>
              <w:rPr>
                <w:rFonts w:ascii="Times New Roman"/>
                <w:b w:val="false"/>
                <w:i w:val="false"/>
                <w:color w:val="000000"/>
                <w:sz w:val="20"/>
              </w:rPr>
              <w:t>
де шығыс құжатты түйінделуі</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ағыттау</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Статустың көрсетілуі жұмыс жаса</w:t>
            </w:r>
            <w:r>
              <w:br/>
            </w:r>
            <w:r>
              <w:rPr>
                <w:rFonts w:ascii="Times New Roman"/>
                <w:b w:val="false"/>
                <w:i w:val="false"/>
                <w:color w:val="000000"/>
                <w:sz w:val="20"/>
              </w:rPr>
              <w:t>
луда</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 ішінде (қабылдау күні мен құажтты беру күні электрондық мемлекеттік қызметті көрсету мерзіміне кірмейді)</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көп емес</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көп емес</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көп емес</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5"/>
        <w:gridCol w:w="2123"/>
        <w:gridCol w:w="1420"/>
        <w:gridCol w:w="2035"/>
        <w:gridCol w:w="1640"/>
        <w:gridCol w:w="1904"/>
        <w:gridCol w:w="2323"/>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3.Негізгі үдеріс (жұмыс барысы, ағымы) іс-әрекеттері</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333399"/>
                <w:sz w:val="20"/>
              </w:rPr>
              <w:t>1</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333399"/>
                <w:sz w:val="20"/>
              </w:rPr>
              <w:t>2</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АЖ атауы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 (ЭҮӨШ)</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(үрдіс, рәсім, операция) атауы және сипаттамасы</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w:t>
            </w:r>
            <w:r>
              <w:br/>
            </w:r>
            <w:r>
              <w:rPr>
                <w:rFonts w:ascii="Times New Roman"/>
                <w:b w:val="false"/>
                <w:i w:val="false"/>
                <w:color w:val="000000"/>
                <w:sz w:val="20"/>
              </w:rPr>
              <w:t>
ты құрас</w:t>
            </w:r>
            <w:r>
              <w:br/>
            </w:r>
            <w:r>
              <w:rPr>
                <w:rFonts w:ascii="Times New Roman"/>
                <w:b w:val="false"/>
                <w:i w:val="false"/>
                <w:color w:val="000000"/>
                <w:sz w:val="20"/>
              </w:rPr>
              <w:t>
тыру</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қызеткерінің ЭЦҚ шығыс құжатқа қол қою. ХҚКО АЖ қызмет көрсету статусы</w:t>
            </w:r>
            <w:r>
              <w:br/>
            </w:r>
            <w:r>
              <w:rPr>
                <w:rFonts w:ascii="Times New Roman"/>
                <w:b w:val="false"/>
                <w:i w:val="false"/>
                <w:color w:val="000000"/>
                <w:sz w:val="20"/>
              </w:rPr>
              <w:t>
ның ауысуы туралы хабарла</w:t>
            </w:r>
            <w:r>
              <w:br/>
            </w:r>
            <w:r>
              <w:rPr>
                <w:rFonts w:ascii="Times New Roman"/>
                <w:b w:val="false"/>
                <w:i w:val="false"/>
                <w:color w:val="000000"/>
                <w:sz w:val="20"/>
              </w:rPr>
              <w:t>
маны түйіндеу</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көрсетуді аяқтау туралы хабаралманы бағыт</w:t>
            </w:r>
            <w:r>
              <w:br/>
            </w:r>
            <w:r>
              <w:rPr>
                <w:rFonts w:ascii="Times New Roman"/>
                <w:b w:val="false"/>
                <w:i w:val="false"/>
                <w:color w:val="000000"/>
                <w:sz w:val="20"/>
              </w:rPr>
              <w:t>
тау</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 бар қызмет көрсету аяқталуы туралы хабар</w:t>
            </w:r>
            <w:r>
              <w:br/>
            </w:r>
            <w:r>
              <w:rPr>
                <w:rFonts w:ascii="Times New Roman"/>
                <w:b w:val="false"/>
                <w:i w:val="false"/>
                <w:color w:val="000000"/>
                <w:sz w:val="20"/>
              </w:rPr>
              <w:t>
ламаның көрсеті</w:t>
            </w:r>
            <w:r>
              <w:br/>
            </w:r>
            <w:r>
              <w:rPr>
                <w:rFonts w:ascii="Times New Roman"/>
                <w:b w:val="false"/>
                <w:i w:val="false"/>
                <w:color w:val="000000"/>
                <w:sz w:val="20"/>
              </w:rPr>
              <w:t>
луі</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қызметкерінің электрон</w:t>
            </w:r>
            <w:r>
              <w:br/>
            </w:r>
            <w:r>
              <w:rPr>
                <w:rFonts w:ascii="Times New Roman"/>
                <w:b w:val="false"/>
                <w:i w:val="false"/>
                <w:color w:val="000000"/>
                <w:sz w:val="20"/>
              </w:rPr>
              <w:t>
дық мемлекет</w:t>
            </w:r>
            <w:r>
              <w:br/>
            </w:r>
            <w:r>
              <w:rPr>
                <w:rFonts w:ascii="Times New Roman"/>
                <w:b w:val="false"/>
                <w:i w:val="false"/>
                <w:color w:val="000000"/>
                <w:sz w:val="20"/>
              </w:rPr>
              <w:t>
тік қызмет нәтижесін қолма-қол беруі немесе тұтынушы</w:t>
            </w:r>
            <w:r>
              <w:br/>
            </w:r>
            <w:r>
              <w:rPr>
                <w:rFonts w:ascii="Times New Roman"/>
                <w:b w:val="false"/>
                <w:i w:val="false"/>
                <w:color w:val="000000"/>
                <w:sz w:val="20"/>
              </w:rPr>
              <w:t>
ның электрон</w:t>
            </w:r>
            <w:r>
              <w:br/>
            </w:r>
            <w:r>
              <w:rPr>
                <w:rFonts w:ascii="Times New Roman"/>
                <w:b w:val="false"/>
                <w:i w:val="false"/>
                <w:color w:val="000000"/>
                <w:sz w:val="20"/>
              </w:rPr>
              <w:t>
дық адресіне жіберуі</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w:t>
            </w:r>
            <w:r>
              <w:br/>
            </w:r>
            <w:r>
              <w:rPr>
                <w:rFonts w:ascii="Times New Roman"/>
                <w:b w:val="false"/>
                <w:i w:val="false"/>
                <w:color w:val="000000"/>
                <w:sz w:val="20"/>
              </w:rPr>
              <w:t>
ру шешімі)</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w:t>
            </w:r>
            <w:r>
              <w:br/>
            </w:r>
            <w:r>
              <w:rPr>
                <w:rFonts w:ascii="Times New Roman"/>
                <w:b w:val="false"/>
                <w:i w:val="false"/>
                <w:color w:val="000000"/>
                <w:sz w:val="20"/>
              </w:rPr>
              <w:t>
ған шығыс құжат</w:t>
            </w:r>
            <w:r>
              <w:br/>
            </w:r>
            <w:r>
              <w:rPr>
                <w:rFonts w:ascii="Times New Roman"/>
                <w:b w:val="false"/>
                <w:i w:val="false"/>
                <w:color w:val="000000"/>
                <w:sz w:val="20"/>
              </w:rPr>
              <w:t>
ты ХҚКО беру</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аяқталуы туралы хабарламаны ХҚКО АЖ беру</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w:t>
            </w:r>
            <w:r>
              <w:br/>
            </w:r>
            <w:r>
              <w:rPr>
                <w:rFonts w:ascii="Times New Roman"/>
                <w:b w:val="false"/>
                <w:i w:val="false"/>
                <w:color w:val="000000"/>
                <w:sz w:val="20"/>
              </w:rPr>
              <w:t>
тау</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w:t>
            </w:r>
            <w:r>
              <w:br/>
            </w:r>
            <w:r>
              <w:rPr>
                <w:rFonts w:ascii="Times New Roman"/>
                <w:b w:val="false"/>
                <w:i w:val="false"/>
                <w:color w:val="000000"/>
                <w:sz w:val="20"/>
              </w:rPr>
              <w:t>
дауды аяқтау статусы көрсеті</w:t>
            </w:r>
            <w:r>
              <w:br/>
            </w:r>
            <w:r>
              <w:rPr>
                <w:rFonts w:ascii="Times New Roman"/>
                <w:b w:val="false"/>
                <w:i w:val="false"/>
                <w:color w:val="000000"/>
                <w:sz w:val="20"/>
              </w:rPr>
              <w:t>
луі</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көрсету нәтижесін беру</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көпр емес</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көп емес</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көп емес</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көп емес</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көп емес</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05" w:id="54"/>
    <w:p>
      <w:pPr>
        <w:spacing w:after="0"/>
        <w:ind w:left="0"/>
        <w:jc w:val="left"/>
      </w:pPr>
      <w:r>
        <w:rPr>
          <w:rFonts w:ascii="Times New Roman"/>
          <w:b/>
          <w:i w:val="false"/>
          <w:color w:val="000000"/>
        </w:rPr>
        <w:t xml:space="preserve"> 
3-кесте. ЭҮП арқылы атқарылатын іс-әрекеттерді сипаттау</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2"/>
        <w:gridCol w:w="1593"/>
        <w:gridCol w:w="2624"/>
        <w:gridCol w:w="1900"/>
        <w:gridCol w:w="1659"/>
        <w:gridCol w:w="1944"/>
        <w:gridCol w:w="174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18"/>
              </w:numPr>
              <w:spacing w:after="0"/>
              <w:jc w:val="both"/>
            </w:pPr>
            <w:r>
              <w:rPr>
                <w:rFonts w:ascii="Times New Roman"/>
                <w:b w:val="false"/>
                <w:i w:val="false"/>
                <w:color w:val="000000"/>
                <w:sz w:val="20"/>
              </w:rPr>
              <w:t xml:space="preserve">Негізгі үдеріс (жұмыс барысы, ағымы) іс-әрекеттері </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(жұмыс барысы, ағымы) №</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(үрдіс, рәсім, опера</w:t>
            </w:r>
            <w:r>
              <w:br/>
            </w:r>
            <w:r>
              <w:rPr>
                <w:rFonts w:ascii="Times New Roman"/>
                <w:b w:val="false"/>
                <w:i w:val="false"/>
                <w:color w:val="000000"/>
                <w:sz w:val="20"/>
              </w:rPr>
              <w:t>
ция) атауы және сипаттамасы</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ЭҮП авторизациялануы, сұрау салу нысанын толтыру, электрондық мемлекеттік қызметтерді алу үшін енгізілген деректер дұрыстығын тексеру</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ЖАО АД және хабарламаны ХҚКО АЖ бағыттау (егер енгізіл</w:t>
            </w:r>
            <w:r>
              <w:br/>
            </w:r>
            <w:r>
              <w:rPr>
                <w:rFonts w:ascii="Times New Roman"/>
                <w:b w:val="false"/>
                <w:i w:val="false"/>
                <w:color w:val="000000"/>
                <w:sz w:val="20"/>
              </w:rPr>
              <w:t>
ген деректер түзетіл</w:t>
            </w:r>
            <w:r>
              <w:br/>
            </w:r>
            <w:r>
              <w:rPr>
                <w:rFonts w:ascii="Times New Roman"/>
                <w:b w:val="false"/>
                <w:i w:val="false"/>
                <w:color w:val="000000"/>
                <w:sz w:val="20"/>
              </w:rPr>
              <w:t>
се)</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w:t>
            </w:r>
            <w:r>
              <w:br/>
            </w:r>
            <w:r>
              <w:rPr>
                <w:rFonts w:ascii="Times New Roman"/>
                <w:b w:val="false"/>
                <w:i w:val="false"/>
                <w:color w:val="000000"/>
                <w:sz w:val="20"/>
              </w:rPr>
              <w:t>
шке нөмір беру және статус</w:t>
            </w:r>
            <w:r>
              <w:br/>
            </w:r>
            <w:r>
              <w:rPr>
                <w:rFonts w:ascii="Times New Roman"/>
                <w:b w:val="false"/>
                <w:i w:val="false"/>
                <w:color w:val="000000"/>
                <w:sz w:val="20"/>
              </w:rPr>
              <w:t>
та көрсетілуі –келіп түскен (егер енгізілген дерек</w:t>
            </w:r>
            <w:r>
              <w:br/>
            </w:r>
            <w:r>
              <w:rPr>
                <w:rFonts w:ascii="Times New Roman"/>
                <w:b w:val="false"/>
                <w:i w:val="false"/>
                <w:color w:val="000000"/>
                <w:sz w:val="20"/>
              </w:rPr>
              <w:t>
тер түзетілсе)</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Статусы</w:t>
            </w:r>
            <w:r>
              <w:br/>
            </w:r>
            <w:r>
              <w:rPr>
                <w:rFonts w:ascii="Times New Roman"/>
                <w:b w:val="false"/>
                <w:i w:val="false"/>
                <w:color w:val="000000"/>
                <w:sz w:val="20"/>
              </w:rPr>
              <w:t>
ның көрсеті</w:t>
            </w:r>
            <w:r>
              <w:br/>
            </w:r>
            <w:r>
              <w:rPr>
                <w:rFonts w:ascii="Times New Roman"/>
                <w:b w:val="false"/>
                <w:i w:val="false"/>
                <w:color w:val="000000"/>
                <w:sz w:val="20"/>
              </w:rPr>
              <w:t>
луі – ЭҮП-нан ХҚКО АЖ келіп түскен</w:t>
            </w:r>
            <w:r>
              <w:br/>
            </w:r>
            <w:r>
              <w:rPr>
                <w:rFonts w:ascii="Times New Roman"/>
                <w:b w:val="false"/>
                <w:i w:val="false"/>
                <w:color w:val="000000"/>
                <w:sz w:val="20"/>
              </w:rPr>
              <w:t>
дер (егер енгізіл</w:t>
            </w:r>
            <w:r>
              <w:br/>
            </w:r>
            <w:r>
              <w:rPr>
                <w:rFonts w:ascii="Times New Roman"/>
                <w:b w:val="false"/>
                <w:i w:val="false"/>
                <w:color w:val="000000"/>
                <w:sz w:val="20"/>
              </w:rPr>
              <w:t>
ген деректер түзетіл</w:t>
            </w:r>
            <w:r>
              <w:br/>
            </w:r>
            <w:r>
              <w:rPr>
                <w:rFonts w:ascii="Times New Roman"/>
                <w:b w:val="false"/>
                <w:i w:val="false"/>
                <w:color w:val="000000"/>
                <w:sz w:val="20"/>
              </w:rPr>
              <w:t>
се)</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ті орындауға қабыл</w:t>
            </w:r>
            <w:r>
              <w:br/>
            </w:r>
            <w:r>
              <w:rPr>
                <w:rFonts w:ascii="Times New Roman"/>
                <w:b w:val="false"/>
                <w:i w:val="false"/>
                <w:color w:val="000000"/>
                <w:sz w:val="20"/>
              </w:rPr>
              <w:t>
дау (егер енгізілген дерек</w:t>
            </w:r>
            <w:r>
              <w:br/>
            </w:r>
            <w:r>
              <w:rPr>
                <w:rFonts w:ascii="Times New Roman"/>
                <w:b w:val="false"/>
                <w:i w:val="false"/>
                <w:color w:val="000000"/>
                <w:sz w:val="20"/>
              </w:rPr>
              <w:t>
тер түзетілсе)</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құжат, ұйымдастыру-басқару шешімі)</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дұрыс қалыптасуы туралы хабарлама</w:t>
            </w:r>
            <w:r>
              <w:br/>
            </w:r>
            <w:r>
              <w:rPr>
                <w:rFonts w:ascii="Times New Roman"/>
                <w:b w:val="false"/>
                <w:i w:val="false"/>
                <w:color w:val="000000"/>
                <w:sz w:val="20"/>
              </w:rPr>
              <w:t>
ның немесе сұратылған электрондық мемлекеттік қызметтен бас тарту туралы хабарлама</w:t>
            </w:r>
            <w:r>
              <w:br/>
            </w:r>
            <w:r>
              <w:rPr>
                <w:rFonts w:ascii="Times New Roman"/>
                <w:b w:val="false"/>
                <w:i w:val="false"/>
                <w:color w:val="000000"/>
                <w:sz w:val="20"/>
              </w:rPr>
              <w:t>
ның көрсетілуі</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бағыттау (егер енгізі</w:t>
            </w:r>
            <w:r>
              <w:br/>
            </w:r>
            <w:r>
              <w:rPr>
                <w:rFonts w:ascii="Times New Roman"/>
                <w:b w:val="false"/>
                <w:i w:val="false"/>
                <w:color w:val="000000"/>
                <w:sz w:val="20"/>
              </w:rPr>
              <w:t>
лген деректер түзетіл</w:t>
            </w:r>
            <w:r>
              <w:br/>
            </w:r>
            <w:r>
              <w:rPr>
                <w:rFonts w:ascii="Times New Roman"/>
                <w:b w:val="false"/>
                <w:i w:val="false"/>
                <w:color w:val="000000"/>
                <w:sz w:val="20"/>
              </w:rPr>
              <w:t>
се)</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ЭҮП жіберу (егер енгізілген дерек</w:t>
            </w:r>
            <w:r>
              <w:br/>
            </w:r>
            <w:r>
              <w:rPr>
                <w:rFonts w:ascii="Times New Roman"/>
                <w:b w:val="false"/>
                <w:i w:val="false"/>
                <w:color w:val="000000"/>
                <w:sz w:val="20"/>
              </w:rPr>
              <w:t>
тер түзетілсе) бағыт</w:t>
            </w:r>
            <w:r>
              <w:br/>
            </w:r>
            <w:r>
              <w:rPr>
                <w:rFonts w:ascii="Times New Roman"/>
                <w:b w:val="false"/>
                <w:i w:val="false"/>
                <w:color w:val="000000"/>
                <w:sz w:val="20"/>
              </w:rPr>
              <w:t>
тау</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Статусы</w:t>
            </w:r>
            <w:r>
              <w:br/>
            </w:r>
            <w:r>
              <w:rPr>
                <w:rFonts w:ascii="Times New Roman"/>
                <w:b w:val="false"/>
                <w:i w:val="false"/>
                <w:color w:val="000000"/>
                <w:sz w:val="20"/>
              </w:rPr>
              <w:t>
ның көрсеті</w:t>
            </w:r>
            <w:r>
              <w:br/>
            </w:r>
            <w:r>
              <w:rPr>
                <w:rFonts w:ascii="Times New Roman"/>
                <w:b w:val="false"/>
                <w:i w:val="false"/>
                <w:color w:val="000000"/>
                <w:sz w:val="20"/>
              </w:rPr>
              <w:t>
луі (егер енгізіл</w:t>
            </w:r>
            <w:r>
              <w:br/>
            </w:r>
            <w:r>
              <w:rPr>
                <w:rFonts w:ascii="Times New Roman"/>
                <w:b w:val="false"/>
                <w:i w:val="false"/>
                <w:color w:val="000000"/>
                <w:sz w:val="20"/>
              </w:rPr>
              <w:t>
ген деректер түзетіл</w:t>
            </w:r>
            <w:r>
              <w:br/>
            </w:r>
            <w:r>
              <w:rPr>
                <w:rFonts w:ascii="Times New Roman"/>
                <w:b w:val="false"/>
                <w:i w:val="false"/>
                <w:color w:val="000000"/>
                <w:sz w:val="20"/>
              </w:rPr>
              <w:t>
се)</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жасауға қабыл</w:t>
            </w:r>
            <w:r>
              <w:br/>
            </w:r>
            <w:r>
              <w:rPr>
                <w:rFonts w:ascii="Times New Roman"/>
                <w:b w:val="false"/>
                <w:i w:val="false"/>
                <w:color w:val="000000"/>
                <w:sz w:val="20"/>
              </w:rPr>
              <w:t>
дау (егер енгізілген дерек</w:t>
            </w:r>
            <w:r>
              <w:br/>
            </w:r>
            <w:r>
              <w:rPr>
                <w:rFonts w:ascii="Times New Roman"/>
                <w:b w:val="false"/>
                <w:i w:val="false"/>
                <w:color w:val="000000"/>
                <w:sz w:val="20"/>
              </w:rPr>
              <w:t>
тер түзетілсе)</w:t>
            </w:r>
          </w:p>
        </w:tc>
      </w:tr>
      <w:tr>
        <w:trPr>
          <w:trHeight w:val="126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w:t>
            </w:r>
            <w:r>
              <w:br/>
            </w:r>
            <w:r>
              <w:rPr>
                <w:rFonts w:ascii="Times New Roman"/>
                <w:b w:val="false"/>
                <w:i w:val="false"/>
                <w:color w:val="000000"/>
                <w:sz w:val="20"/>
              </w:rPr>
              <w:t>
далу мерзімі</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көп емес</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көп емес.</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көп емес.</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көп емес.</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r>
              <w:br/>
            </w:r>
            <w:r>
              <w:rPr>
                <w:rFonts w:ascii="Times New Roman"/>
                <w:b w:val="false"/>
                <w:i w:val="false"/>
                <w:color w:val="000000"/>
                <w:sz w:val="20"/>
              </w:rPr>
              <w:t>
тан көп емес</w:t>
            </w:r>
          </w:p>
        </w:tc>
      </w:tr>
      <w:tr>
        <w:trPr>
          <w:trHeight w:val="3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w:t>
            </w:r>
            <w:r>
              <w:br/>
            </w:r>
            <w:r>
              <w:rPr>
                <w:rFonts w:ascii="Times New Roman"/>
                <w:b w:val="false"/>
                <w:i w:val="false"/>
                <w:color w:val="000000"/>
                <w:sz w:val="20"/>
              </w:rPr>
              <w:t>
кет нөмірі</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
        <w:gridCol w:w="2566"/>
        <w:gridCol w:w="1672"/>
        <w:gridCol w:w="1890"/>
        <w:gridCol w:w="1650"/>
        <w:gridCol w:w="1912"/>
        <w:gridCol w:w="173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19"/>
              </w:numPr>
              <w:spacing w:after="0"/>
              <w:jc w:val="both"/>
            </w:pPr>
            <w:r>
              <w:rPr>
                <w:rFonts w:ascii="Times New Roman"/>
                <w:b w:val="false"/>
                <w:i w:val="false"/>
                <w:color w:val="000000"/>
                <w:sz w:val="20"/>
              </w:rPr>
              <w:t xml:space="preserve">Негізгі үдеріс (жұмыс барысы, ағымы) іс-әрекеттері </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 (ЭҮӨШ)</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сипаттамасы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орындау. МБҰ жолдау үшін балаларды кезекке қою туралы шешімді қабыл</w:t>
            </w:r>
            <w:r>
              <w:br/>
            </w:r>
            <w:r>
              <w:rPr>
                <w:rFonts w:ascii="Times New Roman"/>
                <w:b w:val="false"/>
                <w:i w:val="false"/>
                <w:color w:val="000000"/>
                <w:sz w:val="20"/>
              </w:rPr>
              <w:t>
дау.</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түйіндеу</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және ХҚКО АЖ «жұмыс жасалу</w:t>
            </w:r>
            <w:r>
              <w:br/>
            </w:r>
            <w:r>
              <w:rPr>
                <w:rFonts w:ascii="Times New Roman"/>
                <w:b w:val="false"/>
                <w:i w:val="false"/>
                <w:color w:val="000000"/>
                <w:sz w:val="20"/>
              </w:rPr>
              <w:t>
да» статусының өзгеруі туралы хабарламаны бағыт</w:t>
            </w:r>
            <w:r>
              <w:br/>
            </w:r>
            <w:r>
              <w:rPr>
                <w:rFonts w:ascii="Times New Roman"/>
                <w:b w:val="false"/>
                <w:i w:val="false"/>
                <w:color w:val="000000"/>
                <w:sz w:val="20"/>
              </w:rPr>
              <w:t>
тау</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жасалу</w:t>
            </w:r>
            <w:r>
              <w:br/>
            </w:r>
            <w:r>
              <w:rPr>
                <w:rFonts w:ascii="Times New Roman"/>
                <w:b w:val="false"/>
                <w:i w:val="false"/>
                <w:color w:val="000000"/>
                <w:sz w:val="20"/>
              </w:rPr>
              <w:t>
да» статусы</w:t>
            </w:r>
            <w:r>
              <w:br/>
            </w:r>
            <w:r>
              <w:rPr>
                <w:rFonts w:ascii="Times New Roman"/>
                <w:b w:val="false"/>
                <w:i w:val="false"/>
                <w:color w:val="000000"/>
                <w:sz w:val="20"/>
              </w:rPr>
              <w:t>
ның көрсеті</w:t>
            </w:r>
            <w:r>
              <w:br/>
            </w:r>
            <w:r>
              <w:rPr>
                <w:rFonts w:ascii="Times New Roman"/>
                <w:b w:val="false"/>
                <w:i w:val="false"/>
                <w:color w:val="000000"/>
                <w:sz w:val="20"/>
              </w:rPr>
              <w:t>
луі</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мен статус</w:t>
            </w:r>
            <w:r>
              <w:br/>
            </w:r>
            <w:r>
              <w:rPr>
                <w:rFonts w:ascii="Times New Roman"/>
                <w:b w:val="false"/>
                <w:i w:val="false"/>
                <w:color w:val="000000"/>
                <w:sz w:val="20"/>
              </w:rPr>
              <w:t>
тың көрсетілуі</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Жолдау</w:t>
            </w:r>
            <w:r>
              <w:br/>
            </w:r>
            <w:r>
              <w:rPr>
                <w:rFonts w:ascii="Times New Roman"/>
                <w:b w:val="false"/>
                <w:i w:val="false"/>
                <w:color w:val="000000"/>
                <w:sz w:val="20"/>
              </w:rPr>
              <w:t>
ды немесе дәлелді бас тартуды түйін</w:t>
            </w:r>
            <w:r>
              <w:br/>
            </w:r>
            <w:r>
              <w:rPr>
                <w:rFonts w:ascii="Times New Roman"/>
                <w:b w:val="false"/>
                <w:i w:val="false"/>
                <w:color w:val="000000"/>
                <w:sz w:val="20"/>
              </w:rPr>
              <w:t>
деу</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 шығыс құжатты түйіндеу</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w:t>
            </w:r>
            <w:r>
              <w:br/>
            </w:r>
            <w:r>
              <w:rPr>
                <w:rFonts w:ascii="Times New Roman"/>
                <w:b w:val="false"/>
                <w:i w:val="false"/>
                <w:color w:val="000000"/>
                <w:sz w:val="20"/>
              </w:rPr>
              <w:t>
тау</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Статус</w:t>
            </w:r>
            <w:r>
              <w:br/>
            </w:r>
            <w:r>
              <w:rPr>
                <w:rFonts w:ascii="Times New Roman"/>
                <w:b w:val="false"/>
                <w:i w:val="false"/>
                <w:color w:val="000000"/>
                <w:sz w:val="20"/>
              </w:rPr>
              <w:t>
тың көрсеті</w:t>
            </w:r>
            <w:r>
              <w:br/>
            </w:r>
            <w:r>
              <w:rPr>
                <w:rFonts w:ascii="Times New Roman"/>
                <w:b w:val="false"/>
                <w:i w:val="false"/>
                <w:color w:val="000000"/>
                <w:sz w:val="20"/>
              </w:rPr>
              <w:t>
луі</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Статус</w:t>
            </w:r>
            <w:r>
              <w:br/>
            </w:r>
            <w:r>
              <w:rPr>
                <w:rFonts w:ascii="Times New Roman"/>
                <w:b w:val="false"/>
                <w:i w:val="false"/>
                <w:color w:val="000000"/>
                <w:sz w:val="20"/>
              </w:rPr>
              <w:t>
тың көрсетілуі</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тан көп емес</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көп емес</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көп емес</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көп емес</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көп емес</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4"/>
        <w:gridCol w:w="1988"/>
        <w:gridCol w:w="1352"/>
        <w:gridCol w:w="1944"/>
        <w:gridCol w:w="2427"/>
        <w:gridCol w:w="2120"/>
        <w:gridCol w:w="1595"/>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numPr>
                <w:ilvl w:val="0"/>
                <w:numId w:val="20"/>
              </w:numPr>
              <w:spacing w:after="0"/>
              <w:jc w:val="both"/>
            </w:pPr>
            <w:r>
              <w:rPr>
                <w:rFonts w:ascii="Times New Roman"/>
                <w:b w:val="false"/>
                <w:i w:val="false"/>
                <w:color w:val="000000"/>
                <w:sz w:val="20"/>
              </w:rPr>
              <w:t xml:space="preserve">Негізгі үдеріс (жұмыс барысы, ағымы) іс-әрекеттері </w:t>
            </w:r>
          </w:p>
        </w:tc>
      </w:tr>
      <w:tr>
        <w:trPr>
          <w:trHeight w:val="30" w:hRule="atLeast"/>
        </w:trPr>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333399"/>
                <w:sz w:val="20"/>
              </w:rPr>
              <w:t>1</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333399"/>
                <w:sz w:val="20"/>
              </w:rPr>
              <w:t>2</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 (ЭҮӨШ)</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(үрдіс, рәсім, опера</w:t>
            </w:r>
            <w:r>
              <w:br/>
            </w:r>
            <w:r>
              <w:rPr>
                <w:rFonts w:ascii="Times New Roman"/>
                <w:b w:val="false"/>
                <w:i w:val="false"/>
                <w:color w:val="000000"/>
                <w:sz w:val="20"/>
              </w:rPr>
              <w:t>
ция) атауы және сипат</w:t>
            </w:r>
            <w:r>
              <w:br/>
            </w:r>
            <w:r>
              <w:rPr>
                <w:rFonts w:ascii="Times New Roman"/>
                <w:b w:val="false"/>
                <w:i w:val="false"/>
                <w:color w:val="000000"/>
                <w:sz w:val="20"/>
              </w:rPr>
              <w:t>
тамасы</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w:t>
            </w:r>
            <w:r>
              <w:br/>
            </w:r>
            <w:r>
              <w:rPr>
                <w:rFonts w:ascii="Times New Roman"/>
                <w:b w:val="false"/>
                <w:i w:val="false"/>
                <w:color w:val="000000"/>
                <w:sz w:val="20"/>
              </w:rPr>
              <w:t>
ты құрас</w:t>
            </w:r>
            <w:r>
              <w:br/>
            </w:r>
            <w:r>
              <w:rPr>
                <w:rFonts w:ascii="Times New Roman"/>
                <w:b w:val="false"/>
                <w:i w:val="false"/>
                <w:color w:val="000000"/>
                <w:sz w:val="20"/>
              </w:rPr>
              <w:t>
тыру.</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w:t>
            </w:r>
            <w:r>
              <w:br/>
            </w:r>
            <w:r>
              <w:rPr>
                <w:rFonts w:ascii="Times New Roman"/>
                <w:b w:val="false"/>
                <w:i w:val="false"/>
                <w:color w:val="000000"/>
                <w:sz w:val="20"/>
              </w:rPr>
              <w:t>
ғыс құжатқа қол қою</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шығыс құжатты шығарумен статус өзгеруі туралы хабарлама</w:t>
            </w:r>
            <w:r>
              <w:br/>
            </w:r>
            <w:r>
              <w:rPr>
                <w:rFonts w:ascii="Times New Roman"/>
                <w:b w:val="false"/>
                <w:i w:val="false"/>
                <w:color w:val="000000"/>
                <w:sz w:val="20"/>
              </w:rPr>
              <w:t>
ның және ЖАО АЖ статусы өзгеруі туралы хабарлама</w:t>
            </w:r>
            <w:r>
              <w:br/>
            </w:r>
            <w:r>
              <w:rPr>
                <w:rFonts w:ascii="Times New Roman"/>
                <w:b w:val="false"/>
                <w:i w:val="false"/>
                <w:color w:val="000000"/>
                <w:sz w:val="20"/>
              </w:rPr>
              <w:t>
ның көрсетілуі</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 көру мүмкін</w:t>
            </w:r>
            <w:r>
              <w:br/>
            </w:r>
            <w:r>
              <w:rPr>
                <w:rFonts w:ascii="Times New Roman"/>
                <w:b w:val="false"/>
                <w:i w:val="false"/>
                <w:color w:val="000000"/>
                <w:sz w:val="20"/>
              </w:rPr>
              <w:t>
дігі бар қызмет көрсетуді аяқтау туралы хабарламаның көрсеті</w:t>
            </w:r>
            <w:r>
              <w:br/>
            </w:r>
            <w:r>
              <w:rPr>
                <w:rFonts w:ascii="Times New Roman"/>
                <w:b w:val="false"/>
                <w:i w:val="false"/>
                <w:color w:val="000000"/>
                <w:sz w:val="20"/>
              </w:rPr>
              <w:t>
луі</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көрсетілуінің аяқта</w:t>
            </w:r>
            <w:r>
              <w:br/>
            </w:r>
            <w:r>
              <w:rPr>
                <w:rFonts w:ascii="Times New Roman"/>
                <w:b w:val="false"/>
                <w:i w:val="false"/>
                <w:color w:val="000000"/>
                <w:sz w:val="20"/>
              </w:rPr>
              <w:t>
луы туралы хабарламаның көрсетілуі</w:t>
            </w:r>
          </w:p>
        </w:tc>
      </w:tr>
      <w:tr>
        <w:trPr>
          <w:trHeight w:val="30" w:hRule="atLeast"/>
        </w:trPr>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құжат, ұйымдастыру-басқару шешімі)</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w:t>
            </w:r>
            <w:r>
              <w:br/>
            </w:r>
            <w:r>
              <w:rPr>
                <w:rFonts w:ascii="Times New Roman"/>
                <w:b w:val="false"/>
                <w:i w:val="false"/>
                <w:color w:val="000000"/>
                <w:sz w:val="20"/>
              </w:rPr>
              <w:t>
ған шы</w:t>
            </w:r>
            <w:r>
              <w:br/>
            </w:r>
            <w:r>
              <w:rPr>
                <w:rFonts w:ascii="Times New Roman"/>
                <w:b w:val="false"/>
                <w:i w:val="false"/>
                <w:color w:val="000000"/>
                <w:sz w:val="20"/>
              </w:rPr>
              <w:t>
ғыс құжат</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w:t>
            </w:r>
            <w:r>
              <w:br/>
            </w:r>
            <w:r>
              <w:rPr>
                <w:rFonts w:ascii="Times New Roman"/>
                <w:b w:val="false"/>
                <w:i w:val="false"/>
                <w:color w:val="000000"/>
                <w:sz w:val="20"/>
              </w:rPr>
              <w:t>
ғыс құжаты бар хабарла</w:t>
            </w:r>
            <w:r>
              <w:br/>
            </w:r>
            <w:r>
              <w:rPr>
                <w:rFonts w:ascii="Times New Roman"/>
                <w:b w:val="false"/>
                <w:i w:val="false"/>
                <w:color w:val="000000"/>
                <w:sz w:val="20"/>
              </w:rPr>
              <w:t>
маны ЭҮП жіберу және ХҚКО АЖ статусы</w:t>
            </w:r>
            <w:r>
              <w:br/>
            </w:r>
            <w:r>
              <w:rPr>
                <w:rFonts w:ascii="Times New Roman"/>
                <w:b w:val="false"/>
                <w:i w:val="false"/>
                <w:color w:val="000000"/>
                <w:sz w:val="20"/>
              </w:rPr>
              <w:t>
ның өзгеруі</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құжаттың көрсеті</w:t>
            </w:r>
            <w:r>
              <w:br/>
            </w:r>
            <w:r>
              <w:rPr>
                <w:rFonts w:ascii="Times New Roman"/>
                <w:b w:val="false"/>
                <w:i w:val="false"/>
                <w:color w:val="000000"/>
                <w:sz w:val="20"/>
              </w:rPr>
              <w:t>
луі</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w:t>
            </w:r>
            <w:r>
              <w:br/>
            </w:r>
            <w:r>
              <w:rPr>
                <w:rFonts w:ascii="Times New Roman"/>
                <w:b w:val="false"/>
                <w:i w:val="false"/>
                <w:color w:val="000000"/>
                <w:sz w:val="20"/>
              </w:rPr>
              <w:t>
далу статусының көрсетілуі</w:t>
            </w:r>
          </w:p>
        </w:tc>
      </w:tr>
      <w:tr>
        <w:trPr>
          <w:trHeight w:val="30" w:hRule="atLeast"/>
        </w:trPr>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тан көп емес</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көп емес</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көп емес</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көп емес</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w:t>
            </w:r>
            <w:r>
              <w:br/>
            </w:r>
            <w:r>
              <w:rPr>
                <w:rFonts w:ascii="Times New Roman"/>
                <w:b w:val="false"/>
                <w:i w:val="false"/>
                <w:color w:val="000000"/>
                <w:sz w:val="20"/>
              </w:rPr>
              <w:t>
кет нөмірі</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Ескерту:</w:t>
      </w:r>
      <w:r>
        <w:br/>
      </w:r>
      <w:r>
        <w:rPr>
          <w:rFonts w:ascii="Times New Roman"/>
          <w:b w:val="false"/>
          <w:i w:val="false"/>
          <w:color w:val="000000"/>
          <w:sz w:val="28"/>
        </w:rPr>
        <w:t>
      Осы кестеде электрондық мемлекеттік қызмет көрсету үдерісінің технологиялық тізбегіндегі аяқталу нысаны, орындалу мерзімі мен келесі іс-әрекеттер нөмірлері көрсетілген ЭҮП, АЖ және басқа ҚФБ іс-әрекеттері (функциялары, рәсімдері, операциялары) аталады.</w:t>
      </w:r>
      <w:r>
        <w:br/>
      </w:r>
      <w:r>
        <w:rPr>
          <w:rFonts w:ascii="Times New Roman"/>
          <w:b w:val="false"/>
          <w:i w:val="false"/>
          <w:color w:val="000000"/>
          <w:sz w:val="28"/>
        </w:rPr>
        <w:t>
      Осы Регдаменттің 1 қосымшасындағы кесте негізінде электрондық мемлекеттік қызметтерді көрсетудегі функционалдық өзара әрекеттер диаграммасы жасалады.</w:t>
      </w:r>
    </w:p>
    <w:bookmarkStart w:name="z106" w:id="55"/>
    <w:p>
      <w:pPr>
        <w:spacing w:after="0"/>
        <w:ind w:left="0"/>
        <w:jc w:val="both"/>
      </w:pPr>
      <w:r>
        <w:rPr>
          <w:rFonts w:ascii="Times New Roman"/>
          <w:b w:val="false"/>
          <w:i w:val="false"/>
          <w:color w:val="000000"/>
          <w:sz w:val="28"/>
        </w:rPr>
        <w:t>
«Мектепке дейінгі балалар</w:t>
      </w:r>
      <w:r>
        <w:br/>
      </w:r>
      <w:r>
        <w:rPr>
          <w:rFonts w:ascii="Times New Roman"/>
          <w:b w:val="false"/>
          <w:i w:val="false"/>
          <w:color w:val="000000"/>
          <w:sz w:val="28"/>
        </w:rPr>
        <w:t>
ұйымдарына жолдама беру үшін</w:t>
      </w:r>
      <w:r>
        <w:br/>
      </w:r>
      <w:r>
        <w:rPr>
          <w:rFonts w:ascii="Times New Roman"/>
          <w:b w:val="false"/>
          <w:i w:val="false"/>
          <w:color w:val="000000"/>
          <w:sz w:val="28"/>
        </w:rPr>
        <w:t>
мектеп жасына дейінгі</w:t>
      </w:r>
      <w:r>
        <w:br/>
      </w:r>
      <w:r>
        <w:rPr>
          <w:rFonts w:ascii="Times New Roman"/>
          <w:b w:val="false"/>
          <w:i w:val="false"/>
          <w:color w:val="000000"/>
          <w:sz w:val="28"/>
        </w:rPr>
        <w:t>
(7 жасқа дейінгі) балаларды</w:t>
      </w:r>
      <w:r>
        <w:br/>
      </w:r>
      <w:r>
        <w:rPr>
          <w:rFonts w:ascii="Times New Roman"/>
          <w:b w:val="false"/>
          <w:i w:val="false"/>
          <w:color w:val="000000"/>
          <w:sz w:val="28"/>
        </w:rPr>
        <w:t>
тіркеу</w:t>
      </w:r>
      <w:r>
        <w:rPr>
          <w:rFonts w:ascii="Times New Roman"/>
          <w:b/>
          <w:i w:val="false"/>
          <w:color w:val="000000"/>
          <w:sz w:val="28"/>
        </w:rPr>
        <w:t>»</w:t>
      </w:r>
      <w:r>
        <w:rPr>
          <w:rFonts w:ascii="Times New Roman"/>
          <w:b w:val="false"/>
          <w:i w:val="false"/>
          <w:color w:val="000000"/>
          <w:sz w:val="28"/>
        </w:rPr>
        <w:t xml:space="preserve"> электрондық мемлекеттік</w:t>
      </w:r>
      <w:r>
        <w:br/>
      </w:r>
      <w:r>
        <w:rPr>
          <w:rFonts w:ascii="Times New Roman"/>
          <w:b w:val="false"/>
          <w:i w:val="false"/>
          <w:color w:val="000000"/>
          <w:sz w:val="28"/>
        </w:rPr>
        <w:t>
қызметін көрсету</w:t>
      </w:r>
      <w:r>
        <w:br/>
      </w:r>
      <w:r>
        <w:rPr>
          <w:rFonts w:ascii="Times New Roman"/>
          <w:b w:val="false"/>
          <w:i w:val="false"/>
          <w:color w:val="000000"/>
          <w:sz w:val="28"/>
        </w:rPr>
        <w:t>
регламентіне 2 қосымша</w:t>
      </w:r>
    </w:p>
    <w:bookmarkEnd w:id="55"/>
    <w:p>
      <w:pPr>
        <w:spacing w:after="0"/>
        <w:ind w:left="0"/>
        <w:jc w:val="both"/>
      </w:pPr>
      <w:r>
        <w:drawing>
          <wp:inline distT="0" distB="0" distL="0" distR="0">
            <wp:extent cx="83693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8369300" cy="4483100"/>
                    </a:xfrm>
                    <a:prstGeom prst="rect">
                      <a:avLst/>
                    </a:prstGeom>
                  </pic:spPr>
                </pic:pic>
              </a:graphicData>
            </a:graphic>
          </wp:inline>
        </w:drawing>
      </w:r>
    </w:p>
    <w:p>
      <w:pPr>
        <w:spacing w:after="0"/>
        <w:ind w:left="0"/>
        <w:jc w:val="both"/>
      </w:pPr>
      <w:r>
        <w:rPr>
          <w:rFonts w:ascii="Times New Roman"/>
          <w:b w:val="false"/>
          <w:i w:val="false"/>
          <w:color w:val="000000"/>
          <w:sz w:val="28"/>
        </w:rPr>
        <w:t>1-сурет. ЖАО АЖ арқылы электрондық мемлекеттік қызметті «ішінара автоматтандырылған» түрде көрсетудегі функционалдық</w:t>
      </w:r>
      <w:r>
        <w:br/>
      </w:r>
      <w:r>
        <w:rPr>
          <w:rFonts w:ascii="Times New Roman"/>
          <w:b w:val="false"/>
          <w:i w:val="false"/>
          <w:color w:val="000000"/>
          <w:sz w:val="28"/>
        </w:rPr>
        <w:t>
өзара әрекеттесу диаграммасы</w:t>
      </w:r>
    </w:p>
    <w:p>
      <w:pPr>
        <w:spacing w:after="0"/>
        <w:ind w:left="0"/>
        <w:jc w:val="both"/>
      </w:pPr>
      <w:r>
        <w:drawing>
          <wp:inline distT="0" distB="0" distL="0" distR="0">
            <wp:extent cx="82931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8293100" cy="4470400"/>
                    </a:xfrm>
                    <a:prstGeom prst="rect">
                      <a:avLst/>
                    </a:prstGeom>
                  </pic:spPr>
                </pic:pic>
              </a:graphicData>
            </a:graphic>
          </wp:inline>
        </w:drawing>
      </w:r>
    </w:p>
    <w:p>
      <w:pPr>
        <w:spacing w:after="0"/>
        <w:ind w:left="0"/>
        <w:jc w:val="both"/>
      </w:pPr>
      <w:r>
        <w:rPr>
          <w:rFonts w:ascii="Times New Roman"/>
          <w:b w:val="false"/>
          <w:i w:val="false"/>
          <w:color w:val="000000"/>
          <w:sz w:val="28"/>
        </w:rPr>
        <w:t>2-сурет. ЖАО АЖ арқылы электрондық мемлекеттік қызметті «ішінара автоматтандырылған» түрде көрсетудегі функционалдық</w:t>
      </w:r>
      <w:r>
        <w:br/>
      </w:r>
      <w:r>
        <w:rPr>
          <w:rFonts w:ascii="Times New Roman"/>
          <w:b w:val="false"/>
          <w:i w:val="false"/>
          <w:color w:val="000000"/>
          <w:sz w:val="28"/>
        </w:rPr>
        <w:t>
өзара әрекеттесу диаграммасы</w:t>
      </w:r>
    </w:p>
    <w:p>
      <w:pPr>
        <w:spacing w:after="0"/>
        <w:ind w:left="0"/>
        <w:jc w:val="both"/>
      </w:pPr>
      <w:r>
        <w:drawing>
          <wp:inline distT="0" distB="0" distL="0" distR="0">
            <wp:extent cx="83566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8356600" cy="4445000"/>
                    </a:xfrm>
                    <a:prstGeom prst="rect">
                      <a:avLst/>
                    </a:prstGeom>
                  </pic:spPr>
                </pic:pic>
              </a:graphicData>
            </a:graphic>
          </wp:inline>
        </w:drawing>
      </w:r>
    </w:p>
    <w:p>
      <w:pPr>
        <w:spacing w:after="0"/>
        <w:ind w:left="0"/>
        <w:jc w:val="both"/>
      </w:pPr>
      <w:r>
        <w:rPr>
          <w:rFonts w:ascii="Times New Roman"/>
          <w:b w:val="false"/>
          <w:i w:val="false"/>
          <w:color w:val="000000"/>
          <w:sz w:val="28"/>
        </w:rPr>
        <w:t>3-сурет. ЭҮП арқылы электрондық мемлекеттік қызметті «ішінара автоматтандырылған» түрде көрсетудегі функционалдық өзара</w:t>
      </w:r>
      <w:r>
        <w:br/>
      </w:r>
      <w:r>
        <w:rPr>
          <w:rFonts w:ascii="Times New Roman"/>
          <w:b w:val="false"/>
          <w:i w:val="false"/>
          <w:color w:val="000000"/>
          <w:sz w:val="28"/>
        </w:rPr>
        <w:t>
әрекеттесу диаграммасы</w:t>
      </w:r>
    </w:p>
    <w:p>
      <w:pPr>
        <w:spacing w:after="0"/>
        <w:ind w:left="0"/>
        <w:jc w:val="both"/>
      </w:pPr>
      <w:r>
        <w:rPr>
          <w:rFonts w:ascii="Times New Roman"/>
          <w:b w:val="false"/>
          <w:i w:val="false"/>
          <w:color w:val="000000"/>
          <w:sz w:val="28"/>
        </w:rPr>
        <w:t>      Кесте. 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70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хабарлау</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хабарламасы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хабарлау</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Аяқтаудың жай оқиғалары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Оқиғалар-таймері</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800100" cy="5207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901700" cy="152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1176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58800" cy="419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берілетін электрондық құжат</w:t>
            </w:r>
          </w:p>
        </w:tc>
      </w:tr>
    </w:tbl>
    <w:p>
      <w:pPr>
        <w:spacing w:after="0"/>
        <w:ind w:left="0"/>
        <w:jc w:val="both"/>
      </w:pPr>
      <w:r>
        <w:rPr>
          <w:rFonts w:ascii="Times New Roman"/>
          <w:b w:val="false"/>
          <w:i w:val="false"/>
          <w:color w:val="000000"/>
          <w:sz w:val="28"/>
        </w:rPr>
        <w:t>      Ескерту:</w:t>
      </w:r>
      <w:r>
        <w:br/>
      </w:r>
      <w:r>
        <w:rPr>
          <w:rFonts w:ascii="Times New Roman"/>
          <w:b w:val="false"/>
          <w:i w:val="false"/>
          <w:color w:val="000000"/>
          <w:sz w:val="28"/>
        </w:rPr>
        <w:t>
      Диаграмманың үлгі ресімделуі бизнес-үдерістерді модельдеу пайдалынатын BPMN 1.2, кестелік нотациясында берілген. BPMN модельдеу кестелік элементтердің шамалы сандарымен диаграмма арқылы жүзеге асырылады. Бұл тұтынушыларға үдеріс қисыны тез түсінуге көмектеседі. Төрт негізгі критерий элементтерін бөліп көрсетеді:</w:t>
      </w:r>
      <w:r>
        <w:br/>
      </w:r>
      <w:r>
        <w:rPr>
          <w:rFonts w:ascii="Times New Roman"/>
          <w:b w:val="false"/>
          <w:i w:val="false"/>
          <w:color w:val="000000"/>
          <w:sz w:val="28"/>
        </w:rPr>
        <w:t>
      1) басқару ағымының объектілері: оқиға, іс-әрекеттер мен қисынды операторлар;</w:t>
      </w:r>
      <w:r>
        <w:br/>
      </w:r>
      <w:r>
        <w:rPr>
          <w:rFonts w:ascii="Times New Roman"/>
          <w:b w:val="false"/>
          <w:i w:val="false"/>
          <w:color w:val="000000"/>
          <w:sz w:val="28"/>
        </w:rPr>
        <w:t>
      2) қосатын объектілер: басқару ағымы, хабарлар ағымы мен ассоцияциалар;</w:t>
      </w:r>
      <w:r>
        <w:br/>
      </w:r>
      <w:r>
        <w:rPr>
          <w:rFonts w:ascii="Times New Roman"/>
          <w:b w:val="false"/>
          <w:i w:val="false"/>
          <w:color w:val="000000"/>
          <w:sz w:val="28"/>
        </w:rPr>
        <w:t>
      3) рольдері: пул және жолдар;</w:t>
      </w:r>
      <w:r>
        <w:br/>
      </w:r>
      <w:r>
        <w:rPr>
          <w:rFonts w:ascii="Times New Roman"/>
          <w:b w:val="false"/>
          <w:i w:val="false"/>
          <w:color w:val="000000"/>
          <w:sz w:val="28"/>
        </w:rPr>
        <w:t>
      4) артефакттер: деректер, топтар және мәтіндік аңдатпалар.</w:t>
      </w:r>
      <w:r>
        <w:br/>
      </w:r>
      <w:r>
        <w:rPr>
          <w:rFonts w:ascii="Times New Roman"/>
          <w:b w:val="false"/>
          <w:i w:val="false"/>
          <w:color w:val="000000"/>
          <w:sz w:val="28"/>
        </w:rPr>
        <w:t>
      Осы төрт категория элементтері бизнес-үрдістер диаграммасын салуда көмектеседі. Модель айқындылығын арттыру үшін спецификация «Ескерту» бөлімінде көрсетілуі тиіс басқару ағымы мен артефакттердің жаңа объектілерін жасауға мүмкіндік береді.</w:t>
      </w:r>
    </w:p>
    <w:bookmarkStart w:name="z107" w:id="56"/>
    <w:p>
      <w:pPr>
        <w:spacing w:after="0"/>
        <w:ind w:left="0"/>
        <w:jc w:val="both"/>
      </w:pPr>
      <w:r>
        <w:rPr>
          <w:rFonts w:ascii="Times New Roman"/>
          <w:b w:val="false"/>
          <w:i w:val="false"/>
          <w:color w:val="000000"/>
          <w:sz w:val="28"/>
        </w:rPr>
        <w:t>
«Мектепке дейінгі балалар</w:t>
      </w:r>
      <w:r>
        <w:br/>
      </w:r>
      <w:r>
        <w:rPr>
          <w:rFonts w:ascii="Times New Roman"/>
          <w:b w:val="false"/>
          <w:i w:val="false"/>
          <w:color w:val="000000"/>
          <w:sz w:val="28"/>
        </w:rPr>
        <w:t>
ұйымдарына жолдама беру үшін</w:t>
      </w:r>
      <w:r>
        <w:br/>
      </w:r>
      <w:r>
        <w:rPr>
          <w:rFonts w:ascii="Times New Roman"/>
          <w:b w:val="false"/>
          <w:i w:val="false"/>
          <w:color w:val="000000"/>
          <w:sz w:val="28"/>
        </w:rPr>
        <w:t>
мектеп жасына дейінгі</w:t>
      </w:r>
      <w:r>
        <w:br/>
      </w:r>
      <w:r>
        <w:rPr>
          <w:rFonts w:ascii="Times New Roman"/>
          <w:b w:val="false"/>
          <w:i w:val="false"/>
          <w:color w:val="000000"/>
          <w:sz w:val="28"/>
        </w:rPr>
        <w:t>
(7 жасқа дейінгі) балаларды</w:t>
      </w:r>
      <w:r>
        <w:br/>
      </w:r>
      <w:r>
        <w:rPr>
          <w:rFonts w:ascii="Times New Roman"/>
          <w:b w:val="false"/>
          <w:i w:val="false"/>
          <w:color w:val="000000"/>
          <w:sz w:val="28"/>
        </w:rPr>
        <w:t>
тіркеу</w:t>
      </w:r>
      <w:r>
        <w:rPr>
          <w:rFonts w:ascii="Times New Roman"/>
          <w:b/>
          <w:i w:val="false"/>
          <w:color w:val="000000"/>
          <w:sz w:val="28"/>
        </w:rPr>
        <w:t>»</w:t>
      </w:r>
      <w:r>
        <w:rPr>
          <w:rFonts w:ascii="Times New Roman"/>
          <w:b w:val="false"/>
          <w:i w:val="false"/>
          <w:color w:val="000000"/>
          <w:sz w:val="28"/>
        </w:rPr>
        <w:t xml:space="preserve"> электрондық мемлекеттік</w:t>
      </w:r>
      <w:r>
        <w:br/>
      </w:r>
      <w:r>
        <w:rPr>
          <w:rFonts w:ascii="Times New Roman"/>
          <w:b w:val="false"/>
          <w:i w:val="false"/>
          <w:color w:val="000000"/>
          <w:sz w:val="28"/>
        </w:rPr>
        <w:t>
қызметін көрсету</w:t>
      </w:r>
      <w:r>
        <w:br/>
      </w:r>
      <w:r>
        <w:rPr>
          <w:rFonts w:ascii="Times New Roman"/>
          <w:b w:val="false"/>
          <w:i w:val="false"/>
          <w:color w:val="000000"/>
          <w:sz w:val="28"/>
        </w:rPr>
        <w:t>
регламентіне 3 қосымша</w:t>
      </w:r>
    </w:p>
    <w:bookmarkEnd w:id="56"/>
    <w:p>
      <w:pPr>
        <w:spacing w:after="0"/>
        <w:ind w:left="0"/>
        <w:jc w:val="both"/>
      </w:pPr>
      <w:r>
        <w:rPr>
          <w:rFonts w:ascii="Times New Roman"/>
          <w:b w:val="false"/>
          <w:i w:val="false"/>
          <w:color w:val="000000"/>
          <w:sz w:val="28"/>
        </w:rPr>
        <w:t>      Электрондық мемлекеттік қызмет көрсетудің «сапа» және «қолжетімділік» көрсеткіштерін анықтауға арналған сауалнама нысаны</w:t>
      </w:r>
      <w:r>
        <w:br/>
      </w:r>
      <w:r>
        <w:rPr>
          <w:rFonts w:ascii="Times New Roman"/>
          <w:b w:val="false"/>
          <w:i w:val="false"/>
          <w:color w:val="000000"/>
          <w:sz w:val="28"/>
        </w:rPr>
        <w:t>
      «Мектепке дейінгі балалар ұйымдарына жолдама беру үшін мектеп жасына дейінгі (7 жасқа дейінгі) балаларды тіркеу» _________________________________________________________</w:t>
      </w:r>
      <w:r>
        <w:br/>
      </w:r>
      <w:r>
        <w:rPr>
          <w:rFonts w:ascii="Times New Roman"/>
          <w:b w:val="false"/>
          <w:i w:val="false"/>
          <w:color w:val="000000"/>
          <w:sz w:val="28"/>
        </w:rPr>
        <w:t>
      (қызмет атауы)</w:t>
      </w:r>
      <w:r>
        <w:br/>
      </w:r>
      <w:r>
        <w:rPr>
          <w:rFonts w:ascii="Times New Roman"/>
          <w:b w:val="false"/>
          <w:i w:val="false"/>
          <w:color w:val="000000"/>
          <w:sz w:val="28"/>
        </w:rPr>
        <w:t>
      Сізді электрондық мемлекеттік қызмет көрсету үдерісінің сапасы мен нәтижесі қанағаттандырады ма?</w:t>
      </w:r>
      <w:r>
        <w:br/>
      </w:r>
      <w:r>
        <w:rPr>
          <w:rFonts w:ascii="Times New Roman"/>
          <w:b w:val="false"/>
          <w:i w:val="false"/>
          <w:color w:val="000000"/>
          <w:sz w:val="28"/>
        </w:rPr>
        <w:t>
      1) қанағаттандырмайды;</w:t>
      </w:r>
      <w:r>
        <w:br/>
      </w:r>
      <w:r>
        <w:rPr>
          <w:rFonts w:ascii="Times New Roman"/>
          <w:b w:val="false"/>
          <w:i w:val="false"/>
          <w:color w:val="000000"/>
          <w:sz w:val="28"/>
        </w:rPr>
        <w:t>
      2) жартылай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Сізді электрондық мемлекеттік қызмет көрсету тәртібі туралы ақпараттың сапасы қанағаттандырады ма?</w:t>
      </w:r>
      <w:r>
        <w:br/>
      </w:r>
      <w:r>
        <w:rPr>
          <w:rFonts w:ascii="Times New Roman"/>
          <w:b w:val="false"/>
          <w:i w:val="false"/>
          <w:color w:val="000000"/>
          <w:sz w:val="28"/>
        </w:rPr>
        <w:t>
      1) қанағаттандырмайды;</w:t>
      </w:r>
      <w:r>
        <w:br/>
      </w:r>
      <w:r>
        <w:rPr>
          <w:rFonts w:ascii="Times New Roman"/>
          <w:b w:val="false"/>
          <w:i w:val="false"/>
          <w:color w:val="000000"/>
          <w:sz w:val="28"/>
        </w:rPr>
        <w:t>
      2) жартылай қанағаттандырады;</w:t>
      </w:r>
      <w:r>
        <w:br/>
      </w:r>
      <w:r>
        <w:rPr>
          <w:rFonts w:ascii="Times New Roman"/>
          <w:b w:val="false"/>
          <w:i w:val="false"/>
          <w:color w:val="000000"/>
          <w:sz w:val="28"/>
        </w:rPr>
        <w:t>
      3) қанағаттандырады.</w:t>
      </w:r>
    </w:p>
    <w:bookmarkStart w:name="z108" w:id="57"/>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жолдама беру үшін мектеп</w:t>
      </w:r>
      <w:r>
        <w:br/>
      </w:r>
      <w:r>
        <w:rPr>
          <w:rFonts w:ascii="Times New Roman"/>
          <w:b w:val="false"/>
          <w:i w:val="false"/>
          <w:color w:val="000000"/>
          <w:sz w:val="28"/>
        </w:rPr>
        <w:t>
жасына дейінгі (7 жасқа дейінгі)</w:t>
      </w:r>
      <w:r>
        <w:br/>
      </w:r>
      <w:r>
        <w:rPr>
          <w:rFonts w:ascii="Times New Roman"/>
          <w:b w:val="false"/>
          <w:i w:val="false"/>
          <w:color w:val="000000"/>
          <w:sz w:val="28"/>
        </w:rPr>
        <w:t>
балаларды тіркеу</w:t>
      </w:r>
      <w:r>
        <w:rPr>
          <w:rFonts w:ascii="Times New Roman"/>
          <w:b/>
          <w:i w:val="false"/>
          <w:color w:val="000000"/>
          <w:sz w:val="28"/>
        </w:rPr>
        <w:t>»</w:t>
      </w:r>
      <w:r>
        <w:rPr>
          <w:rFonts w:ascii="Times New Roman"/>
          <w:b w:val="false"/>
          <w:i w:val="false"/>
          <w:color w:val="000000"/>
          <w:sz w:val="28"/>
        </w:rPr>
        <w:t>      электрондық</w:t>
      </w:r>
      <w:r>
        <w:br/>
      </w:r>
      <w:r>
        <w:rPr>
          <w:rFonts w:ascii="Times New Roman"/>
          <w:b w:val="false"/>
          <w:i w:val="false"/>
          <w:color w:val="000000"/>
          <w:sz w:val="28"/>
        </w:rPr>
        <w:t>
мемлекеттік қызметін көрсету</w:t>
      </w:r>
      <w:r>
        <w:br/>
      </w:r>
      <w:r>
        <w:rPr>
          <w:rFonts w:ascii="Times New Roman"/>
          <w:b w:val="false"/>
          <w:i w:val="false"/>
          <w:color w:val="000000"/>
          <w:sz w:val="28"/>
        </w:rPr>
        <w:t>
регламентіне 4 қосымша</w:t>
      </w:r>
    </w:p>
    <w:bookmarkEnd w:id="57"/>
    <w:p>
      <w:pPr>
        <w:spacing w:after="0"/>
        <w:ind w:left="0"/>
        <w:jc w:val="left"/>
      </w:pPr>
      <w:r>
        <w:rPr>
          <w:rFonts w:ascii="Times New Roman"/>
          <w:b/>
          <w:i w:val="false"/>
          <w:color w:val="000000"/>
        </w:rPr>
        <w:t xml:space="preserve"> Электрондық мемлекеттік қызмет алуға өтініштің</w:t>
      </w:r>
      <w:r>
        <w:br/>
      </w:r>
      <w:r>
        <w:rPr>
          <w:rFonts w:ascii="Times New Roman"/>
          <w:b/>
          <w:i w:val="false"/>
          <w:color w:val="000000"/>
        </w:rPr>
        <w:t>
экрандық нысаны</w:t>
      </w:r>
    </w:p>
    <w:p>
      <w:pPr>
        <w:spacing w:after="0"/>
        <w:ind w:left="0"/>
        <w:jc w:val="both"/>
      </w:pPr>
      <w:r>
        <w:drawing>
          <wp:inline distT="0" distB="0" distL="0" distR="0">
            <wp:extent cx="78359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35900" cy="901700"/>
                    </a:xfrm>
                    <a:prstGeom prst="rect">
                      <a:avLst/>
                    </a:prstGeom>
                  </pic:spPr>
                </pic:pic>
              </a:graphicData>
            </a:graphic>
          </wp:inline>
        </w:drawing>
      </w:r>
    </w:p>
    <w:p>
      <w:pPr>
        <w:spacing w:after="0"/>
        <w:ind w:left="0"/>
        <w:jc w:val="both"/>
      </w:pPr>
      <w:r>
        <w:rPr>
          <w:rFonts w:ascii="Times New Roman"/>
          <w:b w:val="false"/>
          <w:i w:val="false"/>
          <w:color w:val="000000"/>
          <w:sz w:val="28"/>
        </w:rPr>
        <w:t>      Білім бөлімінің бастығы:</w:t>
      </w:r>
      <w:r>
        <w:br/>
      </w:r>
      <w:r>
        <w:rPr>
          <w:rFonts w:ascii="Times New Roman"/>
          <w:b w:val="false"/>
          <w:i w:val="false"/>
          <w:color w:val="000000"/>
          <w:sz w:val="28"/>
        </w:rPr>
        <w:t>
      _____________________________</w:t>
      </w:r>
      <w:r>
        <w:br/>
      </w:r>
      <w:r>
        <w:rPr>
          <w:rFonts w:ascii="Times New Roman"/>
          <w:b w:val="false"/>
          <w:i w:val="false"/>
          <w:color w:val="000000"/>
          <w:sz w:val="28"/>
        </w:rPr>
        <w:t>
      (бастықтың аты-жөні)</w:t>
      </w:r>
      <w:r>
        <w:br/>
      </w:r>
      <w:r>
        <w:rPr>
          <w:rFonts w:ascii="Times New Roman"/>
          <w:b w:val="false"/>
          <w:i w:val="false"/>
          <w:color w:val="000000"/>
          <w:sz w:val="28"/>
        </w:rPr>
        <w:t>
      Өтініші беруші:___________________</w:t>
      </w:r>
      <w:r>
        <w:br/>
      </w:r>
      <w:r>
        <w:rPr>
          <w:rFonts w:ascii="Times New Roman"/>
          <w:b w:val="false"/>
          <w:i w:val="false"/>
          <w:color w:val="000000"/>
          <w:sz w:val="28"/>
        </w:rPr>
        <w:t>
      (өтініш берушінің аты-жөні)</w:t>
      </w:r>
      <w:r>
        <w:br/>
      </w:r>
      <w:r>
        <w:rPr>
          <w:rFonts w:ascii="Times New Roman"/>
          <w:b w:val="false"/>
          <w:i w:val="false"/>
          <w:color w:val="000000"/>
          <w:sz w:val="28"/>
        </w:rPr>
        <w:t>
      Мекенжайы:____________________</w:t>
      </w:r>
      <w:r>
        <w:br/>
      </w:r>
      <w:r>
        <w:rPr>
          <w:rFonts w:ascii="Times New Roman"/>
          <w:b w:val="false"/>
          <w:i w:val="false"/>
          <w:color w:val="000000"/>
          <w:sz w:val="28"/>
        </w:rPr>
        <w:t>
      (өтініші берушінің мекенжайы)</w:t>
      </w:r>
      <w:r>
        <w:br/>
      </w:r>
      <w:r>
        <w:rPr>
          <w:rFonts w:ascii="Times New Roman"/>
          <w:b w:val="false"/>
          <w:i w:val="false"/>
          <w:color w:val="000000"/>
          <w:sz w:val="28"/>
        </w:rPr>
        <w:t>
      Телефон:____________________</w:t>
      </w:r>
      <w:r>
        <w:br/>
      </w:r>
      <w:r>
        <w:rPr>
          <w:rFonts w:ascii="Times New Roman"/>
          <w:b w:val="false"/>
          <w:i w:val="false"/>
          <w:color w:val="000000"/>
          <w:sz w:val="28"/>
        </w:rPr>
        <w:t>
      (өтініш берушінің байланыс телефоны)</w:t>
      </w:r>
      <w:r>
        <w:br/>
      </w:r>
      <w:r>
        <w:rPr>
          <w:rFonts w:ascii="Times New Roman"/>
          <w:b w:val="false"/>
          <w:i w:val="false"/>
          <w:color w:val="000000"/>
          <w:sz w:val="28"/>
        </w:rPr>
        <w:t>
      ӨТІНІШ</w:t>
      </w:r>
      <w:r>
        <w:br/>
      </w:r>
      <w:r>
        <w:rPr>
          <w:rFonts w:ascii="Times New Roman"/>
          <w:b w:val="false"/>
          <w:i w:val="false"/>
          <w:color w:val="000000"/>
          <w:sz w:val="28"/>
        </w:rPr>
        <w:t>
      Сізден менің қызым (ұлым)</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(баланың аты-жөні және туған күі)</w:t>
      </w:r>
      <w:r>
        <w:br/>
      </w:r>
      <w:r>
        <w:rPr>
          <w:rFonts w:ascii="Times New Roman"/>
          <w:b w:val="false"/>
          <w:i w:val="false"/>
          <w:color w:val="000000"/>
          <w:sz w:val="28"/>
        </w:rPr>
        <w:t>
      балабақшасынан орын беруіңізді сұраймын.</w:t>
      </w:r>
      <w:r>
        <w:br/>
      </w:r>
      <w:r>
        <w:rPr>
          <w:rFonts w:ascii="Times New Roman"/>
          <w:b w:val="false"/>
          <w:i w:val="false"/>
          <w:color w:val="000000"/>
          <w:sz w:val="28"/>
        </w:rPr>
        <w:t>
      Өтінішке қоса беріледі:</w:t>
      </w:r>
      <w:r>
        <w:br/>
      </w: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drawing>
          <wp:inline distT="0" distB="0" distL="0" distR="0">
            <wp:extent cx="77470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747000" cy="2679700"/>
                    </a:xfrm>
                    <a:prstGeom prst="rect">
                      <a:avLst/>
                    </a:prstGeom>
                  </pic:spPr>
                </pic:pic>
              </a:graphicData>
            </a:graphic>
          </wp:inline>
        </w:drawing>
      </w:r>
    </w:p>
    <w:bookmarkStart w:name="z109" w:id="58"/>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жолдама беру үшін мектеп жасына дейінгі</w:t>
      </w:r>
      <w:r>
        <w:br/>
      </w:r>
      <w:r>
        <w:rPr>
          <w:rFonts w:ascii="Times New Roman"/>
          <w:b w:val="false"/>
          <w:i w:val="false"/>
          <w:color w:val="000000"/>
          <w:sz w:val="28"/>
        </w:rPr>
        <w:t>
(7 жасқа дейінгі) балаларды тіркеу</w:t>
      </w:r>
      <w:r>
        <w:rPr>
          <w:rFonts w:ascii="Times New Roman"/>
          <w:b/>
          <w:i w:val="false"/>
          <w:color w:val="000000"/>
          <w:sz w:val="28"/>
        </w:rPr>
        <w:t>»</w:t>
      </w:r>
      <w:r>
        <w:br/>
      </w:r>
      <w:r>
        <w:rPr>
          <w:rFonts w:ascii="Times New Roman"/>
          <w:b w:val="false"/>
          <w:i w:val="false"/>
          <w:color w:val="000000"/>
          <w:sz w:val="28"/>
        </w:rPr>
        <w:t>
электрондық мемлекеттік қызметін көрсету</w:t>
      </w:r>
      <w:r>
        <w:br/>
      </w:r>
      <w:r>
        <w:rPr>
          <w:rFonts w:ascii="Times New Roman"/>
          <w:b w:val="false"/>
          <w:i w:val="false"/>
          <w:color w:val="000000"/>
          <w:sz w:val="28"/>
        </w:rPr>
        <w:t>
регламентіне 5 қосымша</w:t>
      </w:r>
    </w:p>
    <w:bookmarkEnd w:id="58"/>
    <w:p>
      <w:pPr>
        <w:spacing w:after="0"/>
        <w:ind w:left="0"/>
        <w:jc w:val="left"/>
      </w:pPr>
      <w:r>
        <w:rPr>
          <w:rFonts w:ascii="Times New Roman"/>
          <w:b/>
          <w:i w:val="false"/>
          <w:color w:val="000000"/>
        </w:rPr>
        <w:t xml:space="preserve"> Электрондық мемлекеттік қызмет бойынша оң жауаптың</w:t>
      </w:r>
      <w:r>
        <w:br/>
      </w:r>
      <w:r>
        <w:rPr>
          <w:rFonts w:ascii="Times New Roman"/>
          <w:b/>
          <w:i w:val="false"/>
          <w:color w:val="000000"/>
        </w:rPr>
        <w:t>
(МБҰ жолдама алудағы) шығыс нысаны</w:t>
      </w:r>
    </w:p>
    <w:p>
      <w:pPr>
        <w:spacing w:after="0"/>
        <w:ind w:left="0"/>
        <w:jc w:val="both"/>
      </w:pPr>
      <w:r>
        <w:drawing>
          <wp:inline distT="0" distB="0" distL="0" distR="0">
            <wp:extent cx="73406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340600" cy="8826500"/>
                    </a:xfrm>
                    <a:prstGeom prst="rect">
                      <a:avLst/>
                    </a:prstGeom>
                  </pic:spPr>
                </pic:pic>
              </a:graphicData>
            </a:graphic>
          </wp:inline>
        </w:drawing>
      </w:r>
    </w:p>
    <w:p>
      <w:pPr>
        <w:spacing w:after="0"/>
        <w:ind w:left="0"/>
        <w:jc w:val="both"/>
      </w:pPr>
      <w:r>
        <w:rPr>
          <w:rFonts w:ascii="Times New Roman"/>
          <w:b w:val="false"/>
          <w:i w:val="false"/>
          <w:color w:val="000000"/>
          <w:sz w:val="28"/>
        </w:rPr>
        <w:t>      Ескерту: Ата-аналар мектепке дейінгі мекемеге бір ай ішінде келулері және жолдаманы тіркеулері тиіс</w:t>
      </w:r>
    </w:p>
    <w:p>
      <w:pPr>
        <w:spacing w:after="0"/>
        <w:ind w:left="0"/>
        <w:jc w:val="both"/>
      </w:pPr>
      <w:r>
        <w:rPr>
          <w:rFonts w:ascii="Times New Roman"/>
          <w:b w:val="false"/>
          <w:i w:val="false"/>
          <w:color w:val="000000"/>
          <w:sz w:val="28"/>
        </w:rPr>
        <w:t>Баланы МБҰ есепке қоюда тұтынушыға берілетін хабарлама</w:t>
      </w:r>
      <w:r>
        <w:br/>
      </w:r>
      <w:r>
        <w:rPr>
          <w:rFonts w:ascii="Times New Roman"/>
          <w:b w:val="false"/>
          <w:i w:val="false"/>
          <w:color w:val="000000"/>
          <w:sz w:val="28"/>
        </w:rPr>
        <w:t>
(тіркеу талоны) нысаны</w:t>
      </w:r>
    </w:p>
    <w:p>
      <w:pPr>
        <w:spacing w:after="0"/>
        <w:ind w:left="0"/>
        <w:jc w:val="both"/>
      </w:pPr>
      <w:r>
        <w:rPr>
          <w:rFonts w:ascii="Times New Roman"/>
          <w:b w:val="false"/>
          <w:i w:val="false"/>
          <w:color w:val="000000"/>
          <w:sz w:val="28"/>
        </w:rPr>
        <w:t>      Баланы тіркеу туралы хабарлама</w:t>
      </w:r>
      <w:r>
        <w:br/>
      </w:r>
      <w:r>
        <w:rPr>
          <w:rFonts w:ascii="Times New Roman"/>
          <w:b w:val="false"/>
          <w:i w:val="false"/>
          <w:color w:val="000000"/>
          <w:sz w:val="28"/>
        </w:rPr>
        <w:t>
      Ата-ананың аты-жөні: ________________________</w:t>
      </w:r>
      <w:r>
        <w:br/>
      </w:r>
      <w:r>
        <w:rPr>
          <w:rFonts w:ascii="Times New Roman"/>
          <w:b w:val="false"/>
          <w:i w:val="false"/>
          <w:color w:val="000000"/>
          <w:sz w:val="28"/>
        </w:rPr>
        <w:t>
      Баланың тегі: _______________________________</w:t>
      </w:r>
      <w:r>
        <w:br/>
      </w:r>
      <w:r>
        <w:rPr>
          <w:rFonts w:ascii="Times New Roman"/>
          <w:b w:val="false"/>
          <w:i w:val="false"/>
          <w:color w:val="000000"/>
          <w:sz w:val="28"/>
        </w:rPr>
        <w:t>
      Баланың аты: _______________________________</w:t>
      </w:r>
      <w:r>
        <w:br/>
      </w:r>
      <w:r>
        <w:rPr>
          <w:rFonts w:ascii="Times New Roman"/>
          <w:b w:val="false"/>
          <w:i w:val="false"/>
          <w:color w:val="000000"/>
          <w:sz w:val="28"/>
        </w:rPr>
        <w:t>
      Баланың туған күні: _________________________</w:t>
      </w:r>
      <w:r>
        <w:br/>
      </w:r>
      <w:r>
        <w:rPr>
          <w:rFonts w:ascii="Times New Roman"/>
          <w:b w:val="false"/>
          <w:i w:val="false"/>
          <w:color w:val="000000"/>
          <w:sz w:val="28"/>
        </w:rPr>
        <w:t>
      Тіркеу нөмірі: ______________________________</w:t>
      </w:r>
      <w:r>
        <w:br/>
      </w:r>
      <w:r>
        <w:rPr>
          <w:rFonts w:ascii="Times New Roman"/>
          <w:b w:val="false"/>
          <w:i w:val="false"/>
          <w:color w:val="000000"/>
          <w:sz w:val="28"/>
        </w:rPr>
        <w:t>
      Өтінішті беру күні: _________________________</w:t>
      </w:r>
      <w:r>
        <w:br/>
      </w:r>
      <w:r>
        <w:rPr>
          <w:rFonts w:ascii="Times New Roman"/>
          <w:b w:val="false"/>
          <w:i w:val="false"/>
          <w:color w:val="000000"/>
          <w:sz w:val="28"/>
        </w:rPr>
        <w:t>
      Берілді: __________________________________</w:t>
      </w:r>
    </w:p>
    <w:bookmarkStart w:name="z110" w:id="59"/>
    <w:p>
      <w:pPr>
        <w:spacing w:after="0"/>
        <w:ind w:left="0"/>
        <w:jc w:val="left"/>
      </w:pPr>
      <w:r>
        <w:rPr>
          <w:rFonts w:ascii="Times New Roman"/>
          <w:b/>
          <w:i w:val="false"/>
          <w:color w:val="000000"/>
        </w:rPr>
        <w:t xml:space="preserve"> 
Тұтынушыға көрсетілетін электрондық мемлекеттік қызмет бойынша теріс (бас тарту) жауап берудің шығыс нысаны</w:t>
      </w:r>
    </w:p>
    <w:bookmarkEnd w:id="59"/>
    <w:p>
      <w:pPr>
        <w:spacing w:after="0"/>
        <w:ind w:left="0"/>
        <w:jc w:val="both"/>
      </w:pPr>
      <w:r>
        <w:drawing>
          <wp:inline distT="0" distB="0" distL="0" distR="0">
            <wp:extent cx="61468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146800" cy="60579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7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abstractNum w:abstractNumId="1">
    <w:multiLevelType w:val="multilevel"/>
    <w:lvl w:ilvl="0">
      <w:start w:val="1"/>
      <w:numFmt w:val="decimal"/>
      <w:lvlText w:val="%1"/>
      <w:lvlJc w:val="left"/>
      <w:pPr>
        <w:ind w:left="960" w:hanging="360"/>
      </w:pPr>
    </w:lvl>
  </w:abstractNum>
  <w:abstractNum w:abstractNumId="2">
    <w:multiLevelType w:val="multilevel"/>
    <w:lvl w:ilvl="0">
      <w:start w:val="1"/>
      <w:numFmt w:val="decimal"/>
      <w:lvlText w:val="%1"/>
      <w:lvlJc w:val="left"/>
      <w:pPr>
        <w:ind w:left="960" w:hanging="360"/>
      </w:pPr>
    </w:lvl>
  </w:abstractNum>
  <w:abstractNum w:abstractNumId="3">
    <w:multiLevelType w:val="multilevel"/>
    <w:lvl w:ilvl="0">
      <w:start w:val="1"/>
      <w:numFmt w:val="decimal"/>
      <w:lvlText w:val="%1"/>
      <w:lvlJc w:val="left"/>
      <w:pPr>
        <w:ind w:left="960" w:hanging="360"/>
      </w:pPr>
    </w:lvl>
  </w:abstractNum>
  <w:abstractNum w:abstractNumId="4">
    <w:multiLevelType w:val="multilevel"/>
    <w:lvl w:ilvl="0">
      <w:start w:val="1"/>
      <w:numFmt w:val="decimal"/>
      <w:lvlText w:val="%1"/>
      <w:lvlJc w:val="left"/>
      <w:pPr>
        <w:ind w:left="960" w:hanging="360"/>
      </w:pPr>
    </w:lvl>
  </w:abstractNum>
  <w:abstractNum w:abstractNumId="5">
    <w:multiLevelType w:val="multilevel"/>
    <w:lvl w:ilvl="0">
      <w:start w:val="1"/>
      <w:numFmt w:val="decimal"/>
      <w:lvlText w:val="%1"/>
      <w:lvlJc w:val="left"/>
      <w:pPr>
        <w:ind w:left="960" w:hanging="360"/>
      </w:pPr>
    </w:lvl>
  </w:abstractNum>
  <w:abstractNum w:abstractNumId="6">
    <w:multiLevelType w:val="multilevel"/>
    <w:lvl w:ilvl="0">
      <w:start w:val="1"/>
      <w:numFmt w:val="decimal"/>
      <w:lvlText w:val="%1"/>
      <w:lvlJc w:val="left"/>
      <w:pPr>
        <w:ind w:left="960" w:hanging="360"/>
      </w:pPr>
    </w:lvl>
  </w:abstractNum>
  <w:abstractNum w:abstractNumId="7">
    <w:multiLevelType w:val="multilevel"/>
    <w:lvl w:ilvl="0">
      <w:start w:val="1"/>
      <w:numFmt w:val="decimal"/>
      <w:lvlText w:val="%1"/>
      <w:lvlJc w:val="left"/>
      <w:pPr>
        <w:ind w:left="960" w:hanging="360"/>
      </w:pPr>
    </w:lvl>
  </w:abstractNum>
  <w:abstractNum w:abstractNumId="8">
    <w:multiLevelType w:val="multilevel"/>
    <w:lvl w:ilvl="0">
      <w:start w:val="1"/>
      <w:numFmt w:val="decimal"/>
      <w:lvlText w:val="%1"/>
      <w:lvlJc w:val="left"/>
      <w:pPr>
        <w:ind w:left="960" w:hanging="360"/>
      </w:pPr>
    </w:lvl>
  </w:abstractNum>
  <w:abstractNum w:abstractNumId="9">
    <w:multiLevelType w:val="multilevel"/>
    <w:lvl w:ilvl="0">
      <w:start w:val="1"/>
      <w:numFmt w:val="decimal"/>
      <w:lvlText w:val="%1"/>
      <w:lvlJc w:val="left"/>
      <w:pPr>
        <w:ind w:left="960" w:hanging="360"/>
      </w:pPr>
    </w:lvl>
  </w:abstractNum>
  <w:abstractNum w:abstractNumId="10">
    <w:multiLevelType w:val="multilevel"/>
    <w:lvl w:ilvl="0">
      <w:start w:val="1"/>
      <w:numFmt w:val="decimal"/>
      <w:lvlText w:val="%1"/>
      <w:lvlJc w:val="left"/>
      <w:pPr>
        <w:ind w:left="960" w:hanging="360"/>
      </w:pPr>
    </w:lvl>
  </w:abstractNum>
  <w:abstractNum w:abstractNumId="11">
    <w:multiLevelType w:val="multilevel"/>
    <w:lvl w:ilvl="0">
      <w:start w:val="1"/>
      <w:numFmt w:val="decimal"/>
      <w:lvlText w:val="%1"/>
      <w:lvlJc w:val="left"/>
      <w:pPr>
        <w:ind w:left="960" w:hanging="360"/>
      </w:pPr>
    </w:lvl>
  </w:abstractNum>
  <w:abstractNum w:abstractNumId="12">
    <w:multiLevelType w:val="multilevel"/>
    <w:lvl w:ilvl="0">
      <w:start w:val="1"/>
      <w:numFmt w:val="decimal"/>
      <w:lvlText w:val="%1"/>
      <w:lvlJc w:val="left"/>
      <w:pPr>
        <w:ind w:left="960" w:hanging="360"/>
      </w:pPr>
    </w:lvl>
  </w:abstractNum>
  <w:abstractNum w:abstractNumId="13">
    <w:multiLevelType w:val="multilevel"/>
    <w:lvl w:ilvl="0">
      <w:start w:val="1"/>
      <w:numFmt w:val="decimal"/>
      <w:lvlText w:val="%1"/>
      <w:lvlJc w:val="left"/>
      <w:pPr>
        <w:ind w:left="960" w:hanging="360"/>
      </w:pPr>
    </w:lvl>
  </w:abstractNum>
  <w:abstractNum w:abstractNumId="14">
    <w:multiLevelType w:val="multilevel"/>
    <w:lvl w:ilvl="0">
      <w:start w:val="1"/>
      <w:numFmt w:val="decimal"/>
      <w:lvlText w:val="%1"/>
      <w:lvlJc w:val="left"/>
      <w:pPr>
        <w:ind w:left="960" w:hanging="360"/>
      </w:pPr>
    </w:lvl>
  </w:abstractNum>
  <w:abstractNum w:abstractNumId="15">
    <w:multiLevelType w:val="multilevel"/>
    <w:lvl w:ilvl="0">
      <w:start w:val="1"/>
      <w:numFmt w:val="decimal"/>
      <w:lvlText w:val="%1"/>
      <w:lvlJc w:val="left"/>
      <w:pPr>
        <w:ind w:left="960" w:hanging="360"/>
      </w:pPr>
    </w:lvl>
  </w:abstractNum>
  <w:abstractNum w:abstractNumId="16">
    <w:multiLevelType w:val="multilevel"/>
    <w:lvl w:ilvl="0">
      <w:start w:val="1"/>
      <w:numFmt w:val="decimal"/>
      <w:lvlText w:val="%1"/>
      <w:lvlJc w:val="left"/>
      <w:pPr>
        <w:ind w:left="960" w:hanging="360"/>
      </w:pPr>
    </w:lvl>
  </w:abstractNum>
  <w:abstractNum w:abstractNumId="17">
    <w:multiLevelType w:val="multilevel"/>
    <w:lvl w:ilvl="0">
      <w:start w:val="1"/>
      <w:numFmt w:val="decimal"/>
      <w:lvlText w:val="%1"/>
      <w:lvlJc w:val="left"/>
      <w:pPr>
        <w:ind w:left="960" w:hanging="360"/>
      </w:pPr>
    </w:lvl>
  </w:abstractNum>
  <w:abstractNum w:abstractNumId="18">
    <w:multiLevelType w:val="multilevel"/>
    <w:lvl w:ilvl="0">
      <w:start w:val="1"/>
      <w:numFmt w:val="decimal"/>
      <w:lvlText w:val="%1"/>
      <w:lvlJc w:val="left"/>
      <w:pPr>
        <w:ind w:left="960" w:hanging="360"/>
      </w:pPr>
    </w:lvl>
  </w:abstractNum>
  <w:abstractNum w:abstractNumId="19">
    <w:multiLevelType w:val="multilevel"/>
    <w:lvl w:ilvl="0">
      <w:start w:val="1"/>
      <w:numFmt w:val="decimal"/>
      <w:lvlText w:val="%1"/>
      <w:lvlJc w:val="left"/>
      <w:pPr>
        <w:ind w:left="960" w:hanging="360"/>
      </w:pPr>
    </w:lvl>
  </w:abstractNum>
  <w:abstractNum w:abstractNumId="20">
    <w:multiLevelType w:val="multilevel"/>
    <w:lvl w:ilvl="0">
      <w:start w:val="1"/>
      <w:numFmt w:val="decimal"/>
      <w:lvlText w:val="%1"/>
      <w:lvlJc w:val="left"/>
      <w:pPr>
        <w:ind w:left="96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header.xml" Type="http://schemas.openxmlformats.org/officeDocument/2006/relationships/header" Id="rId7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