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1c10b" w14:textId="681c1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қатынастары саласында мемлекеттік қызмет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Петропавл қалалық әкімдігінің 2012 жылғы 14 маусымдағы N 1098 қаулысы. Солтүстік Қазақстан облысының Әділет департаментінде 2012 жылғы 18 шілдеде N 13-1-226 тіркелді. Күші жойылды - Солтүстік Қазақстан облысы Петропавл қаласы әкімдігінің 2013 жылғы 3 сәуірдегі N 595 қаулысымен</w:t>
      </w:r>
    </w:p>
    <w:p>
      <w:pPr>
        <w:spacing w:after="0"/>
        <w:ind w:left="0"/>
        <w:jc w:val="both"/>
      </w:pPr>
      <w:r>
        <w:rPr>
          <w:rFonts w:ascii="Times New Roman"/>
          <w:b w:val="false"/>
          <w:i w:val="false"/>
          <w:color w:val="ff0000"/>
          <w:sz w:val="28"/>
        </w:rPr>
        <w:t>      Ескерту. Күші жойылды - Солтүстік Қазақстан облысы Петропавл қаласы әкімдігінің 03.04.2013 N 595 қаулысымен</w:t>
      </w:r>
    </w:p>
    <w:bookmarkStart w:name="z1" w:id="0"/>
    <w:p>
      <w:pPr>
        <w:spacing w:after="0"/>
        <w:ind w:left="0"/>
        <w:jc w:val="both"/>
      </w:pPr>
      <w:r>
        <w:rPr>
          <w:rFonts w:ascii="Times New Roman"/>
          <w:b w:val="false"/>
          <w:i w:val="false"/>
          <w:color w:val="000000"/>
          <w:sz w:val="28"/>
        </w:rPr>
        <w:t>      «Әкімшілік рәсімдер туралы» Қазақстан Республикасының 2000 жылғы 27 қарашадағы № 107 Заңы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қала әкімдігі</w:t>
      </w:r>
      <w:r>
        <w:rPr>
          <w:rFonts w:ascii="Times New Roman"/>
          <w:b/>
          <w:i w:val="false"/>
          <w:color w:val="000000"/>
          <w:sz w:val="28"/>
        </w:rPr>
        <w:t xml:space="preserve"> ҚАУЛЫ ЕТЕДІ:</w:t>
      </w:r>
      <w:r>
        <w:br/>
      </w:r>
      <w:r>
        <w:rPr>
          <w:rFonts w:ascii="Times New Roman"/>
          <w:b w:val="false"/>
          <w:i w:val="false"/>
          <w:color w:val="000000"/>
          <w:sz w:val="28"/>
        </w:rPr>
        <w:t>
</w:t>
      </w:r>
      <w:r>
        <w:rPr>
          <w:rFonts w:ascii="Times New Roman"/>
          <w:b w:val="false"/>
          <w:i w:val="false"/>
          <w:color w:val="000000"/>
          <w:sz w:val="28"/>
        </w:rPr>
        <w:t>
      1. Қоса берілген:</w:t>
      </w:r>
      <w:r>
        <w:br/>
      </w:r>
      <w:r>
        <w:rPr>
          <w:rFonts w:ascii="Times New Roman"/>
          <w:b w:val="false"/>
          <w:i w:val="false"/>
          <w:color w:val="000000"/>
          <w:sz w:val="28"/>
        </w:rPr>
        <w:t>
      1) «Жер учаскесіне жеке меншік құқығына актілер ресімдеу және беру» мемлекеттік қызмет көрсету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2) «Жер учаскесіне тұрақты жер пайдалану құқығына актілер ресімдеу және беру» мемлекеттік қызмет көрсету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3) «Жер учаскесіне уақытша өтеулі (ұзақ мерзімді, қысқа мерзімді) жер пайдалану (жалдау) құқығына актілер ресімдеу және беру» мемлекеттік қызмет көрсету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4) «Жер учаскесіне уақытша өтеусіз жер пайдалану құқығына актілер ресімдеу және беру» мемлекеттік қызмет көрсету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2. Осы қаулының орындалуын бақылау қала әкімі аппаратының басшысы Қ.М. Макинаға, «Петропавл қаласының жер қатынастары бөлімі» мемлекеттік мекемесінің бастығы Т.Қ. Есжановқа жүктелсін.</w:t>
      </w:r>
      <w:r>
        <w:br/>
      </w:r>
      <w:r>
        <w:rPr>
          <w:rFonts w:ascii="Times New Roman"/>
          <w:b w:val="false"/>
          <w:i w:val="false"/>
          <w:color w:val="000000"/>
          <w:sz w:val="28"/>
        </w:rPr>
        <w:t>
</w:t>
      </w:r>
      <w:r>
        <w:rPr>
          <w:rFonts w:ascii="Times New Roman"/>
          <w:b w:val="false"/>
          <w:i w:val="false"/>
          <w:color w:val="000000"/>
          <w:sz w:val="28"/>
        </w:rPr>
        <w:t>
      3. Осы қаулы алғашқы ресми жариялаған күнінен кейін он күнтізбелік күн өткеннен соң қолданысқа енгізіледі.</w:t>
      </w:r>
    </w:p>
    <w:bookmarkEnd w:id="0"/>
    <w:p>
      <w:pPr>
        <w:spacing w:after="0"/>
        <w:ind w:left="0"/>
        <w:jc w:val="both"/>
      </w:pPr>
      <w:r>
        <w:rPr>
          <w:rFonts w:ascii="Times New Roman"/>
          <w:b w:val="false"/>
          <w:i/>
          <w:color w:val="000000"/>
          <w:sz w:val="28"/>
        </w:rPr>
        <w:t>Қала әкімі             Б. Жұмабеков</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Петропавл қаласы әкімдігінің</w:t>
      </w:r>
      <w:r>
        <w:br/>
      </w:r>
      <w:r>
        <w:rPr>
          <w:rFonts w:ascii="Times New Roman"/>
          <w:b w:val="false"/>
          <w:i w:val="false"/>
          <w:color w:val="000000"/>
          <w:sz w:val="28"/>
        </w:rPr>
        <w:t>
2012 жылғы «14» маусымдағы</w:t>
      </w:r>
      <w:r>
        <w:br/>
      </w:r>
      <w:r>
        <w:rPr>
          <w:rFonts w:ascii="Times New Roman"/>
          <w:b w:val="false"/>
          <w:i w:val="false"/>
          <w:color w:val="000000"/>
          <w:sz w:val="28"/>
        </w:rPr>
        <w:t>
№ 262 қаулысымен</w:t>
      </w:r>
      <w:r>
        <w:br/>
      </w:r>
      <w:r>
        <w:rPr>
          <w:rFonts w:ascii="Times New Roman"/>
          <w:b w:val="false"/>
          <w:i w:val="false"/>
          <w:color w:val="000000"/>
          <w:sz w:val="28"/>
        </w:rPr>
        <w:t>
бекітілді</w:t>
      </w:r>
    </w:p>
    <w:bookmarkStart w:name="z4" w:id="1"/>
    <w:p>
      <w:pPr>
        <w:spacing w:after="0"/>
        <w:ind w:left="0"/>
        <w:jc w:val="left"/>
      </w:pPr>
      <w:r>
        <w:rPr>
          <w:rFonts w:ascii="Times New Roman"/>
          <w:b/>
          <w:i w:val="false"/>
          <w:color w:val="000000"/>
        </w:rPr>
        <w:t xml:space="preserve"> 
«Жер учаскесіне жеке меншік құқығына</w:t>
      </w:r>
      <w:r>
        <w:br/>
      </w:r>
      <w:r>
        <w:rPr>
          <w:rFonts w:ascii="Times New Roman"/>
          <w:b/>
          <w:i w:val="false"/>
          <w:color w:val="000000"/>
        </w:rPr>
        <w:t>
актілер ресімдеу және беру»</w:t>
      </w:r>
      <w:r>
        <w:br/>
      </w:r>
      <w:r>
        <w:rPr>
          <w:rFonts w:ascii="Times New Roman"/>
          <w:b/>
          <w:i w:val="false"/>
          <w:color w:val="000000"/>
        </w:rPr>
        <w:t>
мемлекеттік қызмет регламенті 1. Жалпы ережелер</w:t>
      </w:r>
    </w:p>
    <w:bookmarkEnd w:id="1"/>
    <w:bookmarkStart w:name="z5" w:id="2"/>
    <w:p>
      <w:pPr>
        <w:spacing w:after="0"/>
        <w:ind w:left="0"/>
        <w:jc w:val="both"/>
      </w:pPr>
      <w:r>
        <w:rPr>
          <w:rFonts w:ascii="Times New Roman"/>
          <w:b w:val="false"/>
          <w:i w:val="false"/>
          <w:color w:val="000000"/>
          <w:sz w:val="28"/>
        </w:rPr>
        <w:t>
      1. Көрсетілетін мемлекеттік қызмет нысаны автоматтандырылмаған.</w:t>
      </w:r>
      <w:r>
        <w:br/>
      </w:r>
      <w:r>
        <w:rPr>
          <w:rFonts w:ascii="Times New Roman"/>
          <w:b w:val="false"/>
          <w:i w:val="false"/>
          <w:color w:val="000000"/>
          <w:sz w:val="28"/>
        </w:rPr>
        <w:t>
      2. Мемлекеттік қызмет жеке және заңды тұлғаларға көрсетіледі (бұдан әрі - тұтынушы).</w:t>
      </w:r>
      <w:r>
        <w:br/>
      </w:r>
      <w:r>
        <w:rPr>
          <w:rFonts w:ascii="Times New Roman"/>
          <w:b w:val="false"/>
          <w:i w:val="false"/>
          <w:color w:val="000000"/>
          <w:sz w:val="28"/>
        </w:rPr>
        <w:t>
      3. Мемлекеттік қызмет көрсетудің нәтижесі жер учаскесіне жеке меншік құқығына актіні немесе жер учаскесіне жеке меншік құқығына акт телқұжатын немесе жазбаша түрде бас тарту себебін көрсетумен қызмет көрсетуден бас тарту туралы дәлелді жауап беру болып табылады.</w:t>
      </w:r>
      <w:r>
        <w:br/>
      </w:r>
      <w:r>
        <w:rPr>
          <w:rFonts w:ascii="Times New Roman"/>
          <w:b w:val="false"/>
          <w:i w:val="false"/>
          <w:color w:val="000000"/>
          <w:sz w:val="28"/>
        </w:rPr>
        <w:t>
      4. Мемлекеттiк қызмет Қазақстан Республикасының 2003 жылғы 20 маусымдағы Жер кодексiнiң </w:t>
      </w:r>
      <w:r>
        <w:rPr>
          <w:rFonts w:ascii="Times New Roman"/>
          <w:b w:val="false"/>
          <w:i w:val="false"/>
          <w:color w:val="000000"/>
          <w:sz w:val="28"/>
        </w:rPr>
        <w:t>23</w:t>
      </w:r>
      <w:r>
        <w:rPr>
          <w:rFonts w:ascii="Times New Roman"/>
          <w:b w:val="false"/>
          <w:i w:val="false"/>
          <w:color w:val="000000"/>
          <w:sz w:val="28"/>
        </w:rPr>
        <w:t>, </w:t>
      </w:r>
      <w:r>
        <w:rPr>
          <w:rFonts w:ascii="Times New Roman"/>
          <w:b w:val="false"/>
          <w:i w:val="false"/>
          <w:color w:val="000000"/>
          <w:sz w:val="28"/>
        </w:rPr>
        <w:t>43-баптары</w:t>
      </w:r>
      <w:r>
        <w:rPr>
          <w:rFonts w:ascii="Times New Roman"/>
          <w:b w:val="false"/>
          <w:i w:val="false"/>
          <w:color w:val="000000"/>
          <w:sz w:val="28"/>
        </w:rPr>
        <w:t>, «Жер учаскесіне сәйкестендіру құжаттары нысандарын бекіту, Қазақстан Республикасы Үкіметінің кейбір шешімдеріне өзгерістер мен толықтырулар енгізу және күші жойылды деп тану туралы» Қазақстан Республикасы Үкіметінің 2006 жылғы 6 маусымдағы № 511 қаулысының </w:t>
      </w:r>
      <w:r>
        <w:rPr>
          <w:rFonts w:ascii="Times New Roman"/>
          <w:b w:val="false"/>
          <w:i w:val="false"/>
          <w:color w:val="000000"/>
          <w:sz w:val="28"/>
        </w:rPr>
        <w:t>1-тармағы</w:t>
      </w:r>
      <w:r>
        <w:rPr>
          <w:rFonts w:ascii="Times New Roman"/>
          <w:b w:val="false"/>
          <w:i w:val="false"/>
          <w:color w:val="000000"/>
          <w:sz w:val="28"/>
        </w:rPr>
        <w:t xml:space="preserve"> 1) тармақшасы, Қазақстан Республикасы Үкіметінің 2010 жылғы 17 ақпандағы № 102 </w:t>
      </w:r>
      <w:r>
        <w:rPr>
          <w:rFonts w:ascii="Times New Roman"/>
          <w:b w:val="false"/>
          <w:i w:val="false"/>
          <w:color w:val="000000"/>
          <w:sz w:val="28"/>
        </w:rPr>
        <w:t>қаулысымен</w:t>
      </w:r>
      <w:r>
        <w:rPr>
          <w:rFonts w:ascii="Times New Roman"/>
          <w:b w:val="false"/>
          <w:i w:val="false"/>
          <w:color w:val="000000"/>
          <w:sz w:val="28"/>
        </w:rPr>
        <w:t xml:space="preserve"> бекітілген, «Жер учаскесіне жеке меншік құқығына актілер ресімдеу және беру» мемлекеттік қызмет стандарты, «Жеке және заңды тұлғаларға көрсетілетін мемлекеттік қызметтер тізімін бекіту туралы» Қазақстан Республикасы Үкіметінің 2010 жылғы 20 шілдедегі № 745 </w:t>
      </w:r>
      <w:r>
        <w:rPr>
          <w:rFonts w:ascii="Times New Roman"/>
          <w:b w:val="false"/>
          <w:i w:val="false"/>
          <w:color w:val="000000"/>
          <w:sz w:val="28"/>
        </w:rPr>
        <w:t>қаулысы</w:t>
      </w:r>
      <w:r>
        <w:rPr>
          <w:rFonts w:ascii="Times New Roman"/>
          <w:b w:val="false"/>
          <w:i w:val="false"/>
          <w:color w:val="000000"/>
          <w:sz w:val="28"/>
        </w:rPr>
        <w:t>, «Қазақстан Республикасы Әділет министрлігі мемлекеттік мекемелерін – халыққа қызмет көрсету орталықтарын құру туралы» Қазақстан Республикасы Үкіметінің 2007 жылғы 5 қаңтардағы № 1 қаулысының </w:t>
      </w:r>
      <w:r>
        <w:rPr>
          <w:rFonts w:ascii="Times New Roman"/>
          <w:b w:val="false"/>
          <w:i w:val="false"/>
          <w:color w:val="000000"/>
          <w:sz w:val="28"/>
        </w:rPr>
        <w:t>2-тармағы</w:t>
      </w:r>
      <w:r>
        <w:rPr>
          <w:rFonts w:ascii="Times New Roman"/>
          <w:b w:val="false"/>
          <w:i w:val="false"/>
          <w:color w:val="000000"/>
          <w:sz w:val="28"/>
        </w:rPr>
        <w:t xml:space="preserve"> негізінде жүзеге асырылады.</w:t>
      </w:r>
      <w:r>
        <w:br/>
      </w:r>
      <w:r>
        <w:rPr>
          <w:rFonts w:ascii="Times New Roman"/>
          <w:b w:val="false"/>
          <w:i w:val="false"/>
          <w:color w:val="000000"/>
          <w:sz w:val="28"/>
        </w:rPr>
        <w:t>
</w:t>
      </w:r>
      <w:r>
        <w:rPr>
          <w:rFonts w:ascii="Times New Roman"/>
          <w:b w:val="false"/>
          <w:i w:val="false"/>
          <w:color w:val="000000"/>
          <w:sz w:val="28"/>
        </w:rPr>
        <w:t>
      5. Мемлекеттік қызмет «Петропавл қаласының жер қатынастары бөлiмi» мемлекеттік мекемесімен (бұдан әрі – уәкілетті орган) және жер учаскесіне жеке меншік құқығына акт ресімдейтін Жер ресурстарын басқару жөніндегі Қазақстан Республикасы агенттігінің жер ресурстарын басқару және жерге орналастыру ғылыми-өндірістік орталығы Солтүстік Қазақстан мемлекеттік еншілес кәсіпорының (СолтҚазМемҒӨОжер) (бұдан әрі – мамандандырылған кәсіпорын) қатысуымен көрсетіледі.</w:t>
      </w:r>
      <w:r>
        <w:br/>
      </w:r>
      <w:r>
        <w:rPr>
          <w:rFonts w:ascii="Times New Roman"/>
          <w:b w:val="false"/>
          <w:i w:val="false"/>
          <w:color w:val="000000"/>
          <w:sz w:val="28"/>
        </w:rPr>
        <w:t>
      Мемлекеттік қызмет жер учаскесінің орналасқан жері бойынша халыққа қызмет көрсету орталығы (бұдан әрі – Орталық) арқылы альтернативтік негізде көрсетілуі мүмкін.</w:t>
      </w:r>
      <w:r>
        <w:br/>
      </w:r>
      <w:r>
        <w:rPr>
          <w:rFonts w:ascii="Times New Roman"/>
          <w:b w:val="false"/>
          <w:i w:val="false"/>
          <w:color w:val="000000"/>
          <w:sz w:val="28"/>
        </w:rPr>
        <w:t>
      6. «Жер учаскесіне жеке меншік құқығына актілер ресімдеу және беру» мемлекеттік қызмет регламенті (бұдан әрі – Регламент) «Әкімшілік рәсімдер туралы» Қазақстан Республикасының 2000 жылғы 27 қарашадағы Заңының 9-1-бабы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End w:id="2"/>
    <w:bookmarkStart w:name="z7" w:id="3"/>
    <w:p>
      <w:pPr>
        <w:spacing w:after="0"/>
        <w:ind w:left="0"/>
        <w:jc w:val="left"/>
      </w:pPr>
      <w:r>
        <w:rPr>
          <w:rFonts w:ascii="Times New Roman"/>
          <w:b/>
          <w:i w:val="false"/>
          <w:color w:val="000000"/>
        </w:rPr>
        <w:t xml:space="preserve"> 
2. Мемлекеттік қызмет көрсету тәртібінің талаптары</w:t>
      </w:r>
    </w:p>
    <w:bookmarkEnd w:id="3"/>
    <w:bookmarkStart w:name="z8" w:id="4"/>
    <w:p>
      <w:pPr>
        <w:spacing w:after="0"/>
        <w:ind w:left="0"/>
        <w:jc w:val="both"/>
      </w:pPr>
      <w:r>
        <w:rPr>
          <w:rFonts w:ascii="Times New Roman"/>
          <w:b w:val="false"/>
          <w:i w:val="false"/>
          <w:color w:val="000000"/>
          <w:sz w:val="28"/>
        </w:rPr>
        <w:t>      7. Мемлекеттік қызмет:</w:t>
      </w:r>
      <w:r>
        <w:br/>
      </w:r>
      <w:r>
        <w:rPr>
          <w:rFonts w:ascii="Times New Roman"/>
          <w:b w:val="false"/>
          <w:i w:val="false"/>
          <w:color w:val="000000"/>
          <w:sz w:val="28"/>
        </w:rPr>
        <w:t>
      Мемлекеттiк қызмет уәкiлеттi орган ғимаратында: Солтүстік Қазақстан облысы, Петропавл қаласы, Қазақстан Конституциясы к., 23 мекен-жайы бойынша көрсетiледi, телефон: 46-99-29;</w:t>
      </w:r>
      <w:r>
        <w:br/>
      </w:r>
      <w:r>
        <w:rPr>
          <w:rFonts w:ascii="Times New Roman"/>
          <w:b w:val="false"/>
          <w:i w:val="false"/>
          <w:color w:val="000000"/>
          <w:sz w:val="28"/>
        </w:rPr>
        <w:t>
      Орталық ғимаратында: Солтүстік Қазақстан облысы, Петропавл қаласы, Әуезов к., 157 мекен-жайы бойынша көрсетiледi, телефон: 31-06-52;</w:t>
      </w:r>
      <w:r>
        <w:br/>
      </w:r>
      <w:r>
        <w:rPr>
          <w:rFonts w:ascii="Times New Roman"/>
          <w:b w:val="false"/>
          <w:i w:val="false"/>
          <w:color w:val="000000"/>
          <w:sz w:val="28"/>
        </w:rPr>
        <w:t>
      8. Мемлекеттік қызмет көрсетіледі:</w:t>
      </w:r>
      <w:r>
        <w:br/>
      </w:r>
      <w:r>
        <w:rPr>
          <w:rFonts w:ascii="Times New Roman"/>
          <w:b w:val="false"/>
          <w:i w:val="false"/>
          <w:color w:val="000000"/>
          <w:sz w:val="28"/>
        </w:rPr>
        <w:t>
      уәкілетті органға өтініш берген жағдайда:</w:t>
      </w:r>
      <w:r>
        <w:br/>
      </w:r>
      <w:r>
        <w:rPr>
          <w:rFonts w:ascii="Times New Roman"/>
          <w:b w:val="false"/>
          <w:i w:val="false"/>
          <w:color w:val="000000"/>
          <w:sz w:val="28"/>
        </w:rPr>
        <w:t>
      аптасына бес жұмыс күн, демалыс және мереке күндерін қоспағанда, сағат 9-00-ден 18-00-ге дейін, сағат 13-00-ден 14-00-ге дейін түскі үзіліспен. Құжаттарды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Орталыққа өтініш берген жағдайда:</w:t>
      </w:r>
      <w:r>
        <w:br/>
      </w:r>
      <w:r>
        <w:rPr>
          <w:rFonts w:ascii="Times New Roman"/>
          <w:b w:val="false"/>
          <w:i w:val="false"/>
          <w:color w:val="000000"/>
          <w:sz w:val="28"/>
        </w:rPr>
        <w:t>
      аптасына алты жұмыс күн, жексенбі және мереке күндерін қоспағанда, белгіленген жұмыс кестесіне сәйкес сағат 9-00-ден 19-00-ге дейін, 13.00-ден 14-00-ге дейінгі түскі үзіліспен қызмет атқарады.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w:t>
      </w:r>
      <w:r>
        <w:rPr>
          <w:rFonts w:ascii="Times New Roman"/>
          <w:b w:val="false"/>
          <w:i w:val="false"/>
          <w:color w:val="000000"/>
          <w:sz w:val="28"/>
        </w:rPr>
        <w:t>
      9. Мемлекеттік қызмет көрсету мәселелері бойынша, мемлекеттік қызмет көрсету барысы туралы ақпаратты Орталықта немесе уәкілетті органда алуға болады, мекен-жайлары мен жұмыс кестесі осы Регламенттің 7, 8-тармақтарында көрсетілген.</w:t>
      </w:r>
      <w:r>
        <w:br/>
      </w:r>
      <w:r>
        <w:rPr>
          <w:rFonts w:ascii="Times New Roman"/>
          <w:b w:val="false"/>
          <w:i w:val="false"/>
          <w:color w:val="000000"/>
          <w:sz w:val="28"/>
        </w:rPr>
        <w:t>
      Мемлекеттік қызмет көрсету тәртібі туралы толық ақпарат мемлекеттік қызмет көрсету орындарында тақта қағаздарында және көрсетілген ұйымдардың интернет-ресурстарында орнатылады: уәкілетті орган - mzh-zher@sko.kz, ХҚКО-skocon.kz</w:t>
      </w:r>
      <w:r>
        <w:br/>
      </w:r>
      <w:r>
        <w:rPr>
          <w:rFonts w:ascii="Times New Roman"/>
          <w:b w:val="false"/>
          <w:i w:val="false"/>
          <w:color w:val="000000"/>
          <w:sz w:val="28"/>
        </w:rPr>
        <w:t>
</w:t>
      </w:r>
      <w:r>
        <w:rPr>
          <w:rFonts w:ascii="Times New Roman"/>
          <w:b w:val="false"/>
          <w:i w:val="false"/>
          <w:color w:val="000000"/>
          <w:sz w:val="28"/>
        </w:rPr>
        <w:t>
      10. Мемлекеттік қызмет көрсету мерзімдері:</w:t>
      </w:r>
      <w:r>
        <w:br/>
      </w:r>
      <w:r>
        <w:rPr>
          <w:rFonts w:ascii="Times New Roman"/>
          <w:b w:val="false"/>
          <w:i w:val="false"/>
          <w:color w:val="000000"/>
          <w:sz w:val="28"/>
        </w:rPr>
        <w:t>
      мемлекеттік қызмет көрсету мерзімі тұтынушының қажетті құжаттарды осы Регламенттің </w:t>
      </w:r>
      <w:r>
        <w:rPr>
          <w:rFonts w:ascii="Times New Roman"/>
          <w:b w:val="false"/>
          <w:i w:val="false"/>
          <w:color w:val="000000"/>
          <w:sz w:val="28"/>
        </w:rPr>
        <w:t>16 тармағында</w:t>
      </w:r>
      <w:r>
        <w:rPr>
          <w:rFonts w:ascii="Times New Roman"/>
          <w:b w:val="false"/>
          <w:i w:val="false"/>
          <w:color w:val="000000"/>
          <w:sz w:val="28"/>
        </w:rPr>
        <w:t xml:space="preserve"> анықталған құжаттарды тапсырған уақытынан бастап 6 жұмыс күні ішінде, жер учаскесіне жеке меншік құқығына акт телқұжатын беру кезінде 4 жұмыс күні;</w:t>
      </w:r>
      <w:r>
        <w:br/>
      </w:r>
      <w:r>
        <w:rPr>
          <w:rFonts w:ascii="Times New Roman"/>
          <w:b w:val="false"/>
          <w:i w:val="false"/>
          <w:color w:val="000000"/>
          <w:sz w:val="28"/>
        </w:rPr>
        <w:t>
      құжаттарды тапсыру және алу кезіндегі кезекті күту мерзімі 30 минуттан аспайды;</w:t>
      </w:r>
      <w:r>
        <w:br/>
      </w:r>
      <w:r>
        <w:rPr>
          <w:rFonts w:ascii="Times New Roman"/>
          <w:b w:val="false"/>
          <w:i w:val="false"/>
          <w:color w:val="000000"/>
          <w:sz w:val="28"/>
        </w:rPr>
        <w:t>
      құжаттарды тапсыру және алу кезіндегі қызмет көрсету мерзімі 30 минуттан аспайды.</w:t>
      </w:r>
      <w:r>
        <w:br/>
      </w:r>
      <w:r>
        <w:rPr>
          <w:rFonts w:ascii="Times New Roman"/>
          <w:b w:val="false"/>
          <w:i w:val="false"/>
          <w:color w:val="000000"/>
          <w:sz w:val="28"/>
        </w:rPr>
        <w:t>
      11. Мемлекеттік қызмет ақылы негізде көрсетіледі, уәкілетті органға немесе Орталыққа </w:t>
      </w:r>
      <w:r>
        <w:rPr>
          <w:rFonts w:ascii="Times New Roman"/>
          <w:b w:val="false"/>
          <w:i w:val="false"/>
          <w:color w:val="000000"/>
          <w:sz w:val="28"/>
        </w:rPr>
        <w:t>4 қосымшаға</w:t>
      </w:r>
      <w:r>
        <w:rPr>
          <w:rFonts w:ascii="Times New Roman"/>
          <w:b w:val="false"/>
          <w:i w:val="false"/>
          <w:color w:val="000000"/>
          <w:sz w:val="28"/>
        </w:rPr>
        <w:t xml:space="preserve"> сәйкес шамасында жер учаскесіне жеке меншік құқығына актіні дайындағаны үшін қызмет ақысын төлегені туралы құжатты (түбіртекті) береді.</w:t>
      </w:r>
      <w:r>
        <w:br/>
      </w:r>
      <w:r>
        <w:rPr>
          <w:rFonts w:ascii="Times New Roman"/>
          <w:b w:val="false"/>
          <w:i w:val="false"/>
          <w:color w:val="000000"/>
          <w:sz w:val="28"/>
        </w:rPr>
        <w:t>
      Жер учаскесіне жеке меншік құқығына актіні дайындау үшін ақы төлеу қолма - қол немесе қолма-қол емес тәсілімен екінші деңгейдегі банктер арқылы мамандандырылған кәсіпорынның есеп-шотына не мамандандырылған кәсіпорынның кассасында жүргізіледі, олар төлемнің мөлшері мен уақытын растайтын төлем құжатын береді.</w:t>
      </w:r>
      <w:r>
        <w:br/>
      </w:r>
      <w:r>
        <w:rPr>
          <w:rFonts w:ascii="Times New Roman"/>
          <w:b w:val="false"/>
          <w:i w:val="false"/>
          <w:color w:val="000000"/>
          <w:sz w:val="28"/>
        </w:rPr>
        <w:t>
</w:t>
      </w:r>
      <w:r>
        <w:rPr>
          <w:rFonts w:ascii="Times New Roman"/>
          <w:b w:val="false"/>
          <w:i w:val="false"/>
          <w:color w:val="000000"/>
          <w:sz w:val="28"/>
        </w:rPr>
        <w:t>
      12. Тұтынушы осы Регламенттің </w:t>
      </w:r>
      <w:r>
        <w:rPr>
          <w:rFonts w:ascii="Times New Roman"/>
          <w:b w:val="false"/>
          <w:i w:val="false"/>
          <w:color w:val="000000"/>
          <w:sz w:val="28"/>
        </w:rPr>
        <w:t>16-тармағында</w:t>
      </w:r>
      <w:r>
        <w:rPr>
          <w:rFonts w:ascii="Times New Roman"/>
          <w:b w:val="false"/>
          <w:i w:val="false"/>
          <w:color w:val="000000"/>
          <w:sz w:val="28"/>
        </w:rPr>
        <w:t xml:space="preserve"> көрсетілген сәйкес құжаттарды бермеген жағдайда уәкілетті орган немесе Орталық мемлекеттік қызмет көрсетуден бас тартады.</w:t>
      </w:r>
      <w:r>
        <w:br/>
      </w:r>
      <w:r>
        <w:rPr>
          <w:rFonts w:ascii="Times New Roman"/>
          <w:b w:val="false"/>
          <w:i w:val="false"/>
          <w:color w:val="000000"/>
          <w:sz w:val="28"/>
        </w:rPr>
        <w:t>
      Мемлекеттік қызмет мынадай негіздер бойынша тоқтатылады:</w:t>
      </w:r>
      <w:r>
        <w:br/>
      </w:r>
      <w:r>
        <w:rPr>
          <w:rFonts w:ascii="Times New Roman"/>
          <w:b w:val="false"/>
          <w:i w:val="false"/>
          <w:color w:val="000000"/>
          <w:sz w:val="28"/>
        </w:rPr>
        <w:t>
      1) осы жер учаскесі бойынша сот шешімдері болғанда немесе жүріп жатқан сот талқылауы туралы хабарлама болғанда;</w:t>
      </w:r>
      <w:r>
        <w:br/>
      </w:r>
      <w:r>
        <w:rPr>
          <w:rFonts w:ascii="Times New Roman"/>
          <w:b w:val="false"/>
          <w:i w:val="false"/>
          <w:color w:val="000000"/>
          <w:sz w:val="28"/>
        </w:rPr>
        <w:t>
      2) заңнама нормаларын бұзуды жойғанға дейін прокурорлық қадағалау актісі болғанда;</w:t>
      </w:r>
      <w:r>
        <w:br/>
      </w:r>
      <w:r>
        <w:rPr>
          <w:rFonts w:ascii="Times New Roman"/>
          <w:b w:val="false"/>
          <w:i w:val="false"/>
          <w:color w:val="000000"/>
          <w:sz w:val="28"/>
        </w:rPr>
        <w:t>
      3) бір учаскеге құқықтарын ресімдеуге қатысты бірнеше өтініш болғанда немесе ресімдеу процесінде осы жер учаскесінің басқа пайдаланушыларын анықтаған жағдайда.</w:t>
      </w:r>
      <w:r>
        <w:br/>
      </w:r>
      <w:r>
        <w:rPr>
          <w:rFonts w:ascii="Times New Roman"/>
          <w:b w:val="false"/>
          <w:i w:val="false"/>
          <w:color w:val="000000"/>
          <w:sz w:val="28"/>
        </w:rPr>
        <w:t>
</w:t>
      </w:r>
      <w:r>
        <w:rPr>
          <w:rFonts w:ascii="Times New Roman"/>
          <w:b w:val="false"/>
          <w:i w:val="false"/>
          <w:color w:val="000000"/>
          <w:sz w:val="28"/>
        </w:rPr>
        <w:t>
      Жер учаскелеріне құқықтарын ресімдеуді сот шешімдері және прокурорлық қадағалау актілері бойынша тоқтату үшін негіз болатын жағдайларды анықтау мерзіміне дейін, ал бірнеше өтініштің түсу себептері бойынша тараптардың келісімге келуі немесе сот шешімі заңды күшіне енгенге дейін қалдыру деп саналады.</w:t>
      </w:r>
      <w:r>
        <w:br/>
      </w:r>
      <w:r>
        <w:rPr>
          <w:rFonts w:ascii="Times New Roman"/>
          <w:b w:val="false"/>
          <w:i w:val="false"/>
          <w:color w:val="000000"/>
          <w:sz w:val="28"/>
        </w:rPr>
        <w:t>
      Жер учаскелеріне құқықтарын ресімдеуді тоқтату туралы мәліметтер тіркеу және есепке алу кітабына енгізіледі. Тұтынушыға жер учаскесіне жеке меншік құқығына акт ресімдеу кезінде болмаған құжатты және тоқтату мерзімі, тұтынушының ресімдеуді тоқтату себептерін жою үшін бұдан әрі жасалатын әрекеттерді көрсетумен жазбаша түрде хабарлама жолданады.</w:t>
      </w:r>
      <w:r>
        <w:br/>
      </w:r>
      <w:r>
        <w:rPr>
          <w:rFonts w:ascii="Times New Roman"/>
          <w:b w:val="false"/>
          <w:i w:val="false"/>
          <w:color w:val="000000"/>
          <w:sz w:val="28"/>
        </w:rPr>
        <w:t>
</w:t>
      </w:r>
      <w:r>
        <w:rPr>
          <w:rFonts w:ascii="Times New Roman"/>
          <w:b w:val="false"/>
          <w:i w:val="false"/>
          <w:color w:val="000000"/>
          <w:sz w:val="28"/>
        </w:rPr>
        <w:t>
      13. Тұтынушының мемлекеттік қызмет алу үшін өтініш берген уақытынан бастап мемлекеттік қызмет нәтижесін берген уақытқа дейінгі мемлекеттік қызмет көрсету кезеңдері</w:t>
      </w:r>
      <w:r>
        <w:br/>
      </w:r>
      <w:r>
        <w:rPr>
          <w:rFonts w:ascii="Times New Roman"/>
          <w:b w:val="false"/>
          <w:i w:val="false"/>
          <w:color w:val="000000"/>
          <w:sz w:val="28"/>
        </w:rPr>
        <w:t>
      уәкілетті орган арқылы:</w:t>
      </w:r>
      <w:r>
        <w:br/>
      </w:r>
      <w:r>
        <w:rPr>
          <w:rFonts w:ascii="Times New Roman"/>
          <w:b w:val="false"/>
          <w:i w:val="false"/>
          <w:color w:val="000000"/>
          <w:sz w:val="28"/>
        </w:rPr>
        <w:t>
      1) тұтынушы уәкілетті органға жер учаскесіне жеке меншік құқығына акт (акт телқұжатын) беру туралы өтініш береді;</w:t>
      </w:r>
      <w:r>
        <w:br/>
      </w:r>
      <w:r>
        <w:rPr>
          <w:rFonts w:ascii="Times New Roman"/>
          <w:b w:val="false"/>
          <w:i w:val="false"/>
          <w:color w:val="000000"/>
          <w:sz w:val="28"/>
        </w:rPr>
        <w:t>
      2) уәкілетті орган қызметшісі өтінішті тіркейді және тұтынушыға сәйкес құжаттарды қабылдау туралы қолхат береді және өтініш пен қажетті құжатттарды басшылыққа жолдайды;</w:t>
      </w:r>
      <w:r>
        <w:br/>
      </w:r>
      <w:r>
        <w:rPr>
          <w:rFonts w:ascii="Times New Roman"/>
          <w:b w:val="false"/>
          <w:i w:val="false"/>
          <w:color w:val="000000"/>
          <w:sz w:val="28"/>
        </w:rPr>
        <w:t>
      3) уәкілетті орган басшылығы жауапты қызметшіні анықтайды;</w:t>
      </w:r>
      <w:r>
        <w:br/>
      </w:r>
      <w:r>
        <w:rPr>
          <w:rFonts w:ascii="Times New Roman"/>
          <w:b w:val="false"/>
          <w:i w:val="false"/>
          <w:color w:val="000000"/>
          <w:sz w:val="28"/>
        </w:rPr>
        <w:t>
      4) уәкілетті органның жауапты қызметшісі тұтынушының барлық қажетті құжаттарын жер учаскесіне жеке меншік құқығына акт (акт телқұжатын) әзірлеуге мамандандырылған кәсіпорынға жолдайды немесе басшылыққа қол қоюға дәлелді бас тарту немесе мемлекеттік қызмет көрсетуді тоқтату туралы жазбаша хабарлама әзірлейді;</w:t>
      </w:r>
      <w:r>
        <w:br/>
      </w:r>
      <w:r>
        <w:rPr>
          <w:rFonts w:ascii="Times New Roman"/>
          <w:b w:val="false"/>
          <w:i w:val="false"/>
          <w:color w:val="000000"/>
          <w:sz w:val="28"/>
        </w:rPr>
        <w:t>
</w:t>
      </w:r>
      <w:r>
        <w:rPr>
          <w:rFonts w:ascii="Times New Roman"/>
          <w:b w:val="false"/>
          <w:i w:val="false"/>
          <w:color w:val="000000"/>
          <w:sz w:val="28"/>
        </w:rPr>
        <w:t>
      5)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6) уәкілетті органның жауапты қызметшісі басшылыққа қол қою үшін жер учаскесіне жеке меншік құқығына актіні (акт телқұжатын) жолдайды, елтаңба мөрімен бектіп тұтынушыға жер учаскесіне жеке меншік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w:t>
      </w:r>
      <w:r>
        <w:rPr>
          <w:rFonts w:ascii="Times New Roman"/>
          <w:b w:val="false"/>
          <w:i w:val="false"/>
          <w:color w:val="000000"/>
          <w:sz w:val="28"/>
        </w:rPr>
        <w:t>
      Орталық арқылы:</w:t>
      </w:r>
      <w:r>
        <w:br/>
      </w:r>
      <w:r>
        <w:rPr>
          <w:rFonts w:ascii="Times New Roman"/>
          <w:b w:val="false"/>
          <w:i w:val="false"/>
          <w:color w:val="000000"/>
          <w:sz w:val="28"/>
        </w:rPr>
        <w:t>
      1) тұтынушы Орталыққа акт (акт телқұжатын) беру туралы өтініш береді;</w:t>
      </w:r>
      <w:r>
        <w:br/>
      </w:r>
      <w:r>
        <w:rPr>
          <w:rFonts w:ascii="Times New Roman"/>
          <w:b w:val="false"/>
          <w:i w:val="false"/>
          <w:color w:val="000000"/>
          <w:sz w:val="28"/>
        </w:rPr>
        <w:t>
      2) Орталық инспекторы өтінішті тіркейді және тұтынушыға сәйкес   құжаттарды қабылдау туралы қолхат береді және өтініш пен қажетті құжатттарды Орталықтың жинақтауыш бөлім инспекторына жолдайды;</w:t>
      </w:r>
      <w:r>
        <w:br/>
      </w:r>
      <w:r>
        <w:rPr>
          <w:rFonts w:ascii="Times New Roman"/>
          <w:b w:val="false"/>
          <w:i w:val="false"/>
          <w:color w:val="000000"/>
          <w:sz w:val="28"/>
        </w:rPr>
        <w:t>
      3) Орталықтың жинақтауыш бөлім инспекторы құжаттар жинағын жүзеге асырып, тізім жасайды, құжаттарды уәкілетті органға жолдайды,</w:t>
      </w:r>
      <w:r>
        <w:br/>
      </w:r>
      <w:r>
        <w:rPr>
          <w:rFonts w:ascii="Times New Roman"/>
          <w:b w:val="false"/>
          <w:i w:val="false"/>
          <w:color w:val="000000"/>
          <w:sz w:val="28"/>
        </w:rPr>
        <w:t>
      4) уәкілетті орган қызметшісі өтінішті тіркейді және қажетті құжатттарды басшылыққа жолдайды;</w:t>
      </w:r>
      <w:r>
        <w:br/>
      </w:r>
      <w:r>
        <w:rPr>
          <w:rFonts w:ascii="Times New Roman"/>
          <w:b w:val="false"/>
          <w:i w:val="false"/>
          <w:color w:val="000000"/>
          <w:sz w:val="28"/>
        </w:rPr>
        <w:t>
</w:t>
      </w:r>
      <w:r>
        <w:rPr>
          <w:rFonts w:ascii="Times New Roman"/>
          <w:b w:val="false"/>
          <w:i w:val="false"/>
          <w:color w:val="000000"/>
          <w:sz w:val="28"/>
        </w:rPr>
        <w:t>
      5) уәкілетті орган басшылығы жауапты қызметшіні анықтайды;</w:t>
      </w:r>
      <w:r>
        <w:br/>
      </w:r>
      <w:r>
        <w:rPr>
          <w:rFonts w:ascii="Times New Roman"/>
          <w:b w:val="false"/>
          <w:i w:val="false"/>
          <w:color w:val="000000"/>
          <w:sz w:val="28"/>
        </w:rPr>
        <w:t>
      6) уәкілетті органның жауапты қызметшісі басшылыққа қол қою үшін жер учаскесіне жеке меншік құқығына актіні (акт телқұжатын) жолдайды, елтаңба мөрімен бектіп тұтынушыға жер учаскесіне жеке меншік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7)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w:t>
      </w:r>
      <w:r>
        <w:rPr>
          <w:rFonts w:ascii="Times New Roman"/>
          <w:b w:val="false"/>
          <w:i w:val="false"/>
          <w:color w:val="000000"/>
          <w:sz w:val="28"/>
        </w:rPr>
        <w:t>
      8) уәкілетті органның жауапты қызметшісі басшылыққа қол қою үшін жер учаскесіне жеке меншік құқығына актіні (акт телқұжатын) жолдайды, елтаңба мөрімен бекітіп актіні (акт телқұжатын) Орталықтың жинақтауыш бөлім инспекторына жолдайды;</w:t>
      </w:r>
      <w:r>
        <w:br/>
      </w:r>
      <w:r>
        <w:rPr>
          <w:rFonts w:ascii="Times New Roman"/>
          <w:b w:val="false"/>
          <w:i w:val="false"/>
          <w:color w:val="000000"/>
          <w:sz w:val="28"/>
        </w:rPr>
        <w:t>
      9) Орталықтың жинақтауыш бөлім инспекторы құжаттарды Орталық инспекторына береді;</w:t>
      </w:r>
      <w:r>
        <w:br/>
      </w:r>
      <w:r>
        <w:rPr>
          <w:rFonts w:ascii="Times New Roman"/>
          <w:b w:val="false"/>
          <w:i w:val="false"/>
          <w:color w:val="000000"/>
          <w:sz w:val="28"/>
        </w:rPr>
        <w:t>
      10) Орталық инспекторы тұтынушыға акт (акт телқұжатын) немесе дәлелді бас тарту немесе мемлекеттік қызмет көрсетуді тоқтату туралы жазбаша хабарлама береді.</w:t>
      </w:r>
      <w:r>
        <w:br/>
      </w:r>
      <w:r>
        <w:rPr>
          <w:rFonts w:ascii="Times New Roman"/>
          <w:b w:val="false"/>
          <w:i w:val="false"/>
          <w:color w:val="000000"/>
          <w:sz w:val="28"/>
        </w:rPr>
        <w:t>
      14. Орталықта және уәкілетті органда мемлекеттік қызмет көрсету үшін құжаттарды қабылдауды жүзеге асыратын тұлғаның ең төмен саны бір қызметкерді құрайды.</w:t>
      </w:r>
    </w:p>
    <w:bookmarkEnd w:id="4"/>
    <w:bookmarkStart w:name="z18" w:id="5"/>
    <w:p>
      <w:pPr>
        <w:spacing w:after="0"/>
        <w:ind w:left="0"/>
        <w:jc w:val="left"/>
      </w:pPr>
      <w:r>
        <w:rPr>
          <w:rFonts w:ascii="Times New Roman"/>
          <w:b/>
          <w:i w:val="false"/>
          <w:color w:val="000000"/>
        </w:rPr>
        <w:t xml:space="preserve"> 
3. Мемлекеттік қызмет көрсету процесіндегі әрекеттер</w:t>
      </w:r>
      <w:r>
        <w:br/>
      </w:r>
      <w:r>
        <w:rPr>
          <w:rFonts w:ascii="Times New Roman"/>
          <w:b/>
          <w:i w:val="false"/>
          <w:color w:val="000000"/>
        </w:rPr>
        <w:t>
(өзара әрекеттер) тәртібіне сипаттама</w:t>
      </w:r>
    </w:p>
    <w:bookmarkEnd w:id="5"/>
    <w:bookmarkStart w:name="z19" w:id="6"/>
    <w:p>
      <w:pPr>
        <w:spacing w:after="0"/>
        <w:ind w:left="0"/>
        <w:jc w:val="both"/>
      </w:pPr>
      <w:r>
        <w:rPr>
          <w:rFonts w:ascii="Times New Roman"/>
          <w:b w:val="false"/>
          <w:i w:val="false"/>
          <w:color w:val="000000"/>
          <w:sz w:val="28"/>
        </w:rPr>
        <w:t>
      15. Орталықта құжаттарды қабылдау «терезелер» арқылы жүзеге асырылады, онда «терезелердің» бағытталуы мен орындалатын қызметтері туралы ақпарат орналастырылады, сондай-ақ Орталық инспекторының аты-жөні көрсетіледі.</w:t>
      </w:r>
      <w:r>
        <w:br/>
      </w:r>
      <w:r>
        <w:rPr>
          <w:rFonts w:ascii="Times New Roman"/>
          <w:b w:val="false"/>
          <w:i w:val="false"/>
          <w:color w:val="000000"/>
          <w:sz w:val="28"/>
        </w:rPr>
        <w:t>
      Уәкілетті органда құжаттарды қабылдау уәкілетті органның жауапты орындаушысы арқылы жүзеге асырылады.</w:t>
      </w:r>
      <w:r>
        <w:br/>
      </w:r>
      <w:r>
        <w:rPr>
          <w:rFonts w:ascii="Times New Roman"/>
          <w:b w:val="false"/>
          <w:i w:val="false"/>
          <w:color w:val="000000"/>
          <w:sz w:val="28"/>
        </w:rPr>
        <w:t>
      Құжаттарды Орталыққа немесе уәкілетті органға тапсырғаннан кейін тұтынушыға төмендегілерді көрсетумен сәйкес құжаттарды қабылдау туралы қолхат беріледі:</w:t>
      </w:r>
      <w:r>
        <w:br/>
      </w:r>
      <w:r>
        <w:rPr>
          <w:rFonts w:ascii="Times New Roman"/>
          <w:b w:val="false"/>
          <w:i w:val="false"/>
          <w:color w:val="000000"/>
          <w:sz w:val="28"/>
        </w:rPr>
        <w:t>
      сұрауды қабылдау нөмірі мен датасы;</w:t>
      </w:r>
      <w:r>
        <w:br/>
      </w:r>
      <w:r>
        <w:rPr>
          <w:rFonts w:ascii="Times New Roman"/>
          <w:b w:val="false"/>
          <w:i w:val="false"/>
          <w:color w:val="000000"/>
          <w:sz w:val="28"/>
        </w:rPr>
        <w:t>
      сұралатын мемлекеттік қызмет түрі;</w:t>
      </w:r>
      <w:r>
        <w:br/>
      </w:r>
      <w:r>
        <w:rPr>
          <w:rFonts w:ascii="Times New Roman"/>
          <w:b w:val="false"/>
          <w:i w:val="false"/>
          <w:color w:val="000000"/>
          <w:sz w:val="28"/>
        </w:rPr>
        <w:t>
      қоса берілген құжаттар саны мен атаулары;</w:t>
      </w:r>
      <w:r>
        <w:br/>
      </w:r>
      <w:r>
        <w:rPr>
          <w:rFonts w:ascii="Times New Roman"/>
          <w:b w:val="false"/>
          <w:i w:val="false"/>
          <w:color w:val="000000"/>
          <w:sz w:val="28"/>
        </w:rPr>
        <w:t>
      құжаттарды беру датасы, уақыты және орны;</w:t>
      </w:r>
      <w:r>
        <w:br/>
      </w:r>
      <w:r>
        <w:rPr>
          <w:rFonts w:ascii="Times New Roman"/>
          <w:b w:val="false"/>
          <w:i w:val="false"/>
          <w:color w:val="000000"/>
          <w:sz w:val="28"/>
        </w:rPr>
        <w:t>
</w:t>
      </w:r>
      <w:r>
        <w:rPr>
          <w:rFonts w:ascii="Times New Roman"/>
          <w:b w:val="false"/>
          <w:i w:val="false"/>
          <w:color w:val="000000"/>
          <w:sz w:val="28"/>
        </w:rPr>
        <w:t>
      Мемлекеттік қызмет көрсетуге өтінішті қабылдаған Орталық инспекторының немесе уәкілетті орган қызметкерінің тегі, аты, әкесінің аты.</w:t>
      </w:r>
      <w:r>
        <w:br/>
      </w:r>
      <w:r>
        <w:rPr>
          <w:rFonts w:ascii="Times New Roman"/>
          <w:b w:val="false"/>
          <w:i w:val="false"/>
          <w:color w:val="000000"/>
          <w:sz w:val="28"/>
        </w:rPr>
        <w:t>
</w:t>
      </w:r>
      <w:r>
        <w:rPr>
          <w:rFonts w:ascii="Times New Roman"/>
          <w:b w:val="false"/>
          <w:i w:val="false"/>
          <w:color w:val="000000"/>
          <w:sz w:val="28"/>
        </w:rPr>
        <w:t>
      16. Жер учаскесіне жеке меншік құқығына акт немесе Жер учаскесіне жеке меншік құқығына акт түбіртегін беру үшін Орталыққа немесе уәкілетті органға келесі құжаттар ұсынылу қажет:</w:t>
      </w:r>
      <w:r>
        <w:br/>
      </w:r>
      <w:r>
        <w:rPr>
          <w:rFonts w:ascii="Times New Roman"/>
          <w:b w:val="false"/>
          <w:i w:val="false"/>
          <w:color w:val="000000"/>
          <w:sz w:val="28"/>
        </w:rPr>
        <w:t>
      1) мемлекеттің жер учаскесіне жеке меншік құқығын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жеке меншік құқығына акт беру үшін уәкілетті органға өтініш;</w:t>
      </w:r>
      <w:r>
        <w:br/>
      </w:r>
      <w:r>
        <w:rPr>
          <w:rFonts w:ascii="Times New Roman"/>
          <w:b w:val="false"/>
          <w:i w:val="false"/>
          <w:color w:val="000000"/>
          <w:sz w:val="28"/>
        </w:rPr>
        <w:t>
</w:t>
      </w:r>
      <w:r>
        <w:rPr>
          <w:rFonts w:ascii="Times New Roman"/>
          <w:b w:val="false"/>
          <w:i w:val="false"/>
          <w:color w:val="000000"/>
          <w:sz w:val="28"/>
        </w:rPr>
        <w:t>
      жер учаскесіне жеке меншік құқығын беру туралы жергілікті атқарушы орган шешімінен үзіндінің көшірмесі;</w:t>
      </w:r>
      <w:r>
        <w:br/>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жеке тұрғын үй салу үшін бөлуге арналған алаңдарда жер учаскелерін орналастырудың жерге орналастыру жобасы болған жағдайда нақты жер учаскесіне жерге орналастыру жобасының бір бөлігі және көрсетілген жұмыстарды орындаған ұйыммен берілетін жергілікті жерде оның шекараларын белгілеу жөніндегі материалдар ұсынылады;</w:t>
      </w:r>
      <w:r>
        <w:br/>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w:t>
      </w:r>
      <w:r>
        <w:rPr>
          <w:rFonts w:ascii="Times New Roman"/>
          <w:b w:val="false"/>
          <w:i w:val="false"/>
          <w:color w:val="000000"/>
          <w:sz w:val="28"/>
        </w:rPr>
        <w:t>
      жер учаскесіне жеке меншік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2) жер учаскесінің сәйкестендіру сипаттамаларын өзгерткен жағдайда:</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жеке меншік құқығына акт беру үшін уәкілетті органға өтініш;</w:t>
      </w:r>
      <w:r>
        <w:br/>
      </w:r>
      <w:r>
        <w:rPr>
          <w:rFonts w:ascii="Times New Roman"/>
          <w:b w:val="false"/>
          <w:i w:val="false"/>
          <w:color w:val="000000"/>
          <w:sz w:val="28"/>
        </w:rPr>
        <w:t>
      жеке меншік құқығына бұрын берілген жер учаскесінің сәйкестендіру сипаттамаларын өзгерту туралы жергілікті атқарушы органның шешімінен үзіндінің көшірмесі және/немесе жер учаскесінің сәйкестендіру сипаттамаларын өзгертуді куәландыратын басқа құжаттың көшірмесі;</w:t>
      </w:r>
      <w:r>
        <w:br/>
      </w:r>
      <w:r>
        <w:rPr>
          <w:rFonts w:ascii="Times New Roman"/>
          <w:b w:val="false"/>
          <w:i w:val="false"/>
          <w:color w:val="000000"/>
          <w:sz w:val="28"/>
        </w:rPr>
        <w:t>
</w:t>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жер учаскесіне жеке меншік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w:t>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3) жер учаскесіне жеке меншік құқығына акт телқұжатын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жеке меншік құқығына акт телқұжатын беру үшін уәкілетті органға өтініш;</w:t>
      </w:r>
      <w:r>
        <w:br/>
      </w:r>
      <w:r>
        <w:rPr>
          <w:rFonts w:ascii="Times New Roman"/>
          <w:b w:val="false"/>
          <w:i w:val="false"/>
          <w:color w:val="000000"/>
          <w:sz w:val="28"/>
        </w:rPr>
        <w:t>
      жер учаскесіне жеке меншік құқығына акт әзірлеу қызметіне төлем туралы құжат (түбіртек);</w:t>
      </w:r>
      <w:r>
        <w:br/>
      </w:r>
      <w:r>
        <w:rPr>
          <w:rFonts w:ascii="Times New Roman"/>
          <w:b w:val="false"/>
          <w:i w:val="false"/>
          <w:color w:val="000000"/>
          <w:sz w:val="28"/>
        </w:rPr>
        <w:t>
</w:t>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жер учаскесіне жеке меншік құқығына акт түпнұсқасын жарамсыз деп тану туралы жарияланған хабарландырумен жер учаскесінің орналасқан жері бойынша жергілікті аудандық газетінің данасы.</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Тұтынушы Орталыққа немесе уәкілетті органға құжаттарды тапсырғаннан кейін тиісті құжаттардың қабылданғаны туралы:</w:t>
      </w:r>
      <w:r>
        <w:br/>
      </w:r>
      <w:r>
        <w:rPr>
          <w:rFonts w:ascii="Times New Roman"/>
          <w:b w:val="false"/>
          <w:i w:val="false"/>
          <w:color w:val="000000"/>
          <w:sz w:val="28"/>
        </w:rPr>
        <w:t>
      1) сұраудың нөмірі және қабылданған күні;</w:t>
      </w:r>
      <w:r>
        <w:br/>
      </w:r>
      <w:r>
        <w:rPr>
          <w:rFonts w:ascii="Times New Roman"/>
          <w:b w:val="false"/>
          <w:i w:val="false"/>
          <w:color w:val="000000"/>
          <w:sz w:val="28"/>
        </w:rPr>
        <w:t>
      2) сұралынған мемлекеттік қызметтің түрі;</w:t>
      </w:r>
      <w:r>
        <w:br/>
      </w:r>
      <w:r>
        <w:rPr>
          <w:rFonts w:ascii="Times New Roman"/>
          <w:b w:val="false"/>
          <w:i w:val="false"/>
          <w:color w:val="000000"/>
          <w:sz w:val="28"/>
        </w:rPr>
        <w:t>
      3) қоса берілген құжаттардың саны мен атаулары;</w:t>
      </w:r>
      <w:r>
        <w:br/>
      </w:r>
      <w:r>
        <w:rPr>
          <w:rFonts w:ascii="Times New Roman"/>
          <w:b w:val="false"/>
          <w:i w:val="false"/>
          <w:color w:val="000000"/>
          <w:sz w:val="28"/>
        </w:rPr>
        <w:t>
      4) құжаттарды беру күні, уақыты және орны;</w:t>
      </w:r>
      <w:r>
        <w:br/>
      </w:r>
      <w:r>
        <w:rPr>
          <w:rFonts w:ascii="Times New Roman"/>
          <w:b w:val="false"/>
          <w:i w:val="false"/>
          <w:color w:val="000000"/>
          <w:sz w:val="28"/>
        </w:rPr>
        <w:t>
      5) мемлекеттік қызмет көрсету үшін өтініш қабылдаған Орталық инспекторының не уәкілетті орган қызметкерінің тегі, аты, әкесінің аты, лауазымы көрсетіліп, қолхат беріледі.</w:t>
      </w:r>
      <w:r>
        <w:br/>
      </w:r>
      <w:r>
        <w:rPr>
          <w:rFonts w:ascii="Times New Roman"/>
          <w:b w:val="false"/>
          <w:i w:val="false"/>
          <w:color w:val="000000"/>
          <w:sz w:val="28"/>
        </w:rPr>
        <w:t>
</w:t>
      </w:r>
      <w:r>
        <w:rPr>
          <w:rFonts w:ascii="Times New Roman"/>
          <w:b w:val="false"/>
          <w:i w:val="false"/>
          <w:color w:val="000000"/>
          <w:sz w:val="28"/>
        </w:rPr>
        <w:t>
      17. Өтініштер бланкілері уәкілетті органда болып табылады.</w:t>
      </w:r>
      <w:r>
        <w:br/>
      </w:r>
      <w:r>
        <w:rPr>
          <w:rFonts w:ascii="Times New Roman"/>
          <w:b w:val="false"/>
          <w:i w:val="false"/>
          <w:color w:val="000000"/>
          <w:sz w:val="28"/>
        </w:rPr>
        <w:t>
      Орталықта өтініштердің бланкілері күту залындағы арнайы үстелшеде немесе Орталық консультанттарында болады.</w:t>
      </w:r>
      <w:r>
        <w:br/>
      </w:r>
      <w:r>
        <w:rPr>
          <w:rFonts w:ascii="Times New Roman"/>
          <w:b w:val="false"/>
          <w:i w:val="false"/>
          <w:color w:val="000000"/>
          <w:sz w:val="28"/>
        </w:rPr>
        <w:t>
</w:t>
      </w:r>
      <w:r>
        <w:rPr>
          <w:rFonts w:ascii="Times New Roman"/>
          <w:b w:val="false"/>
          <w:i w:val="false"/>
          <w:color w:val="000000"/>
          <w:sz w:val="28"/>
        </w:rPr>
        <w:t>
      18. Мемлекеттік қызмет көрсету процесінде мынадай құрылымдық-функционалдық бірліктер (бұдан әрі – СФЕ) әрекет жасайды:</w:t>
      </w:r>
      <w:r>
        <w:br/>
      </w:r>
      <w:r>
        <w:rPr>
          <w:rFonts w:ascii="Times New Roman"/>
          <w:b w:val="false"/>
          <w:i w:val="false"/>
          <w:color w:val="000000"/>
          <w:sz w:val="28"/>
        </w:rPr>
        <w:t>
      1) Орталық инспекторы;</w:t>
      </w:r>
      <w:r>
        <w:br/>
      </w:r>
      <w:r>
        <w:rPr>
          <w:rFonts w:ascii="Times New Roman"/>
          <w:b w:val="false"/>
          <w:i w:val="false"/>
          <w:color w:val="000000"/>
          <w:sz w:val="28"/>
        </w:rPr>
        <w:t>
      2) Орталықтың жинақтаушы бөлімінің инспекторы;</w:t>
      </w:r>
      <w:r>
        <w:br/>
      </w:r>
      <w:r>
        <w:rPr>
          <w:rFonts w:ascii="Times New Roman"/>
          <w:b w:val="false"/>
          <w:i w:val="false"/>
          <w:color w:val="000000"/>
          <w:sz w:val="28"/>
        </w:rPr>
        <w:t>
      3) уәкілетті органның кеңсесі;</w:t>
      </w:r>
      <w:r>
        <w:br/>
      </w:r>
      <w:r>
        <w:rPr>
          <w:rFonts w:ascii="Times New Roman"/>
          <w:b w:val="false"/>
          <w:i w:val="false"/>
          <w:color w:val="000000"/>
          <w:sz w:val="28"/>
        </w:rPr>
        <w:t>
      4) уәкілетті органның басшылығы;</w:t>
      </w:r>
      <w:r>
        <w:br/>
      </w:r>
      <w:r>
        <w:rPr>
          <w:rFonts w:ascii="Times New Roman"/>
          <w:b w:val="false"/>
          <w:i w:val="false"/>
          <w:color w:val="000000"/>
          <w:sz w:val="28"/>
        </w:rPr>
        <w:t>
      5) мамандандырылған кәсіпорынның кеңесі;</w:t>
      </w:r>
      <w:r>
        <w:br/>
      </w:r>
      <w:r>
        <w:rPr>
          <w:rFonts w:ascii="Times New Roman"/>
          <w:b w:val="false"/>
          <w:i w:val="false"/>
          <w:color w:val="000000"/>
          <w:sz w:val="28"/>
        </w:rPr>
        <w:t>
      6) мамандандырылған кәсіпорын басшылығы;</w:t>
      </w:r>
      <w:r>
        <w:br/>
      </w:r>
      <w:r>
        <w:rPr>
          <w:rFonts w:ascii="Times New Roman"/>
          <w:b w:val="false"/>
          <w:i w:val="false"/>
          <w:color w:val="000000"/>
          <w:sz w:val="28"/>
        </w:rPr>
        <w:t>
      7) мамандандырылған кәсіпорынның қабылдау және беру тобы;</w:t>
      </w:r>
      <w:r>
        <w:br/>
      </w:r>
      <w:r>
        <w:rPr>
          <w:rFonts w:ascii="Times New Roman"/>
          <w:b w:val="false"/>
          <w:i w:val="false"/>
          <w:color w:val="000000"/>
          <w:sz w:val="28"/>
        </w:rPr>
        <w:t>
      8) мамандандырылған кәсіпорынның өндірістік құрылымдық бөлімшесі.</w:t>
      </w:r>
      <w:r>
        <w:br/>
      </w:r>
      <w:r>
        <w:rPr>
          <w:rFonts w:ascii="Times New Roman"/>
          <w:b w:val="false"/>
          <w:i w:val="false"/>
          <w:color w:val="000000"/>
          <w:sz w:val="28"/>
        </w:rPr>
        <w:t>
</w:t>
      </w:r>
      <w:r>
        <w:rPr>
          <w:rFonts w:ascii="Times New Roman"/>
          <w:b w:val="false"/>
          <w:i w:val="false"/>
          <w:color w:val="000000"/>
          <w:sz w:val="28"/>
        </w:rPr>
        <w:t>
      19. Әр ҚФБ әкімшілік әрекеттерінің (процедураларының) бірізділігі мен өзара әрекетін мәтіндік кестелік сипаттау әр әкімшілік әрекеттің (процедураның) орындалу мерзімін көрсетумен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20. Мемлекеттік қызмет көрсету және ҚФБ процесіндегі әкімшілік әрекеттердің логикалық бірізділігі арасындағы өзара әрекетті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6"/>
    <w:bookmarkStart w:name="z31" w:id="7"/>
    <w:p>
      <w:pPr>
        <w:spacing w:after="0"/>
        <w:ind w:left="0"/>
        <w:jc w:val="left"/>
      </w:pPr>
      <w:r>
        <w:rPr>
          <w:rFonts w:ascii="Times New Roman"/>
          <w:b/>
          <w:i w:val="false"/>
          <w:color w:val="000000"/>
        </w:rPr>
        <w:t xml:space="preserve"> 
4. Мемлекеттік қызмет көрсететін </w:t>
      </w:r>
      <w:r>
        <w:br/>
      </w:r>
      <w:r>
        <w:rPr>
          <w:rFonts w:ascii="Times New Roman"/>
          <w:b/>
          <w:i w:val="false"/>
          <w:color w:val="000000"/>
        </w:rPr>
        <w:t>
лауазымды тұлғалардың жауапкершілігі</w:t>
      </w:r>
    </w:p>
    <w:bookmarkEnd w:id="7"/>
    <w:bookmarkStart w:name="z32" w:id="8"/>
    <w:p>
      <w:pPr>
        <w:spacing w:after="0"/>
        <w:ind w:left="0"/>
        <w:jc w:val="both"/>
      </w:pPr>
      <w:r>
        <w:rPr>
          <w:rFonts w:ascii="Times New Roman"/>
          <w:b w:val="false"/>
          <w:i w:val="false"/>
          <w:color w:val="000000"/>
          <w:sz w:val="28"/>
        </w:rPr>
        <w:t>      21. Мемлекеттік қызмет көрсетуге жауапты тұлға мемлекеттік қызмет көрсету процесіне қатысатын уәкілетті органның, Орталықтың, мамандандырылған кәсіпорынның және оның өндірістік бөлімшелерінің басшылары мен лауазымды тұлғалары (бұдан әрі – лауазымды тұлғалар) болып табылады.</w:t>
      </w:r>
      <w:r>
        <w:br/>
      </w:r>
      <w:r>
        <w:rPr>
          <w:rFonts w:ascii="Times New Roman"/>
          <w:b w:val="false"/>
          <w:i w:val="false"/>
          <w:color w:val="000000"/>
          <w:sz w:val="28"/>
        </w:rPr>
        <w:t>
      Лауазымды тұлғалар мемелекеттік қызметті сапалы және тиімді көрсетуге, сонымен қатар олармен қабылданатын шешімдерге және мемлекеттік қызмет көрсету барысындағы әрекеттерге (әрекетсіздік), мемлекеттік қызмет көрсетуді Қазақстан Республикасының заңнамасында қарастырылған тәртібінде белгіленген мерзімде жүзеге асыруға жауап береді.</w:t>
      </w:r>
    </w:p>
    <w:bookmarkEnd w:id="8"/>
    <w:bookmarkStart w:name="z33" w:id="9"/>
    <w:p>
      <w:pPr>
        <w:spacing w:after="0"/>
        <w:ind w:left="0"/>
        <w:jc w:val="both"/>
      </w:pPr>
      <w:r>
        <w:rPr>
          <w:rFonts w:ascii="Times New Roman"/>
          <w:b w:val="false"/>
          <w:i w:val="false"/>
          <w:color w:val="000000"/>
          <w:sz w:val="28"/>
        </w:rPr>
        <w:t>
«Жер учаскесіне жеке меншік құқығына</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1 қосымша</w:t>
      </w:r>
    </w:p>
    <w:bookmarkEnd w:id="9"/>
    <w:p>
      <w:pPr>
        <w:spacing w:after="0"/>
        <w:ind w:left="0"/>
        <w:jc w:val="both"/>
      </w:pPr>
      <w:r>
        <w:rPr>
          <w:rFonts w:ascii="Times New Roman"/>
          <w:b w:val="false"/>
          <w:i w:val="false"/>
          <w:color w:val="000000"/>
          <w:sz w:val="28"/>
        </w:rPr>
        <w:t>Жер қатынастары жөніндегі уәкілетті</w:t>
      </w:r>
      <w:r>
        <w:br/>
      </w:r>
      <w:r>
        <w:rPr>
          <w:rFonts w:ascii="Times New Roman"/>
          <w:b w:val="false"/>
          <w:i w:val="false"/>
          <w:color w:val="000000"/>
          <w:sz w:val="28"/>
        </w:rPr>
        <w:t>
органның бастығына</w:t>
      </w:r>
      <w:r>
        <w:br/>
      </w:r>
      <w:r>
        <w:rPr>
          <w:rFonts w:ascii="Times New Roman"/>
          <w:b w:val="false"/>
          <w:i w:val="false"/>
          <w:color w:val="000000"/>
          <w:sz w:val="28"/>
        </w:rPr>
        <w:t>
(уәкілетті орган атауы)</w:t>
      </w:r>
      <w:r>
        <w:br/>
      </w:r>
      <w:r>
        <w:rPr>
          <w:rFonts w:ascii="Times New Roman"/>
          <w:b w:val="false"/>
          <w:i w:val="false"/>
          <w:color w:val="000000"/>
          <w:sz w:val="28"/>
        </w:rPr>
        <w:t>
___________________________________</w:t>
      </w:r>
      <w:r>
        <w:br/>
      </w:r>
      <w:r>
        <w:rPr>
          <w:rFonts w:ascii="Times New Roman"/>
          <w:b w:val="false"/>
          <w:i w:val="false"/>
          <w:color w:val="000000"/>
          <w:sz w:val="28"/>
        </w:rPr>
        <w:t>
(аты-жөні)</w:t>
      </w:r>
      <w:r>
        <w:br/>
      </w:r>
      <w:r>
        <w:rPr>
          <w:rFonts w:ascii="Times New Roman"/>
          <w:b w:val="false"/>
          <w:i w:val="false"/>
          <w:color w:val="000000"/>
          <w:sz w:val="28"/>
        </w:rPr>
        <w:t>
___________________________________</w:t>
      </w:r>
      <w:r>
        <w:br/>
      </w:r>
      <w:r>
        <w:rPr>
          <w:rFonts w:ascii="Times New Roman"/>
          <w:b w:val="false"/>
          <w:i w:val="false"/>
          <w:color w:val="000000"/>
          <w:sz w:val="28"/>
        </w:rPr>
        <w:t>
(заңды немесе жеке тұлғаның</w:t>
      </w:r>
      <w:r>
        <w:br/>
      </w:r>
      <w:r>
        <w:rPr>
          <w:rFonts w:ascii="Times New Roman"/>
          <w:b w:val="false"/>
          <w:i w:val="false"/>
          <w:color w:val="000000"/>
          <w:sz w:val="28"/>
        </w:rPr>
        <w:t>
____________________________________</w:t>
      </w:r>
      <w:r>
        <w:br/>
      </w:r>
      <w:r>
        <w:rPr>
          <w:rFonts w:ascii="Times New Roman"/>
          <w:b w:val="false"/>
          <w:i w:val="false"/>
          <w:color w:val="000000"/>
          <w:sz w:val="28"/>
        </w:rPr>
        <w:t>
толық атауы, аты-жөні)</w:t>
      </w:r>
      <w:r>
        <w:br/>
      </w:r>
      <w:r>
        <w:rPr>
          <w:rFonts w:ascii="Times New Roman"/>
          <w:b w:val="false"/>
          <w:i w:val="false"/>
          <w:color w:val="000000"/>
          <w:sz w:val="28"/>
        </w:rPr>
        <w:t>
____________________________________</w:t>
      </w:r>
      <w:r>
        <w:br/>
      </w:r>
      <w:r>
        <w:rPr>
          <w:rFonts w:ascii="Times New Roman"/>
          <w:b w:val="false"/>
          <w:i w:val="false"/>
          <w:color w:val="000000"/>
          <w:sz w:val="28"/>
        </w:rPr>
        <w:t>
(заңды тұлға құжатының деректемелері</w:t>
      </w:r>
      <w:r>
        <w:br/>
      </w:r>
      <w:r>
        <w:rPr>
          <w:rFonts w:ascii="Times New Roman"/>
          <w:b w:val="false"/>
          <w:i w:val="false"/>
          <w:color w:val="000000"/>
          <w:sz w:val="28"/>
        </w:rPr>
        <w:t>
____________________________________</w:t>
      </w:r>
      <w:r>
        <w:br/>
      </w:r>
      <w:r>
        <w:rPr>
          <w:rFonts w:ascii="Times New Roman"/>
          <w:b w:val="false"/>
          <w:i w:val="false"/>
          <w:color w:val="000000"/>
          <w:sz w:val="28"/>
        </w:rPr>
        <w:t>
байланыс телефоны, мекен-жайы)</w:t>
      </w:r>
    </w:p>
    <w:bookmarkStart w:name="z34" w:id="10"/>
    <w:p>
      <w:pPr>
        <w:spacing w:after="0"/>
        <w:ind w:left="0"/>
        <w:jc w:val="left"/>
      </w:pPr>
      <w:r>
        <w:rPr>
          <w:rFonts w:ascii="Times New Roman"/>
          <w:b/>
          <w:i w:val="false"/>
          <w:color w:val="000000"/>
        </w:rPr>
        <w:t xml:space="preserve"> 
Жеке меншік құқығына акт беру туралы</w:t>
      </w:r>
      <w:r>
        <w:br/>
      </w:r>
      <w:r>
        <w:rPr>
          <w:rFonts w:ascii="Times New Roman"/>
          <w:b/>
          <w:i w:val="false"/>
          <w:color w:val="000000"/>
        </w:rPr>
        <w:t>
өтініш</w:t>
      </w:r>
    </w:p>
    <w:bookmarkEnd w:id="10"/>
    <w:p>
      <w:pPr>
        <w:spacing w:after="0"/>
        <w:ind w:left="0"/>
        <w:jc w:val="both"/>
      </w:pPr>
      <w:r>
        <w:rPr>
          <w:rFonts w:ascii="Times New Roman"/>
          <w:b w:val="false"/>
          <w:i w:val="false"/>
          <w:color w:val="000000"/>
          <w:sz w:val="28"/>
        </w:rPr>
        <w:t>__________________________________________________________________________________________________________________________________берілген</w:t>
      </w:r>
      <w:r>
        <w:br/>
      </w:r>
      <w:r>
        <w:rPr>
          <w:rFonts w:ascii="Times New Roman"/>
          <w:b w:val="false"/>
          <w:i w:val="false"/>
          <w:color w:val="000000"/>
          <w:sz w:val="28"/>
        </w:rPr>
        <w:t>
      (жер учаскесінің нысаналы мақсаты)</w:t>
      </w:r>
      <w:r>
        <w:br/>
      </w:r>
      <w:r>
        <w:rPr>
          <w:rFonts w:ascii="Times New Roman"/>
          <w:b w:val="false"/>
          <w:i w:val="false"/>
          <w:color w:val="000000"/>
          <w:sz w:val="28"/>
        </w:rPr>
        <w:t>
_____________________________________________________мекен-жайындағы</w:t>
      </w:r>
      <w:r>
        <w:br/>
      </w:r>
      <w:r>
        <w:rPr>
          <w:rFonts w:ascii="Times New Roman"/>
          <w:b w:val="false"/>
          <w:i w:val="false"/>
          <w:color w:val="000000"/>
          <w:sz w:val="28"/>
        </w:rPr>
        <w:t>
      (жер учаскесінің мекен-жайы (орналасқан жері)</w:t>
      </w:r>
      <w:r>
        <w:br/>
      </w:r>
      <w:r>
        <w:rPr>
          <w:rFonts w:ascii="Times New Roman"/>
          <w:b w:val="false"/>
          <w:i w:val="false"/>
          <w:color w:val="000000"/>
          <w:sz w:val="28"/>
        </w:rPr>
        <w:t>
      жер учаскесіне жеке меншік құқығына акт (акт телқұжатын) беруіңізді сұраймын.</w:t>
      </w:r>
    </w:p>
    <w:p>
      <w:pPr>
        <w:spacing w:after="0"/>
        <w:ind w:left="0"/>
        <w:jc w:val="both"/>
      </w:pPr>
      <w:r>
        <w:rPr>
          <w:rFonts w:ascii="Times New Roman"/>
          <w:b w:val="false"/>
          <w:i w:val="false"/>
          <w:color w:val="000000"/>
          <w:sz w:val="28"/>
        </w:rPr>
        <w:t>Датасы ____________</w:t>
      </w:r>
    </w:p>
    <w:p>
      <w:pPr>
        <w:spacing w:after="0"/>
        <w:ind w:left="0"/>
        <w:jc w:val="both"/>
      </w:pPr>
      <w:r>
        <w:rPr>
          <w:rFonts w:ascii="Times New Roman"/>
          <w:b w:val="false"/>
          <w:i w:val="false"/>
          <w:color w:val="000000"/>
          <w:sz w:val="28"/>
        </w:rPr>
        <w:t>Өтініш беруші _______________________________________________________ _____________________________________________________________________</w:t>
      </w:r>
      <w:r>
        <w:br/>
      </w:r>
      <w:r>
        <w:rPr>
          <w:rFonts w:ascii="Times New Roman"/>
          <w:b w:val="false"/>
          <w:i w:val="false"/>
          <w:color w:val="000000"/>
          <w:sz w:val="28"/>
        </w:rPr>
        <w:t>
            (уәкілетті тұлғаның аты-жөні,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62" w:id="11"/>
    <w:p>
      <w:pPr>
        <w:spacing w:after="0"/>
        <w:ind w:left="0"/>
        <w:jc w:val="both"/>
      </w:pPr>
      <w:r>
        <w:rPr>
          <w:rFonts w:ascii="Times New Roman"/>
          <w:b w:val="false"/>
          <w:i w:val="false"/>
          <w:color w:val="000000"/>
          <w:sz w:val="28"/>
        </w:rPr>
        <w:t>
«Жер учаскесіне жеке меншік құқығына</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2-қосымша</w:t>
      </w:r>
    </w:p>
    <w:bookmarkEnd w:id="11"/>
    <w:bookmarkStart w:name="z35" w:id="12"/>
    <w:p>
      <w:pPr>
        <w:spacing w:after="0"/>
        <w:ind w:left="0"/>
        <w:jc w:val="left"/>
      </w:pPr>
      <w:r>
        <w:rPr>
          <w:rFonts w:ascii="Times New Roman"/>
          <w:b/>
          <w:i w:val="false"/>
          <w:color w:val="000000"/>
        </w:rPr>
        <w:t xml:space="preserve"> 
Әкімшілік әрекеттердің (шаралардың)</w:t>
      </w:r>
      <w:r>
        <w:br/>
      </w:r>
      <w:r>
        <w:rPr>
          <w:rFonts w:ascii="Times New Roman"/>
          <w:b/>
          <w:i w:val="false"/>
          <w:color w:val="000000"/>
        </w:rPr>
        <w:t>
бірізділігі мен өзара әрекеттерін сипаттау</w:t>
      </w:r>
      <w:r>
        <w:br/>
      </w:r>
      <w:r>
        <w:rPr>
          <w:rFonts w:ascii="Times New Roman"/>
          <w:b/>
          <w:i w:val="false"/>
          <w:color w:val="000000"/>
        </w:rPr>
        <w:t>
1-кесте. ҚФБ әрекеттерін сипаттау</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19"/>
        <w:gridCol w:w="2089"/>
        <w:gridCol w:w="2816"/>
        <w:gridCol w:w="2629"/>
        <w:gridCol w:w="2629"/>
        <w:gridCol w:w="2920"/>
        <w:gridCol w:w="389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процесс әрекеті (барысы, жұмыс легі)</w:t>
            </w:r>
          </w:p>
        </w:tc>
      </w:tr>
      <w:tr>
        <w:trPr>
          <w:trHeight w:val="30" w:hRule="atLeast"/>
        </w:trPr>
        <w:tc>
          <w:tcPr>
            <w:tcW w:w="2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қызметшісі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3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органның жауапты қызметшісі </w:t>
            </w:r>
          </w:p>
        </w:tc>
      </w:tr>
      <w:tr>
        <w:trPr>
          <w:trHeight w:val="585" w:hRule="atLeast"/>
        </w:trPr>
        <w:tc>
          <w:tcPr>
            <w:tcW w:w="2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журналға тіркеу</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және құжаттарды жинайды</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Тізім жасайды және құжаттарды жолдайды</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журналға кіріс хат-хабарларды тіркеу </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Хат-хабарлармен танысу, жауапты жауапты қызметшіні белгілеу</w:t>
            </w:r>
          </w:p>
        </w:tc>
        <w:tc>
          <w:tcPr>
            <w:tcW w:w="3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Құжаттардың толықтығын тексеру, құжаттарды мамандандырылған кәсіпорынға жолдау, дәлелді бас тартуды немесе мемлекеттік қызмет көрсетуді тоқтату туралы жазбаша хабарлама дайындау</w:t>
            </w:r>
          </w:p>
        </w:tc>
      </w:tr>
      <w:tr>
        <w:trPr>
          <w:trHeight w:val="30" w:hRule="atLeast"/>
        </w:trPr>
        <w:tc>
          <w:tcPr>
            <w:tcW w:w="2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қолхат</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бөлімге құжаттарды жинау</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уәкілетті органға жөнелту</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орындау үшін жауапты орындаушыға жөнелту</w:t>
            </w:r>
          </w:p>
        </w:tc>
        <w:tc>
          <w:tcPr>
            <w:tcW w:w="3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кәсіпорынға жолдау хат</w:t>
            </w:r>
          </w:p>
        </w:tc>
      </w:tr>
      <w:tr>
        <w:trPr>
          <w:trHeight w:val="210" w:hRule="atLeast"/>
        </w:trPr>
        <w:tc>
          <w:tcPr>
            <w:tcW w:w="2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көп емес</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кем дегенде 2 рет</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3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9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20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9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8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16"/>
        <w:gridCol w:w="2193"/>
        <w:gridCol w:w="2816"/>
        <w:gridCol w:w="2629"/>
        <w:gridCol w:w="2691"/>
        <w:gridCol w:w="2879"/>
        <w:gridCol w:w="3876"/>
      </w:tblGrid>
      <w:tr>
        <w:trPr>
          <w:trHeight w:val="30" w:hRule="atLeast"/>
        </w:trPr>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кеңсесі</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 басшылығы </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өндірістік өндірістік бөлімшесі</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3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басшылығы</w:t>
            </w:r>
          </w:p>
        </w:tc>
      </w:tr>
      <w:tr>
        <w:trPr>
          <w:trHeight w:val="585" w:hRule="atLeast"/>
        </w:trPr>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сұрауын тіркеу</w:t>
            </w:r>
            <w:r>
              <w:br/>
            </w:r>
            <w:r>
              <w:rPr>
                <w:rFonts w:ascii="Times New Roman"/>
                <w:b w:val="false"/>
                <w:i w:val="false"/>
                <w:color w:val="000000"/>
                <w:sz w:val="20"/>
              </w:rPr>
              <w:t>
 </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 бұрыштама жазу</w:t>
            </w:r>
            <w:r>
              <w:br/>
            </w:r>
            <w:r>
              <w:rPr>
                <w:rFonts w:ascii="Times New Roman"/>
                <w:b w:val="false"/>
                <w:i w:val="false"/>
                <w:color w:val="000000"/>
                <w:sz w:val="20"/>
              </w:rPr>
              <w:t>
 </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 ( акт телқұжатын) әзірлеу </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сараптама жүргізу</w:t>
            </w:r>
          </w:p>
        </w:tc>
        <w:tc>
          <w:tcPr>
            <w:tcW w:w="3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r>
      <w:tr>
        <w:trPr>
          <w:trHeight w:val="30" w:hRule="atLeast"/>
        </w:trPr>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және беру тобына тапсыру </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қабылдау және беру тобына тапсыру</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басшылыққа тапсыру</w:t>
            </w:r>
          </w:p>
        </w:tc>
        <w:tc>
          <w:tcPr>
            <w:tcW w:w="3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кеңсеге тапсыру</w:t>
            </w:r>
          </w:p>
        </w:tc>
      </w:tr>
      <w:tr>
        <w:trPr>
          <w:trHeight w:val="30" w:hRule="atLeast"/>
        </w:trPr>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актіні әзірлеудің жалпы мерзімі - 6 жұмыс күні, акт телқұжатын әзірлеу мерзімі -4 жұмыс күні</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 ішінде</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w:t>
            </w:r>
          </w:p>
        </w:tc>
        <w:tc>
          <w:tcPr>
            <w:tcW w:w="3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2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8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6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r>
    </w:tbl>
    <w:bookmarkStart w:name="z36" w:id="13"/>
    <w:p>
      <w:pPr>
        <w:spacing w:after="0"/>
        <w:ind w:left="0"/>
        <w:jc w:val="both"/>
      </w:pPr>
      <w:r>
        <w:rPr>
          <w:rFonts w:ascii="Times New Roman"/>
          <w:b w:val="false"/>
          <w:i w:val="false"/>
          <w:color w:val="000000"/>
          <w:sz w:val="28"/>
        </w:rPr>
        <w:t>
 </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84"/>
        <w:gridCol w:w="2135"/>
        <w:gridCol w:w="2885"/>
        <w:gridCol w:w="2635"/>
        <w:gridCol w:w="2635"/>
        <w:gridCol w:w="2886"/>
      </w:tblGrid>
      <w:tr>
        <w:trPr>
          <w:trHeight w:val="465" w:hRule="atLeast"/>
        </w:trPr>
        <w:tc>
          <w:tcPr>
            <w:tcW w:w="2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2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r>
      <w:tr>
        <w:trPr>
          <w:trHeight w:val="30" w:hRule="atLeast"/>
        </w:trPr>
        <w:tc>
          <w:tcPr>
            <w:tcW w:w="2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кеңсесі</w:t>
            </w:r>
          </w:p>
        </w:tc>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r>
      <w:tr>
        <w:trPr>
          <w:trHeight w:val="585" w:hRule="atLeast"/>
        </w:trPr>
        <w:tc>
          <w:tcPr>
            <w:tcW w:w="2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2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жолдау</w:t>
            </w:r>
          </w:p>
        </w:tc>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Әзірленген актіні</w:t>
            </w:r>
          </w:p>
          <w:p>
            <w:pPr>
              <w:spacing w:after="20"/>
              <w:ind w:left="20"/>
              <w:jc w:val="both"/>
            </w:pPr>
            <w:r>
              <w:rPr>
                <w:rFonts w:ascii="Times New Roman"/>
                <w:b w:val="false"/>
                <w:i w:val="false"/>
                <w:color w:val="000000"/>
                <w:sz w:val="20"/>
              </w:rPr>
              <w:t>(акт телқұжатын) тексеру</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елтаңбалы мөрмен куәландыру, актіні (акт телқұжатын) актілерді беру кітабына тіркеу, актіні (акт телқұжатын) тұтынушыға немесе Орталыққа беру</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Актіні (акт телқұжатын) беру, мемлекеттік қызмет көрсетуді тоқтату туралы жазбаша хабарлау немесе тұтынушыға дәлелді бас тарту </w:t>
            </w:r>
          </w:p>
        </w:tc>
      </w:tr>
      <w:tr>
        <w:trPr>
          <w:trHeight w:val="30" w:hRule="atLeast"/>
        </w:trPr>
        <w:tc>
          <w:tcPr>
            <w:tcW w:w="2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2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тапсыру</w:t>
            </w:r>
          </w:p>
        </w:tc>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 басшылығына тапсыру</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жауапты орындаушыға тапсыру</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тұтынушыға немесе Орталыққа беру</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беру туралы қолхат, мемлекеттік қызмет көрсетуді тоқтату туралы жазбаша хабарлау немесе тұтынушыға дәлелді бас тарту туралы қолдаухат</w:t>
            </w:r>
          </w:p>
        </w:tc>
      </w:tr>
      <w:tr>
        <w:trPr>
          <w:trHeight w:val="30" w:hRule="atLeast"/>
        </w:trPr>
        <w:tc>
          <w:tcPr>
            <w:tcW w:w="2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 ішінде</w:t>
            </w:r>
          </w:p>
        </w:tc>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2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26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2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7" w:id="14"/>
    <w:p>
      <w:pPr>
        <w:spacing w:after="0"/>
        <w:ind w:left="0"/>
        <w:jc w:val="left"/>
      </w:pPr>
      <w:r>
        <w:rPr>
          <w:rFonts w:ascii="Times New Roman"/>
          <w:b/>
          <w:i w:val="false"/>
          <w:color w:val="000000"/>
        </w:rPr>
        <w:t xml:space="preserve"> 
2-кесте.</w:t>
      </w:r>
      <w:r>
        <w:br/>
      </w:r>
      <w:r>
        <w:rPr>
          <w:rFonts w:ascii="Times New Roman"/>
          <w:b/>
          <w:i w:val="false"/>
          <w:color w:val="000000"/>
        </w:rPr>
        <w:t>
Пайдалану нысандары. Негізгі процесс.</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31"/>
        <w:gridCol w:w="2516"/>
        <w:gridCol w:w="3272"/>
        <w:gridCol w:w="2378"/>
        <w:gridCol w:w="3303"/>
      </w:tblGrid>
      <w:tr>
        <w:trPr>
          <w:trHeight w:val="30" w:hRule="atLeast"/>
        </w:trPr>
        <w:tc>
          <w:tcPr>
            <w:tcW w:w="2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2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топ </w:t>
            </w:r>
          </w:p>
          <w:p>
            <w:pPr>
              <w:spacing w:after="20"/>
              <w:ind w:left="20"/>
              <w:jc w:val="both"/>
            </w:pPr>
            <w:r>
              <w:rPr>
                <w:rFonts w:ascii="Times New Roman"/>
                <w:b w:val="false"/>
                <w:i w:val="false"/>
                <w:color w:val="000000"/>
                <w:sz w:val="20"/>
              </w:rPr>
              <w:t>Уәкілетті органның кеңсесі</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r>
              <w:br/>
            </w:r>
            <w:r>
              <w:rPr>
                <w:rFonts w:ascii="Times New Roman"/>
                <w:b w:val="false"/>
                <w:i w:val="false"/>
                <w:color w:val="000000"/>
                <w:sz w:val="20"/>
              </w:rPr>
              <w:t>
ҚФБ</w:t>
            </w:r>
            <w:r>
              <w:br/>
            </w:r>
            <w:r>
              <w:rPr>
                <w:rFonts w:ascii="Times New Roman"/>
                <w:b w:val="false"/>
                <w:i w:val="false"/>
                <w:color w:val="000000"/>
                <w:sz w:val="20"/>
              </w:rPr>
              <w:t>
Уәкілетті органның жауапты орындаушысы</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r>
              <w:br/>
            </w:r>
            <w:r>
              <w:rPr>
                <w:rFonts w:ascii="Times New Roman"/>
                <w:b w:val="false"/>
                <w:i w:val="false"/>
                <w:color w:val="000000"/>
                <w:sz w:val="20"/>
              </w:rPr>
              <w:t>
ҚФБ</w:t>
            </w:r>
            <w:r>
              <w:br/>
            </w:r>
            <w:r>
              <w:rPr>
                <w:rFonts w:ascii="Times New Roman"/>
                <w:b w:val="false"/>
                <w:i w:val="false"/>
                <w:color w:val="000000"/>
                <w:sz w:val="20"/>
              </w:rPr>
              <w:t>
Уәкілетті орган басшылығы</w:t>
            </w:r>
          </w:p>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Мамандандырылған кәсіпорын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07"/>
        <w:gridCol w:w="2825"/>
        <w:gridCol w:w="3398"/>
        <w:gridCol w:w="2444"/>
        <w:gridCol w:w="2826"/>
      </w:tblGrid>
      <w:tr>
        <w:trPr>
          <w:trHeight w:val="30" w:hRule="atLeast"/>
        </w:trPr>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2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әрекет</w:t>
            </w:r>
            <w:r>
              <w:br/>
            </w:r>
            <w:r>
              <w:rPr>
                <w:rFonts w:ascii="Times New Roman"/>
                <w:b w:val="false"/>
                <w:i w:val="false"/>
                <w:color w:val="000000"/>
                <w:sz w:val="20"/>
              </w:rPr>
              <w:t>
Өтінішті қарау, мамандандырылған кәсіпорынға жолдау үшін құжаттарды дайындау</w:t>
            </w:r>
          </w:p>
        </w:tc>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Уәкілетті органның жолдаған сұрауын қарау, актіні (акт телқұжатын) әзірлеу, актіні (акт телқұжатын) уәкілетті органға жолдау</w:t>
            </w:r>
          </w:p>
        </w:tc>
      </w:tr>
      <w:tr>
        <w:trPr>
          <w:trHeight w:val="30" w:hRule="atLeast"/>
        </w:trPr>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Әзірленген актіні (акт телқұжатын) тексеру</w:t>
            </w:r>
          </w:p>
        </w:tc>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Актіге (акт телқұжатына) қол қою</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әрекет</w:t>
            </w:r>
          </w:p>
          <w:p>
            <w:pPr>
              <w:spacing w:after="20"/>
              <w:ind w:left="20"/>
              <w:jc w:val="both"/>
            </w:pPr>
            <w:r>
              <w:rPr>
                <w:rFonts w:ascii="Times New Roman"/>
                <w:b w:val="false"/>
                <w:i w:val="false"/>
                <w:color w:val="000000"/>
                <w:sz w:val="20"/>
              </w:rPr>
              <w:t>Актіні (акт телқұжатын)елтаңбалы мөрмен куәландыру, жеке меншік құқығына актілерді беру кітабына тіркеу, актіні (акт телқұжатын) тұтынушыға немесе Орталыққа беру</w:t>
            </w:r>
          </w:p>
        </w:tc>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5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әрекет</w:t>
            </w:r>
            <w:r>
              <w:br/>
            </w:r>
            <w:r>
              <w:rPr>
                <w:rFonts w:ascii="Times New Roman"/>
                <w:b w:val="false"/>
                <w:i w:val="false"/>
                <w:color w:val="000000"/>
                <w:sz w:val="20"/>
              </w:rPr>
              <w:t>
Актіні (акт телқұжатын) тұтынушыға Орталықта беру</w:t>
            </w:r>
          </w:p>
        </w:tc>
        <w:tc>
          <w:tcPr>
            <w:tcW w:w="28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8" w:id="15"/>
    <w:p>
      <w:pPr>
        <w:spacing w:after="0"/>
        <w:ind w:left="0"/>
        <w:jc w:val="left"/>
      </w:pPr>
      <w:r>
        <w:rPr>
          <w:rFonts w:ascii="Times New Roman"/>
          <w:b/>
          <w:i w:val="false"/>
          <w:color w:val="000000"/>
        </w:rPr>
        <w:t xml:space="preserve"> 
3-кесте. Пайдалану нысандары.</w:t>
      </w:r>
      <w:r>
        <w:br/>
      </w:r>
      <w:r>
        <w:rPr>
          <w:rFonts w:ascii="Times New Roman"/>
          <w:b/>
          <w:i w:val="false"/>
          <w:color w:val="000000"/>
        </w:rPr>
        <w:t>
Альтернативтік процесс.</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75"/>
        <w:gridCol w:w="3663"/>
        <w:gridCol w:w="3086"/>
        <w:gridCol w:w="3376"/>
      </w:tblGrid>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органның кеңсесі</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Жауапты орындаушы</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 басшылығы</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r>
              <w:br/>
            </w:r>
            <w:r>
              <w:rPr>
                <w:rFonts w:ascii="Times New Roman"/>
                <w:b w:val="false"/>
                <w:i w:val="false"/>
                <w:color w:val="000000"/>
                <w:sz w:val="20"/>
              </w:rPr>
              <w:t>
Өтінішті қарау. Дәлелді бас тартуды дайындау</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Дәлелді бас тартуға қол қою</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Дәлелді бас тартуды Орталыққа немесе тұтынушыға тапсыру</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Дәлелді бас тартуды тұтынушыға Орталықта беру</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9" w:id="16"/>
    <w:p>
      <w:pPr>
        <w:spacing w:after="0"/>
        <w:ind w:left="0"/>
        <w:jc w:val="both"/>
      </w:pPr>
      <w:r>
        <w:rPr>
          <w:rFonts w:ascii="Times New Roman"/>
          <w:b w:val="false"/>
          <w:i w:val="false"/>
          <w:color w:val="000000"/>
          <w:sz w:val="28"/>
        </w:rPr>
        <w:t>
«Жер учаскесіне жеке меншік</w:t>
      </w:r>
      <w:r>
        <w:br/>
      </w:r>
      <w:r>
        <w:rPr>
          <w:rFonts w:ascii="Times New Roman"/>
          <w:b w:val="false"/>
          <w:i w:val="false"/>
          <w:color w:val="000000"/>
          <w:sz w:val="28"/>
        </w:rPr>
        <w:t>
құқығына актілерді</w:t>
      </w:r>
      <w:r>
        <w:br/>
      </w:r>
      <w:r>
        <w:rPr>
          <w:rFonts w:ascii="Times New Roman"/>
          <w:b w:val="false"/>
          <w:i w:val="false"/>
          <w:color w:val="000000"/>
          <w:sz w:val="28"/>
        </w:rPr>
        <w:t>
ресімдеу және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3-қосымша</w:t>
      </w:r>
    </w:p>
    <w:bookmarkEnd w:id="16"/>
    <w:bookmarkStart w:name="z40" w:id="17"/>
    <w:p>
      <w:pPr>
        <w:spacing w:after="0"/>
        <w:ind w:left="0"/>
        <w:jc w:val="left"/>
      </w:pPr>
      <w:r>
        <w:rPr>
          <w:rFonts w:ascii="Times New Roman"/>
          <w:b/>
          <w:i w:val="false"/>
          <w:color w:val="000000"/>
        </w:rPr>
        <w:t xml:space="preserve"> 
Мемлекеттік қызмет көрсету және ҚФБ процесіндегі әкімшілік әрекеттердің логикалық бірізділігі арасындағы өзара әрекетті көрсететін сызба</w:t>
      </w:r>
    </w:p>
    <w:bookmarkEnd w:id="17"/>
    <w:p>
      <w:pPr>
        <w:spacing w:after="0"/>
        <w:ind w:left="0"/>
        <w:jc w:val="both"/>
      </w:pPr>
      <w:r>
        <w:drawing>
          <wp:inline distT="0" distB="0" distL="0" distR="0">
            <wp:extent cx="113792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1379200" cy="7200900"/>
                    </a:xfrm>
                    <a:prstGeom prst="rect">
                      <a:avLst/>
                    </a:prstGeom>
                  </pic:spPr>
                </pic:pic>
              </a:graphicData>
            </a:graphic>
          </wp:inline>
        </w:drawing>
      </w:r>
    </w:p>
    <w:bookmarkStart w:name="z163" w:id="18"/>
    <w:p>
      <w:pPr>
        <w:spacing w:after="0"/>
        <w:ind w:left="0"/>
        <w:jc w:val="both"/>
      </w:pPr>
      <w:r>
        <w:rPr>
          <w:rFonts w:ascii="Times New Roman"/>
          <w:b w:val="false"/>
          <w:i w:val="false"/>
          <w:color w:val="000000"/>
          <w:sz w:val="28"/>
        </w:rPr>
        <w:t>
«Жер учаскесіне жеке меншік</w:t>
      </w:r>
      <w:r>
        <w:br/>
      </w:r>
      <w:r>
        <w:rPr>
          <w:rFonts w:ascii="Times New Roman"/>
          <w:b w:val="false"/>
          <w:i w:val="false"/>
          <w:color w:val="000000"/>
          <w:sz w:val="28"/>
        </w:rPr>
        <w:t>
құқығына актілерді</w:t>
      </w:r>
      <w:r>
        <w:br/>
      </w:r>
      <w:r>
        <w:rPr>
          <w:rFonts w:ascii="Times New Roman"/>
          <w:b w:val="false"/>
          <w:i w:val="false"/>
          <w:color w:val="000000"/>
          <w:sz w:val="28"/>
        </w:rPr>
        <w:t>
ресімдеу және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4-қосымша</w:t>
      </w:r>
    </w:p>
    <w:bookmarkEnd w:id="18"/>
    <w:bookmarkStart w:name="z41" w:id="19"/>
    <w:p>
      <w:pPr>
        <w:spacing w:after="0"/>
        <w:ind w:left="0"/>
        <w:jc w:val="left"/>
      </w:pPr>
      <w:r>
        <w:rPr>
          <w:rFonts w:ascii="Times New Roman"/>
          <w:b/>
          <w:i w:val="false"/>
          <w:color w:val="000000"/>
        </w:rPr>
        <w:t xml:space="preserve"> 
Жер учаскелеріне арналған түгендеу құжаттарын әзірлеу бойынша жұмыс құны республикалық бюджет туралы заңымен сәйкес қаржылық жылға бекітілген айлық есептік көрсеткіш өлшемінен есептелінеді (бұдан әрі – АЕК) </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23"/>
        <w:gridCol w:w="2364"/>
        <w:gridCol w:w="917"/>
        <w:gridCol w:w="4396"/>
      </w:tblGrid>
      <w:tr>
        <w:trPr>
          <w:trHeight w:val="30" w:hRule="atLeast"/>
        </w:trPr>
        <w:tc>
          <w:tcPr>
            <w:tcW w:w="63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Субъектілердің атауы</w:t>
            </w:r>
          </w:p>
        </w:tc>
        <w:tc>
          <w:tcPr>
            <w:tcW w:w="23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 учаскесінің аумағы,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АЕК</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285"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тұлғалар</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60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Жүргізу үшін:</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Бақшалық және бақша құрылысы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тұрғын үй құрылысы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қосалқы шаруашылық</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465"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Гараждар</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Шаруа және фермер қожалығы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 га дейін – 1,1;</w:t>
            </w:r>
            <w:r>
              <w:br/>
            </w:r>
            <w:r>
              <w:rPr>
                <w:rFonts w:ascii="Times New Roman"/>
                <w:b w:val="false"/>
                <w:i w:val="false"/>
                <w:color w:val="000000"/>
                <w:sz w:val="20"/>
              </w:rPr>
              <w:t>
500 га дейін – 1,2;</w:t>
            </w:r>
            <w:r>
              <w:br/>
            </w:r>
            <w:r>
              <w:rPr>
                <w:rFonts w:ascii="Times New Roman"/>
                <w:b w:val="false"/>
                <w:i w:val="false"/>
                <w:color w:val="000000"/>
                <w:sz w:val="20"/>
              </w:rPr>
              <w:t>
1000 га дейін – 1,3;</w:t>
            </w:r>
            <w:r>
              <w:br/>
            </w:r>
            <w:r>
              <w:rPr>
                <w:rFonts w:ascii="Times New Roman"/>
                <w:b w:val="false"/>
                <w:i w:val="false"/>
                <w:color w:val="000000"/>
                <w:sz w:val="20"/>
              </w:rPr>
              <w:t>
1000 га аса – 1,4</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тұлғалар, шағын кәсіпкерлік субъектілері</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га дейін – 1,1;</w:t>
            </w:r>
            <w:r>
              <w:br/>
            </w:r>
            <w:r>
              <w:rPr>
                <w:rFonts w:ascii="Times New Roman"/>
                <w:b w:val="false"/>
                <w:i w:val="false"/>
                <w:color w:val="000000"/>
                <w:sz w:val="20"/>
              </w:rPr>
              <w:t>
10 га дейін – 1,2;</w:t>
            </w:r>
            <w:r>
              <w:br/>
            </w:r>
            <w:r>
              <w:rPr>
                <w:rFonts w:ascii="Times New Roman"/>
                <w:b w:val="false"/>
                <w:i w:val="false"/>
                <w:color w:val="000000"/>
                <w:sz w:val="20"/>
              </w:rPr>
              <w:t>
50 га дейін – 1,3;</w:t>
            </w:r>
            <w:r>
              <w:br/>
            </w:r>
            <w:r>
              <w:rPr>
                <w:rFonts w:ascii="Times New Roman"/>
                <w:b w:val="false"/>
                <w:i w:val="false"/>
                <w:color w:val="000000"/>
                <w:sz w:val="20"/>
              </w:rPr>
              <w:t>
50 га аса – 1,4</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меншіктері (кондоминиум қатысушылары)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га дейін – 1,1;</w:t>
            </w:r>
            <w:r>
              <w:br/>
            </w:r>
            <w:r>
              <w:rPr>
                <w:rFonts w:ascii="Times New Roman"/>
                <w:b w:val="false"/>
                <w:i w:val="false"/>
                <w:color w:val="000000"/>
                <w:sz w:val="20"/>
              </w:rPr>
              <w:t>
2,0 га дейін – 1,2;</w:t>
            </w:r>
            <w:r>
              <w:br/>
            </w:r>
            <w:r>
              <w:rPr>
                <w:rFonts w:ascii="Times New Roman"/>
                <w:b w:val="false"/>
                <w:i w:val="false"/>
                <w:color w:val="000000"/>
                <w:sz w:val="20"/>
              </w:rPr>
              <w:t>
2,5 га дейін – 1,3;</w:t>
            </w:r>
            <w:r>
              <w:br/>
            </w:r>
            <w:r>
              <w:rPr>
                <w:rFonts w:ascii="Times New Roman"/>
                <w:b w:val="false"/>
                <w:i w:val="false"/>
                <w:color w:val="000000"/>
                <w:sz w:val="20"/>
              </w:rPr>
              <w:t>
2,5 га аса – 1,4</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bookmarkStart w:name="z42" w:id="20"/>
    <w:p>
      <w:pPr>
        <w:spacing w:after="0"/>
        <w:ind w:left="0"/>
        <w:jc w:val="both"/>
      </w:pPr>
      <w:r>
        <w:rPr>
          <w:rFonts w:ascii="Times New Roman"/>
          <w:b w:val="false"/>
          <w:i w:val="false"/>
          <w:color w:val="000000"/>
          <w:sz w:val="28"/>
        </w:rPr>
        <w:t>
Петропавл қаласы әкімдігінің</w:t>
      </w:r>
      <w:r>
        <w:br/>
      </w:r>
      <w:r>
        <w:rPr>
          <w:rFonts w:ascii="Times New Roman"/>
          <w:b w:val="false"/>
          <w:i w:val="false"/>
          <w:color w:val="000000"/>
          <w:sz w:val="28"/>
        </w:rPr>
        <w:t>
2012 жылғы «14» маусымдағы</w:t>
      </w:r>
      <w:r>
        <w:br/>
      </w:r>
      <w:r>
        <w:rPr>
          <w:rFonts w:ascii="Times New Roman"/>
          <w:b w:val="false"/>
          <w:i w:val="false"/>
          <w:color w:val="000000"/>
          <w:sz w:val="28"/>
        </w:rPr>
        <w:t>
N262 қаулысымен</w:t>
      </w:r>
      <w:r>
        <w:br/>
      </w:r>
      <w:r>
        <w:rPr>
          <w:rFonts w:ascii="Times New Roman"/>
          <w:b w:val="false"/>
          <w:i w:val="false"/>
          <w:color w:val="000000"/>
          <w:sz w:val="28"/>
        </w:rPr>
        <w:t>
бекітілді</w:t>
      </w:r>
    </w:p>
    <w:bookmarkEnd w:id="20"/>
    <w:bookmarkStart w:name="z43" w:id="21"/>
    <w:p>
      <w:pPr>
        <w:spacing w:after="0"/>
        <w:ind w:left="0"/>
        <w:jc w:val="left"/>
      </w:pPr>
      <w:r>
        <w:rPr>
          <w:rFonts w:ascii="Times New Roman"/>
          <w:b/>
          <w:i w:val="false"/>
          <w:color w:val="000000"/>
        </w:rPr>
        <w:t xml:space="preserve"> 
«Тұрақты жер пайдалану</w:t>
      </w:r>
      <w:r>
        <w:br/>
      </w:r>
      <w:r>
        <w:rPr>
          <w:rFonts w:ascii="Times New Roman"/>
          <w:b/>
          <w:i w:val="false"/>
          <w:color w:val="000000"/>
        </w:rPr>
        <w:t>
құқығына актілер ресімдеу және беру»</w:t>
      </w:r>
      <w:r>
        <w:br/>
      </w:r>
      <w:r>
        <w:rPr>
          <w:rFonts w:ascii="Times New Roman"/>
          <w:b/>
          <w:i w:val="false"/>
          <w:color w:val="000000"/>
        </w:rPr>
        <w:t>
мемлекеттік қызмет регламенті</w:t>
      </w:r>
      <w:r>
        <w:br/>
      </w:r>
      <w:r>
        <w:rPr>
          <w:rFonts w:ascii="Times New Roman"/>
          <w:b/>
          <w:i w:val="false"/>
          <w:color w:val="000000"/>
        </w:rPr>
        <w:t>
1. Жалпы ережелер</w:t>
      </w:r>
    </w:p>
    <w:bookmarkEnd w:id="21"/>
    <w:bookmarkStart w:name="z44" w:id="22"/>
    <w:p>
      <w:pPr>
        <w:spacing w:after="0"/>
        <w:ind w:left="0"/>
        <w:jc w:val="both"/>
      </w:pPr>
      <w:r>
        <w:rPr>
          <w:rFonts w:ascii="Times New Roman"/>
          <w:b w:val="false"/>
          <w:i w:val="false"/>
          <w:color w:val="000000"/>
          <w:sz w:val="28"/>
        </w:rPr>
        <w:t>
      1. Көрсетілетін мемлекеттік қызмет нысаны автоматтандырылмаған.</w:t>
      </w:r>
      <w:r>
        <w:br/>
      </w:r>
      <w:r>
        <w:rPr>
          <w:rFonts w:ascii="Times New Roman"/>
          <w:b w:val="false"/>
          <w:i w:val="false"/>
          <w:color w:val="000000"/>
          <w:sz w:val="28"/>
        </w:rPr>
        <w:t>
      2. Мемлекеттік қызмет мемлекеттік заңды тұлғаларға көрсетіледі. (бұдан әрі - тұтынушы).</w:t>
      </w:r>
      <w:r>
        <w:br/>
      </w:r>
      <w:r>
        <w:rPr>
          <w:rFonts w:ascii="Times New Roman"/>
          <w:b w:val="false"/>
          <w:i w:val="false"/>
          <w:color w:val="000000"/>
          <w:sz w:val="28"/>
        </w:rPr>
        <w:t>
</w:t>
      </w:r>
      <w:r>
        <w:rPr>
          <w:rFonts w:ascii="Times New Roman"/>
          <w:b w:val="false"/>
          <w:i w:val="false"/>
          <w:color w:val="000000"/>
          <w:sz w:val="28"/>
        </w:rPr>
        <w:t>
      3. Мемлекеттік қызмет көрсетудің нәтижесі жер учаскесіне тұрақты жер пайдалану құқығына актіні немесе жер учаскесіне тұрақты жер пайдалану құқығына акт телқұжатын немесе жазбаша түрде бас тарту себебін көрсетумен қызмет көрсетуден бас тарту туралы дәлелді жауап беру болып табылады.</w:t>
      </w:r>
      <w:r>
        <w:br/>
      </w:r>
      <w:r>
        <w:rPr>
          <w:rFonts w:ascii="Times New Roman"/>
          <w:b w:val="false"/>
          <w:i w:val="false"/>
          <w:color w:val="000000"/>
          <w:sz w:val="28"/>
        </w:rPr>
        <w:t>
</w:t>
      </w:r>
      <w:r>
        <w:rPr>
          <w:rFonts w:ascii="Times New Roman"/>
          <w:b w:val="false"/>
          <w:i w:val="false"/>
          <w:color w:val="000000"/>
          <w:sz w:val="28"/>
        </w:rPr>
        <w:t>
      4. Мемлекеттiк қызмет Қазақстан Республикасының 2003 жылғы 20 маусымдағы Жер кодексiнiң </w:t>
      </w:r>
      <w:r>
        <w:rPr>
          <w:rFonts w:ascii="Times New Roman"/>
          <w:b w:val="false"/>
          <w:i w:val="false"/>
          <w:color w:val="000000"/>
          <w:sz w:val="28"/>
        </w:rPr>
        <w:t>34</w:t>
      </w:r>
      <w:r>
        <w:rPr>
          <w:rFonts w:ascii="Times New Roman"/>
          <w:b w:val="false"/>
          <w:i w:val="false"/>
          <w:color w:val="000000"/>
          <w:sz w:val="28"/>
        </w:rPr>
        <w:t>, </w:t>
      </w:r>
      <w:r>
        <w:rPr>
          <w:rFonts w:ascii="Times New Roman"/>
          <w:b w:val="false"/>
          <w:i w:val="false"/>
          <w:color w:val="000000"/>
          <w:sz w:val="28"/>
        </w:rPr>
        <w:t>43-баптары</w:t>
      </w:r>
      <w:r>
        <w:rPr>
          <w:rFonts w:ascii="Times New Roman"/>
          <w:b w:val="false"/>
          <w:i w:val="false"/>
          <w:color w:val="000000"/>
          <w:sz w:val="28"/>
        </w:rPr>
        <w:t>, «Жер учаскесіне сәйкестендіру құжаттары нысандарын бекіту, Қазақстан Республикасы Үкіметінің кейбір шешімдеріне өзгерістер мен толықтырулар енгізу және күші жойылды деп тану туралы» Қазақстан Республикасы Үкіметінің 2006 жылғы 6 маусымдағы № 511 қаулысының </w:t>
      </w:r>
      <w:r>
        <w:rPr>
          <w:rFonts w:ascii="Times New Roman"/>
          <w:b w:val="false"/>
          <w:i w:val="false"/>
          <w:color w:val="000000"/>
          <w:sz w:val="28"/>
        </w:rPr>
        <w:t>1-тармағы</w:t>
      </w:r>
      <w:r>
        <w:rPr>
          <w:rFonts w:ascii="Times New Roman"/>
          <w:b w:val="false"/>
          <w:i w:val="false"/>
          <w:color w:val="000000"/>
          <w:sz w:val="28"/>
        </w:rPr>
        <w:t xml:space="preserve"> 1) тармақшасы, Қазақстан Республикасы Үкіметінің 2010 жылғы 17 ақпандағы № 102 </w:t>
      </w:r>
      <w:r>
        <w:rPr>
          <w:rFonts w:ascii="Times New Roman"/>
          <w:b w:val="false"/>
          <w:i w:val="false"/>
          <w:color w:val="000000"/>
          <w:sz w:val="28"/>
        </w:rPr>
        <w:t>қаулысымен</w:t>
      </w:r>
      <w:r>
        <w:rPr>
          <w:rFonts w:ascii="Times New Roman"/>
          <w:b w:val="false"/>
          <w:i w:val="false"/>
          <w:color w:val="000000"/>
          <w:sz w:val="28"/>
        </w:rPr>
        <w:t xml:space="preserve"> бекітілген, «Жер учаскесіне тұрақты жер пайдалану құқығына актілер ресімдеу және беру» мемлекеттік қызмет стандарты, «Жеке және заңды тұлғаларға көрсетілетін мемлекеттік қызметтер тізімін бекіту туралы» Қазақстан Республикасы Үкіметінің 2010 жылғы 20 шілдедегі № 745 </w:t>
      </w:r>
      <w:r>
        <w:rPr>
          <w:rFonts w:ascii="Times New Roman"/>
          <w:b w:val="false"/>
          <w:i w:val="false"/>
          <w:color w:val="000000"/>
          <w:sz w:val="28"/>
        </w:rPr>
        <w:t>қаулысы</w:t>
      </w:r>
      <w:r>
        <w:rPr>
          <w:rFonts w:ascii="Times New Roman"/>
          <w:b w:val="false"/>
          <w:i w:val="false"/>
          <w:color w:val="000000"/>
          <w:sz w:val="28"/>
        </w:rPr>
        <w:t>, «Қазақстан Республикасы Әділет министрлігі мемлекеттік мекемелерін – халыққа қызмет көрсету орталықтарын құру туралы» Қазақстан Республикасы Үкіметінің 2007 жылғы 5 қаңтардағы № 1 қаулысының </w:t>
      </w:r>
      <w:r>
        <w:rPr>
          <w:rFonts w:ascii="Times New Roman"/>
          <w:b w:val="false"/>
          <w:i w:val="false"/>
          <w:color w:val="000000"/>
          <w:sz w:val="28"/>
        </w:rPr>
        <w:t>2-тармағы</w:t>
      </w:r>
      <w:r>
        <w:rPr>
          <w:rFonts w:ascii="Times New Roman"/>
          <w:b w:val="false"/>
          <w:i w:val="false"/>
          <w:color w:val="000000"/>
          <w:sz w:val="28"/>
        </w:rPr>
        <w:t xml:space="preserve"> негізінде жүзеге асырылады.</w:t>
      </w:r>
      <w:r>
        <w:br/>
      </w:r>
      <w:r>
        <w:rPr>
          <w:rFonts w:ascii="Times New Roman"/>
          <w:b w:val="false"/>
          <w:i w:val="false"/>
          <w:color w:val="000000"/>
          <w:sz w:val="28"/>
        </w:rPr>
        <w:t>
</w:t>
      </w:r>
      <w:r>
        <w:rPr>
          <w:rFonts w:ascii="Times New Roman"/>
          <w:b w:val="false"/>
          <w:i w:val="false"/>
          <w:color w:val="000000"/>
          <w:sz w:val="28"/>
        </w:rPr>
        <w:t>
      5. Мемлекеттік қызмет «Петропавл қаласының жер қатынастары бөлiмi» мемлекеттік мекемесімен (бұдан әрі – уәкілетті орган) және жер учаскесіне тұрақты жер пайдалану құқығына акт ресімдейтін Жер ресурстарын басқару жөніндегі Қазақстан Республикасы агенттігінің жер ресурстарын басқару және жерге орналастыру ғылыми-өндірістік орталығы Солтүстік Қазақстан мемлекеттік еншілес кәсіпорының (СолтҚазМемҒӨОжер) (бұдан әрі – мамандандырылған кәсіпорын) қатысуымен көрсетіледі.</w:t>
      </w:r>
      <w:r>
        <w:br/>
      </w:r>
      <w:r>
        <w:rPr>
          <w:rFonts w:ascii="Times New Roman"/>
          <w:b w:val="false"/>
          <w:i w:val="false"/>
          <w:color w:val="000000"/>
          <w:sz w:val="28"/>
        </w:rPr>
        <w:t>
      Мемлекеттік қызмет жер учаскесінің орналасқан жері бойынша халыққа қызмет көрсету орталығы (бұдан әрі – Орталық) арқылы альтернативтік негізде көрсетілуі мүмкін.</w:t>
      </w:r>
      <w:r>
        <w:br/>
      </w:r>
      <w:r>
        <w:rPr>
          <w:rFonts w:ascii="Times New Roman"/>
          <w:b w:val="false"/>
          <w:i w:val="false"/>
          <w:color w:val="000000"/>
          <w:sz w:val="28"/>
        </w:rPr>
        <w:t>
</w:t>
      </w:r>
      <w:r>
        <w:rPr>
          <w:rFonts w:ascii="Times New Roman"/>
          <w:b w:val="false"/>
          <w:i w:val="false"/>
          <w:color w:val="000000"/>
          <w:sz w:val="28"/>
        </w:rPr>
        <w:t>
      6. «Тұрақты жер пайдалану құқығына актілер ресімдеу және беру» мемлекеттік қызмет регламенті (бұдан әрі – Регламент) «Әкімшілік рәсімдер туралы» Қазақстан Республикасының 2000 жылғы 27 қарашадағы Заңының 9-1-бабы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End w:id="22"/>
    <w:bookmarkStart w:name="z49" w:id="23"/>
    <w:p>
      <w:pPr>
        <w:spacing w:after="0"/>
        <w:ind w:left="0"/>
        <w:jc w:val="left"/>
      </w:pPr>
      <w:r>
        <w:rPr>
          <w:rFonts w:ascii="Times New Roman"/>
          <w:b/>
          <w:i w:val="false"/>
          <w:color w:val="000000"/>
        </w:rPr>
        <w:t xml:space="preserve"> 
2. Мемлекеттік қызмет көрсету тәртібінің талаптары</w:t>
      </w:r>
    </w:p>
    <w:bookmarkEnd w:id="23"/>
    <w:bookmarkStart w:name="z50" w:id="24"/>
    <w:p>
      <w:pPr>
        <w:spacing w:after="0"/>
        <w:ind w:left="0"/>
        <w:jc w:val="both"/>
      </w:pPr>
      <w:r>
        <w:rPr>
          <w:rFonts w:ascii="Times New Roman"/>
          <w:b w:val="false"/>
          <w:i w:val="false"/>
          <w:color w:val="000000"/>
          <w:sz w:val="28"/>
        </w:rPr>
        <w:t>      7. Мемлекеттік қызмет:</w:t>
      </w:r>
      <w:r>
        <w:br/>
      </w:r>
      <w:r>
        <w:rPr>
          <w:rFonts w:ascii="Times New Roman"/>
          <w:b w:val="false"/>
          <w:i w:val="false"/>
          <w:color w:val="000000"/>
          <w:sz w:val="28"/>
        </w:rPr>
        <w:t>
      Мемлекеттiк қызмет уәкiлеттi орган ғимаратында: Солтүстік Қазақстан облысы, Петропавл қаласы, Қазақстан Конституциясы к., 23 мекен-жайы бойынша көрсетiледi, телефон: 46-99-29;</w:t>
      </w:r>
      <w:r>
        <w:br/>
      </w:r>
      <w:r>
        <w:rPr>
          <w:rFonts w:ascii="Times New Roman"/>
          <w:b w:val="false"/>
          <w:i w:val="false"/>
          <w:color w:val="000000"/>
          <w:sz w:val="28"/>
        </w:rPr>
        <w:t>
      Орталық ғимаратында: Солтүстік Қазақстан облысы, Петропавл қаласы, Әуезов к., 157 мекен-жайы бойынша көрсетiледi, телефон: 31-06-52;</w:t>
      </w:r>
      <w:r>
        <w:br/>
      </w:r>
      <w:r>
        <w:rPr>
          <w:rFonts w:ascii="Times New Roman"/>
          <w:b w:val="false"/>
          <w:i w:val="false"/>
          <w:color w:val="000000"/>
          <w:sz w:val="28"/>
        </w:rPr>
        <w:t>
      8. Мемлекеттік қызмет көрсетіледі:</w:t>
      </w:r>
      <w:r>
        <w:br/>
      </w:r>
      <w:r>
        <w:rPr>
          <w:rFonts w:ascii="Times New Roman"/>
          <w:b w:val="false"/>
          <w:i w:val="false"/>
          <w:color w:val="000000"/>
          <w:sz w:val="28"/>
        </w:rPr>
        <w:t>
      уәкілетті органға өтініш берген жағдайда:</w:t>
      </w:r>
      <w:r>
        <w:br/>
      </w:r>
      <w:r>
        <w:rPr>
          <w:rFonts w:ascii="Times New Roman"/>
          <w:b w:val="false"/>
          <w:i w:val="false"/>
          <w:color w:val="000000"/>
          <w:sz w:val="28"/>
        </w:rPr>
        <w:t>
      аптасына бес жұмыс күн, демалыс және мереке күндерін қоспағанда, сағат 9-00-ден 18-00-ге дейін, сағат 13-00-ден 14-00-ге дейін түскі үзіліспен. Құжаттарды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Орталыққа өтініш берген жағдайда:</w:t>
      </w:r>
      <w:r>
        <w:br/>
      </w:r>
      <w:r>
        <w:rPr>
          <w:rFonts w:ascii="Times New Roman"/>
          <w:b w:val="false"/>
          <w:i w:val="false"/>
          <w:color w:val="000000"/>
          <w:sz w:val="28"/>
        </w:rPr>
        <w:t>
      аптасына алты жұмыс күн, жексенбі және мереке күндерін қоспағанда, белгіленген жұмыс кестесіне сәйкес сағат 9-00-ден 19-00-ге дейін, 13.00-ден 14-00-ге дейінгі түскі үзіліспен қызмет атқарады.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w:t>
      </w:r>
      <w:r>
        <w:rPr>
          <w:rFonts w:ascii="Times New Roman"/>
          <w:b w:val="false"/>
          <w:i w:val="false"/>
          <w:color w:val="000000"/>
          <w:sz w:val="28"/>
        </w:rPr>
        <w:t>
      9. Мемлекеттік қызмет көрсету мәселелері бойынша, мемлекеттік қызмет көрсету барысы туралы ақпаратты Орталықта немесе уәкілетті органда алуға болады, мекен-жайлары мен жұмыс кестесі осы Регламенттің 7,8-тармақтарында көрсетілген.</w:t>
      </w:r>
      <w:r>
        <w:br/>
      </w:r>
      <w:r>
        <w:rPr>
          <w:rFonts w:ascii="Times New Roman"/>
          <w:b w:val="false"/>
          <w:i w:val="false"/>
          <w:color w:val="000000"/>
          <w:sz w:val="28"/>
        </w:rPr>
        <w:t>
      Мемлекеттік қызмет көрсету тәртібі туралы толық ақпарат мемлекеттік қызмет көрсету орындарында тақта қағаздарында және көрсетілген ұйымдардың интернет-ресурстарында орнатылады: уәкілетті орган - mzh-zher@sko.kz, ХҚКО-skocon.kz</w:t>
      </w:r>
      <w:r>
        <w:br/>
      </w:r>
      <w:r>
        <w:rPr>
          <w:rFonts w:ascii="Times New Roman"/>
          <w:b w:val="false"/>
          <w:i w:val="false"/>
          <w:color w:val="000000"/>
          <w:sz w:val="28"/>
        </w:rPr>
        <w:t>
</w:t>
      </w:r>
      <w:r>
        <w:rPr>
          <w:rFonts w:ascii="Times New Roman"/>
          <w:b w:val="false"/>
          <w:i w:val="false"/>
          <w:color w:val="000000"/>
          <w:sz w:val="28"/>
        </w:rPr>
        <w:t>
      10. Мемлекеттік қызмет көрсету мерзімдері:</w:t>
      </w:r>
      <w:r>
        <w:br/>
      </w:r>
      <w:r>
        <w:rPr>
          <w:rFonts w:ascii="Times New Roman"/>
          <w:b w:val="false"/>
          <w:i w:val="false"/>
          <w:color w:val="000000"/>
          <w:sz w:val="28"/>
        </w:rPr>
        <w:t>
мемлекеттік қызмет көрсету мерзімі тұтынушының қажетті құжаттарды осы Регламенттің </w:t>
      </w:r>
      <w:r>
        <w:rPr>
          <w:rFonts w:ascii="Times New Roman"/>
          <w:b w:val="false"/>
          <w:i w:val="false"/>
          <w:color w:val="000000"/>
          <w:sz w:val="28"/>
        </w:rPr>
        <w:t>16 тармағында</w:t>
      </w:r>
      <w:r>
        <w:rPr>
          <w:rFonts w:ascii="Times New Roman"/>
          <w:b w:val="false"/>
          <w:i w:val="false"/>
          <w:color w:val="000000"/>
          <w:sz w:val="28"/>
        </w:rPr>
        <w:t xml:space="preserve"> анықталған құжаттарды тапсырған уақытынан бастап 6 жұмыс күні ішінде, жер учаскесіне жеке меншік құқығына акт телқұжатын беру кезінде 4 жұмыс күні;</w:t>
      </w:r>
      <w:r>
        <w:br/>
      </w:r>
      <w:r>
        <w:rPr>
          <w:rFonts w:ascii="Times New Roman"/>
          <w:b w:val="false"/>
          <w:i w:val="false"/>
          <w:color w:val="000000"/>
          <w:sz w:val="28"/>
        </w:rPr>
        <w:t>
      құжаттарды тапсыру және алу кезіндегі кезекті күту мерзімі 30 минуттан аспайды;</w:t>
      </w:r>
      <w:r>
        <w:br/>
      </w:r>
      <w:r>
        <w:rPr>
          <w:rFonts w:ascii="Times New Roman"/>
          <w:b w:val="false"/>
          <w:i w:val="false"/>
          <w:color w:val="000000"/>
          <w:sz w:val="28"/>
        </w:rPr>
        <w:t>
      құжаттарды тапсыру және алу кезіндегі қызмет көрсету мерзімі 30 минуттан аспайды.</w:t>
      </w:r>
      <w:r>
        <w:br/>
      </w:r>
      <w:r>
        <w:rPr>
          <w:rFonts w:ascii="Times New Roman"/>
          <w:b w:val="false"/>
          <w:i w:val="false"/>
          <w:color w:val="000000"/>
          <w:sz w:val="28"/>
        </w:rPr>
        <w:t>
</w:t>
      </w:r>
      <w:r>
        <w:rPr>
          <w:rFonts w:ascii="Times New Roman"/>
          <w:b w:val="false"/>
          <w:i w:val="false"/>
          <w:color w:val="000000"/>
          <w:sz w:val="28"/>
        </w:rPr>
        <w:t>
      11. Мемлекеттік қызмет ақылы негізде көрсетіледі, уәкілетті органға немесе Орталыққа </w:t>
      </w:r>
      <w:r>
        <w:rPr>
          <w:rFonts w:ascii="Times New Roman"/>
          <w:b w:val="false"/>
          <w:i w:val="false"/>
          <w:color w:val="000000"/>
          <w:sz w:val="28"/>
        </w:rPr>
        <w:t>4 қосымшаға</w:t>
      </w:r>
      <w:r>
        <w:rPr>
          <w:rFonts w:ascii="Times New Roman"/>
          <w:b w:val="false"/>
          <w:i w:val="false"/>
          <w:color w:val="000000"/>
          <w:sz w:val="28"/>
        </w:rPr>
        <w:t xml:space="preserve"> сәйкес шамасында тұрақты жер пайдалану құқығына актіні дайындағаны үшін қызмет ақысын төлегені туралы құжатты (түбіртекті) береді.</w:t>
      </w:r>
      <w:r>
        <w:br/>
      </w:r>
      <w:r>
        <w:rPr>
          <w:rFonts w:ascii="Times New Roman"/>
          <w:b w:val="false"/>
          <w:i w:val="false"/>
          <w:color w:val="000000"/>
          <w:sz w:val="28"/>
        </w:rPr>
        <w:t>
      Тұрақты жер пайдалану құқығына актіні дайындау үшін ақы төлеу қолма - қол немесе қолма-қол емес тәсілімен екінші деңгейдегі банктер арқылы мамандандырылған кәсіпорынның есеп-шотына не мамандандырылған кәсіпорынның кассасында жүргізіледі, олар төлемнің мөлшері мен уақытын растайтын төлем құжатын береді.</w:t>
      </w:r>
      <w:r>
        <w:br/>
      </w:r>
      <w:r>
        <w:rPr>
          <w:rFonts w:ascii="Times New Roman"/>
          <w:b w:val="false"/>
          <w:i w:val="false"/>
          <w:color w:val="000000"/>
          <w:sz w:val="28"/>
        </w:rPr>
        <w:t>
</w:t>
      </w:r>
      <w:r>
        <w:rPr>
          <w:rFonts w:ascii="Times New Roman"/>
          <w:b w:val="false"/>
          <w:i w:val="false"/>
          <w:color w:val="000000"/>
          <w:sz w:val="28"/>
        </w:rPr>
        <w:t>
      12. Тұтынушы осы Регламенттің </w:t>
      </w:r>
      <w:r>
        <w:rPr>
          <w:rFonts w:ascii="Times New Roman"/>
          <w:b w:val="false"/>
          <w:i w:val="false"/>
          <w:color w:val="000000"/>
          <w:sz w:val="28"/>
        </w:rPr>
        <w:t>16-тармағында</w:t>
      </w:r>
      <w:r>
        <w:rPr>
          <w:rFonts w:ascii="Times New Roman"/>
          <w:b w:val="false"/>
          <w:i w:val="false"/>
          <w:color w:val="000000"/>
          <w:sz w:val="28"/>
        </w:rPr>
        <w:t xml:space="preserve"> көрсетілген сәйкес құжаттарды бермеген жағдайда уәкілетті орган немесе Орталық мемлекеттік қызмет көрсетуден бас тартады.</w:t>
      </w:r>
      <w:r>
        <w:br/>
      </w:r>
      <w:r>
        <w:rPr>
          <w:rFonts w:ascii="Times New Roman"/>
          <w:b w:val="false"/>
          <w:i w:val="false"/>
          <w:color w:val="000000"/>
          <w:sz w:val="28"/>
        </w:rPr>
        <w:t>
      Мемлекеттік қызмет мынадай негіздер бойынша тоқтатылады:</w:t>
      </w:r>
      <w:r>
        <w:br/>
      </w:r>
      <w:r>
        <w:rPr>
          <w:rFonts w:ascii="Times New Roman"/>
          <w:b w:val="false"/>
          <w:i w:val="false"/>
          <w:color w:val="000000"/>
          <w:sz w:val="28"/>
        </w:rPr>
        <w:t>
      1) осы жер учаскесі бойынша сот шешімдері болғанда немесе жүріп жатқан сот талқылауы туралы хабарлама болғанда;</w:t>
      </w:r>
      <w:r>
        <w:br/>
      </w:r>
      <w:r>
        <w:rPr>
          <w:rFonts w:ascii="Times New Roman"/>
          <w:b w:val="false"/>
          <w:i w:val="false"/>
          <w:color w:val="000000"/>
          <w:sz w:val="28"/>
        </w:rPr>
        <w:t>
      2) заңнама нормаларын бұзуды жойғанға дейін прокурорлық қадағалау актісі болғанда;</w:t>
      </w:r>
      <w:r>
        <w:br/>
      </w:r>
      <w:r>
        <w:rPr>
          <w:rFonts w:ascii="Times New Roman"/>
          <w:b w:val="false"/>
          <w:i w:val="false"/>
          <w:color w:val="000000"/>
          <w:sz w:val="28"/>
        </w:rPr>
        <w:t>
</w:t>
      </w:r>
      <w:r>
        <w:rPr>
          <w:rFonts w:ascii="Times New Roman"/>
          <w:b w:val="false"/>
          <w:i w:val="false"/>
          <w:color w:val="000000"/>
          <w:sz w:val="28"/>
        </w:rPr>
        <w:t>
      3) бір учаскеге құқықтарын ресімдеуге қатысты бірнеше өтініш болғанда немесе ресімдеу процесінде осы жер учаскесінің басқа пайдаланушыларын анықтаған жағдайда.</w:t>
      </w:r>
      <w:r>
        <w:br/>
      </w:r>
      <w:r>
        <w:rPr>
          <w:rFonts w:ascii="Times New Roman"/>
          <w:b w:val="false"/>
          <w:i w:val="false"/>
          <w:color w:val="000000"/>
          <w:sz w:val="28"/>
        </w:rPr>
        <w:t>
      Жер учаскелеріне құқықтарын ресімдеуді сот шешімдері және прокурорлық қадағалау актілері бойынша тоқтату үшін негіз болатын жағдайларды анықтау мерзіміне дейін, ал бірнеше өтініштің түсу себептері бойынша тараптардың келісімге келуі немесе сот шешімі заңды күшіне енгенге дейін қалдыру деп саналады.</w:t>
      </w:r>
      <w:r>
        <w:br/>
      </w:r>
      <w:r>
        <w:rPr>
          <w:rFonts w:ascii="Times New Roman"/>
          <w:b w:val="false"/>
          <w:i w:val="false"/>
          <w:color w:val="000000"/>
          <w:sz w:val="28"/>
        </w:rPr>
        <w:t>
</w:t>
      </w:r>
      <w:r>
        <w:rPr>
          <w:rFonts w:ascii="Times New Roman"/>
          <w:b w:val="false"/>
          <w:i w:val="false"/>
          <w:color w:val="000000"/>
          <w:sz w:val="28"/>
        </w:rPr>
        <w:t>
      Жер учаскелеріне құқықтарын ресімдеуді тоқтату туралы мәліметтер тіркеу және есепке алу кітабына енгізіледі. Тұтынушыға жер учаскесіне тұрақты жер пайдалану құқығына акт ресімдеу кезінде болмаған құжатты және тоқтату мерзімі, тұтынушының ресімдеуді тоқтату себептерін жою үшін бұдан әрі жасалатын әрекеттерді көрсетумен жазбаша түрде хабарлама жолданады.</w:t>
      </w:r>
      <w:r>
        <w:br/>
      </w:r>
      <w:r>
        <w:rPr>
          <w:rFonts w:ascii="Times New Roman"/>
          <w:b w:val="false"/>
          <w:i w:val="false"/>
          <w:color w:val="000000"/>
          <w:sz w:val="28"/>
        </w:rPr>
        <w:t>
</w:t>
      </w:r>
      <w:r>
        <w:rPr>
          <w:rFonts w:ascii="Times New Roman"/>
          <w:b w:val="false"/>
          <w:i w:val="false"/>
          <w:color w:val="000000"/>
          <w:sz w:val="28"/>
        </w:rPr>
        <w:t>
      13. Тұтынушының мемлекеттік қызмет алу үшін өтініш берген уақытынан бастап мемлекеттік қызмет нәтижесін берген уақытқа дейінгі мемлекеттік қызмет көрсету кезеңдері</w:t>
      </w:r>
      <w:r>
        <w:br/>
      </w:r>
      <w:r>
        <w:rPr>
          <w:rFonts w:ascii="Times New Roman"/>
          <w:b w:val="false"/>
          <w:i w:val="false"/>
          <w:color w:val="000000"/>
          <w:sz w:val="28"/>
        </w:rPr>
        <w:t>
      уәкілетті орган арқылы:</w:t>
      </w:r>
      <w:r>
        <w:br/>
      </w:r>
      <w:r>
        <w:rPr>
          <w:rFonts w:ascii="Times New Roman"/>
          <w:b w:val="false"/>
          <w:i w:val="false"/>
          <w:color w:val="000000"/>
          <w:sz w:val="28"/>
        </w:rPr>
        <w:t>
      1) тұтынушы уәкілетті органға тұрақты жер пайдалану құқығына актіні дайындау акт (акт телқұжатын) беру туралы өтініш береді;</w:t>
      </w:r>
      <w:r>
        <w:br/>
      </w:r>
      <w:r>
        <w:rPr>
          <w:rFonts w:ascii="Times New Roman"/>
          <w:b w:val="false"/>
          <w:i w:val="false"/>
          <w:color w:val="000000"/>
          <w:sz w:val="28"/>
        </w:rPr>
        <w:t>
      2) уәкілетті орган қызметшісі өтінішті тіркейді және тұтынушыға сәйкес құжаттарды қабылдау туралы қолхат береді және өтініш пен қажетті құжатттарды басшылыққа жолдайды;</w:t>
      </w:r>
      <w:r>
        <w:br/>
      </w:r>
      <w:r>
        <w:rPr>
          <w:rFonts w:ascii="Times New Roman"/>
          <w:b w:val="false"/>
          <w:i w:val="false"/>
          <w:color w:val="000000"/>
          <w:sz w:val="28"/>
        </w:rPr>
        <w:t>
      3) уәкілетті орган басшылығы жауапты қызметшіні анықтайды;</w:t>
      </w:r>
      <w:r>
        <w:br/>
      </w:r>
      <w:r>
        <w:rPr>
          <w:rFonts w:ascii="Times New Roman"/>
          <w:b w:val="false"/>
          <w:i w:val="false"/>
          <w:color w:val="000000"/>
          <w:sz w:val="28"/>
        </w:rPr>
        <w:t>
</w:t>
      </w:r>
      <w:r>
        <w:rPr>
          <w:rFonts w:ascii="Times New Roman"/>
          <w:b w:val="false"/>
          <w:i w:val="false"/>
          <w:color w:val="000000"/>
          <w:sz w:val="28"/>
        </w:rPr>
        <w:t>
      4) уәкілетті органның жауапты қызметшісі тұтынушының барлық қажетті құжаттарын тұрақты жер пайдалану құқығына акт (акт телқұжатын) әзірлеуге мамандандырылған кәсіпорынға жолдайды немесе басшылыққа қол қоюға дәлелді бас тарту немесе мемлекеттік қызмет көрсетуді тоқтату туралы жазбаша хабарлама әзірлейді;</w:t>
      </w:r>
      <w:r>
        <w:br/>
      </w:r>
      <w:r>
        <w:rPr>
          <w:rFonts w:ascii="Times New Roman"/>
          <w:b w:val="false"/>
          <w:i w:val="false"/>
          <w:color w:val="000000"/>
          <w:sz w:val="28"/>
        </w:rPr>
        <w:t>
      5)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w:t>
      </w:r>
      <w:r>
        <w:rPr>
          <w:rFonts w:ascii="Times New Roman"/>
          <w:b w:val="false"/>
          <w:i w:val="false"/>
          <w:color w:val="000000"/>
          <w:sz w:val="28"/>
        </w:rPr>
        <w:t>
      6) уәкілетті органның жауапты қызметшісі басшылыққа қол қою үшін тұрақты жер пайдалану құқығына актіні (акт телқұжатын) жолдайды, елтаңба мөрімен бектіп тұтынушыға тұрақты жер пайдалану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Орталық арқылы:</w:t>
      </w:r>
      <w:r>
        <w:br/>
      </w:r>
      <w:r>
        <w:rPr>
          <w:rFonts w:ascii="Times New Roman"/>
          <w:b w:val="false"/>
          <w:i w:val="false"/>
          <w:color w:val="000000"/>
          <w:sz w:val="28"/>
        </w:rPr>
        <w:t>
      1) тұтынушы Орталыққа акт (акт телқұжатын) беру туралы өтініш береді;</w:t>
      </w:r>
      <w:r>
        <w:br/>
      </w:r>
      <w:r>
        <w:rPr>
          <w:rFonts w:ascii="Times New Roman"/>
          <w:b w:val="false"/>
          <w:i w:val="false"/>
          <w:color w:val="000000"/>
          <w:sz w:val="28"/>
        </w:rPr>
        <w:t>
</w:t>
      </w:r>
      <w:r>
        <w:rPr>
          <w:rFonts w:ascii="Times New Roman"/>
          <w:b w:val="false"/>
          <w:i w:val="false"/>
          <w:color w:val="000000"/>
          <w:sz w:val="28"/>
        </w:rPr>
        <w:t>
      2) Орталық инспекторы өтінішті тіркейді және тұтынушыға сәйкес  құжаттарды қабылдау туралы қолхат береді және өтініш пен қажетті  құжатттарды Орталықтың жинақтауыш бөлім инспекторына жолдайды;</w:t>
      </w:r>
      <w:r>
        <w:br/>
      </w:r>
      <w:r>
        <w:rPr>
          <w:rFonts w:ascii="Times New Roman"/>
          <w:b w:val="false"/>
          <w:i w:val="false"/>
          <w:color w:val="000000"/>
          <w:sz w:val="28"/>
        </w:rPr>
        <w:t>
      3) Орталықтың жинақтауыш бөлім инспекторы құжаттар жинағын жүзеге асырып, тізім жасайды, құжаттарды уәкілетті органға жолдайды,</w:t>
      </w:r>
      <w:r>
        <w:br/>
      </w:r>
      <w:r>
        <w:rPr>
          <w:rFonts w:ascii="Times New Roman"/>
          <w:b w:val="false"/>
          <w:i w:val="false"/>
          <w:color w:val="000000"/>
          <w:sz w:val="28"/>
        </w:rPr>
        <w:t>
      4) уәкілетті орган қызметшісі өтінішті тіркейді және қажетті құжатттарды басшылыққа жолдайды;</w:t>
      </w:r>
      <w:r>
        <w:br/>
      </w:r>
      <w:r>
        <w:rPr>
          <w:rFonts w:ascii="Times New Roman"/>
          <w:b w:val="false"/>
          <w:i w:val="false"/>
          <w:color w:val="000000"/>
          <w:sz w:val="28"/>
        </w:rPr>
        <w:t>
      5) уәкілетті орган басшылығы жауапты қызметшіні анықтайды;</w:t>
      </w:r>
      <w:r>
        <w:br/>
      </w:r>
      <w:r>
        <w:rPr>
          <w:rFonts w:ascii="Times New Roman"/>
          <w:b w:val="false"/>
          <w:i w:val="false"/>
          <w:color w:val="000000"/>
          <w:sz w:val="28"/>
        </w:rPr>
        <w:t>
      6) уәкілетті органның жауапты қызметшісі басшылыққа қол қою үшін тұрақты жер пайдалану құқығына актіні (акт телқұжатын) жолдайды, елтаңба мөрімен бектіп тұтынушыға тұрақты жер пайдалану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w:t>
      </w:r>
      <w:r>
        <w:rPr>
          <w:rFonts w:ascii="Times New Roman"/>
          <w:b w:val="false"/>
          <w:i w:val="false"/>
          <w:color w:val="000000"/>
          <w:sz w:val="28"/>
        </w:rPr>
        <w:t>
      7)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8) уәкілетті органның жауапты қызметшісі басшылыққа қол қою үшін тұрақты жер пайдалану құқығына актіні (акт телқұжатын) жолдайды, елтаңба мөрімен бекітіп актіні (акт телқұжатын) Орталықтың жинақтауыш бөлім инспекторына жолдайды;</w:t>
      </w:r>
      <w:r>
        <w:br/>
      </w:r>
      <w:r>
        <w:rPr>
          <w:rFonts w:ascii="Times New Roman"/>
          <w:b w:val="false"/>
          <w:i w:val="false"/>
          <w:color w:val="000000"/>
          <w:sz w:val="28"/>
        </w:rPr>
        <w:t>
      9) Орталықтың жинақтауыш бөлім инспекторы құжаттарды Орталық инспекторына береді;</w:t>
      </w:r>
      <w:r>
        <w:br/>
      </w:r>
      <w:r>
        <w:rPr>
          <w:rFonts w:ascii="Times New Roman"/>
          <w:b w:val="false"/>
          <w:i w:val="false"/>
          <w:color w:val="000000"/>
          <w:sz w:val="28"/>
        </w:rPr>
        <w:t>
      10) Орталық инспекторы тұтынушыға акт (акт телқұжатын) немесе дәлелді бас тарту немесе мемлекеттік қызмет көрсетуді тоқтату туралы жазбаша хабарлама береді.</w:t>
      </w:r>
      <w:r>
        <w:br/>
      </w:r>
      <w:r>
        <w:rPr>
          <w:rFonts w:ascii="Times New Roman"/>
          <w:b w:val="false"/>
          <w:i w:val="false"/>
          <w:color w:val="000000"/>
          <w:sz w:val="28"/>
        </w:rPr>
        <w:t>
</w:t>
      </w:r>
      <w:r>
        <w:rPr>
          <w:rFonts w:ascii="Times New Roman"/>
          <w:b w:val="false"/>
          <w:i w:val="false"/>
          <w:color w:val="000000"/>
          <w:sz w:val="28"/>
        </w:rPr>
        <w:t>
      14. Орталықта және уәкілетті органда мемлекеттік қызмет көрсету үшін құжаттарды қабылдауды жүзеге асыратын тұлғаның ең төмен саны бір қызметкерді құрайды.</w:t>
      </w:r>
    </w:p>
    <w:bookmarkEnd w:id="24"/>
    <w:bookmarkStart w:name="z63" w:id="25"/>
    <w:p>
      <w:pPr>
        <w:spacing w:after="0"/>
        <w:ind w:left="0"/>
        <w:jc w:val="left"/>
      </w:pPr>
      <w:r>
        <w:rPr>
          <w:rFonts w:ascii="Times New Roman"/>
          <w:b/>
          <w:i w:val="false"/>
          <w:color w:val="000000"/>
        </w:rPr>
        <w:t xml:space="preserve"> 
3. Мемлекеттік қызмет көрсету процесіндегі әрекеттер</w:t>
      </w:r>
      <w:r>
        <w:br/>
      </w:r>
      <w:r>
        <w:rPr>
          <w:rFonts w:ascii="Times New Roman"/>
          <w:b/>
          <w:i w:val="false"/>
          <w:color w:val="000000"/>
        </w:rPr>
        <w:t>
(өзара әрекеттер) тәртібіне сипаттама</w:t>
      </w:r>
    </w:p>
    <w:bookmarkEnd w:id="25"/>
    <w:bookmarkStart w:name="z64" w:id="26"/>
    <w:p>
      <w:pPr>
        <w:spacing w:after="0"/>
        <w:ind w:left="0"/>
        <w:jc w:val="both"/>
      </w:pPr>
      <w:r>
        <w:rPr>
          <w:rFonts w:ascii="Times New Roman"/>
          <w:b w:val="false"/>
          <w:i w:val="false"/>
          <w:color w:val="000000"/>
          <w:sz w:val="28"/>
        </w:rPr>
        <w:t>
      15. Орталықта құжаттарды қабылдау «терезелер» арқылы жүзеге асырылады, онда «терезелердің» бағытталуы мен орындалатын қызметтері туралы ақпарат орналастырылады, сондай-ақ Орталық инспекторының аты-жөні көрсетіледі.</w:t>
      </w:r>
      <w:r>
        <w:br/>
      </w:r>
      <w:r>
        <w:rPr>
          <w:rFonts w:ascii="Times New Roman"/>
          <w:b w:val="false"/>
          <w:i w:val="false"/>
          <w:color w:val="000000"/>
          <w:sz w:val="28"/>
        </w:rPr>
        <w:t>
      Уәкілетті органда құжаттарды қабылдау уәкілетті органның жауапты орындаушысы арқылы жүзеге асырылады.</w:t>
      </w:r>
      <w:r>
        <w:br/>
      </w:r>
      <w:r>
        <w:rPr>
          <w:rFonts w:ascii="Times New Roman"/>
          <w:b w:val="false"/>
          <w:i w:val="false"/>
          <w:color w:val="000000"/>
          <w:sz w:val="28"/>
        </w:rPr>
        <w:t>
      Құжаттарды Орталыққа немесе уәкілетті органға тапсырғаннан кейін тұтынушыға төмендегілерді көрсетумен сәйкес құжаттарды қабылдау туралы қолхат беріледі:</w:t>
      </w:r>
      <w:r>
        <w:br/>
      </w:r>
      <w:r>
        <w:rPr>
          <w:rFonts w:ascii="Times New Roman"/>
          <w:b w:val="false"/>
          <w:i w:val="false"/>
          <w:color w:val="000000"/>
          <w:sz w:val="28"/>
        </w:rPr>
        <w:t>
</w:t>
      </w:r>
      <w:r>
        <w:rPr>
          <w:rFonts w:ascii="Times New Roman"/>
          <w:b w:val="false"/>
          <w:i w:val="false"/>
          <w:color w:val="000000"/>
          <w:sz w:val="28"/>
        </w:rPr>
        <w:t>
      сұрауды қабылдау нөмірі мен датасы;</w:t>
      </w:r>
      <w:r>
        <w:br/>
      </w:r>
      <w:r>
        <w:rPr>
          <w:rFonts w:ascii="Times New Roman"/>
          <w:b w:val="false"/>
          <w:i w:val="false"/>
          <w:color w:val="000000"/>
          <w:sz w:val="28"/>
        </w:rPr>
        <w:t>
      сұралатын мемлекеттік қызмет түрі;</w:t>
      </w:r>
      <w:r>
        <w:br/>
      </w:r>
      <w:r>
        <w:rPr>
          <w:rFonts w:ascii="Times New Roman"/>
          <w:b w:val="false"/>
          <w:i w:val="false"/>
          <w:color w:val="000000"/>
          <w:sz w:val="28"/>
        </w:rPr>
        <w:t>
      қоса берілген құжаттар саны мен атаулары;</w:t>
      </w:r>
      <w:r>
        <w:br/>
      </w:r>
      <w:r>
        <w:rPr>
          <w:rFonts w:ascii="Times New Roman"/>
          <w:b w:val="false"/>
          <w:i w:val="false"/>
          <w:color w:val="000000"/>
          <w:sz w:val="28"/>
        </w:rPr>
        <w:t>
      құжаттарды беру датасы, уақыты және орны;</w:t>
      </w:r>
      <w:r>
        <w:br/>
      </w:r>
      <w:r>
        <w:rPr>
          <w:rFonts w:ascii="Times New Roman"/>
          <w:b w:val="false"/>
          <w:i w:val="false"/>
          <w:color w:val="000000"/>
          <w:sz w:val="28"/>
        </w:rPr>
        <w:t>
      Мемлекеттік қызмет көрсетуге өтінішті қабылдаған Орталық инспекторының немесе уәкілетті орган қызметкерінің тегі, аты, әкесінің аты.</w:t>
      </w:r>
      <w:r>
        <w:br/>
      </w:r>
      <w:r>
        <w:rPr>
          <w:rFonts w:ascii="Times New Roman"/>
          <w:b w:val="false"/>
          <w:i w:val="false"/>
          <w:color w:val="000000"/>
          <w:sz w:val="28"/>
        </w:rPr>
        <w:t>
</w:t>
      </w:r>
      <w:r>
        <w:rPr>
          <w:rFonts w:ascii="Times New Roman"/>
          <w:b w:val="false"/>
          <w:i w:val="false"/>
          <w:color w:val="000000"/>
          <w:sz w:val="28"/>
        </w:rPr>
        <w:t>
      16. Тұрақты жер пайдалану құқығына акт немесе тұрақты жер пайдалану құқығына акт түбіртегін беру үшін Орталыққа немесе уәкілетті органға келесі құжаттар ұсынылу қажет:</w:t>
      </w:r>
      <w:r>
        <w:br/>
      </w:r>
      <w:r>
        <w:rPr>
          <w:rFonts w:ascii="Times New Roman"/>
          <w:b w:val="false"/>
          <w:i w:val="false"/>
          <w:color w:val="000000"/>
          <w:sz w:val="28"/>
        </w:rPr>
        <w:t>
      1) мемлекеттің тұрақты жер пайдалану құқығын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тұрақты жер пайдалану құқығына акт беру үшін уәкілетті органға өтініш;</w:t>
      </w:r>
      <w:r>
        <w:br/>
      </w:r>
      <w:r>
        <w:rPr>
          <w:rFonts w:ascii="Times New Roman"/>
          <w:b w:val="false"/>
          <w:i w:val="false"/>
          <w:color w:val="000000"/>
          <w:sz w:val="28"/>
        </w:rPr>
        <w:t>
      жер учаскесіне тұрақты жер пайдалану құқығын беру туралы жергілікті атқарушы орган шешімінен үзіндінің көшірмесі;</w:t>
      </w:r>
      <w:r>
        <w:br/>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w:t>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жер учаскесіне тұрақты жер пайдалану құқығына акт әзірлеу қызметіне төлем туралы құжат (түбіртек);</w:t>
      </w:r>
      <w:r>
        <w:br/>
      </w:r>
      <w:r>
        <w:rPr>
          <w:rFonts w:ascii="Times New Roman"/>
          <w:b w:val="false"/>
          <w:i w:val="false"/>
          <w:color w:val="000000"/>
          <w:sz w:val="28"/>
        </w:rPr>
        <w:t>
      өкілдің уәкілеттігін куаландыратын құжаттың көшірмесі.</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кейінтұтынушыға қайтарылады;</w:t>
      </w:r>
      <w:r>
        <w:br/>
      </w:r>
      <w:r>
        <w:rPr>
          <w:rFonts w:ascii="Times New Roman"/>
          <w:b w:val="false"/>
          <w:i w:val="false"/>
          <w:color w:val="000000"/>
          <w:sz w:val="28"/>
        </w:rPr>
        <w:t>
</w:t>
      </w:r>
      <w:r>
        <w:rPr>
          <w:rFonts w:ascii="Times New Roman"/>
          <w:b w:val="false"/>
          <w:i w:val="false"/>
          <w:color w:val="000000"/>
          <w:sz w:val="28"/>
        </w:rPr>
        <w:t>
      2) жер учаскесінің сәйкестендіру сипаттамаларын өзгерткен жағдайда:</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тұрақты жер пайдалану құқығына акт беру үшін уәкілетті органға өтініш;</w:t>
      </w:r>
      <w:r>
        <w:br/>
      </w:r>
      <w:r>
        <w:rPr>
          <w:rFonts w:ascii="Times New Roman"/>
          <w:b w:val="false"/>
          <w:i w:val="false"/>
          <w:color w:val="000000"/>
          <w:sz w:val="28"/>
        </w:rPr>
        <w:t>
      тұрақты жер пайдалану құқығына бұрын берілген жер учаскесінің сәйкестендіру сипаттамаларын өзгерту туралы жергілікті атқарушы органның шешімінен үзіндінің көшірмесі және/немесе жер учаскесінің сәйкестендіру сипаттамаларын өзгертуді куәландыратын басқа құжаттың көшірмесі;</w:t>
      </w:r>
      <w:r>
        <w:br/>
      </w:r>
      <w:r>
        <w:rPr>
          <w:rFonts w:ascii="Times New Roman"/>
          <w:b w:val="false"/>
          <w:i w:val="false"/>
          <w:color w:val="000000"/>
          <w:sz w:val="28"/>
        </w:rPr>
        <w:t>
</w:t>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жер учаскесіне тұрақты жер пайдалану құқығына акт әзірлеу қызметіне төлем туралы құжат (түбіртек);</w:t>
      </w:r>
      <w:r>
        <w:br/>
      </w:r>
      <w:r>
        <w:rPr>
          <w:rFonts w:ascii="Times New Roman"/>
          <w:b w:val="false"/>
          <w:i w:val="false"/>
          <w:color w:val="000000"/>
          <w:sz w:val="28"/>
        </w:rPr>
        <w:t>
</w:t>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3) жер учаскесіне тұрақты жер пайдалану құқығына акт телқұжатын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тұрақты жер пайдалану құқығына акт телқұжатын беру үшін уәкілетті органға өтініш;</w:t>
      </w:r>
      <w:r>
        <w:br/>
      </w:r>
      <w:r>
        <w:rPr>
          <w:rFonts w:ascii="Times New Roman"/>
          <w:b w:val="false"/>
          <w:i w:val="false"/>
          <w:color w:val="000000"/>
          <w:sz w:val="28"/>
        </w:rPr>
        <w:t>
      жер учаскесіне тұрақты жер пайдалану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w:t>
      </w:r>
      <w:r>
        <w:rPr>
          <w:rFonts w:ascii="Times New Roman"/>
          <w:b w:val="false"/>
          <w:i w:val="false"/>
          <w:color w:val="000000"/>
          <w:sz w:val="28"/>
        </w:rPr>
        <w:t>
      жер учаскесіне тұрақты жер пайдалану құқығына акт түпнұсқасын жарамсыз деп тану туралы жарияланған хабарландырумен жер учаскесінің орналасқан жері бойынша жергілікті аудандық газетінің данасы.</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17. Өтініштер бланкілері уәкілетті органда болып табылады.</w:t>
      </w:r>
      <w:r>
        <w:br/>
      </w:r>
      <w:r>
        <w:rPr>
          <w:rFonts w:ascii="Times New Roman"/>
          <w:b w:val="false"/>
          <w:i w:val="false"/>
          <w:color w:val="000000"/>
          <w:sz w:val="28"/>
        </w:rPr>
        <w:t>
      Орталықта өтініштердің бланкілері күту залындағы арнайы үстелшеде немесе Орталық консультанттарында болады.</w:t>
      </w:r>
      <w:r>
        <w:br/>
      </w:r>
      <w:r>
        <w:rPr>
          <w:rFonts w:ascii="Times New Roman"/>
          <w:b w:val="false"/>
          <w:i w:val="false"/>
          <w:color w:val="000000"/>
          <w:sz w:val="28"/>
        </w:rPr>
        <w:t>
      18. Мемлекеттік қызмет көрсету процесінде мынадай құрылымдық-функционалдық бірліктер (бұдан әрі – СФЕ) әрекет жасайды:</w:t>
      </w:r>
      <w:r>
        <w:br/>
      </w:r>
      <w:r>
        <w:rPr>
          <w:rFonts w:ascii="Times New Roman"/>
          <w:b w:val="false"/>
          <w:i w:val="false"/>
          <w:color w:val="000000"/>
          <w:sz w:val="28"/>
        </w:rPr>
        <w:t>
      1) Орталық инспекторы;</w:t>
      </w:r>
      <w:r>
        <w:br/>
      </w:r>
      <w:r>
        <w:rPr>
          <w:rFonts w:ascii="Times New Roman"/>
          <w:b w:val="false"/>
          <w:i w:val="false"/>
          <w:color w:val="000000"/>
          <w:sz w:val="28"/>
        </w:rPr>
        <w:t>
      2) Орталықтың жинақтаушы бөлімінің инспекторы;</w:t>
      </w:r>
      <w:r>
        <w:br/>
      </w:r>
      <w:r>
        <w:rPr>
          <w:rFonts w:ascii="Times New Roman"/>
          <w:b w:val="false"/>
          <w:i w:val="false"/>
          <w:color w:val="000000"/>
          <w:sz w:val="28"/>
        </w:rPr>
        <w:t>
      3) уәкілетті органның кеңсесі;</w:t>
      </w:r>
      <w:r>
        <w:br/>
      </w:r>
      <w:r>
        <w:rPr>
          <w:rFonts w:ascii="Times New Roman"/>
          <w:b w:val="false"/>
          <w:i w:val="false"/>
          <w:color w:val="000000"/>
          <w:sz w:val="28"/>
        </w:rPr>
        <w:t>
      4) уәкілетті органның басшылығы;</w:t>
      </w:r>
      <w:r>
        <w:br/>
      </w:r>
      <w:r>
        <w:rPr>
          <w:rFonts w:ascii="Times New Roman"/>
          <w:b w:val="false"/>
          <w:i w:val="false"/>
          <w:color w:val="000000"/>
          <w:sz w:val="28"/>
        </w:rPr>
        <w:t>
      5) мамандандырылған кәсіпорынның кеңсесі;</w:t>
      </w:r>
      <w:r>
        <w:br/>
      </w:r>
      <w:r>
        <w:rPr>
          <w:rFonts w:ascii="Times New Roman"/>
          <w:b w:val="false"/>
          <w:i w:val="false"/>
          <w:color w:val="000000"/>
          <w:sz w:val="28"/>
        </w:rPr>
        <w:t>
      6) мамандандырылған кәсіпорын басшылығы;</w:t>
      </w:r>
      <w:r>
        <w:br/>
      </w:r>
      <w:r>
        <w:rPr>
          <w:rFonts w:ascii="Times New Roman"/>
          <w:b w:val="false"/>
          <w:i w:val="false"/>
          <w:color w:val="000000"/>
          <w:sz w:val="28"/>
        </w:rPr>
        <w:t>
      7) мамандандырылған кәсіпорынның қабылдау және беру тобы;</w:t>
      </w:r>
      <w:r>
        <w:br/>
      </w:r>
      <w:r>
        <w:rPr>
          <w:rFonts w:ascii="Times New Roman"/>
          <w:b w:val="false"/>
          <w:i w:val="false"/>
          <w:color w:val="000000"/>
          <w:sz w:val="28"/>
        </w:rPr>
        <w:t>
      8) мамандандырылған кәсіпорынның өндірістік құрылымдық бөлімшесі.</w:t>
      </w:r>
      <w:r>
        <w:br/>
      </w:r>
      <w:r>
        <w:rPr>
          <w:rFonts w:ascii="Times New Roman"/>
          <w:b w:val="false"/>
          <w:i w:val="false"/>
          <w:color w:val="000000"/>
          <w:sz w:val="28"/>
        </w:rPr>
        <w:t>
</w:t>
      </w:r>
      <w:r>
        <w:rPr>
          <w:rFonts w:ascii="Times New Roman"/>
          <w:b w:val="false"/>
          <w:i w:val="false"/>
          <w:color w:val="000000"/>
          <w:sz w:val="28"/>
        </w:rPr>
        <w:t>
      19. Әр ҚФБ әкімшілік әрекеттерінің (процедураларының) бірізділігі мен өзара әрекетін мәтіндік кестелік сипаттау әр әкімшілік әрекеттің (процедураның) орындалу мерзімін көрсетумен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20. Мемлекеттік қызмет көрсету және ҚФБ процесіндегі әкімшілік әрекеттердің логикалық бірізділігі арасындағы өзара әрекетті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26"/>
    <w:bookmarkStart w:name="z75" w:id="27"/>
    <w:p>
      <w:pPr>
        <w:spacing w:after="0"/>
        <w:ind w:left="0"/>
        <w:jc w:val="left"/>
      </w:pPr>
      <w:r>
        <w:rPr>
          <w:rFonts w:ascii="Times New Roman"/>
          <w:b/>
          <w:i w:val="false"/>
          <w:color w:val="000000"/>
        </w:rPr>
        <w:t xml:space="preserve"> 
4. Мемлекеттік қызмет көрсететін лауазымды тұлғалардың жауапкершілігі</w:t>
      </w:r>
    </w:p>
    <w:bookmarkEnd w:id="27"/>
    <w:bookmarkStart w:name="z76" w:id="28"/>
    <w:p>
      <w:pPr>
        <w:spacing w:after="0"/>
        <w:ind w:left="0"/>
        <w:jc w:val="both"/>
      </w:pPr>
      <w:r>
        <w:rPr>
          <w:rFonts w:ascii="Times New Roman"/>
          <w:b w:val="false"/>
          <w:i w:val="false"/>
          <w:color w:val="000000"/>
          <w:sz w:val="28"/>
        </w:rPr>
        <w:t>
      21. Мемлекеттік қызмет көрсетуге жауапты тұлға мемлекеттік қызмет көрсету процесіне қатысатын уәкілетті органның, Орталықтың, мамандандырылған кәсіпорынның және оның өндірістік бөлімшелерінің басшылары мен лауазымды тұлғалары (бұдан әрі – лауазымды тұлғалар) болып табылады.</w:t>
      </w:r>
      <w:r>
        <w:br/>
      </w:r>
      <w:r>
        <w:rPr>
          <w:rFonts w:ascii="Times New Roman"/>
          <w:b w:val="false"/>
          <w:i w:val="false"/>
          <w:color w:val="000000"/>
          <w:sz w:val="28"/>
        </w:rPr>
        <w:t>
      Лауазымды тұлғалар мемелекеттік қызметті сапалы және тиімді көрсетуге, сонымен қатар олармен қабылданатын шешімдерге және мемлекеттік қызмет көрсету барысындағы әрекеттерге (әрекетсіздік), мемлекеттік қызмет көрсетуді Қазақстан Республикасының заңнамасында қарастырылған тәртібінде белгіленген мерзімде жүзеге асыруға жауап береді.</w:t>
      </w:r>
      <w:r>
        <w:br/>
      </w:r>
      <w:r>
        <w:rPr>
          <w:rFonts w:ascii="Times New Roman"/>
          <w:b w:val="false"/>
          <w:i w:val="false"/>
          <w:color w:val="000000"/>
          <w:sz w:val="28"/>
        </w:rPr>
        <w:t>
 </w:t>
      </w:r>
    </w:p>
    <w:bookmarkEnd w:id="28"/>
    <w:bookmarkStart w:name="z77" w:id="29"/>
    <w:p>
      <w:pPr>
        <w:spacing w:after="0"/>
        <w:ind w:left="0"/>
        <w:jc w:val="both"/>
      </w:pPr>
      <w:r>
        <w:rPr>
          <w:rFonts w:ascii="Times New Roman"/>
          <w:b w:val="false"/>
          <w:i w:val="false"/>
          <w:color w:val="000000"/>
          <w:sz w:val="28"/>
        </w:rPr>
        <w:t xml:space="preserve">
Тұрақты жер пайдалану құқығына </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1-қосымша</w:t>
      </w:r>
      <w:r>
        <w:br/>
      </w:r>
      <w:r>
        <w:rPr>
          <w:rFonts w:ascii="Times New Roman"/>
          <w:b w:val="false"/>
          <w:i w:val="false"/>
          <w:color w:val="000000"/>
          <w:sz w:val="28"/>
        </w:rPr>
        <w:t>
 </w:t>
      </w:r>
    </w:p>
    <w:bookmarkEnd w:id="29"/>
    <w:p>
      <w:pPr>
        <w:spacing w:after="0"/>
        <w:ind w:left="0"/>
        <w:jc w:val="both"/>
      </w:pPr>
      <w:r>
        <w:rPr>
          <w:rFonts w:ascii="Times New Roman"/>
          <w:b w:val="false"/>
          <w:i w:val="false"/>
          <w:color w:val="000000"/>
          <w:sz w:val="28"/>
        </w:rPr>
        <w:t>Жер қатынастары жөніндегі уәкілетті</w:t>
      </w:r>
      <w:r>
        <w:br/>
      </w:r>
      <w:r>
        <w:rPr>
          <w:rFonts w:ascii="Times New Roman"/>
          <w:b w:val="false"/>
          <w:i w:val="false"/>
          <w:color w:val="000000"/>
          <w:sz w:val="28"/>
        </w:rPr>
        <w:t>
органның бастығына</w:t>
      </w:r>
      <w:r>
        <w:br/>
      </w:r>
      <w:r>
        <w:rPr>
          <w:rFonts w:ascii="Times New Roman"/>
          <w:b w:val="false"/>
          <w:i w:val="false"/>
          <w:color w:val="000000"/>
          <w:sz w:val="28"/>
        </w:rPr>
        <w:t>
_____________________________________</w:t>
      </w:r>
      <w:r>
        <w:br/>
      </w:r>
      <w:r>
        <w:rPr>
          <w:rFonts w:ascii="Times New Roman"/>
          <w:b w:val="false"/>
          <w:i w:val="false"/>
          <w:color w:val="000000"/>
          <w:sz w:val="28"/>
        </w:rPr>
        <w:t>
(уәкілетті орган атауы)</w:t>
      </w:r>
      <w:r>
        <w:br/>
      </w:r>
      <w:r>
        <w:rPr>
          <w:rFonts w:ascii="Times New Roman"/>
          <w:b w:val="false"/>
          <w:i w:val="false"/>
          <w:color w:val="000000"/>
          <w:sz w:val="28"/>
        </w:rPr>
        <w:t>
_____________________________________</w:t>
      </w:r>
      <w:r>
        <w:br/>
      </w:r>
      <w:r>
        <w:rPr>
          <w:rFonts w:ascii="Times New Roman"/>
          <w:b w:val="false"/>
          <w:i w:val="false"/>
          <w:color w:val="000000"/>
          <w:sz w:val="28"/>
        </w:rPr>
        <w:t>
(аты-жөні)</w:t>
      </w:r>
      <w:r>
        <w:br/>
      </w:r>
      <w:r>
        <w:rPr>
          <w:rFonts w:ascii="Times New Roman"/>
          <w:b w:val="false"/>
          <w:i w:val="false"/>
          <w:color w:val="000000"/>
          <w:sz w:val="28"/>
        </w:rPr>
        <w:t>
___________________________________</w:t>
      </w:r>
      <w:r>
        <w:br/>
      </w:r>
      <w:r>
        <w:rPr>
          <w:rFonts w:ascii="Times New Roman"/>
          <w:b w:val="false"/>
          <w:i w:val="false"/>
          <w:color w:val="000000"/>
          <w:sz w:val="28"/>
        </w:rPr>
        <w:t>
(заңды тұлғаның</w:t>
      </w:r>
      <w:r>
        <w:br/>
      </w:r>
      <w:r>
        <w:rPr>
          <w:rFonts w:ascii="Times New Roman"/>
          <w:b w:val="false"/>
          <w:i w:val="false"/>
          <w:color w:val="000000"/>
          <w:sz w:val="28"/>
        </w:rPr>
        <w:t>
_____________________________________</w:t>
      </w:r>
      <w:r>
        <w:br/>
      </w:r>
      <w:r>
        <w:rPr>
          <w:rFonts w:ascii="Times New Roman"/>
          <w:b w:val="false"/>
          <w:i w:val="false"/>
          <w:color w:val="000000"/>
          <w:sz w:val="28"/>
        </w:rPr>
        <w:t>
толық атауы)</w:t>
      </w:r>
      <w:r>
        <w:br/>
      </w:r>
      <w:r>
        <w:rPr>
          <w:rFonts w:ascii="Times New Roman"/>
          <w:b w:val="false"/>
          <w:i w:val="false"/>
          <w:color w:val="000000"/>
          <w:sz w:val="28"/>
        </w:rPr>
        <w:t>
_____________________________________</w:t>
      </w:r>
      <w:r>
        <w:br/>
      </w:r>
      <w:r>
        <w:rPr>
          <w:rFonts w:ascii="Times New Roman"/>
          <w:b w:val="false"/>
          <w:i w:val="false"/>
          <w:color w:val="000000"/>
          <w:sz w:val="28"/>
        </w:rPr>
        <w:t>
(заңды тұлға құжатының деректемелері</w:t>
      </w:r>
      <w:r>
        <w:br/>
      </w:r>
      <w:r>
        <w:rPr>
          <w:rFonts w:ascii="Times New Roman"/>
          <w:b w:val="false"/>
          <w:i w:val="false"/>
          <w:color w:val="000000"/>
          <w:sz w:val="28"/>
        </w:rPr>
        <w:t>
_____________________________________</w:t>
      </w:r>
      <w:r>
        <w:br/>
      </w:r>
      <w:r>
        <w:rPr>
          <w:rFonts w:ascii="Times New Roman"/>
          <w:b w:val="false"/>
          <w:i w:val="false"/>
          <w:color w:val="000000"/>
          <w:sz w:val="28"/>
        </w:rPr>
        <w:t>
байланыс телефоны, мекен-жайы)</w:t>
      </w:r>
    </w:p>
    <w:bookmarkStart w:name="z78" w:id="30"/>
    <w:p>
      <w:pPr>
        <w:spacing w:after="0"/>
        <w:ind w:left="0"/>
        <w:jc w:val="left"/>
      </w:pPr>
      <w:r>
        <w:rPr>
          <w:rFonts w:ascii="Times New Roman"/>
          <w:b/>
          <w:i w:val="false"/>
          <w:color w:val="000000"/>
        </w:rPr>
        <w:t xml:space="preserve"> 
Тұрақты жер пайдалану құқығына акт беру туралы</w:t>
      </w:r>
      <w:r>
        <w:br/>
      </w:r>
      <w:r>
        <w:rPr>
          <w:rFonts w:ascii="Times New Roman"/>
          <w:b/>
          <w:i w:val="false"/>
          <w:color w:val="000000"/>
        </w:rPr>
        <w:t>
өтініш</w:t>
      </w:r>
    </w:p>
    <w:bookmarkEnd w:id="30"/>
    <w:p>
      <w:pPr>
        <w:spacing w:after="0"/>
        <w:ind w:left="0"/>
        <w:jc w:val="both"/>
      </w:pPr>
      <w:r>
        <w:rPr>
          <w:rFonts w:ascii="Times New Roman"/>
          <w:b w:val="false"/>
          <w:i w:val="false"/>
          <w:color w:val="000000"/>
          <w:sz w:val="28"/>
        </w:rPr>
        <w:t>____________________________________________________________берілген</w:t>
      </w:r>
      <w:r>
        <w:br/>
      </w:r>
      <w:r>
        <w:rPr>
          <w:rFonts w:ascii="Times New Roman"/>
          <w:b w:val="false"/>
          <w:i w:val="false"/>
          <w:color w:val="000000"/>
          <w:sz w:val="28"/>
        </w:rPr>
        <w:t>
      (жер учаскесінің нысаналы мақсаты)</w:t>
      </w:r>
      <w:r>
        <w:br/>
      </w:r>
      <w:r>
        <w:rPr>
          <w:rFonts w:ascii="Times New Roman"/>
          <w:b w:val="false"/>
          <w:i w:val="false"/>
          <w:color w:val="000000"/>
          <w:sz w:val="28"/>
        </w:rPr>
        <w:t>
______________________________________________________мекен-жайындағы</w:t>
      </w:r>
      <w:r>
        <w:br/>
      </w:r>
      <w:r>
        <w:rPr>
          <w:rFonts w:ascii="Times New Roman"/>
          <w:b w:val="false"/>
          <w:i w:val="false"/>
          <w:color w:val="000000"/>
          <w:sz w:val="28"/>
        </w:rPr>
        <w:t>
      (жер учаскесінің мекен-жайы (орналасқан жері)</w:t>
      </w:r>
      <w:r>
        <w:br/>
      </w:r>
      <w:r>
        <w:rPr>
          <w:rFonts w:ascii="Times New Roman"/>
          <w:b w:val="false"/>
          <w:i w:val="false"/>
          <w:color w:val="000000"/>
          <w:sz w:val="28"/>
        </w:rPr>
        <w:t>
жер учаскесіне тұрақты жер пайдалану құқығына акт (акт телқұжатын) беруіңізді сұраймын.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Датасы ____________ Өтініш беруші____________</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(уәкілетті тұлғаның аты-жөні,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bookmarkStart w:name="z79" w:id="31"/>
    <w:p>
      <w:pPr>
        <w:spacing w:after="0"/>
        <w:ind w:left="0"/>
        <w:jc w:val="both"/>
      </w:pPr>
      <w:r>
        <w:rPr>
          <w:rFonts w:ascii="Times New Roman"/>
          <w:b w:val="false"/>
          <w:i w:val="false"/>
          <w:color w:val="000000"/>
          <w:sz w:val="28"/>
        </w:rPr>
        <w:t xml:space="preserve">
Тұрақты жер пайдалану құқығына </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2-қосымша</w:t>
      </w:r>
    </w:p>
    <w:bookmarkEnd w:id="31"/>
    <w:bookmarkStart w:name="z80" w:id="32"/>
    <w:p>
      <w:pPr>
        <w:spacing w:after="0"/>
        <w:ind w:left="0"/>
        <w:jc w:val="left"/>
      </w:pPr>
      <w:r>
        <w:rPr>
          <w:rFonts w:ascii="Times New Roman"/>
          <w:b/>
          <w:i w:val="false"/>
          <w:color w:val="000000"/>
        </w:rPr>
        <w:t xml:space="preserve"> 
Әкімшілік әрекеттердің (шаралардың)</w:t>
      </w:r>
      <w:r>
        <w:br/>
      </w:r>
      <w:r>
        <w:rPr>
          <w:rFonts w:ascii="Times New Roman"/>
          <w:b/>
          <w:i w:val="false"/>
          <w:color w:val="000000"/>
        </w:rPr>
        <w:t>
бірізділігі мен өзара әрекеттерін сипаттау</w:t>
      </w:r>
      <w:r>
        <w:br/>
      </w:r>
      <w:r>
        <w:rPr>
          <w:rFonts w:ascii="Times New Roman"/>
          <w:b/>
          <w:i w:val="false"/>
          <w:color w:val="000000"/>
        </w:rPr>
        <w:t>
1-кесте. ҚФБ әрекеттерін сипаттау</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32"/>
        <w:gridCol w:w="1886"/>
        <w:gridCol w:w="1950"/>
        <w:gridCol w:w="2503"/>
        <w:gridCol w:w="2503"/>
        <w:gridCol w:w="2354"/>
        <w:gridCol w:w="2632"/>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процесс әрекеті (барысы, жұмыс легі)</w:t>
            </w:r>
          </w:p>
        </w:tc>
      </w:tr>
      <w:tr>
        <w:trPr>
          <w:trHeight w:val="30" w:hRule="atLeast"/>
        </w:trPr>
        <w:tc>
          <w:tcPr>
            <w:tcW w:w="2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c>
          <w:tcPr>
            <w:tcW w:w="1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қызметшісі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2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органның жауапты қызметшісі </w:t>
            </w:r>
          </w:p>
        </w:tc>
      </w:tr>
      <w:tr>
        <w:trPr>
          <w:trHeight w:val="585" w:hRule="atLeast"/>
        </w:trPr>
        <w:tc>
          <w:tcPr>
            <w:tcW w:w="2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журналға тіркеу</w:t>
            </w:r>
          </w:p>
        </w:tc>
        <w:tc>
          <w:tcPr>
            <w:tcW w:w="1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және құжаттарды жинайды</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Тізім жасайды және құжаттарды жолдайды</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журналға кіріс хат-хабарларды тіркеу </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Хат-хабарлармен танысу, жауапты жауапты қызметшіні белгілеу</w:t>
            </w:r>
          </w:p>
        </w:tc>
        <w:tc>
          <w:tcPr>
            <w:tcW w:w="2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Құжаттардың толықтығын тексеру, құжаттарды мамандандырылған кәсіпорынға жолдау, дәлелді бас тартуды немесе мемлекеттік қызмет көрсетуді тоқтату туралы жазбаша хабарлама дайындау</w:t>
            </w:r>
          </w:p>
        </w:tc>
      </w:tr>
      <w:tr>
        <w:trPr>
          <w:trHeight w:val="30" w:hRule="atLeast"/>
        </w:trPr>
        <w:tc>
          <w:tcPr>
            <w:tcW w:w="2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қолхат</w:t>
            </w:r>
          </w:p>
        </w:tc>
        <w:tc>
          <w:tcPr>
            <w:tcW w:w="1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бөлімге құжаттарды жинау</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уәкілетті органға жөнелту</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орындау үшін жауапты орындаушыға жөнелту</w:t>
            </w:r>
          </w:p>
        </w:tc>
        <w:tc>
          <w:tcPr>
            <w:tcW w:w="2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кәсіпорынға жолдау хат</w:t>
            </w:r>
          </w:p>
        </w:tc>
      </w:tr>
      <w:tr>
        <w:trPr>
          <w:trHeight w:val="210" w:hRule="atLeast"/>
        </w:trPr>
        <w:tc>
          <w:tcPr>
            <w:tcW w:w="2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көп емес</w:t>
            </w:r>
          </w:p>
        </w:tc>
        <w:tc>
          <w:tcPr>
            <w:tcW w:w="1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кем дегенде 2 рет</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3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bookmarkStart w:name="z81" w:id="33"/>
    <w:p>
      <w:pPr>
        <w:spacing w:after="0"/>
        <w:ind w:left="0"/>
        <w:jc w:val="both"/>
      </w:pPr>
      <w:r>
        <w:rPr>
          <w:rFonts w:ascii="Times New Roman"/>
          <w:b w:val="false"/>
          <w:i w:val="false"/>
          <w:color w:val="000000"/>
          <w:sz w:val="28"/>
        </w:rPr>
        <w:t>
      </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40"/>
        <w:gridCol w:w="1988"/>
        <w:gridCol w:w="2549"/>
        <w:gridCol w:w="2382"/>
        <w:gridCol w:w="2438"/>
        <w:gridCol w:w="2605"/>
        <w:gridCol w:w="3498"/>
      </w:tblGrid>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кеңсесі</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 басшылығы </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өндірістік өндірістік бөлімшесі</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басшылығы</w:t>
            </w:r>
          </w:p>
        </w:tc>
      </w:tr>
      <w:tr>
        <w:trPr>
          <w:trHeight w:val="585"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сұрауын тіркеу</w:t>
            </w:r>
            <w:r>
              <w:br/>
            </w:r>
            <w:r>
              <w:rPr>
                <w:rFonts w:ascii="Times New Roman"/>
                <w:b w:val="false"/>
                <w:i w:val="false"/>
                <w:color w:val="000000"/>
                <w:sz w:val="20"/>
              </w:rPr>
              <w:t>
 </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 бұрыштама жазу</w:t>
            </w:r>
            <w:r>
              <w:br/>
            </w:r>
            <w:r>
              <w:rPr>
                <w:rFonts w:ascii="Times New Roman"/>
                <w:b w:val="false"/>
                <w:i w:val="false"/>
                <w:color w:val="000000"/>
                <w:sz w:val="20"/>
              </w:rPr>
              <w:t>
 </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 ( акт телқұжатын) әзірлеу </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сараптама жүргізу</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және беру тобына тапсыру </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қабылдау және беру тобына тапсыру</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басшылыққа тапсыру</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кеңсеге тапсыру</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актіні әзірлеудің жалпы мерзімі - 6 жұмыс күні, акт телқұжатын әзірлеу мерзімі -4 жұмыс күні</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 ішінде</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r>
    </w:tbl>
    <w:bookmarkStart w:name="z82" w:id="34"/>
    <w:p>
      <w:pPr>
        <w:spacing w:after="0"/>
        <w:ind w:left="0"/>
        <w:jc w:val="both"/>
      </w:pPr>
      <w:r>
        <w:rPr>
          <w:rFonts w:ascii="Times New Roman"/>
          <w:b w:val="false"/>
          <w:i w:val="false"/>
          <w:color w:val="000000"/>
          <w:sz w:val="28"/>
        </w:rPr>
        <w:t>
 </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79"/>
        <w:gridCol w:w="2132"/>
        <w:gridCol w:w="2879"/>
        <w:gridCol w:w="2630"/>
        <w:gridCol w:w="3379"/>
        <w:gridCol w:w="2881"/>
      </w:tblGrid>
      <w:tr>
        <w:trPr>
          <w:trHeight w:val="465" w:hRule="atLeast"/>
        </w:trPr>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3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2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r>
      <w:tr>
        <w:trPr>
          <w:trHeight w:val="30" w:hRule="atLeast"/>
        </w:trPr>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кеңсесі</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3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r>
      <w:tr>
        <w:trPr>
          <w:trHeight w:val="585" w:hRule="atLeast"/>
        </w:trPr>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жолдау</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Әзірленген актіні</w:t>
            </w:r>
          </w:p>
          <w:p>
            <w:pPr>
              <w:spacing w:after="20"/>
              <w:ind w:left="20"/>
              <w:jc w:val="both"/>
            </w:pPr>
            <w:r>
              <w:rPr>
                <w:rFonts w:ascii="Times New Roman"/>
                <w:b w:val="false"/>
                <w:i w:val="false"/>
                <w:color w:val="000000"/>
                <w:sz w:val="20"/>
              </w:rPr>
              <w:t>(акт телқұжатын) тексеру</w:t>
            </w:r>
          </w:p>
        </w:tc>
        <w:tc>
          <w:tcPr>
            <w:tcW w:w="2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c>
          <w:tcPr>
            <w:tcW w:w="3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елтаңбалы мөрмен куәландыру, актіні (акт телқұжатын) актілерді беру кітабына тіркеу, актіні (акт телқұжатын) тұтынушыға немесе Орталыққа беру</w:t>
            </w:r>
          </w:p>
        </w:tc>
        <w:tc>
          <w:tcPr>
            <w:tcW w:w="2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Актіні (акт телқұжатын) беру, мемлекеттік қызмет көрсетуді тоқтату туралы жазбаша хабарлау немесе тұтынушыға дәлелді бас тарту </w:t>
            </w:r>
          </w:p>
        </w:tc>
      </w:tr>
      <w:tr>
        <w:trPr>
          <w:trHeight w:val="30" w:hRule="atLeast"/>
        </w:trPr>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тапсыру</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 басшылығына тапсыру</w:t>
            </w:r>
          </w:p>
        </w:tc>
        <w:tc>
          <w:tcPr>
            <w:tcW w:w="2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жауапты орындаушыға тапсыру</w:t>
            </w:r>
          </w:p>
        </w:tc>
        <w:tc>
          <w:tcPr>
            <w:tcW w:w="3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тұтынушыға немесе Орталыққа беру</w:t>
            </w:r>
          </w:p>
        </w:tc>
        <w:tc>
          <w:tcPr>
            <w:tcW w:w="2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беру туралы қолхат, мемлекеттік қызмет көрсетуді тоқтату туралы жазбаша хабарлау немесе тұтынушыға дәлелді бас тарту туралы қолдаухат</w:t>
            </w:r>
          </w:p>
        </w:tc>
      </w:tr>
      <w:tr>
        <w:trPr>
          <w:trHeight w:val="30" w:hRule="atLeast"/>
        </w:trPr>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 ішінде</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3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21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3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28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r>
    </w:tbl>
    <w:bookmarkStart w:name="z83" w:id="35"/>
    <w:p>
      <w:pPr>
        <w:spacing w:after="0"/>
        <w:ind w:left="0"/>
        <w:jc w:val="left"/>
      </w:pPr>
      <w:r>
        <w:rPr>
          <w:rFonts w:ascii="Times New Roman"/>
          <w:b/>
          <w:i w:val="false"/>
          <w:color w:val="000000"/>
        </w:rPr>
        <w:t xml:space="preserve"> 
2-кесте.</w:t>
      </w:r>
      <w:r>
        <w:br/>
      </w:r>
      <w:r>
        <w:rPr>
          <w:rFonts w:ascii="Times New Roman"/>
          <w:b/>
          <w:i w:val="false"/>
          <w:color w:val="000000"/>
        </w:rPr>
        <w:t>
Пайдалану нысандары. Негізгі процесс.</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31"/>
        <w:gridCol w:w="2516"/>
        <w:gridCol w:w="3272"/>
        <w:gridCol w:w="2378"/>
        <w:gridCol w:w="3303"/>
      </w:tblGrid>
      <w:tr>
        <w:trPr>
          <w:trHeight w:val="30" w:hRule="atLeast"/>
        </w:trPr>
        <w:tc>
          <w:tcPr>
            <w:tcW w:w="2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2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топ </w:t>
            </w:r>
          </w:p>
          <w:p>
            <w:pPr>
              <w:spacing w:after="20"/>
              <w:ind w:left="20"/>
              <w:jc w:val="both"/>
            </w:pPr>
            <w:r>
              <w:rPr>
                <w:rFonts w:ascii="Times New Roman"/>
                <w:b w:val="false"/>
                <w:i w:val="false"/>
                <w:color w:val="000000"/>
                <w:sz w:val="20"/>
              </w:rPr>
              <w:t>Уәкілетті органның кеңсесі</w:t>
            </w:r>
          </w:p>
        </w:tc>
        <w:tc>
          <w:tcPr>
            <w:tcW w:w="3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r>
              <w:br/>
            </w:r>
            <w:r>
              <w:rPr>
                <w:rFonts w:ascii="Times New Roman"/>
                <w:b w:val="false"/>
                <w:i w:val="false"/>
                <w:color w:val="000000"/>
                <w:sz w:val="20"/>
              </w:rPr>
              <w:t>
ҚФБ</w:t>
            </w:r>
            <w:r>
              <w:br/>
            </w:r>
            <w:r>
              <w:rPr>
                <w:rFonts w:ascii="Times New Roman"/>
                <w:b w:val="false"/>
                <w:i w:val="false"/>
                <w:color w:val="000000"/>
                <w:sz w:val="20"/>
              </w:rPr>
              <w:t>
Уәкілетті органның жауапты орындаушысы</w:t>
            </w:r>
          </w:p>
        </w:tc>
        <w:tc>
          <w:tcPr>
            <w:tcW w:w="2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r>
              <w:br/>
            </w:r>
            <w:r>
              <w:rPr>
                <w:rFonts w:ascii="Times New Roman"/>
                <w:b w:val="false"/>
                <w:i w:val="false"/>
                <w:color w:val="000000"/>
                <w:sz w:val="20"/>
              </w:rPr>
              <w:t>
ҚФБ</w:t>
            </w:r>
            <w:r>
              <w:br/>
            </w:r>
            <w:r>
              <w:rPr>
                <w:rFonts w:ascii="Times New Roman"/>
                <w:b w:val="false"/>
                <w:i w:val="false"/>
                <w:color w:val="000000"/>
                <w:sz w:val="20"/>
              </w:rPr>
              <w:t>
Уәкілетті орган басшылығы</w:t>
            </w:r>
          </w:p>
        </w:tc>
        <w:tc>
          <w:tcPr>
            <w:tcW w:w="3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Мамандандырылған кәсіпорын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30"/>
        <w:gridCol w:w="2739"/>
        <w:gridCol w:w="3722"/>
        <w:gridCol w:w="2370"/>
        <w:gridCol w:w="2739"/>
      </w:tblGrid>
      <w:tr>
        <w:trPr>
          <w:trHeight w:val="30" w:hRule="atLeast"/>
        </w:trPr>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әрекет</w:t>
            </w:r>
            <w:r>
              <w:br/>
            </w:r>
            <w:r>
              <w:rPr>
                <w:rFonts w:ascii="Times New Roman"/>
                <w:b w:val="false"/>
                <w:i w:val="false"/>
                <w:color w:val="000000"/>
                <w:sz w:val="20"/>
              </w:rPr>
              <w:t>
Өтінішті қарау, мамандандырылған кәсіпорынға жолдау үшін құжаттарды дайындау</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Уәкілетті органның жолдаған сұрауын қарау, актіні (акт телқұжатын) әзірлеу, актіні (акт телқұжатын) уәкілетті органға жолдау</w:t>
            </w:r>
          </w:p>
        </w:tc>
      </w:tr>
      <w:tr>
        <w:trPr>
          <w:trHeight w:val="30" w:hRule="atLeast"/>
        </w:trPr>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Әзірленген актіні (акт телқұжатын) тексеру</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Актіге (акт телқұжатына) қол қою</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әрекет</w:t>
            </w:r>
          </w:p>
          <w:p>
            <w:pPr>
              <w:spacing w:after="20"/>
              <w:ind w:left="20"/>
              <w:jc w:val="both"/>
            </w:pPr>
            <w:r>
              <w:rPr>
                <w:rFonts w:ascii="Times New Roman"/>
                <w:b w:val="false"/>
                <w:i w:val="false"/>
                <w:color w:val="000000"/>
                <w:sz w:val="20"/>
              </w:rPr>
              <w:t>Актіні (акт телқұжатын)елтаңбалы мөрмен куәландыру, жеке меншік құқығына актілерді беру кітабына тіркеу, актіні (акт телқұжатын) тұтынушыға немесе Орталыққа беру</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әрекет</w:t>
            </w:r>
            <w:r>
              <w:br/>
            </w:r>
            <w:r>
              <w:rPr>
                <w:rFonts w:ascii="Times New Roman"/>
                <w:b w:val="false"/>
                <w:i w:val="false"/>
                <w:color w:val="000000"/>
                <w:sz w:val="20"/>
              </w:rPr>
              <w:t>
Актіні (акт телқұжатын) тұтынушыға Орталықта беру</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84" w:id="36"/>
    <w:p>
      <w:pPr>
        <w:spacing w:after="0"/>
        <w:ind w:left="0"/>
        <w:jc w:val="left"/>
      </w:pPr>
      <w:r>
        <w:rPr>
          <w:rFonts w:ascii="Times New Roman"/>
          <w:b/>
          <w:i w:val="false"/>
          <w:color w:val="000000"/>
        </w:rPr>
        <w:t xml:space="preserve"> 
3-кесте. Пайдалану нысандары.</w:t>
      </w:r>
      <w:r>
        <w:br/>
      </w:r>
      <w:r>
        <w:rPr>
          <w:rFonts w:ascii="Times New Roman"/>
          <w:b/>
          <w:i w:val="false"/>
          <w:color w:val="000000"/>
        </w:rPr>
        <w:t>
Альтернативтік процесс.</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75"/>
        <w:gridCol w:w="4744"/>
        <w:gridCol w:w="2905"/>
        <w:gridCol w:w="3176"/>
      </w:tblGrid>
      <w:tr>
        <w:trPr>
          <w:trHeight w:val="30" w:hRule="atLeast"/>
        </w:trPr>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4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органның кеңсесі</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Жауапты орындаушы</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 басшылығы</w:t>
            </w:r>
          </w:p>
        </w:tc>
      </w:tr>
      <w:tr>
        <w:trPr>
          <w:trHeight w:val="30" w:hRule="atLeast"/>
        </w:trPr>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4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r>
      <w:tr>
        <w:trPr>
          <w:trHeight w:val="30" w:hRule="atLeast"/>
        </w:trPr>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r>
              <w:br/>
            </w:r>
            <w:r>
              <w:rPr>
                <w:rFonts w:ascii="Times New Roman"/>
                <w:b w:val="false"/>
                <w:i w:val="false"/>
                <w:color w:val="000000"/>
                <w:sz w:val="20"/>
              </w:rPr>
              <w:t>
Өтінішті қарау. Дәлелді бас тартуды дайындау</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Дәлелді бас тартуға қол қою</w:t>
            </w:r>
          </w:p>
        </w:tc>
      </w:tr>
      <w:tr>
        <w:trPr>
          <w:trHeight w:val="30" w:hRule="atLeast"/>
        </w:trPr>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Дәлелді бас тартуды Орталыққа немесе тұтынушыға тапсыру</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Дәлелді бас тартуды тұтынушыға Орталықта беру</w:t>
            </w:r>
          </w:p>
        </w:tc>
        <w:tc>
          <w:tcPr>
            <w:tcW w:w="4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5" w:id="37"/>
    <w:p>
      <w:pPr>
        <w:spacing w:after="0"/>
        <w:ind w:left="0"/>
        <w:jc w:val="both"/>
      </w:pPr>
      <w:r>
        <w:rPr>
          <w:rFonts w:ascii="Times New Roman"/>
          <w:b w:val="false"/>
          <w:i w:val="false"/>
          <w:color w:val="000000"/>
          <w:sz w:val="28"/>
        </w:rPr>
        <w:t xml:space="preserve">Тұрақты жер пайдалану құқығына </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3-қосымша</w:t>
      </w:r>
    </w:p>
    <w:bookmarkEnd w:id="37"/>
    <w:bookmarkStart w:name="z86" w:id="38"/>
    <w:p>
      <w:pPr>
        <w:spacing w:after="0"/>
        <w:ind w:left="0"/>
        <w:jc w:val="left"/>
      </w:pPr>
      <w:r>
        <w:rPr>
          <w:rFonts w:ascii="Times New Roman"/>
          <w:b/>
          <w:i w:val="false"/>
          <w:color w:val="000000"/>
        </w:rPr>
        <w:t xml:space="preserve"> 
Мемлекеттік қызмет көрсету және ҚФБ процесіндегі әкімшілік әрекеттердің логикалық бірізділігі арасындағы өзара әрекетті көрсететін сызба</w:t>
      </w:r>
    </w:p>
    <w:bookmarkEnd w:id="38"/>
    <w:p>
      <w:pPr>
        <w:spacing w:after="0"/>
        <w:ind w:left="0"/>
        <w:jc w:val="both"/>
      </w:pPr>
      <w:r>
        <w:drawing>
          <wp:inline distT="0" distB="0" distL="0" distR="0">
            <wp:extent cx="11518900" cy="739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1518900" cy="7391400"/>
                    </a:xfrm>
                    <a:prstGeom prst="rect">
                      <a:avLst/>
                    </a:prstGeom>
                  </pic:spPr>
                </pic:pic>
              </a:graphicData>
            </a:graphic>
          </wp:inline>
        </w:drawing>
      </w:r>
      <w:r>
        <w:rPr>
          <w:rFonts w:ascii="Times New Roman"/>
          <w:b w:val="false"/>
          <w:i w:val="false"/>
          <w:color w:val="000000"/>
          <w:sz w:val="28"/>
        </w:rPr>
        <w:t> </w:t>
      </w:r>
    </w:p>
    <w:bookmarkStart w:name="z87" w:id="39"/>
    <w:p>
      <w:pPr>
        <w:spacing w:after="0"/>
        <w:ind w:left="0"/>
        <w:jc w:val="both"/>
      </w:pPr>
      <w:r>
        <w:rPr>
          <w:rFonts w:ascii="Times New Roman"/>
          <w:b w:val="false"/>
          <w:i w:val="false"/>
          <w:color w:val="000000"/>
          <w:sz w:val="28"/>
        </w:rPr>
        <w:t xml:space="preserve">
Тұрақты жер пайдалану құқығына </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4-қосымша</w:t>
      </w:r>
    </w:p>
    <w:bookmarkEnd w:id="39"/>
    <w:bookmarkStart w:name="z88" w:id="40"/>
    <w:p>
      <w:pPr>
        <w:spacing w:after="0"/>
        <w:ind w:left="0"/>
        <w:jc w:val="left"/>
      </w:pPr>
      <w:r>
        <w:rPr>
          <w:rFonts w:ascii="Times New Roman"/>
          <w:b/>
          <w:i w:val="false"/>
          <w:color w:val="000000"/>
        </w:rPr>
        <w:t xml:space="preserve"> 
Жер учаскелеріне арналған түгендеу құжаттарын әзірлеу бойынша жұмыс құны республикалық бюджет туралы заңымен сәйкес қаржылық жылға бекітілген айлық есептік көрсеткіш өлшемінен есептелінеді (бұдан әрі – АЕК)</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23"/>
        <w:gridCol w:w="2364"/>
        <w:gridCol w:w="917"/>
        <w:gridCol w:w="4396"/>
      </w:tblGrid>
      <w:tr>
        <w:trPr>
          <w:trHeight w:val="30" w:hRule="atLeast"/>
        </w:trPr>
        <w:tc>
          <w:tcPr>
            <w:tcW w:w="63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Субъектілердің атауы</w:t>
            </w:r>
          </w:p>
        </w:tc>
        <w:tc>
          <w:tcPr>
            <w:tcW w:w="23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 учаскесінің аумағы,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АЕК</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285"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тұлғалар</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60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Жүргізу үшін:</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Бақшалық және бақша құрылысы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тұрғын үй құрылысы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қосалқы шаруашылық</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885"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Гараждар</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Шаруа және фермер қожалығы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 га дейін – 1,1;</w:t>
            </w:r>
            <w:r>
              <w:br/>
            </w:r>
            <w:r>
              <w:rPr>
                <w:rFonts w:ascii="Times New Roman"/>
                <w:b w:val="false"/>
                <w:i w:val="false"/>
                <w:color w:val="000000"/>
                <w:sz w:val="20"/>
              </w:rPr>
              <w:t>
500 га дейін – 1,2;</w:t>
            </w:r>
            <w:r>
              <w:br/>
            </w:r>
            <w:r>
              <w:rPr>
                <w:rFonts w:ascii="Times New Roman"/>
                <w:b w:val="false"/>
                <w:i w:val="false"/>
                <w:color w:val="000000"/>
                <w:sz w:val="20"/>
              </w:rPr>
              <w:t>
1000 га дейін – 1,3;</w:t>
            </w:r>
            <w:r>
              <w:br/>
            </w:r>
            <w:r>
              <w:rPr>
                <w:rFonts w:ascii="Times New Roman"/>
                <w:b w:val="false"/>
                <w:i w:val="false"/>
                <w:color w:val="000000"/>
                <w:sz w:val="20"/>
              </w:rPr>
              <w:t>
1000 га аса – 1,4</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тұлғалар, шағын кәсіпкерлік субъектілері</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га дейін – 1,1;</w:t>
            </w:r>
            <w:r>
              <w:br/>
            </w:r>
            <w:r>
              <w:rPr>
                <w:rFonts w:ascii="Times New Roman"/>
                <w:b w:val="false"/>
                <w:i w:val="false"/>
                <w:color w:val="000000"/>
                <w:sz w:val="20"/>
              </w:rPr>
              <w:t>
10 га дейін – 1,2;</w:t>
            </w:r>
            <w:r>
              <w:br/>
            </w:r>
            <w:r>
              <w:rPr>
                <w:rFonts w:ascii="Times New Roman"/>
                <w:b w:val="false"/>
                <w:i w:val="false"/>
                <w:color w:val="000000"/>
                <w:sz w:val="20"/>
              </w:rPr>
              <w:t>
50 га дейін – 1,3;</w:t>
            </w:r>
            <w:r>
              <w:br/>
            </w:r>
            <w:r>
              <w:rPr>
                <w:rFonts w:ascii="Times New Roman"/>
                <w:b w:val="false"/>
                <w:i w:val="false"/>
                <w:color w:val="000000"/>
                <w:sz w:val="20"/>
              </w:rPr>
              <w:t>
50 га аса – 1,4</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меншіктері (кондоминиум қатысушылары)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га дейін – 1,1;</w:t>
            </w:r>
            <w:r>
              <w:br/>
            </w:r>
            <w:r>
              <w:rPr>
                <w:rFonts w:ascii="Times New Roman"/>
                <w:b w:val="false"/>
                <w:i w:val="false"/>
                <w:color w:val="000000"/>
                <w:sz w:val="20"/>
              </w:rPr>
              <w:t>
2,0 га дейін – 1,2;</w:t>
            </w:r>
            <w:r>
              <w:br/>
            </w:r>
            <w:r>
              <w:rPr>
                <w:rFonts w:ascii="Times New Roman"/>
                <w:b w:val="false"/>
                <w:i w:val="false"/>
                <w:color w:val="000000"/>
                <w:sz w:val="20"/>
              </w:rPr>
              <w:t>
2,5 га дейін – 1,3;</w:t>
            </w:r>
            <w:r>
              <w:br/>
            </w:r>
            <w:r>
              <w:rPr>
                <w:rFonts w:ascii="Times New Roman"/>
                <w:b w:val="false"/>
                <w:i w:val="false"/>
                <w:color w:val="000000"/>
                <w:sz w:val="20"/>
              </w:rPr>
              <w:t>
2,5 га аса – 1,4</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9" w:id="41"/>
    <w:p>
      <w:pPr>
        <w:spacing w:after="0"/>
        <w:ind w:left="0"/>
        <w:jc w:val="both"/>
      </w:pPr>
      <w:r>
        <w:rPr>
          <w:rFonts w:ascii="Times New Roman"/>
          <w:b w:val="false"/>
          <w:i w:val="false"/>
          <w:color w:val="000000"/>
          <w:sz w:val="28"/>
        </w:rPr>
        <w:t>
Петропавл қаласы әкімдігінің</w:t>
      </w:r>
      <w:r>
        <w:br/>
      </w:r>
      <w:r>
        <w:rPr>
          <w:rFonts w:ascii="Times New Roman"/>
          <w:b w:val="false"/>
          <w:i w:val="false"/>
          <w:color w:val="000000"/>
          <w:sz w:val="28"/>
        </w:rPr>
        <w:t>
2012 жылғы «14» маусымдағы</w:t>
      </w:r>
      <w:r>
        <w:br/>
      </w:r>
      <w:r>
        <w:rPr>
          <w:rFonts w:ascii="Times New Roman"/>
          <w:b w:val="false"/>
          <w:i w:val="false"/>
          <w:color w:val="000000"/>
          <w:sz w:val="28"/>
        </w:rPr>
        <w:t>
№ 262 қаулысымен</w:t>
      </w:r>
      <w:r>
        <w:br/>
      </w:r>
      <w:r>
        <w:rPr>
          <w:rFonts w:ascii="Times New Roman"/>
          <w:b w:val="false"/>
          <w:i w:val="false"/>
          <w:color w:val="000000"/>
          <w:sz w:val="28"/>
        </w:rPr>
        <w:t>
бекітілді</w:t>
      </w:r>
    </w:p>
    <w:bookmarkEnd w:id="41"/>
    <w:bookmarkStart w:name="z90" w:id="42"/>
    <w:p>
      <w:pPr>
        <w:spacing w:after="0"/>
        <w:ind w:left="0"/>
        <w:jc w:val="left"/>
      </w:pPr>
      <w:r>
        <w:rPr>
          <w:rFonts w:ascii="Times New Roman"/>
          <w:b/>
          <w:i w:val="false"/>
          <w:color w:val="000000"/>
        </w:rPr>
        <w:t xml:space="preserve"> 
«Уақытша өтеулі (ұзақ мерзімді, қысқа мерзімді)</w:t>
      </w:r>
      <w:r>
        <w:br/>
      </w:r>
      <w:r>
        <w:rPr>
          <w:rFonts w:ascii="Times New Roman"/>
          <w:b/>
          <w:i w:val="false"/>
          <w:color w:val="000000"/>
        </w:rPr>
        <w:t>
жер пайдалану (жалдау) құқығына актілер ресімдеу және беру»</w:t>
      </w:r>
      <w:r>
        <w:br/>
      </w:r>
      <w:r>
        <w:rPr>
          <w:rFonts w:ascii="Times New Roman"/>
          <w:b/>
          <w:i w:val="false"/>
          <w:color w:val="000000"/>
        </w:rPr>
        <w:t>
мемлекеттік қызмет регламенті</w:t>
      </w:r>
      <w:r>
        <w:br/>
      </w:r>
      <w:r>
        <w:rPr>
          <w:rFonts w:ascii="Times New Roman"/>
          <w:b/>
          <w:i w:val="false"/>
          <w:color w:val="000000"/>
        </w:rPr>
        <w:t>
1. Жалпы ережелер</w:t>
      </w:r>
    </w:p>
    <w:bookmarkEnd w:id="42"/>
    <w:bookmarkStart w:name="z91" w:id="43"/>
    <w:p>
      <w:pPr>
        <w:spacing w:after="0"/>
        <w:ind w:left="0"/>
        <w:jc w:val="both"/>
      </w:pPr>
      <w:r>
        <w:rPr>
          <w:rFonts w:ascii="Times New Roman"/>
          <w:b w:val="false"/>
          <w:i w:val="false"/>
          <w:color w:val="000000"/>
          <w:sz w:val="28"/>
        </w:rPr>
        <w:t>
      1. Көрсетілетін мемлекеттік қызмет нысаны автоматтандырылмаған.</w:t>
      </w:r>
      <w:r>
        <w:br/>
      </w:r>
      <w:r>
        <w:rPr>
          <w:rFonts w:ascii="Times New Roman"/>
          <w:b w:val="false"/>
          <w:i w:val="false"/>
          <w:color w:val="000000"/>
          <w:sz w:val="28"/>
        </w:rPr>
        <w:t>
      2. Мемлекеттік қызмет жеке және заңды тұлғаларға көрсетіледі (бұдан әрі - тұтынушы).</w:t>
      </w:r>
      <w:r>
        <w:br/>
      </w:r>
      <w:r>
        <w:rPr>
          <w:rFonts w:ascii="Times New Roman"/>
          <w:b w:val="false"/>
          <w:i w:val="false"/>
          <w:color w:val="000000"/>
          <w:sz w:val="28"/>
        </w:rPr>
        <w:t>
</w:t>
      </w:r>
      <w:r>
        <w:rPr>
          <w:rFonts w:ascii="Times New Roman"/>
          <w:b w:val="false"/>
          <w:i w:val="false"/>
          <w:color w:val="000000"/>
          <w:sz w:val="28"/>
        </w:rPr>
        <w:t>
      3. Мемлекеттік қызмет көрсетудің нәтижесі жер учаскесіне уақытша өтеулі жер пайдалану құқығына актіні немесе жер учаскесіне уақытша өтеулі жер пайдалану құқығына акт телқұжатын немесе жазбаша түрде бас тарту себебін көрсетумен қызмет көрсетуден бас тарту туралы дәлелді жауап беру болып табылады.</w:t>
      </w:r>
      <w:r>
        <w:br/>
      </w:r>
      <w:r>
        <w:rPr>
          <w:rFonts w:ascii="Times New Roman"/>
          <w:b w:val="false"/>
          <w:i w:val="false"/>
          <w:color w:val="000000"/>
          <w:sz w:val="28"/>
        </w:rPr>
        <w:t>
</w:t>
      </w:r>
      <w:r>
        <w:rPr>
          <w:rFonts w:ascii="Times New Roman"/>
          <w:b w:val="false"/>
          <w:i w:val="false"/>
          <w:color w:val="000000"/>
          <w:sz w:val="28"/>
        </w:rPr>
        <w:t>
      4. Мемлекеттiк қызмет Қазақстан Республикасының 2003 жылғы 20 маусымдағы Жер кодексiнiң </w:t>
      </w:r>
      <w:r>
        <w:rPr>
          <w:rFonts w:ascii="Times New Roman"/>
          <w:b w:val="false"/>
          <w:i w:val="false"/>
          <w:color w:val="000000"/>
          <w:sz w:val="28"/>
        </w:rPr>
        <w:t>35</w:t>
      </w:r>
      <w:r>
        <w:rPr>
          <w:rFonts w:ascii="Times New Roman"/>
          <w:b w:val="false"/>
          <w:i w:val="false"/>
          <w:color w:val="000000"/>
          <w:sz w:val="28"/>
        </w:rPr>
        <w:t>,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43-баптары</w:t>
      </w:r>
      <w:r>
        <w:rPr>
          <w:rFonts w:ascii="Times New Roman"/>
          <w:b w:val="false"/>
          <w:i w:val="false"/>
          <w:color w:val="000000"/>
          <w:sz w:val="28"/>
        </w:rPr>
        <w:t>, «Жер учаскесіне сәйкестендіру құжаттары нысандарын бекіту, Қазақстан Республикасы Үкіметінің кейбір шешімдеріне өзгерістер мен толықтырулар енгізу және күші жойылды деп тану туралы» Қазақстан Республикасы Үкіметінің 2006 жылғы 6 маусымдағы № 511 қаулысының </w:t>
      </w:r>
      <w:r>
        <w:rPr>
          <w:rFonts w:ascii="Times New Roman"/>
          <w:b w:val="false"/>
          <w:i w:val="false"/>
          <w:color w:val="000000"/>
          <w:sz w:val="28"/>
        </w:rPr>
        <w:t>1-тармағы</w:t>
      </w:r>
      <w:r>
        <w:rPr>
          <w:rFonts w:ascii="Times New Roman"/>
          <w:b w:val="false"/>
          <w:i w:val="false"/>
          <w:color w:val="000000"/>
          <w:sz w:val="28"/>
        </w:rPr>
        <w:t xml:space="preserve"> 1) тармақшасы, Қазақстан Республикасы Үкіметінің 2010 жылғы 17 ақпандағы № 102 </w:t>
      </w:r>
      <w:r>
        <w:rPr>
          <w:rFonts w:ascii="Times New Roman"/>
          <w:b w:val="false"/>
          <w:i w:val="false"/>
          <w:color w:val="000000"/>
          <w:sz w:val="28"/>
        </w:rPr>
        <w:t>қаулысымен</w:t>
      </w:r>
      <w:r>
        <w:rPr>
          <w:rFonts w:ascii="Times New Roman"/>
          <w:b w:val="false"/>
          <w:i w:val="false"/>
          <w:color w:val="000000"/>
          <w:sz w:val="28"/>
        </w:rPr>
        <w:t xml:space="preserve"> бекітілген, «Жер учаскесіне уақытша өтеулі (ұзақ мерзімді, қысқа мерзімді) жер пайдалану құқығына актілер ресімдеу және беру» мемлекеттік қызмет стандарты, «Жеке және заңды тұлғаларға көрсетілетін мемлекеттік қызметтер тізімін бекіту туралы» Қазақстан Республикасы Үкіметінің 2010 жылғы 20 шілдедегі № 745 </w:t>
      </w:r>
      <w:r>
        <w:rPr>
          <w:rFonts w:ascii="Times New Roman"/>
          <w:b w:val="false"/>
          <w:i w:val="false"/>
          <w:color w:val="000000"/>
          <w:sz w:val="28"/>
        </w:rPr>
        <w:t>қаулысы</w:t>
      </w:r>
      <w:r>
        <w:rPr>
          <w:rFonts w:ascii="Times New Roman"/>
          <w:b w:val="false"/>
          <w:i w:val="false"/>
          <w:color w:val="000000"/>
          <w:sz w:val="28"/>
        </w:rPr>
        <w:t>, «Қазақстан Республикасы Әділет министрлігі мемлекеттік мекемелерін – халыққа қызмет көрсету орталықтарын құру туралы» Қазақстан Республикасы Үкіметінің 2007 жылғы 5 қаңтардағы № 1 қаулысының </w:t>
      </w:r>
      <w:r>
        <w:rPr>
          <w:rFonts w:ascii="Times New Roman"/>
          <w:b w:val="false"/>
          <w:i w:val="false"/>
          <w:color w:val="000000"/>
          <w:sz w:val="28"/>
        </w:rPr>
        <w:t>2-тармағы</w:t>
      </w:r>
      <w:r>
        <w:rPr>
          <w:rFonts w:ascii="Times New Roman"/>
          <w:b w:val="false"/>
          <w:i w:val="false"/>
          <w:color w:val="000000"/>
          <w:sz w:val="28"/>
        </w:rPr>
        <w:t xml:space="preserve"> негізінде жүзеге асырылады.</w:t>
      </w:r>
      <w:r>
        <w:br/>
      </w:r>
      <w:r>
        <w:rPr>
          <w:rFonts w:ascii="Times New Roman"/>
          <w:b w:val="false"/>
          <w:i w:val="false"/>
          <w:color w:val="000000"/>
          <w:sz w:val="28"/>
        </w:rPr>
        <w:t>
</w:t>
      </w:r>
      <w:r>
        <w:rPr>
          <w:rFonts w:ascii="Times New Roman"/>
          <w:b w:val="false"/>
          <w:i w:val="false"/>
          <w:color w:val="000000"/>
          <w:sz w:val="28"/>
        </w:rPr>
        <w:t>
      5. Мемлекеттік қызмет «Петропавл қаласының жер қатынастары бөлiмi» мемлекеттік мекемесімен (бұдан әрі – уәкілетті орган) және жер учаскесіне уақытша өтеулі (ұзақ мерзімді, қысқа мерзімді) жер пайдалану (жалдау) құқығына акт ресімдейтін Жер ресурстарын басқару жөніндегі Қазақстан Республикасы агенттігінің жер ресурстарын басқару және жерге орналастыру ғылыми-өндірістік орталығы Солтүстік Қазақстан мемлекеттік еншілес кәсіпорының (СолтҚазМемҒӨОжер) (бұдан әрі – мамандандырылған кәсіпорын) қатысуымен көрсетіледі.</w:t>
      </w:r>
      <w:r>
        <w:br/>
      </w:r>
      <w:r>
        <w:rPr>
          <w:rFonts w:ascii="Times New Roman"/>
          <w:b w:val="false"/>
          <w:i w:val="false"/>
          <w:color w:val="000000"/>
          <w:sz w:val="28"/>
        </w:rPr>
        <w:t>
</w:t>
      </w:r>
      <w:r>
        <w:rPr>
          <w:rFonts w:ascii="Times New Roman"/>
          <w:b w:val="false"/>
          <w:i w:val="false"/>
          <w:color w:val="000000"/>
          <w:sz w:val="28"/>
        </w:rPr>
        <w:t>
      6. «Уақытша өтеулі (ұзақ мерзімді, қысқа мерзімді) жер пайдалану құқығына актілер ресімдеу және беру» мемлекеттік қызмет регламенті (бұдан әрі – Регламент) «Әкімшілік рәсімдер туралы» Қазақстан Республикасының 2000 жылғы 27 қарашадағы Заңының 9-1-бабы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r>
        <w:br/>
      </w:r>
      <w:r>
        <w:rPr>
          <w:rFonts w:ascii="Times New Roman"/>
          <w:b w:val="false"/>
          <w:i w:val="false"/>
          <w:color w:val="000000"/>
          <w:sz w:val="28"/>
        </w:rPr>
        <w:t>
      Мемлекеттік қызмет жер учаскесінің орналасқан жері бойынша халыққа қызмет көрсету орталығы (бұдан әрі – Орталық) арқылы альтернативтік негізде көрсетілуі мүмкін.</w:t>
      </w:r>
    </w:p>
    <w:bookmarkEnd w:id="43"/>
    <w:bookmarkStart w:name="z96" w:id="44"/>
    <w:p>
      <w:pPr>
        <w:spacing w:after="0"/>
        <w:ind w:left="0"/>
        <w:jc w:val="left"/>
      </w:pPr>
      <w:r>
        <w:rPr>
          <w:rFonts w:ascii="Times New Roman"/>
          <w:b/>
          <w:i w:val="false"/>
          <w:color w:val="000000"/>
        </w:rPr>
        <w:t xml:space="preserve"> 
2. Мемлекеттік қызмет көрсету тәртібінің талаптары</w:t>
      </w:r>
    </w:p>
    <w:bookmarkEnd w:id="44"/>
    <w:bookmarkStart w:name="z97" w:id="45"/>
    <w:p>
      <w:pPr>
        <w:spacing w:after="0"/>
        <w:ind w:left="0"/>
        <w:jc w:val="both"/>
      </w:pPr>
      <w:r>
        <w:rPr>
          <w:rFonts w:ascii="Times New Roman"/>
          <w:b w:val="false"/>
          <w:i w:val="false"/>
          <w:color w:val="000000"/>
          <w:sz w:val="28"/>
        </w:rPr>
        <w:t>      7. Мемлекеттік қызмет:</w:t>
      </w:r>
      <w:r>
        <w:br/>
      </w:r>
      <w:r>
        <w:rPr>
          <w:rFonts w:ascii="Times New Roman"/>
          <w:b w:val="false"/>
          <w:i w:val="false"/>
          <w:color w:val="000000"/>
          <w:sz w:val="28"/>
        </w:rPr>
        <w:t>
      Мемлекеттiк қызмет уәкiлеттi орган ғимаратында: Солтүстік Қазақстан облысы, Петропавл қаласы, Қазақстан Конституциясы к., 23 мекен-жайы бойынша көрсетiледi, телефон: 46-99-29;</w:t>
      </w:r>
      <w:r>
        <w:br/>
      </w:r>
      <w:r>
        <w:rPr>
          <w:rFonts w:ascii="Times New Roman"/>
          <w:b w:val="false"/>
          <w:i w:val="false"/>
          <w:color w:val="000000"/>
          <w:sz w:val="28"/>
        </w:rPr>
        <w:t>
      Орталық ғимаратында: Солтүстік Қазақстан облысы, Петропавл қаласы, Әуезов к., 157 мекен-жайы бойынша көрсетiледi, телефон: 31-06-52;</w:t>
      </w:r>
      <w:r>
        <w:br/>
      </w:r>
      <w:r>
        <w:rPr>
          <w:rFonts w:ascii="Times New Roman"/>
          <w:b w:val="false"/>
          <w:i w:val="false"/>
          <w:color w:val="000000"/>
          <w:sz w:val="28"/>
        </w:rPr>
        <w:t>
      8. Мемлекеттік қызмет көрсетіледі:</w:t>
      </w:r>
      <w:r>
        <w:br/>
      </w:r>
      <w:r>
        <w:rPr>
          <w:rFonts w:ascii="Times New Roman"/>
          <w:b w:val="false"/>
          <w:i w:val="false"/>
          <w:color w:val="000000"/>
          <w:sz w:val="28"/>
        </w:rPr>
        <w:t>
      уәкілетті органға өтініш берген жағдайда:</w:t>
      </w:r>
      <w:r>
        <w:br/>
      </w:r>
      <w:r>
        <w:rPr>
          <w:rFonts w:ascii="Times New Roman"/>
          <w:b w:val="false"/>
          <w:i w:val="false"/>
          <w:color w:val="000000"/>
          <w:sz w:val="28"/>
        </w:rPr>
        <w:t>
      аптасына бес жұмыс күн, демалыс және мереке күндерін қоспағанда, сағат 9-00-ден 18-00-ге дейін, сағат 13-00-ден 14-00-ге дейін түскі үзіліспен. Құжаттарды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Орталыққа өтініш берген жағдайда:</w:t>
      </w:r>
      <w:r>
        <w:br/>
      </w:r>
      <w:r>
        <w:rPr>
          <w:rFonts w:ascii="Times New Roman"/>
          <w:b w:val="false"/>
          <w:i w:val="false"/>
          <w:color w:val="000000"/>
          <w:sz w:val="28"/>
        </w:rPr>
        <w:t>
      аптасына алты жұмыс күн, жексенбі және мереке күндерін қоспағанда, белгіленген жұмыс кестесіне сәйкес сағат 9-00-ден 19-00-ге дейін, 13.00-ден 14-00-ге дейінгі түскі үзіліспен қызмет атқарады.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w:t>
      </w:r>
      <w:r>
        <w:rPr>
          <w:rFonts w:ascii="Times New Roman"/>
          <w:b w:val="false"/>
          <w:i w:val="false"/>
          <w:color w:val="000000"/>
          <w:sz w:val="28"/>
        </w:rPr>
        <w:t>
      9. Мемлекеттік қызмет көрсету мәселелері бойынша, мемлекеттік қызмет көрсету барысы туралы ақпаратты Орталықта немесе уәкілетті органда алуға болады, мекен-жайлары мен жұмыс кестесі осы Регламенттің 7, 8-тармақтарында көрсетілген.</w:t>
      </w:r>
      <w:r>
        <w:br/>
      </w:r>
      <w:r>
        <w:rPr>
          <w:rFonts w:ascii="Times New Roman"/>
          <w:b w:val="false"/>
          <w:i w:val="false"/>
          <w:color w:val="000000"/>
          <w:sz w:val="28"/>
        </w:rPr>
        <w:t>
      Мемлекеттік қызмет көрсету тәртібі туралы толық ақпарат мемлекеттік қызмет көрсету орындарында тақта қағаздарында және көрсетілген ұйымдардың интернет-ресурстарында орнатылады: уәкілетті орган - mzh-zher@sko.kz, ХҚКО-skocon.kz</w:t>
      </w:r>
      <w:r>
        <w:br/>
      </w:r>
      <w:r>
        <w:rPr>
          <w:rFonts w:ascii="Times New Roman"/>
          <w:b w:val="false"/>
          <w:i w:val="false"/>
          <w:color w:val="000000"/>
          <w:sz w:val="28"/>
        </w:rPr>
        <w:t>
</w:t>
      </w:r>
      <w:r>
        <w:rPr>
          <w:rFonts w:ascii="Times New Roman"/>
          <w:b w:val="false"/>
          <w:i w:val="false"/>
          <w:color w:val="000000"/>
          <w:sz w:val="28"/>
        </w:rPr>
        <w:t>
      10. Мемлекеттік қызмет көрсету мерзімдері:</w:t>
      </w:r>
      <w:r>
        <w:br/>
      </w:r>
      <w:r>
        <w:rPr>
          <w:rFonts w:ascii="Times New Roman"/>
          <w:b w:val="false"/>
          <w:i w:val="false"/>
          <w:color w:val="000000"/>
          <w:sz w:val="28"/>
        </w:rPr>
        <w:t>
      мемлекеттік қызмет көрсету мерзімі тұтынушының қажетті құжаттарды осы Регламенттің </w:t>
      </w:r>
      <w:r>
        <w:rPr>
          <w:rFonts w:ascii="Times New Roman"/>
          <w:b w:val="false"/>
          <w:i w:val="false"/>
          <w:color w:val="000000"/>
          <w:sz w:val="28"/>
        </w:rPr>
        <w:t>16 тармағында</w:t>
      </w:r>
      <w:r>
        <w:rPr>
          <w:rFonts w:ascii="Times New Roman"/>
          <w:b w:val="false"/>
          <w:i w:val="false"/>
          <w:color w:val="000000"/>
          <w:sz w:val="28"/>
        </w:rPr>
        <w:t xml:space="preserve"> анықталған құжаттарды тапсырған уақытынан бастап 6 жұмыс күні ішінде, жер учаскесіне жеке меншік құқығына акт телқұжатын беру кезінде 4 жұмыс күні;</w:t>
      </w:r>
      <w:r>
        <w:br/>
      </w:r>
      <w:r>
        <w:rPr>
          <w:rFonts w:ascii="Times New Roman"/>
          <w:b w:val="false"/>
          <w:i w:val="false"/>
          <w:color w:val="000000"/>
          <w:sz w:val="28"/>
        </w:rPr>
        <w:t>
      құжаттарды тапсыру және алу кезіндегі кезекті күту мерзімі 30 минуттан аспайды;</w:t>
      </w:r>
      <w:r>
        <w:br/>
      </w:r>
      <w:r>
        <w:rPr>
          <w:rFonts w:ascii="Times New Roman"/>
          <w:b w:val="false"/>
          <w:i w:val="false"/>
          <w:color w:val="000000"/>
          <w:sz w:val="28"/>
        </w:rPr>
        <w:t>
      құжаттарды тапсыру және алу кезіндегі қызмет көрсету мерзімі 30 минуттан аспайды.</w:t>
      </w:r>
      <w:r>
        <w:br/>
      </w:r>
      <w:r>
        <w:rPr>
          <w:rFonts w:ascii="Times New Roman"/>
          <w:b w:val="false"/>
          <w:i w:val="false"/>
          <w:color w:val="000000"/>
          <w:sz w:val="28"/>
        </w:rPr>
        <w:t>
</w:t>
      </w:r>
      <w:r>
        <w:rPr>
          <w:rFonts w:ascii="Times New Roman"/>
          <w:b w:val="false"/>
          <w:i w:val="false"/>
          <w:color w:val="000000"/>
          <w:sz w:val="28"/>
        </w:rPr>
        <w:t>
      11. Мемлекеттік қызмет ақылы негізде көрсетіледі, уәкілетті органға немесе Орталыққа </w:t>
      </w:r>
      <w:r>
        <w:rPr>
          <w:rFonts w:ascii="Times New Roman"/>
          <w:b w:val="false"/>
          <w:i w:val="false"/>
          <w:color w:val="000000"/>
          <w:sz w:val="28"/>
        </w:rPr>
        <w:t>4 қосымшаға</w:t>
      </w:r>
      <w:r>
        <w:rPr>
          <w:rFonts w:ascii="Times New Roman"/>
          <w:b w:val="false"/>
          <w:i w:val="false"/>
          <w:color w:val="000000"/>
          <w:sz w:val="28"/>
        </w:rPr>
        <w:t xml:space="preserve"> сәйкес шамасында уақытша өтеулі (ұзақ мерзімді, қысқа мерзімді) жер пайдалану (жалдау) құқығына актіні дайындағаны үшін қызмет ақысын төлегені туралы құжатты (түбіртекті) береді.</w:t>
      </w:r>
      <w:r>
        <w:br/>
      </w:r>
      <w:r>
        <w:rPr>
          <w:rFonts w:ascii="Times New Roman"/>
          <w:b w:val="false"/>
          <w:i w:val="false"/>
          <w:color w:val="000000"/>
          <w:sz w:val="28"/>
        </w:rPr>
        <w:t>
      Уақытша өтеулі (ұзақ мерзімді, қысқа мерзімді) жер пайдалану (жалдау) құқығына актіні дайындау үшін ақы төлеу қолма - қол немесе қолма-қол емес тәсілімен екінші деңгейдегі банктер арқылы мамандандырылған кәсіпорынның есеп-шотына не мамандандырылған кәсіпорынның кассасында жүргізіледі, олар төлемнің мөлшері мен уақытын растайтын төлем құжатын береді.</w:t>
      </w:r>
      <w:r>
        <w:br/>
      </w:r>
      <w:r>
        <w:rPr>
          <w:rFonts w:ascii="Times New Roman"/>
          <w:b w:val="false"/>
          <w:i w:val="false"/>
          <w:color w:val="000000"/>
          <w:sz w:val="28"/>
        </w:rPr>
        <w:t>
</w:t>
      </w:r>
      <w:r>
        <w:rPr>
          <w:rFonts w:ascii="Times New Roman"/>
          <w:b w:val="false"/>
          <w:i w:val="false"/>
          <w:color w:val="000000"/>
          <w:sz w:val="28"/>
        </w:rPr>
        <w:t>
      12. Тұтынушы осы Регламенттің </w:t>
      </w:r>
      <w:r>
        <w:rPr>
          <w:rFonts w:ascii="Times New Roman"/>
          <w:b w:val="false"/>
          <w:i w:val="false"/>
          <w:color w:val="000000"/>
          <w:sz w:val="28"/>
        </w:rPr>
        <w:t>16-тармағында</w:t>
      </w:r>
      <w:r>
        <w:rPr>
          <w:rFonts w:ascii="Times New Roman"/>
          <w:b w:val="false"/>
          <w:i w:val="false"/>
          <w:color w:val="000000"/>
          <w:sz w:val="28"/>
        </w:rPr>
        <w:t xml:space="preserve"> көрсетілген сәйкес құжаттарды бермеген жағдайда уәкілетті орган немесе Орталық мемлекеттік қызмет көрсетуден бас тартады.</w:t>
      </w:r>
      <w:r>
        <w:br/>
      </w:r>
      <w:r>
        <w:rPr>
          <w:rFonts w:ascii="Times New Roman"/>
          <w:b w:val="false"/>
          <w:i w:val="false"/>
          <w:color w:val="000000"/>
          <w:sz w:val="28"/>
        </w:rPr>
        <w:t>
      Мемлекеттік қызмет мынадай негіздер бойынша тоқтатылады:</w:t>
      </w:r>
      <w:r>
        <w:br/>
      </w:r>
      <w:r>
        <w:rPr>
          <w:rFonts w:ascii="Times New Roman"/>
          <w:b w:val="false"/>
          <w:i w:val="false"/>
          <w:color w:val="000000"/>
          <w:sz w:val="28"/>
        </w:rPr>
        <w:t>
      1) осы жер учаскесі бойынша сот шешімдері болғанда немесе жүріп жатқан сот талқылауы туралы хабарлама болғанда;</w:t>
      </w:r>
      <w:r>
        <w:br/>
      </w:r>
      <w:r>
        <w:rPr>
          <w:rFonts w:ascii="Times New Roman"/>
          <w:b w:val="false"/>
          <w:i w:val="false"/>
          <w:color w:val="000000"/>
          <w:sz w:val="28"/>
        </w:rPr>
        <w:t>
      2) заңнама нормаларын бұзуды жойғанға дейін прокурорлық қадағалау актісі болғанда;</w:t>
      </w:r>
      <w:r>
        <w:br/>
      </w:r>
      <w:r>
        <w:rPr>
          <w:rFonts w:ascii="Times New Roman"/>
          <w:b w:val="false"/>
          <w:i w:val="false"/>
          <w:color w:val="000000"/>
          <w:sz w:val="28"/>
        </w:rPr>
        <w:t>
      3) бір учаскеге құқықтарын ресімдеуге қатысты бірнеше өтініш болғанда немесе ресімдеу процесінде осы жер учаскесінің басқа пайдаланушыларын анықтаған жағдайда.</w:t>
      </w:r>
      <w:r>
        <w:br/>
      </w:r>
      <w:r>
        <w:rPr>
          <w:rFonts w:ascii="Times New Roman"/>
          <w:b w:val="false"/>
          <w:i w:val="false"/>
          <w:color w:val="000000"/>
          <w:sz w:val="28"/>
        </w:rPr>
        <w:t>
      Жер учаскелеріне құқықтарын ресімдеуді сот шешімдері және прокурорлық қадағалау актілері бойынша тоқтату үшін негіз болатын жағдайларды анықтау мерзіміне дейін, ал бірнеше өтініштің түсу себептері бойынша тараптардың келісімге келуі немесе сот шешімі заңды күшіне енгенге дейін қалдыру деп саналады.</w:t>
      </w:r>
      <w:r>
        <w:br/>
      </w:r>
      <w:r>
        <w:rPr>
          <w:rFonts w:ascii="Times New Roman"/>
          <w:b w:val="false"/>
          <w:i w:val="false"/>
          <w:color w:val="000000"/>
          <w:sz w:val="28"/>
        </w:rPr>
        <w:t>
</w:t>
      </w:r>
      <w:r>
        <w:rPr>
          <w:rFonts w:ascii="Times New Roman"/>
          <w:b w:val="false"/>
          <w:i w:val="false"/>
          <w:color w:val="000000"/>
          <w:sz w:val="28"/>
        </w:rPr>
        <w:t>
      Жер учаскелеріне құқықтарын ресімдеуді тоқтату туралы мәліметтер тіркеу және есепке алу кітабына енгізіледі. Тұтынушыға жер учаскесіне уақытша өтеулі (ұзақ мерзімді, қысқа мерзімді) жер пайдалану (жалдау) құқығына акт ресімдеу кезінде болмаған құжатты және тоқтату мерзімі, тұтынушының ресімдеуді тоқтату себептерін жою үшін бұдан әрі жасалатын әрекеттерді көрсетумен жазбаша түрде хабарлама жолданады.</w:t>
      </w:r>
      <w:r>
        <w:br/>
      </w:r>
      <w:r>
        <w:rPr>
          <w:rFonts w:ascii="Times New Roman"/>
          <w:b w:val="false"/>
          <w:i w:val="false"/>
          <w:color w:val="000000"/>
          <w:sz w:val="28"/>
        </w:rPr>
        <w:t>
</w:t>
      </w:r>
      <w:r>
        <w:rPr>
          <w:rFonts w:ascii="Times New Roman"/>
          <w:b w:val="false"/>
          <w:i w:val="false"/>
          <w:color w:val="000000"/>
          <w:sz w:val="28"/>
        </w:rPr>
        <w:t>
      13. Тұтынушының мемлекеттік қызмет алу үшін өтініш берген уақытынан бастап мемлекеттік қызмет нәтижесін берген уақытқа дейінгі мемлекеттік қызмет көрсету кезеңдері</w:t>
      </w:r>
      <w:r>
        <w:br/>
      </w:r>
      <w:r>
        <w:rPr>
          <w:rFonts w:ascii="Times New Roman"/>
          <w:b w:val="false"/>
          <w:i w:val="false"/>
          <w:color w:val="000000"/>
          <w:sz w:val="28"/>
        </w:rPr>
        <w:t>
      уәкілетті орган арқылы:</w:t>
      </w:r>
      <w:r>
        <w:br/>
      </w:r>
      <w:r>
        <w:rPr>
          <w:rFonts w:ascii="Times New Roman"/>
          <w:b w:val="false"/>
          <w:i w:val="false"/>
          <w:color w:val="000000"/>
          <w:sz w:val="28"/>
        </w:rPr>
        <w:t>
      1) тұтынушы уәкілетті органға тұрақты жер пайдалану құқығына актіні дайындау акт (акт телқұжатын) беру туралы өтініш береді;</w:t>
      </w:r>
      <w:r>
        <w:br/>
      </w:r>
      <w:r>
        <w:rPr>
          <w:rFonts w:ascii="Times New Roman"/>
          <w:b w:val="false"/>
          <w:i w:val="false"/>
          <w:color w:val="000000"/>
          <w:sz w:val="28"/>
        </w:rPr>
        <w:t>
      2) уәкілетті орган қызметшісі өтінішті тіркейді және тұтынушыға сәйкес құжаттарды қабылдау туралы қолхат береді және өтініш пен қажетті құжатттарды басшылыққа жолдайды;</w:t>
      </w:r>
      <w:r>
        <w:br/>
      </w:r>
      <w:r>
        <w:rPr>
          <w:rFonts w:ascii="Times New Roman"/>
          <w:b w:val="false"/>
          <w:i w:val="false"/>
          <w:color w:val="000000"/>
          <w:sz w:val="28"/>
        </w:rPr>
        <w:t>
      3) уәкілетті орган басшылығы жауапты қызметшіні анықтайды;</w:t>
      </w:r>
      <w:r>
        <w:br/>
      </w:r>
      <w:r>
        <w:rPr>
          <w:rFonts w:ascii="Times New Roman"/>
          <w:b w:val="false"/>
          <w:i w:val="false"/>
          <w:color w:val="000000"/>
          <w:sz w:val="28"/>
        </w:rPr>
        <w:t>
      4) уәкілетті органның жауапты қызметшісі тұтынушының барлық қажетті құжаттарын уақытша өтеулі (ұзақ мерзімді, қысқа мерзімді) жер пайдалану (жалдау) құқығына акт (акт телқұжатын) әзірлеуге мамандандырылған кәсіпорынға жолдайды немесе басшылыққа қол қоюға дәлелді бас тарту немесе мемлекеттік қызмет көрсетуді тоқтату туралы жазбаша хабарлама әзірлейді;</w:t>
      </w:r>
      <w:r>
        <w:br/>
      </w:r>
      <w:r>
        <w:rPr>
          <w:rFonts w:ascii="Times New Roman"/>
          <w:b w:val="false"/>
          <w:i w:val="false"/>
          <w:color w:val="000000"/>
          <w:sz w:val="28"/>
        </w:rPr>
        <w:t>
      5)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w:t>
      </w:r>
      <w:r>
        <w:rPr>
          <w:rFonts w:ascii="Times New Roman"/>
          <w:b w:val="false"/>
          <w:i w:val="false"/>
          <w:color w:val="000000"/>
          <w:sz w:val="28"/>
        </w:rPr>
        <w:t>
      6) уәкілетті органның жауапты қызметшісі басшылыққа қол қою үшін уақытша өтеулі (ұзақ мерзімді, қысқа мерзімді) жер пайдалану (жалдау) құқығына актіні (акт телқұжатын) жолдайды, елтаңба мөрімен бектіп тұтынушыға уақытша өтеулі (ұзақ мерзімді, қысқа мерзімді) жер пайдалану (жалдау)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Орталық арқылы:</w:t>
      </w:r>
      <w:r>
        <w:br/>
      </w:r>
      <w:r>
        <w:rPr>
          <w:rFonts w:ascii="Times New Roman"/>
          <w:b w:val="false"/>
          <w:i w:val="false"/>
          <w:color w:val="000000"/>
          <w:sz w:val="28"/>
        </w:rPr>
        <w:t>
      1) тұтынушы Орталыққа акт (акт телқұжатын) беру туралы өтініш береді;</w:t>
      </w:r>
      <w:r>
        <w:br/>
      </w:r>
      <w:r>
        <w:rPr>
          <w:rFonts w:ascii="Times New Roman"/>
          <w:b w:val="false"/>
          <w:i w:val="false"/>
          <w:color w:val="000000"/>
          <w:sz w:val="28"/>
        </w:rPr>
        <w:t>
      2) Орталық инспекторы өтінішті тіркейді және тұтынушыға сәйкес құжаттарды қабылдау туралы қолхат береді және өтініш пен қажетті құжатттарды Орталықтың жинақтауыш бөлім инспекторына жолдайды;</w:t>
      </w:r>
      <w:r>
        <w:br/>
      </w:r>
      <w:r>
        <w:rPr>
          <w:rFonts w:ascii="Times New Roman"/>
          <w:b w:val="false"/>
          <w:i w:val="false"/>
          <w:color w:val="000000"/>
          <w:sz w:val="28"/>
        </w:rPr>
        <w:t>
      3) Орталықтың жинақтауыш бөлім инспекторы құжаттар жинағын жүзеге асырып, тізім жасайды, құжаттарды уәкілетті органға жолдайды,</w:t>
      </w:r>
      <w:r>
        <w:br/>
      </w:r>
      <w:r>
        <w:rPr>
          <w:rFonts w:ascii="Times New Roman"/>
          <w:b w:val="false"/>
          <w:i w:val="false"/>
          <w:color w:val="000000"/>
          <w:sz w:val="28"/>
        </w:rPr>
        <w:t>
</w:t>
      </w:r>
      <w:r>
        <w:rPr>
          <w:rFonts w:ascii="Times New Roman"/>
          <w:b w:val="false"/>
          <w:i w:val="false"/>
          <w:color w:val="000000"/>
          <w:sz w:val="28"/>
        </w:rPr>
        <w:t>
      4) уәкілетті орган қызметшісі өтінішті тіркейді және қажетті құжатттарды басшылыққа жолдайды;</w:t>
      </w:r>
      <w:r>
        <w:br/>
      </w:r>
      <w:r>
        <w:rPr>
          <w:rFonts w:ascii="Times New Roman"/>
          <w:b w:val="false"/>
          <w:i w:val="false"/>
          <w:color w:val="000000"/>
          <w:sz w:val="28"/>
        </w:rPr>
        <w:t>
      5) уәкілетті орган басшылығы жауапты қызметшіні анықтайды;</w:t>
      </w:r>
      <w:r>
        <w:br/>
      </w:r>
      <w:r>
        <w:rPr>
          <w:rFonts w:ascii="Times New Roman"/>
          <w:b w:val="false"/>
          <w:i w:val="false"/>
          <w:color w:val="000000"/>
          <w:sz w:val="28"/>
        </w:rPr>
        <w:t>
      6) уәкілетті органның жауапты қызметшісі басшылыққа қол қою үшін уақытша өтеулі (ұзақ мерзімді, қысқа мерзімді) жер пайдалану (жалдау) құқығына актіні (акт телқұжатын) жолдайды, елтаңба мөрімен бектіп тұтынушыға уақытша өтеулі (ұзақ мерзімді, қысқа мерзімді) жер пайдалану (жалдау)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7)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w:t>
      </w:r>
      <w:r>
        <w:rPr>
          <w:rFonts w:ascii="Times New Roman"/>
          <w:b w:val="false"/>
          <w:i w:val="false"/>
          <w:color w:val="000000"/>
          <w:sz w:val="28"/>
        </w:rPr>
        <w:t>
      8) уәкілетті органның жауапты қызметшісі басшылыққа қол қою үшін уақытша өтеулі (ұзақ мерзімді, қысқа мерзімді) жер пайдалану (жалдау) құқығына актіні (акт телқұжатын) жолдайды, елтаңба мөрімен бекітіп актіні (акт телқұжатын) Орталықтың жинақтауыш бөлім инспекторына жолдайды;</w:t>
      </w:r>
      <w:r>
        <w:br/>
      </w:r>
      <w:r>
        <w:rPr>
          <w:rFonts w:ascii="Times New Roman"/>
          <w:b w:val="false"/>
          <w:i w:val="false"/>
          <w:color w:val="000000"/>
          <w:sz w:val="28"/>
        </w:rPr>
        <w:t>
      9) Орталықтың жинақтауыш бөлім инспекторы құжаттарды Орталық инспекторына береді;</w:t>
      </w:r>
      <w:r>
        <w:br/>
      </w:r>
      <w:r>
        <w:rPr>
          <w:rFonts w:ascii="Times New Roman"/>
          <w:b w:val="false"/>
          <w:i w:val="false"/>
          <w:color w:val="000000"/>
          <w:sz w:val="28"/>
        </w:rPr>
        <w:t>
</w:t>
      </w:r>
      <w:r>
        <w:rPr>
          <w:rFonts w:ascii="Times New Roman"/>
          <w:b w:val="false"/>
          <w:i w:val="false"/>
          <w:color w:val="000000"/>
          <w:sz w:val="28"/>
        </w:rPr>
        <w:t>
      10) Орталық инспекторы тұтынушыға акт (акт телқұжатын) немесе дәлелді бас тарту немесе мемлекеттік қызмет көрсетуді тоқтату туралы жазбаша хабарлама береді.</w:t>
      </w:r>
      <w:r>
        <w:br/>
      </w:r>
      <w:r>
        <w:rPr>
          <w:rFonts w:ascii="Times New Roman"/>
          <w:b w:val="false"/>
          <w:i w:val="false"/>
          <w:color w:val="000000"/>
          <w:sz w:val="28"/>
        </w:rPr>
        <w:t>
      14. Орталықта және уәкілетті органда мемлекеттік қызмет көрсету үшін құжаттарды қабылдауды жүзеге асыратын тұлғаның ең төмен саны бір қызметкерді құрайды.</w:t>
      </w:r>
    </w:p>
    <w:bookmarkEnd w:id="45"/>
    <w:bookmarkStart w:name="z108" w:id="46"/>
    <w:p>
      <w:pPr>
        <w:spacing w:after="0"/>
        <w:ind w:left="0"/>
        <w:jc w:val="left"/>
      </w:pPr>
      <w:r>
        <w:rPr>
          <w:rFonts w:ascii="Times New Roman"/>
          <w:b/>
          <w:i w:val="false"/>
          <w:color w:val="000000"/>
        </w:rPr>
        <w:t xml:space="preserve"> 
3. Мемлекеттік қызмет көрсету процесіндегі әрекеттер</w:t>
      </w:r>
      <w:r>
        <w:br/>
      </w:r>
      <w:r>
        <w:rPr>
          <w:rFonts w:ascii="Times New Roman"/>
          <w:b/>
          <w:i w:val="false"/>
          <w:color w:val="000000"/>
        </w:rPr>
        <w:t>
(өзара әрекеттер) тәртібіне сипаттама</w:t>
      </w:r>
    </w:p>
    <w:bookmarkEnd w:id="46"/>
    <w:bookmarkStart w:name="z109" w:id="47"/>
    <w:p>
      <w:pPr>
        <w:spacing w:after="0"/>
        <w:ind w:left="0"/>
        <w:jc w:val="both"/>
      </w:pPr>
      <w:r>
        <w:rPr>
          <w:rFonts w:ascii="Times New Roman"/>
          <w:b w:val="false"/>
          <w:i w:val="false"/>
          <w:color w:val="000000"/>
          <w:sz w:val="28"/>
        </w:rPr>
        <w:t>      15. Орталықта құжаттарды қабылдау «терезелер» арқылы жүзеге асырылады, онда «терезелердің» бағытталуы мен орындалатын қызметтері туралы ақпарат орналастырылады, сондай-ақ Орталық инспекторының аты-жөні көрсетіледі.</w:t>
      </w:r>
      <w:r>
        <w:br/>
      </w:r>
      <w:r>
        <w:rPr>
          <w:rFonts w:ascii="Times New Roman"/>
          <w:b w:val="false"/>
          <w:i w:val="false"/>
          <w:color w:val="000000"/>
          <w:sz w:val="28"/>
        </w:rPr>
        <w:t>
      Уәкілетті органда құжаттарды қабылдау уәкілетті органның жауапты орындаушысы арқылы жүзеге асырылады.</w:t>
      </w:r>
      <w:r>
        <w:br/>
      </w:r>
      <w:r>
        <w:rPr>
          <w:rFonts w:ascii="Times New Roman"/>
          <w:b w:val="false"/>
          <w:i w:val="false"/>
          <w:color w:val="000000"/>
          <w:sz w:val="28"/>
        </w:rPr>
        <w:t>
      Құжаттарды Орталыққа немесе уәкілетті органға тапсырғаннан кейін тұтынушыға төмендегілерді көрсетумен сәйкес құжаттарды қабылдау туралы қолхат беріледі:</w:t>
      </w:r>
      <w:r>
        <w:br/>
      </w:r>
      <w:r>
        <w:rPr>
          <w:rFonts w:ascii="Times New Roman"/>
          <w:b w:val="false"/>
          <w:i w:val="false"/>
          <w:color w:val="000000"/>
          <w:sz w:val="28"/>
        </w:rPr>
        <w:t>
      сұрауды қабылдау нөмірі мен датасы;</w:t>
      </w:r>
      <w:r>
        <w:br/>
      </w:r>
      <w:r>
        <w:rPr>
          <w:rFonts w:ascii="Times New Roman"/>
          <w:b w:val="false"/>
          <w:i w:val="false"/>
          <w:color w:val="000000"/>
          <w:sz w:val="28"/>
        </w:rPr>
        <w:t>
      сұралатын мемлекеттік қызмет түрі;</w:t>
      </w:r>
      <w:r>
        <w:br/>
      </w:r>
      <w:r>
        <w:rPr>
          <w:rFonts w:ascii="Times New Roman"/>
          <w:b w:val="false"/>
          <w:i w:val="false"/>
          <w:color w:val="000000"/>
          <w:sz w:val="28"/>
        </w:rPr>
        <w:t>
      қоса берілген құжаттар саны мен атаулары;</w:t>
      </w:r>
      <w:r>
        <w:br/>
      </w:r>
      <w:r>
        <w:rPr>
          <w:rFonts w:ascii="Times New Roman"/>
          <w:b w:val="false"/>
          <w:i w:val="false"/>
          <w:color w:val="000000"/>
          <w:sz w:val="28"/>
        </w:rPr>
        <w:t>
      құжаттарды беру датасы, уақыты және орны;</w:t>
      </w:r>
      <w:r>
        <w:br/>
      </w:r>
      <w:r>
        <w:rPr>
          <w:rFonts w:ascii="Times New Roman"/>
          <w:b w:val="false"/>
          <w:i w:val="false"/>
          <w:color w:val="000000"/>
          <w:sz w:val="28"/>
        </w:rPr>
        <w:t>
      Мемлекеттік қызмет көрсетуге өтінішті қабылдаған Орталық инспекторының немесе уәкілетті орган қызметкерінің тегі, аты, әкесінің аты.</w:t>
      </w:r>
      <w:r>
        <w:br/>
      </w:r>
      <w:r>
        <w:rPr>
          <w:rFonts w:ascii="Times New Roman"/>
          <w:b w:val="false"/>
          <w:i w:val="false"/>
          <w:color w:val="000000"/>
          <w:sz w:val="28"/>
        </w:rPr>
        <w:t>
</w:t>
      </w:r>
      <w:r>
        <w:rPr>
          <w:rFonts w:ascii="Times New Roman"/>
          <w:b w:val="false"/>
          <w:i w:val="false"/>
          <w:color w:val="000000"/>
          <w:sz w:val="28"/>
        </w:rPr>
        <w:t>
      16. Уақытша өтеулі (ұзақ мерзімді, қысқа мерзімді) жер пайдалану (жалдау) құқығына акт немесе уақытша өтеулі (ұзақ мерзімді, қысқа мерзімді) жер пайдалану (жалдау) құқығына акт түбіртегін беру үшін Орталыққа немесе уәкілетті органға келесі құжаттар ұсынылу қажет:</w:t>
      </w:r>
      <w:r>
        <w:br/>
      </w:r>
      <w:r>
        <w:rPr>
          <w:rFonts w:ascii="Times New Roman"/>
          <w:b w:val="false"/>
          <w:i w:val="false"/>
          <w:color w:val="000000"/>
          <w:sz w:val="28"/>
        </w:rPr>
        <w:t>
</w:t>
      </w:r>
      <w:r>
        <w:rPr>
          <w:rFonts w:ascii="Times New Roman"/>
          <w:b w:val="false"/>
          <w:i w:val="false"/>
          <w:color w:val="000000"/>
          <w:sz w:val="28"/>
        </w:rPr>
        <w:t>
      1) мемлекеттің жер учаскесіне уақытша өтеулі (ұзақ мерзімді, қысқа мерзімді) жер пайдалану (жалдау) құқығын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уақытша өтеулі (ұзақ мерзімді, қысқа мерзімді) жер пайдалану (жалдау) құқығына акт беру үшін уәкілетті органға өтініш;</w:t>
      </w:r>
      <w:r>
        <w:br/>
      </w:r>
      <w:r>
        <w:rPr>
          <w:rFonts w:ascii="Times New Roman"/>
          <w:b w:val="false"/>
          <w:i w:val="false"/>
          <w:color w:val="000000"/>
          <w:sz w:val="28"/>
        </w:rPr>
        <w:t>
      жер учаскесіне уақытша өтеулі (ұзақ мерзімді, қысқа мерзімді) жер пайдалану (жалдау) құқығын беру туралы жергілікті атқарушы орган шешімінен үзіндінің көшірмесі;</w:t>
      </w:r>
      <w:r>
        <w:br/>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жеке тұрғын үй салу үшін бөлуге арналған алаңдарда жер учаскелерін орналастырудың жерге орналастыру жобасы болған жағдайда нақты жер учаскесіне жерге орналастыру жобасының бір бөлігі және көрсетілген жұмыстарды орындаған ұйыммен берілетін жергілікті жерде оның шекараларын белгілеу жөніндегі материалдар ұсынылады;</w:t>
      </w:r>
      <w:r>
        <w:br/>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w:t>
      </w:r>
      <w:r>
        <w:rPr>
          <w:rFonts w:ascii="Times New Roman"/>
          <w:b w:val="false"/>
          <w:i w:val="false"/>
          <w:color w:val="000000"/>
          <w:sz w:val="28"/>
        </w:rPr>
        <w:t>
      жер учаскесіне уақытша өтеулі (ұзақ мерзімді, қысқа мерзімді) жер пайдалану (жалдау)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2) жер учаскесінің сәйкестендіру сипаттамаларын өзгерткен жағдайда:</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уақытша өтеулі (ұзақ мерзімді, қысқа мерзімді) жер пайдалану (жалдау) құқығына акт беру үшін уәкілетті органға өтініш;</w:t>
      </w:r>
      <w:r>
        <w:br/>
      </w:r>
      <w:r>
        <w:rPr>
          <w:rFonts w:ascii="Times New Roman"/>
          <w:b w:val="false"/>
          <w:i w:val="false"/>
          <w:color w:val="000000"/>
          <w:sz w:val="28"/>
        </w:rPr>
        <w:t>
      уақытша өтеулі (ұзақ мерзімді, қысқа мерзімді) жер пайдалану (жалдау) құқығына бұрын берілген жер учаскесінің сәйкестендіру сипаттамаларын өзгерту туралы жергілікті атқарушы органның шешімінен үзіндінің көшірмесі және/немесе жер учаскесінің сәйкестендіру сипаттамаларын өзгертуді куәландыратын басқа құжаттың көшірмесі;</w:t>
      </w:r>
      <w:r>
        <w:br/>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жер учаскесіне уақытша өтеулі (ұзақ мерзімді, қысқа мерзімді) жер пайдалану (жалдау) құқығына акт әзірлеу қызметіне төлем туралы құжат (түбіртек);</w:t>
      </w:r>
      <w:r>
        <w:br/>
      </w:r>
      <w:r>
        <w:rPr>
          <w:rFonts w:ascii="Times New Roman"/>
          <w:b w:val="false"/>
          <w:i w:val="false"/>
          <w:color w:val="000000"/>
          <w:sz w:val="28"/>
        </w:rPr>
        <w:t>
</w:t>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3) жер учаскесіне уақытша өтеулі (ұзақ мерзімді, қысқа мерзімді) жер пайдалану (жалдау) құқығына акт телқұжатын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уақытша өтеулі (ұзақ мерзімді, қысқа мерзімді) жер пайдалану (жалдау) құқығына акт телқұжатын беру үшін уәкілетті органға өтініш;</w:t>
      </w:r>
      <w:r>
        <w:br/>
      </w:r>
      <w:r>
        <w:rPr>
          <w:rFonts w:ascii="Times New Roman"/>
          <w:b w:val="false"/>
          <w:i w:val="false"/>
          <w:color w:val="000000"/>
          <w:sz w:val="28"/>
        </w:rPr>
        <w:t>
</w:t>
      </w:r>
      <w:r>
        <w:rPr>
          <w:rFonts w:ascii="Times New Roman"/>
          <w:b w:val="false"/>
          <w:i w:val="false"/>
          <w:color w:val="000000"/>
          <w:sz w:val="28"/>
        </w:rPr>
        <w:t>
      жер учаскесіне уақытша өтеулі (ұзақ мерзімді, қысқа мерзімді) жер пайдалану (жалдау)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жер учаскесіне уақытша өтеулі (ұзақ мерзімді, қысқа мерзімді) жер пайдалану (жалдау) құқығына акт түпнұсқасын жарамсыз деп тану туралы жарияланған хабарландырумен жер учаскесінің орналасқан жері бойынша жергілікті аудандық газетінің данасы.</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17. Өтініштер бланкілері уәкілетті органда болып табылады</w:t>
      </w:r>
      <w:r>
        <w:br/>
      </w:r>
      <w:r>
        <w:rPr>
          <w:rFonts w:ascii="Times New Roman"/>
          <w:b w:val="false"/>
          <w:i w:val="false"/>
          <w:color w:val="000000"/>
          <w:sz w:val="28"/>
        </w:rPr>
        <w:t>
      Орталықта өтініштердің бланкілері күту залындағы арнайы үстелшеде немесе Орталық консультанттарында болады.</w:t>
      </w:r>
      <w:r>
        <w:br/>
      </w:r>
      <w:r>
        <w:rPr>
          <w:rFonts w:ascii="Times New Roman"/>
          <w:b w:val="false"/>
          <w:i w:val="false"/>
          <w:color w:val="000000"/>
          <w:sz w:val="28"/>
        </w:rPr>
        <w:t>
      18. Мемлекеттік қызмет көрсету процесінде мынадай құрылымдық-функционалдық бірліктер (бұдан әрі – СФЕ) әрекет жасайды:</w:t>
      </w:r>
      <w:r>
        <w:br/>
      </w:r>
      <w:r>
        <w:rPr>
          <w:rFonts w:ascii="Times New Roman"/>
          <w:b w:val="false"/>
          <w:i w:val="false"/>
          <w:color w:val="000000"/>
          <w:sz w:val="28"/>
        </w:rPr>
        <w:t>
      1) Орталық инспекторы;</w:t>
      </w:r>
      <w:r>
        <w:br/>
      </w:r>
      <w:r>
        <w:rPr>
          <w:rFonts w:ascii="Times New Roman"/>
          <w:b w:val="false"/>
          <w:i w:val="false"/>
          <w:color w:val="000000"/>
          <w:sz w:val="28"/>
        </w:rPr>
        <w:t>
      2) Орталықтың жинақтаушы бөлімінің инспекторы;</w:t>
      </w:r>
      <w:r>
        <w:br/>
      </w:r>
      <w:r>
        <w:rPr>
          <w:rFonts w:ascii="Times New Roman"/>
          <w:b w:val="false"/>
          <w:i w:val="false"/>
          <w:color w:val="000000"/>
          <w:sz w:val="28"/>
        </w:rPr>
        <w:t>
      3) уәкілетті органның кеңсесі;</w:t>
      </w:r>
      <w:r>
        <w:br/>
      </w:r>
      <w:r>
        <w:rPr>
          <w:rFonts w:ascii="Times New Roman"/>
          <w:b w:val="false"/>
          <w:i w:val="false"/>
          <w:color w:val="000000"/>
          <w:sz w:val="28"/>
        </w:rPr>
        <w:t>
      4) уәкілетті органның басшылығы;</w:t>
      </w:r>
      <w:r>
        <w:br/>
      </w:r>
      <w:r>
        <w:rPr>
          <w:rFonts w:ascii="Times New Roman"/>
          <w:b w:val="false"/>
          <w:i w:val="false"/>
          <w:color w:val="000000"/>
          <w:sz w:val="28"/>
        </w:rPr>
        <w:t>
      5) мамандандырылған кәсіпорынның кеңсесі;</w:t>
      </w:r>
      <w:r>
        <w:br/>
      </w:r>
      <w:r>
        <w:rPr>
          <w:rFonts w:ascii="Times New Roman"/>
          <w:b w:val="false"/>
          <w:i w:val="false"/>
          <w:color w:val="000000"/>
          <w:sz w:val="28"/>
        </w:rPr>
        <w:t>
      6) мамандандырылған кәсіпорын басшылығы;</w:t>
      </w:r>
      <w:r>
        <w:br/>
      </w:r>
      <w:r>
        <w:rPr>
          <w:rFonts w:ascii="Times New Roman"/>
          <w:b w:val="false"/>
          <w:i w:val="false"/>
          <w:color w:val="000000"/>
          <w:sz w:val="28"/>
        </w:rPr>
        <w:t>
      7) мамандандырылған кәсіпорынның қабылдау және беру тобы;</w:t>
      </w:r>
      <w:r>
        <w:br/>
      </w:r>
      <w:r>
        <w:rPr>
          <w:rFonts w:ascii="Times New Roman"/>
          <w:b w:val="false"/>
          <w:i w:val="false"/>
          <w:color w:val="000000"/>
          <w:sz w:val="28"/>
        </w:rPr>
        <w:t>
      8) мамандандырылған кәсіпорынның өндірістік құрылымдық бөлімшесі.</w:t>
      </w:r>
      <w:r>
        <w:br/>
      </w:r>
      <w:r>
        <w:rPr>
          <w:rFonts w:ascii="Times New Roman"/>
          <w:b w:val="false"/>
          <w:i w:val="false"/>
          <w:color w:val="000000"/>
          <w:sz w:val="28"/>
        </w:rPr>
        <w:t>
</w:t>
      </w:r>
      <w:r>
        <w:rPr>
          <w:rFonts w:ascii="Times New Roman"/>
          <w:b w:val="false"/>
          <w:i w:val="false"/>
          <w:color w:val="000000"/>
          <w:sz w:val="28"/>
        </w:rPr>
        <w:t>
      19. Әр ҚФБ әкімшілік әрекеттерінің (процедураларының) бірізділігі мен өзара әрекетін мәтіндік кестелік сипаттау әр әкімшілік әрекеттің (процедураның) орындалу мерзімін көрсетумен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20. Мемлекеттік қызмет көрсету және ҚФБ процесіндегі әкімшілік әрекеттердің логикалық бірізділігі арасындағы өзара әрекетті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47"/>
    <w:bookmarkStart w:name="z117" w:id="48"/>
    <w:p>
      <w:pPr>
        <w:spacing w:after="0"/>
        <w:ind w:left="0"/>
        <w:jc w:val="left"/>
      </w:pPr>
      <w:r>
        <w:rPr>
          <w:rFonts w:ascii="Times New Roman"/>
          <w:b/>
          <w:i w:val="false"/>
          <w:color w:val="000000"/>
        </w:rPr>
        <w:t xml:space="preserve"> 
4. Мемлекеттік қызмет көрсететін </w:t>
      </w:r>
      <w:r>
        <w:br/>
      </w:r>
      <w:r>
        <w:rPr>
          <w:rFonts w:ascii="Times New Roman"/>
          <w:b/>
          <w:i w:val="false"/>
          <w:color w:val="000000"/>
        </w:rPr>
        <w:t>
лауазымды тұлғалардың жауапкершілігі</w:t>
      </w:r>
    </w:p>
    <w:bookmarkEnd w:id="48"/>
    <w:bookmarkStart w:name="z118" w:id="49"/>
    <w:p>
      <w:pPr>
        <w:spacing w:after="0"/>
        <w:ind w:left="0"/>
        <w:jc w:val="both"/>
      </w:pPr>
      <w:r>
        <w:rPr>
          <w:rFonts w:ascii="Times New Roman"/>
          <w:b w:val="false"/>
          <w:i w:val="false"/>
          <w:color w:val="000000"/>
          <w:sz w:val="28"/>
        </w:rPr>
        <w:t>      21. Мемлекеттік қызмет көрсетуге жауапты тұлға мемлекеттік қызмет көрсету процесіне қатысатын уәкілетті органның, Орталықтың, мамандандырылған кәсіпорынның және оның өндірістік бөлімшелерінің басшылары мен лауазымды тұлғалары (бұдан әрі – лауазымды тұлғалар) болып табылады.</w:t>
      </w:r>
      <w:r>
        <w:br/>
      </w:r>
      <w:r>
        <w:rPr>
          <w:rFonts w:ascii="Times New Roman"/>
          <w:b w:val="false"/>
          <w:i w:val="false"/>
          <w:color w:val="000000"/>
          <w:sz w:val="28"/>
        </w:rPr>
        <w:t>
      Лауазымды тұлғалар мемелекеттік қызметті сапалы және тиімді көрсетуге, сонымен қатар олармен қабылданатын шешімдерге және мемлекеттік қызмет көрсету барысындағы әрекеттерге (әрекетсіздік), мемлекеттік қызмет көрсетуді Қазақстан Республикасының заңнамасында қарастырылған тәртібінде белгіленген мерзімде жүзеге асыруға жауап береді.</w:t>
      </w:r>
    </w:p>
    <w:bookmarkEnd w:id="49"/>
    <w:bookmarkStart w:name="z119" w:id="50"/>
    <w:p>
      <w:pPr>
        <w:spacing w:after="0"/>
        <w:ind w:left="0"/>
        <w:jc w:val="both"/>
      </w:pPr>
      <w:r>
        <w:rPr>
          <w:rFonts w:ascii="Times New Roman"/>
          <w:b w:val="false"/>
          <w:i w:val="false"/>
          <w:color w:val="000000"/>
          <w:sz w:val="28"/>
        </w:rPr>
        <w:t>
«Уақытша өтеулі (ұзақ мерзімді, қысқа</w:t>
      </w:r>
      <w:r>
        <w:br/>
      </w:r>
      <w:r>
        <w:rPr>
          <w:rFonts w:ascii="Times New Roman"/>
          <w:b w:val="false"/>
          <w:i w:val="false"/>
          <w:color w:val="000000"/>
          <w:sz w:val="28"/>
        </w:rPr>
        <w:t>
мерзімді) жер пайдалану құқығына актілер</w:t>
      </w:r>
      <w:r>
        <w:br/>
      </w:r>
      <w:r>
        <w:rPr>
          <w:rFonts w:ascii="Times New Roman"/>
          <w:b w:val="false"/>
          <w:i w:val="false"/>
          <w:color w:val="000000"/>
          <w:sz w:val="28"/>
        </w:rPr>
        <w:t>
ресімдеу және беру» мемлекеттік қызмет</w:t>
      </w:r>
      <w:r>
        <w:br/>
      </w:r>
      <w:r>
        <w:rPr>
          <w:rFonts w:ascii="Times New Roman"/>
          <w:b w:val="false"/>
          <w:i w:val="false"/>
          <w:color w:val="000000"/>
          <w:sz w:val="28"/>
        </w:rPr>
        <w:t>
регламентіне</w:t>
      </w:r>
      <w:r>
        <w:br/>
      </w:r>
      <w:r>
        <w:rPr>
          <w:rFonts w:ascii="Times New Roman"/>
          <w:b w:val="false"/>
          <w:i w:val="false"/>
          <w:color w:val="000000"/>
          <w:sz w:val="28"/>
        </w:rPr>
        <w:t>
1 қосымша</w:t>
      </w:r>
      <w:r>
        <w:br/>
      </w:r>
      <w:r>
        <w:rPr>
          <w:rFonts w:ascii="Times New Roman"/>
          <w:b w:val="false"/>
          <w:i w:val="false"/>
          <w:color w:val="000000"/>
          <w:sz w:val="28"/>
        </w:rPr>
        <w:t>
 </w:t>
      </w:r>
    </w:p>
    <w:bookmarkEnd w:id="50"/>
    <w:p>
      <w:pPr>
        <w:spacing w:after="0"/>
        <w:ind w:left="0"/>
        <w:jc w:val="both"/>
      </w:pPr>
      <w:r>
        <w:rPr>
          <w:rFonts w:ascii="Times New Roman"/>
          <w:b w:val="false"/>
          <w:i w:val="false"/>
          <w:color w:val="000000"/>
          <w:sz w:val="28"/>
        </w:rPr>
        <w:t xml:space="preserve">Жер қатынастары жөніндегі </w:t>
      </w:r>
      <w:r>
        <w:br/>
      </w:r>
      <w:r>
        <w:rPr>
          <w:rFonts w:ascii="Times New Roman"/>
          <w:b w:val="false"/>
          <w:i w:val="false"/>
          <w:color w:val="000000"/>
          <w:sz w:val="28"/>
        </w:rPr>
        <w:t>
уәкілетті органның бастығына</w:t>
      </w:r>
      <w:r>
        <w:br/>
      </w:r>
      <w:r>
        <w:rPr>
          <w:rFonts w:ascii="Times New Roman"/>
          <w:b w:val="false"/>
          <w:i w:val="false"/>
          <w:color w:val="000000"/>
          <w:sz w:val="28"/>
        </w:rPr>
        <w:t>
_____________________________________</w:t>
      </w:r>
      <w:r>
        <w:br/>
      </w:r>
      <w:r>
        <w:rPr>
          <w:rFonts w:ascii="Times New Roman"/>
          <w:b w:val="false"/>
          <w:i w:val="false"/>
          <w:color w:val="000000"/>
          <w:sz w:val="28"/>
        </w:rPr>
        <w:t>
(уәкілетті орган атауы)</w:t>
      </w:r>
      <w:r>
        <w:br/>
      </w:r>
      <w:r>
        <w:rPr>
          <w:rFonts w:ascii="Times New Roman"/>
          <w:b w:val="false"/>
          <w:i w:val="false"/>
          <w:color w:val="000000"/>
          <w:sz w:val="28"/>
        </w:rPr>
        <w:t>
_____________________________________</w:t>
      </w:r>
      <w:r>
        <w:br/>
      </w:r>
      <w:r>
        <w:rPr>
          <w:rFonts w:ascii="Times New Roman"/>
          <w:b w:val="false"/>
          <w:i w:val="false"/>
          <w:color w:val="000000"/>
          <w:sz w:val="28"/>
        </w:rPr>
        <w:t>
(аты-жөні)</w:t>
      </w:r>
      <w:r>
        <w:br/>
      </w:r>
      <w:r>
        <w:rPr>
          <w:rFonts w:ascii="Times New Roman"/>
          <w:b w:val="false"/>
          <w:i w:val="false"/>
          <w:color w:val="000000"/>
          <w:sz w:val="28"/>
        </w:rPr>
        <w:t>
___________________________________</w:t>
      </w:r>
      <w:r>
        <w:br/>
      </w:r>
      <w:r>
        <w:rPr>
          <w:rFonts w:ascii="Times New Roman"/>
          <w:b w:val="false"/>
          <w:i w:val="false"/>
          <w:color w:val="000000"/>
          <w:sz w:val="28"/>
        </w:rPr>
        <w:t>
(заңды тұлғаның</w:t>
      </w:r>
      <w:r>
        <w:br/>
      </w:r>
      <w:r>
        <w:rPr>
          <w:rFonts w:ascii="Times New Roman"/>
          <w:b w:val="false"/>
          <w:i w:val="false"/>
          <w:color w:val="000000"/>
          <w:sz w:val="28"/>
        </w:rPr>
        <w:t>
_____________________________________</w:t>
      </w:r>
      <w:r>
        <w:br/>
      </w:r>
      <w:r>
        <w:rPr>
          <w:rFonts w:ascii="Times New Roman"/>
          <w:b w:val="false"/>
          <w:i w:val="false"/>
          <w:color w:val="000000"/>
          <w:sz w:val="28"/>
        </w:rPr>
        <w:t>
толық атауы)</w:t>
      </w:r>
      <w:r>
        <w:br/>
      </w:r>
      <w:r>
        <w:rPr>
          <w:rFonts w:ascii="Times New Roman"/>
          <w:b w:val="false"/>
          <w:i w:val="false"/>
          <w:color w:val="000000"/>
          <w:sz w:val="28"/>
        </w:rPr>
        <w:t>
_____________________________________</w:t>
      </w:r>
      <w:r>
        <w:br/>
      </w:r>
      <w:r>
        <w:rPr>
          <w:rFonts w:ascii="Times New Roman"/>
          <w:b w:val="false"/>
          <w:i w:val="false"/>
          <w:color w:val="000000"/>
          <w:sz w:val="28"/>
        </w:rPr>
        <w:t>
(заңды тұлға құжатының деректемелері</w:t>
      </w:r>
      <w:r>
        <w:br/>
      </w:r>
      <w:r>
        <w:rPr>
          <w:rFonts w:ascii="Times New Roman"/>
          <w:b w:val="false"/>
          <w:i w:val="false"/>
          <w:color w:val="000000"/>
          <w:sz w:val="28"/>
        </w:rPr>
        <w:t>
_____________________________________</w:t>
      </w:r>
      <w:r>
        <w:br/>
      </w:r>
      <w:r>
        <w:rPr>
          <w:rFonts w:ascii="Times New Roman"/>
          <w:b w:val="false"/>
          <w:i w:val="false"/>
          <w:color w:val="000000"/>
          <w:sz w:val="28"/>
        </w:rPr>
        <w:t>
байланыс телефоны, мекен-жайы)</w:t>
      </w:r>
      <w:r>
        <w:br/>
      </w:r>
      <w:r>
        <w:rPr>
          <w:rFonts w:ascii="Times New Roman"/>
          <w:b w:val="false"/>
          <w:i w:val="false"/>
          <w:color w:val="000000"/>
          <w:sz w:val="28"/>
        </w:rPr>
        <w:t>
 </w:t>
      </w:r>
    </w:p>
    <w:bookmarkStart w:name="z120" w:id="51"/>
    <w:p>
      <w:pPr>
        <w:spacing w:after="0"/>
        <w:ind w:left="0"/>
        <w:jc w:val="left"/>
      </w:pPr>
      <w:r>
        <w:rPr>
          <w:rFonts w:ascii="Times New Roman"/>
          <w:b/>
          <w:i w:val="false"/>
          <w:color w:val="000000"/>
        </w:rPr>
        <w:t xml:space="preserve"> 
Уақытша өтеулі (ұзақ мерзімді, қысқа мерзімді)</w:t>
      </w:r>
      <w:r>
        <w:br/>
      </w:r>
      <w:r>
        <w:rPr>
          <w:rFonts w:ascii="Times New Roman"/>
          <w:b/>
          <w:i w:val="false"/>
          <w:color w:val="000000"/>
        </w:rPr>
        <w:t>
жер пайдалану құқығына акт беру туралы</w:t>
      </w:r>
      <w:r>
        <w:br/>
      </w:r>
      <w:r>
        <w:rPr>
          <w:rFonts w:ascii="Times New Roman"/>
          <w:b/>
          <w:i w:val="false"/>
          <w:color w:val="000000"/>
        </w:rPr>
        <w:t>
өтініш</w:t>
      </w:r>
    </w:p>
    <w:bookmarkEnd w:id="51"/>
    <w:p>
      <w:pPr>
        <w:spacing w:after="0"/>
        <w:ind w:left="0"/>
        <w:jc w:val="both"/>
      </w:pPr>
      <w:r>
        <w:rPr>
          <w:rFonts w:ascii="Times New Roman"/>
          <w:b w:val="false"/>
          <w:i w:val="false"/>
          <w:color w:val="000000"/>
          <w:sz w:val="28"/>
        </w:rPr>
        <w:t>__________________________________________________________________________________________________________________________________берілген</w:t>
      </w:r>
      <w:r>
        <w:br/>
      </w:r>
      <w:r>
        <w:rPr>
          <w:rFonts w:ascii="Times New Roman"/>
          <w:b w:val="false"/>
          <w:i w:val="false"/>
          <w:color w:val="000000"/>
          <w:sz w:val="28"/>
        </w:rPr>
        <w:t>
      (жер учаскесінің нысаналы мақсаты)</w:t>
      </w:r>
      <w:r>
        <w:br/>
      </w:r>
      <w:r>
        <w:rPr>
          <w:rFonts w:ascii="Times New Roman"/>
          <w:b w:val="false"/>
          <w:i w:val="false"/>
          <w:color w:val="000000"/>
          <w:sz w:val="28"/>
        </w:rPr>
        <w:t>
______________________________________________________мекен-жайындағы</w:t>
      </w:r>
      <w:r>
        <w:br/>
      </w:r>
      <w:r>
        <w:rPr>
          <w:rFonts w:ascii="Times New Roman"/>
          <w:b w:val="false"/>
          <w:i w:val="false"/>
          <w:color w:val="000000"/>
          <w:sz w:val="28"/>
        </w:rPr>
        <w:t>
      (жер учаскесінің мекен-жайы (орналасқан жері)</w:t>
      </w:r>
      <w:r>
        <w:br/>
      </w:r>
      <w:r>
        <w:rPr>
          <w:rFonts w:ascii="Times New Roman"/>
          <w:b w:val="false"/>
          <w:i w:val="false"/>
          <w:color w:val="000000"/>
          <w:sz w:val="28"/>
        </w:rPr>
        <w:t>
жер учаскесіне уақытша өтеулі (ұзақ мерзімді, қысқа мерзімді) жер пайдалану құқығына акт (акт телқұжатын) беруіңізді сұраймын.</w:t>
      </w:r>
    </w:p>
    <w:p>
      <w:pPr>
        <w:spacing w:after="0"/>
        <w:ind w:left="0"/>
        <w:jc w:val="both"/>
      </w:pPr>
      <w:r>
        <w:rPr>
          <w:rFonts w:ascii="Times New Roman"/>
          <w:b w:val="false"/>
          <w:i w:val="false"/>
          <w:color w:val="000000"/>
          <w:sz w:val="28"/>
        </w:rPr>
        <w:t>Датасы ____________ Өтініш беруші____________________</w:t>
      </w:r>
    </w:p>
    <w:p>
      <w:pPr>
        <w:spacing w:after="0"/>
        <w:ind w:left="0"/>
        <w:jc w:val="both"/>
      </w:pP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(уәкілетті тұлғаның аты-жөні, қолы)</w:t>
      </w:r>
      <w:r>
        <w:br/>
      </w:r>
      <w:r>
        <w:rPr>
          <w:rFonts w:ascii="Times New Roman"/>
          <w:b w:val="false"/>
          <w:i w:val="false"/>
          <w:color w:val="000000"/>
          <w:sz w:val="28"/>
        </w:rPr>
        <w:t>
 </w:t>
      </w:r>
    </w:p>
    <w:bookmarkStart w:name="z164" w:id="52"/>
    <w:p>
      <w:pPr>
        <w:spacing w:after="0"/>
        <w:ind w:left="0"/>
        <w:jc w:val="both"/>
      </w:pPr>
      <w:r>
        <w:rPr>
          <w:rFonts w:ascii="Times New Roman"/>
          <w:b w:val="false"/>
          <w:i w:val="false"/>
          <w:color w:val="000000"/>
          <w:sz w:val="28"/>
        </w:rPr>
        <w:t>
«Уақытша өтеулі (ұзақ мерзімді, қысқа</w:t>
      </w:r>
      <w:r>
        <w:br/>
      </w:r>
      <w:r>
        <w:rPr>
          <w:rFonts w:ascii="Times New Roman"/>
          <w:b w:val="false"/>
          <w:i w:val="false"/>
          <w:color w:val="000000"/>
          <w:sz w:val="28"/>
        </w:rPr>
        <w:t>
мерзімді) жер пайдалану құқығына актілер</w:t>
      </w:r>
      <w:r>
        <w:br/>
      </w:r>
      <w:r>
        <w:rPr>
          <w:rFonts w:ascii="Times New Roman"/>
          <w:b w:val="false"/>
          <w:i w:val="false"/>
          <w:color w:val="000000"/>
          <w:sz w:val="28"/>
        </w:rPr>
        <w:t>
ресімдеу және беру» мемлекеттік қызмет</w:t>
      </w:r>
      <w:r>
        <w:br/>
      </w:r>
      <w:r>
        <w:rPr>
          <w:rFonts w:ascii="Times New Roman"/>
          <w:b w:val="false"/>
          <w:i w:val="false"/>
          <w:color w:val="000000"/>
          <w:sz w:val="28"/>
        </w:rPr>
        <w:t>
регламентіне</w:t>
      </w:r>
      <w:r>
        <w:br/>
      </w:r>
      <w:r>
        <w:rPr>
          <w:rFonts w:ascii="Times New Roman"/>
          <w:b w:val="false"/>
          <w:i w:val="false"/>
          <w:color w:val="000000"/>
          <w:sz w:val="28"/>
        </w:rPr>
        <w:t>
2 қосымша</w:t>
      </w:r>
    </w:p>
    <w:bookmarkEnd w:id="52"/>
    <w:bookmarkStart w:name="z121" w:id="53"/>
    <w:p>
      <w:pPr>
        <w:spacing w:after="0"/>
        <w:ind w:left="0"/>
        <w:jc w:val="left"/>
      </w:pPr>
      <w:r>
        <w:rPr>
          <w:rFonts w:ascii="Times New Roman"/>
          <w:b/>
          <w:i w:val="false"/>
          <w:color w:val="000000"/>
        </w:rPr>
        <w:t xml:space="preserve"> 
Әкімшілік әрекеттердің (шаралардың)</w:t>
      </w:r>
      <w:r>
        <w:br/>
      </w:r>
      <w:r>
        <w:rPr>
          <w:rFonts w:ascii="Times New Roman"/>
          <w:b/>
          <w:i w:val="false"/>
          <w:color w:val="000000"/>
        </w:rPr>
        <w:t>
бірізділігі мен өзара әрекеттерін сипаттау</w:t>
      </w:r>
      <w:r>
        <w:br/>
      </w:r>
      <w:r>
        <w:rPr>
          <w:rFonts w:ascii="Times New Roman"/>
          <w:b/>
          <w:i w:val="false"/>
          <w:color w:val="000000"/>
        </w:rPr>
        <w:t>
1-кесте. ҚФБ әрекеттерін сипаттау</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15"/>
        <w:gridCol w:w="1823"/>
        <w:gridCol w:w="2426"/>
        <w:gridCol w:w="2267"/>
        <w:gridCol w:w="2283"/>
        <w:gridCol w:w="2530"/>
        <w:gridCol w:w="4156"/>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процесс әрекеті (барысы, жұмыс легі)</w:t>
            </w:r>
          </w:p>
        </w:tc>
      </w:tr>
      <w:tr>
        <w:trPr>
          <w:trHeight w:val="30" w:hRule="atLeast"/>
        </w:trPr>
        <w:tc>
          <w:tcPr>
            <w:tcW w:w="2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 (барысы, жұмыс легі)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басшылығы</w:t>
            </w:r>
          </w:p>
        </w:tc>
        <w:tc>
          <w:tcPr>
            <w:tcW w:w="4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органның жауапты қызметшісі </w:t>
            </w:r>
          </w:p>
        </w:tc>
      </w:tr>
      <w:tr>
        <w:trPr>
          <w:trHeight w:val="585" w:hRule="atLeast"/>
        </w:trPr>
        <w:tc>
          <w:tcPr>
            <w:tcW w:w="2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журналға тіркеу</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және құжаттарды жинайды</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Тізім жасайды және құжаттарды жолдайды</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журналға кіріс хат-хабарларды тіркеу </w:t>
            </w:r>
          </w:p>
        </w:tc>
        <w:tc>
          <w:tcPr>
            <w:tcW w:w="2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Хат-хабарлармен танысу, жауапты жауапты қызметшіні белгілеу</w:t>
            </w:r>
          </w:p>
        </w:tc>
        <w:tc>
          <w:tcPr>
            <w:tcW w:w="4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Құжаттардың толықтығын тексеру, құжаттарды мамандандырылған кәсіпорынға жолдау, дәлелді бас тартуды немесе мемлекеттік қызмет көрсетуді тоқтату туралы жазбаша хабарлама дайындау</w:t>
            </w:r>
          </w:p>
        </w:tc>
      </w:tr>
      <w:tr>
        <w:trPr>
          <w:trHeight w:val="30" w:hRule="atLeast"/>
        </w:trPr>
        <w:tc>
          <w:tcPr>
            <w:tcW w:w="2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қолхат</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бөлімге құжаттарды жинау</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уәкілетті органға жөнелту</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орындау үшін жауапты орындаушыға жөнелту</w:t>
            </w:r>
          </w:p>
        </w:tc>
        <w:tc>
          <w:tcPr>
            <w:tcW w:w="4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кәсіпорынға жолдау хат</w:t>
            </w:r>
          </w:p>
        </w:tc>
      </w:tr>
      <w:tr>
        <w:trPr>
          <w:trHeight w:val="210" w:hRule="atLeast"/>
        </w:trPr>
        <w:tc>
          <w:tcPr>
            <w:tcW w:w="2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көп емес</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кем дегенде 2 рет</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4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8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1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bookmarkStart w:name="z122" w:id="54"/>
    <w:p>
      <w:pPr>
        <w:spacing w:after="0"/>
        <w:ind w:left="0"/>
        <w:jc w:val="both"/>
      </w:pPr>
      <w:r>
        <w:rPr>
          <w:rFonts w:ascii="Times New Roman"/>
          <w:b w:val="false"/>
          <w:i w:val="false"/>
          <w:color w:val="000000"/>
          <w:sz w:val="28"/>
        </w:rPr>
        <w:t>  
 </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40"/>
        <w:gridCol w:w="1988"/>
        <w:gridCol w:w="2549"/>
        <w:gridCol w:w="2382"/>
        <w:gridCol w:w="2438"/>
        <w:gridCol w:w="2605"/>
        <w:gridCol w:w="3498"/>
      </w:tblGrid>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кеңсесі</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 басшылығы </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өндірістік өндірістік бөлімшесі</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басшылығы</w:t>
            </w:r>
          </w:p>
        </w:tc>
      </w:tr>
      <w:tr>
        <w:trPr>
          <w:trHeight w:val="585"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сұрауын тіркеу</w:t>
            </w:r>
            <w:r>
              <w:br/>
            </w:r>
            <w:r>
              <w:rPr>
                <w:rFonts w:ascii="Times New Roman"/>
                <w:b w:val="false"/>
                <w:i w:val="false"/>
                <w:color w:val="000000"/>
                <w:sz w:val="20"/>
              </w:rPr>
              <w:t>
 </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 бұрыштама жазу</w:t>
            </w:r>
            <w:r>
              <w:br/>
            </w:r>
            <w:r>
              <w:rPr>
                <w:rFonts w:ascii="Times New Roman"/>
                <w:b w:val="false"/>
                <w:i w:val="false"/>
                <w:color w:val="000000"/>
                <w:sz w:val="20"/>
              </w:rPr>
              <w:t>
 </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 ( акт телқұжатын) әзірлеу </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сараптама жүргізу</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және беру тобына тапсыру </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қабылдау және беру тобына тапсыру</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басшылыққа тапсыру</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кеңсеге тапсыру</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актіні әзірлеудің жалпы мерзімі - 6 жұмыс күні, акт телқұжатын әзірлеу мерзімі -4 жұмыс күні</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 ішінде</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5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3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6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4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75"/>
        <w:gridCol w:w="3124"/>
        <w:gridCol w:w="2875"/>
        <w:gridCol w:w="2626"/>
        <w:gridCol w:w="3124"/>
        <w:gridCol w:w="2876"/>
      </w:tblGrid>
      <w:tr>
        <w:trPr>
          <w:trHeight w:val="465"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 (барысы, жұмыс легі)</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кеңсесі</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r>
      <w:tr>
        <w:trPr>
          <w:trHeight w:val="585"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жолдау</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Әзірленген актіні</w:t>
            </w:r>
          </w:p>
          <w:p>
            <w:pPr>
              <w:spacing w:after="20"/>
              <w:ind w:left="20"/>
              <w:jc w:val="both"/>
            </w:pPr>
            <w:r>
              <w:rPr>
                <w:rFonts w:ascii="Times New Roman"/>
                <w:b w:val="false"/>
                <w:i w:val="false"/>
                <w:color w:val="000000"/>
                <w:sz w:val="20"/>
              </w:rPr>
              <w:t>(акт телқұжатын) тексеру</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елтаңбалы мөрмен куәландыру, актіні (акт телқұжатын) актілерді беру кітабына тіркеу, актіні (акт телқұжатын) тұтынушыға немесе Орталыққа беру</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Актіні (акт телқұжатын) беру, мемлекеттік қызмет көрсетуді тоқтату туралы жазбаша хабарлау немесе тұтынушыға дәлелді бас тарту </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тапсыру</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 басшылығына тапсыру</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жауапты орындаушыға тапсыру</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тұтынушыға немесе Орталыққа беру</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беру туралы қолхат, мемлекеттік қызмет көрсетуді тоқтату туралы жазбаша хабарлау немесе тұтынушыға дәлелді бас тарту туралы қолдаухат</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 ішінде</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23" w:id="55"/>
    <w:p>
      <w:pPr>
        <w:spacing w:after="0"/>
        <w:ind w:left="0"/>
        <w:jc w:val="left"/>
      </w:pPr>
      <w:r>
        <w:rPr>
          <w:rFonts w:ascii="Times New Roman"/>
          <w:b/>
          <w:i w:val="false"/>
          <w:color w:val="000000"/>
        </w:rPr>
        <w:t xml:space="preserve"> 
2-кесте.</w:t>
      </w:r>
      <w:r>
        <w:br/>
      </w:r>
      <w:r>
        <w:rPr>
          <w:rFonts w:ascii="Times New Roman"/>
          <w:b/>
          <w:i w:val="false"/>
          <w:color w:val="000000"/>
        </w:rPr>
        <w:t>
Пайдалану нысандары. Негізгі процесс.</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02"/>
        <w:gridCol w:w="2844"/>
        <w:gridCol w:w="3691"/>
        <w:gridCol w:w="2165"/>
        <w:gridCol w:w="2998"/>
      </w:tblGrid>
      <w:tr>
        <w:trPr>
          <w:trHeight w:val="30" w:hRule="atLeast"/>
        </w:trPr>
        <w:tc>
          <w:tcPr>
            <w:tcW w:w="23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28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топ </w:t>
            </w:r>
          </w:p>
          <w:p>
            <w:pPr>
              <w:spacing w:after="20"/>
              <w:ind w:left="20"/>
              <w:jc w:val="both"/>
            </w:pPr>
            <w:r>
              <w:rPr>
                <w:rFonts w:ascii="Times New Roman"/>
                <w:b w:val="false"/>
                <w:i w:val="false"/>
                <w:color w:val="000000"/>
                <w:sz w:val="20"/>
              </w:rPr>
              <w:t>Уәкілетті органның кеңсесі</w:t>
            </w:r>
          </w:p>
        </w:tc>
        <w:tc>
          <w:tcPr>
            <w:tcW w:w="36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r>
              <w:br/>
            </w:r>
            <w:r>
              <w:rPr>
                <w:rFonts w:ascii="Times New Roman"/>
                <w:b w:val="false"/>
                <w:i w:val="false"/>
                <w:color w:val="000000"/>
                <w:sz w:val="20"/>
              </w:rPr>
              <w:t>
ҚФБ</w:t>
            </w:r>
            <w:r>
              <w:br/>
            </w:r>
            <w:r>
              <w:rPr>
                <w:rFonts w:ascii="Times New Roman"/>
                <w:b w:val="false"/>
                <w:i w:val="false"/>
                <w:color w:val="000000"/>
                <w:sz w:val="20"/>
              </w:rPr>
              <w:t>
Уәкілетті органның жауапты орындаушысы</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r>
              <w:br/>
            </w:r>
            <w:r>
              <w:rPr>
                <w:rFonts w:ascii="Times New Roman"/>
                <w:b w:val="false"/>
                <w:i w:val="false"/>
                <w:color w:val="000000"/>
                <w:sz w:val="20"/>
              </w:rPr>
              <w:t>
ҚФБ</w:t>
            </w:r>
            <w:r>
              <w:br/>
            </w:r>
            <w:r>
              <w:rPr>
                <w:rFonts w:ascii="Times New Roman"/>
                <w:b w:val="false"/>
                <w:i w:val="false"/>
                <w:color w:val="000000"/>
                <w:sz w:val="20"/>
              </w:rPr>
              <w:t>
Уәкілетті орган басшылығы</w:t>
            </w:r>
          </w:p>
        </w:tc>
        <w:tc>
          <w:tcPr>
            <w:tcW w:w="29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Мамандандырылған кәсіпорын</w:t>
            </w:r>
          </w:p>
        </w:tc>
      </w:tr>
    </w:tbl>
    <w:bookmarkStart w:name="z124" w:id="56"/>
    <w:p>
      <w:pPr>
        <w:spacing w:after="0"/>
        <w:ind w:left="0"/>
        <w:jc w:val="both"/>
      </w:pPr>
      <w:r>
        <w:rPr>
          <w:rFonts w:ascii="Times New Roman"/>
          <w:b w:val="false"/>
          <w:i w:val="false"/>
          <w:color w:val="000000"/>
          <w:sz w:val="28"/>
        </w:rPr>
        <w:t>
 </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21"/>
        <w:gridCol w:w="3056"/>
        <w:gridCol w:w="3611"/>
        <w:gridCol w:w="2612"/>
        <w:gridCol w:w="2500"/>
      </w:tblGrid>
      <w:tr>
        <w:trPr>
          <w:trHeight w:val="30" w:hRule="atLeast"/>
        </w:trPr>
        <w:tc>
          <w:tcPr>
            <w:tcW w:w="2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әрекет</w:t>
            </w:r>
            <w:r>
              <w:br/>
            </w:r>
            <w:r>
              <w:rPr>
                <w:rFonts w:ascii="Times New Roman"/>
                <w:b w:val="false"/>
                <w:i w:val="false"/>
                <w:color w:val="000000"/>
                <w:sz w:val="20"/>
              </w:rPr>
              <w:t>
Өтінішті қарау, мамандандырылған кәсіпорынға жолдау үшін құжаттарды дайындау</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Уәкілетті органның жолдаған сұрауын қарау, актіні (акт телқұжатын) әзірлеу, актіні (акт телқұжатын) уәкілетті органға жолдау</w:t>
            </w:r>
          </w:p>
        </w:tc>
      </w:tr>
      <w:tr>
        <w:trPr>
          <w:trHeight w:val="30" w:hRule="atLeast"/>
        </w:trPr>
        <w:tc>
          <w:tcPr>
            <w:tcW w:w="2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Әзірленген актіні (акт телқұжатын) тексеру</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Актіге (акт телқұжатына) қол қою</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әрекет</w:t>
            </w:r>
          </w:p>
          <w:p>
            <w:pPr>
              <w:spacing w:after="20"/>
              <w:ind w:left="20"/>
              <w:jc w:val="both"/>
            </w:pPr>
            <w:r>
              <w:rPr>
                <w:rFonts w:ascii="Times New Roman"/>
                <w:b w:val="false"/>
                <w:i w:val="false"/>
                <w:color w:val="000000"/>
                <w:sz w:val="20"/>
              </w:rPr>
              <w:t>Актіні (акт телқұжатын)елтаңбалы мөрмен куәландыру, жеке меншік құқығына актілерді беру кітабына тіркеу, актіні (акт телқұжатын) тұтынушыға немесе Орталыққа беру</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2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әрекет</w:t>
            </w:r>
            <w:r>
              <w:br/>
            </w:r>
            <w:r>
              <w:rPr>
                <w:rFonts w:ascii="Times New Roman"/>
                <w:b w:val="false"/>
                <w:i w:val="false"/>
                <w:color w:val="000000"/>
                <w:sz w:val="20"/>
              </w:rPr>
              <w:t>
Актіні (акт телқұжатын) тұтынушыға Орталықта беру</w:t>
            </w:r>
          </w:p>
        </w:tc>
        <w:tc>
          <w:tcPr>
            <w:tcW w:w="30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25" w:id="57"/>
    <w:p>
      <w:pPr>
        <w:spacing w:after="0"/>
        <w:ind w:left="0"/>
        <w:jc w:val="left"/>
      </w:pPr>
      <w:r>
        <w:rPr>
          <w:rFonts w:ascii="Times New Roman"/>
          <w:b/>
          <w:i w:val="false"/>
          <w:color w:val="000000"/>
        </w:rPr>
        <w:t xml:space="preserve"> 
3-кесте. Пайдалану нысандары.</w:t>
      </w:r>
      <w:r>
        <w:br/>
      </w:r>
      <w:r>
        <w:rPr>
          <w:rFonts w:ascii="Times New Roman"/>
          <w:b/>
          <w:i w:val="false"/>
          <w:color w:val="000000"/>
        </w:rPr>
        <w:t>
Альтернативтік процесс.</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75"/>
        <w:gridCol w:w="3663"/>
        <w:gridCol w:w="3086"/>
        <w:gridCol w:w="3376"/>
      </w:tblGrid>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органның кеңсесі</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Жауапты орындаушы</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 басшылығы</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r>
              <w:br/>
            </w:r>
            <w:r>
              <w:rPr>
                <w:rFonts w:ascii="Times New Roman"/>
                <w:b w:val="false"/>
                <w:i w:val="false"/>
                <w:color w:val="000000"/>
                <w:sz w:val="20"/>
              </w:rPr>
              <w:t>
Өтінішті қарау. Дәлелді бас тартуды дайындау</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Дәлелді бас тартуға қол қою</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Дәлелді бас тартуды Орталыққа немесе тұтынушыға тапсыру</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Дәлелді бас тартуды тұтынушыға Орталықта беру</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26" w:id="58"/>
    <w:p>
      <w:pPr>
        <w:spacing w:after="0"/>
        <w:ind w:left="0"/>
        <w:jc w:val="both"/>
      </w:pPr>
      <w:r>
        <w:rPr>
          <w:rFonts w:ascii="Times New Roman"/>
          <w:b w:val="false"/>
          <w:i w:val="false"/>
          <w:color w:val="000000"/>
          <w:sz w:val="28"/>
        </w:rPr>
        <w:t>
«Уақытша өтеулі (ұзақ мерзімді, қысқа мерзімді)</w:t>
      </w:r>
      <w:r>
        <w:br/>
      </w:r>
      <w:r>
        <w:rPr>
          <w:rFonts w:ascii="Times New Roman"/>
          <w:b w:val="false"/>
          <w:i w:val="false"/>
          <w:color w:val="000000"/>
          <w:sz w:val="28"/>
        </w:rPr>
        <w:t>
жер пайдалану құқығына акт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3-қосымша</w:t>
      </w:r>
    </w:p>
    <w:bookmarkEnd w:id="58"/>
    <w:p>
      <w:pPr>
        <w:spacing w:after="0"/>
        <w:ind w:left="0"/>
        <w:jc w:val="left"/>
      </w:pPr>
      <w:r>
        <w:rPr>
          <w:rFonts w:ascii="Times New Roman"/>
          <w:b/>
          <w:i w:val="false"/>
          <w:color w:val="000000"/>
        </w:rPr>
        <w:t xml:space="preserve"> Мемлекеттік қызмет көрсету және ҚФБ процесіндегі әкімшілік әрекеттердің логикалық бірізділігі арасындағы өзара әрекетті көрсететін сызба</w:t>
      </w:r>
    </w:p>
    <w:p>
      <w:pPr>
        <w:spacing w:after="0"/>
        <w:ind w:left="0"/>
        <w:jc w:val="both"/>
      </w:pPr>
      <w:r>
        <w:drawing>
          <wp:inline distT="0" distB="0" distL="0" distR="0">
            <wp:extent cx="11798300" cy="746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1798300" cy="7467600"/>
                    </a:xfrm>
                    <a:prstGeom prst="rect">
                      <a:avLst/>
                    </a:prstGeom>
                  </pic:spPr>
                </pic:pic>
              </a:graphicData>
            </a:graphic>
          </wp:inline>
        </w:drawing>
      </w:r>
    </w:p>
    <w:bookmarkStart w:name="z165" w:id="59"/>
    <w:p>
      <w:pPr>
        <w:spacing w:after="0"/>
        <w:ind w:left="0"/>
        <w:jc w:val="both"/>
      </w:pPr>
      <w:r>
        <w:rPr>
          <w:rFonts w:ascii="Times New Roman"/>
          <w:b w:val="false"/>
          <w:i w:val="false"/>
          <w:color w:val="000000"/>
          <w:sz w:val="28"/>
        </w:rPr>
        <w:t>
«Уақытша өтеулі (ұзақ мерзімді, қысқа мерзімді)</w:t>
      </w:r>
      <w:r>
        <w:br/>
      </w:r>
      <w:r>
        <w:rPr>
          <w:rFonts w:ascii="Times New Roman"/>
          <w:b w:val="false"/>
          <w:i w:val="false"/>
          <w:color w:val="000000"/>
          <w:sz w:val="28"/>
        </w:rPr>
        <w:t>
жер пайдалану құқығына акт беру» мемлекеттік</w:t>
      </w:r>
      <w:r>
        <w:br/>
      </w:r>
      <w:r>
        <w:rPr>
          <w:rFonts w:ascii="Times New Roman"/>
          <w:b w:val="false"/>
          <w:i w:val="false"/>
          <w:color w:val="000000"/>
          <w:sz w:val="28"/>
        </w:rPr>
        <w:t>
қызмет регламентіне 4-қосымша</w:t>
      </w:r>
    </w:p>
    <w:bookmarkEnd w:id="59"/>
    <w:bookmarkStart w:name="z127" w:id="60"/>
    <w:p>
      <w:pPr>
        <w:spacing w:after="0"/>
        <w:ind w:left="0"/>
        <w:jc w:val="left"/>
      </w:pPr>
      <w:r>
        <w:rPr>
          <w:rFonts w:ascii="Times New Roman"/>
          <w:b/>
          <w:i w:val="false"/>
          <w:color w:val="000000"/>
        </w:rPr>
        <w:t xml:space="preserve"> 
Жер учаскелеріне арналған түгендеу құжаттарын әзірлеу бойынша жұмыс құны республикалық бюджет туралы заңымен сәйкес қаржылық жылға бекітілген айлық есептік көрсеткіш өлшемінен есептелінеді (бұдан әрі – АЕК)</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23"/>
        <w:gridCol w:w="2364"/>
        <w:gridCol w:w="917"/>
        <w:gridCol w:w="4396"/>
      </w:tblGrid>
      <w:tr>
        <w:trPr>
          <w:trHeight w:val="30" w:hRule="atLeast"/>
        </w:trPr>
        <w:tc>
          <w:tcPr>
            <w:tcW w:w="63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Субъектілердің атауы</w:t>
            </w:r>
          </w:p>
        </w:tc>
        <w:tc>
          <w:tcPr>
            <w:tcW w:w="23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 учаскесінің аумағы,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АЕК</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285"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тұлғалар</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60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Жүргізу үшін:</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Бақшалық және бақша құрылысы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тұрғын үй құрылысы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қосалқы шаруашылық</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885"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Гараждар</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Шаруа және фермер қожалығы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 га дейін – 1,1;</w:t>
            </w:r>
            <w:r>
              <w:br/>
            </w:r>
            <w:r>
              <w:rPr>
                <w:rFonts w:ascii="Times New Roman"/>
                <w:b w:val="false"/>
                <w:i w:val="false"/>
                <w:color w:val="000000"/>
                <w:sz w:val="20"/>
              </w:rPr>
              <w:t>
500 га дейін – 1,2;</w:t>
            </w:r>
            <w:r>
              <w:br/>
            </w:r>
            <w:r>
              <w:rPr>
                <w:rFonts w:ascii="Times New Roman"/>
                <w:b w:val="false"/>
                <w:i w:val="false"/>
                <w:color w:val="000000"/>
                <w:sz w:val="20"/>
              </w:rPr>
              <w:t>
1000 га дейін – 1,3;</w:t>
            </w:r>
            <w:r>
              <w:br/>
            </w:r>
            <w:r>
              <w:rPr>
                <w:rFonts w:ascii="Times New Roman"/>
                <w:b w:val="false"/>
                <w:i w:val="false"/>
                <w:color w:val="000000"/>
                <w:sz w:val="20"/>
              </w:rPr>
              <w:t>
1000 га аса – 1,4</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тұлғалар, шағын кәсіпкерлік субъектілері</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га дейін – 1,1;</w:t>
            </w:r>
            <w:r>
              <w:br/>
            </w:r>
            <w:r>
              <w:rPr>
                <w:rFonts w:ascii="Times New Roman"/>
                <w:b w:val="false"/>
                <w:i w:val="false"/>
                <w:color w:val="000000"/>
                <w:sz w:val="20"/>
              </w:rPr>
              <w:t>
10 га дейін – 1,2;</w:t>
            </w:r>
            <w:r>
              <w:br/>
            </w:r>
            <w:r>
              <w:rPr>
                <w:rFonts w:ascii="Times New Roman"/>
                <w:b w:val="false"/>
                <w:i w:val="false"/>
                <w:color w:val="000000"/>
                <w:sz w:val="20"/>
              </w:rPr>
              <w:t>
50 га дейін – 1,3;</w:t>
            </w:r>
            <w:r>
              <w:br/>
            </w:r>
            <w:r>
              <w:rPr>
                <w:rFonts w:ascii="Times New Roman"/>
                <w:b w:val="false"/>
                <w:i w:val="false"/>
                <w:color w:val="000000"/>
                <w:sz w:val="20"/>
              </w:rPr>
              <w:t>
50 га аса – 1,4</w:t>
            </w:r>
          </w:p>
        </w:tc>
      </w:tr>
      <w:tr>
        <w:trPr>
          <w:trHeight w:val="30" w:hRule="atLeast"/>
        </w:trPr>
        <w:tc>
          <w:tcPr>
            <w:tcW w:w="63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меншіктері (кондоминиум қатысушылары)</w:t>
            </w:r>
          </w:p>
        </w:tc>
        <w:tc>
          <w:tcPr>
            <w:tcW w:w="23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дейін</w:t>
            </w:r>
          </w:p>
        </w:tc>
        <w:tc>
          <w:tcPr>
            <w:tcW w:w="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га дейін – 1,1;</w:t>
            </w:r>
            <w:r>
              <w:br/>
            </w:r>
            <w:r>
              <w:rPr>
                <w:rFonts w:ascii="Times New Roman"/>
                <w:b w:val="false"/>
                <w:i w:val="false"/>
                <w:color w:val="000000"/>
                <w:sz w:val="20"/>
              </w:rPr>
              <w:t>
2,0 га дейін – 1,2;</w:t>
            </w:r>
            <w:r>
              <w:br/>
            </w:r>
            <w:r>
              <w:rPr>
                <w:rFonts w:ascii="Times New Roman"/>
                <w:b w:val="false"/>
                <w:i w:val="false"/>
                <w:color w:val="000000"/>
                <w:sz w:val="20"/>
              </w:rPr>
              <w:t>
2,5 га дейін – 1,3;</w:t>
            </w:r>
            <w:r>
              <w:br/>
            </w:r>
            <w:r>
              <w:rPr>
                <w:rFonts w:ascii="Times New Roman"/>
                <w:b w:val="false"/>
                <w:i w:val="false"/>
                <w:color w:val="000000"/>
                <w:sz w:val="20"/>
              </w:rPr>
              <w:t>
2,5 га аса – 1,4</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28" w:id="61"/>
    <w:p>
      <w:pPr>
        <w:spacing w:after="0"/>
        <w:ind w:left="0"/>
        <w:jc w:val="both"/>
      </w:pPr>
      <w:r>
        <w:rPr>
          <w:rFonts w:ascii="Times New Roman"/>
          <w:b w:val="false"/>
          <w:i w:val="false"/>
          <w:color w:val="000000"/>
          <w:sz w:val="28"/>
        </w:rPr>
        <w:t>
Петропавл қаласы әкімдігінің</w:t>
      </w:r>
      <w:r>
        <w:br/>
      </w:r>
      <w:r>
        <w:rPr>
          <w:rFonts w:ascii="Times New Roman"/>
          <w:b w:val="false"/>
          <w:i w:val="false"/>
          <w:color w:val="000000"/>
          <w:sz w:val="28"/>
        </w:rPr>
        <w:t>
2012 жылғы «14» маусымдағы</w:t>
      </w:r>
      <w:r>
        <w:br/>
      </w:r>
      <w:r>
        <w:rPr>
          <w:rFonts w:ascii="Times New Roman"/>
          <w:b w:val="false"/>
          <w:i w:val="false"/>
          <w:color w:val="000000"/>
          <w:sz w:val="28"/>
        </w:rPr>
        <w:t>
N 262 қаулысымен</w:t>
      </w:r>
      <w:r>
        <w:br/>
      </w:r>
      <w:r>
        <w:rPr>
          <w:rFonts w:ascii="Times New Roman"/>
          <w:b w:val="false"/>
          <w:i w:val="false"/>
          <w:color w:val="000000"/>
          <w:sz w:val="28"/>
        </w:rPr>
        <w:t>
бекітілді</w:t>
      </w:r>
    </w:p>
    <w:bookmarkEnd w:id="61"/>
    <w:bookmarkStart w:name="z129" w:id="62"/>
    <w:p>
      <w:pPr>
        <w:spacing w:after="0"/>
        <w:ind w:left="0"/>
        <w:jc w:val="left"/>
      </w:pPr>
      <w:r>
        <w:rPr>
          <w:rFonts w:ascii="Times New Roman"/>
          <w:b/>
          <w:i w:val="false"/>
          <w:color w:val="000000"/>
        </w:rPr>
        <w:t xml:space="preserve"> 
«Уақытша өтеусіз жер пайдалану</w:t>
      </w:r>
      <w:r>
        <w:br/>
      </w:r>
      <w:r>
        <w:rPr>
          <w:rFonts w:ascii="Times New Roman"/>
          <w:b/>
          <w:i w:val="false"/>
          <w:color w:val="000000"/>
        </w:rPr>
        <w:t>
құқығына актілер ресімдеу және беру»</w:t>
      </w:r>
      <w:r>
        <w:br/>
      </w:r>
      <w:r>
        <w:rPr>
          <w:rFonts w:ascii="Times New Roman"/>
          <w:b/>
          <w:i w:val="false"/>
          <w:color w:val="000000"/>
        </w:rPr>
        <w:t>
мемлекеттік қызмет регламенті</w:t>
      </w:r>
    </w:p>
    <w:bookmarkEnd w:id="62"/>
    <w:bookmarkStart w:name="z130" w:id="63"/>
    <w:p>
      <w:pPr>
        <w:spacing w:after="0"/>
        <w:ind w:left="0"/>
        <w:jc w:val="left"/>
      </w:pPr>
      <w:r>
        <w:rPr>
          <w:rFonts w:ascii="Times New Roman"/>
          <w:b/>
          <w:i w:val="false"/>
          <w:color w:val="000000"/>
        </w:rPr>
        <w:t xml:space="preserve"> 
1. Жалпы ережелер</w:t>
      </w:r>
    </w:p>
    <w:bookmarkEnd w:id="63"/>
    <w:p>
      <w:pPr>
        <w:spacing w:after="0"/>
        <w:ind w:left="0"/>
        <w:jc w:val="both"/>
      </w:pPr>
      <w:r>
        <w:rPr>
          <w:rFonts w:ascii="Times New Roman"/>
          <w:b w:val="false"/>
          <w:i w:val="false"/>
          <w:color w:val="000000"/>
          <w:sz w:val="28"/>
        </w:rPr>
        <w:t>      1. Көрсетілетін мемлекеттік қызмет нысаны автоматтандырылмаған.</w:t>
      </w:r>
      <w:r>
        <w:br/>
      </w:r>
      <w:r>
        <w:rPr>
          <w:rFonts w:ascii="Times New Roman"/>
          <w:b w:val="false"/>
          <w:i w:val="false"/>
          <w:color w:val="000000"/>
          <w:sz w:val="28"/>
        </w:rPr>
        <w:t>
      2. Мемлекеттік қызмет жеке және заңды тұлғаларға көрсетіледі (бұдан әрі - тұтынушы).</w:t>
      </w:r>
      <w:r>
        <w:br/>
      </w:r>
      <w:r>
        <w:rPr>
          <w:rFonts w:ascii="Times New Roman"/>
          <w:b w:val="false"/>
          <w:i w:val="false"/>
          <w:color w:val="000000"/>
          <w:sz w:val="28"/>
        </w:rPr>
        <w:t>
      3. Мемлекеттік қызмет көрсетудің нәтижесі жер учаскесіне уақытша өтеусіз жер пайдалану құқығына актіні немесе жер учаскесіне уақытша өтеусіз жер пайдалану құқығына акт телқұжатын немесе жазбаша түрде бас тарту себебін көрсетумен қызмет көрсетуден бас тарту туралы дәлелді жауап беру болып табылады.</w:t>
      </w:r>
      <w:r>
        <w:br/>
      </w:r>
      <w:r>
        <w:rPr>
          <w:rFonts w:ascii="Times New Roman"/>
          <w:b w:val="false"/>
          <w:i w:val="false"/>
          <w:color w:val="000000"/>
          <w:sz w:val="28"/>
        </w:rPr>
        <w:t>
      4. Мемлекеттiк қызмет Қазақстан Республикасының 2003 жылғы 20 маусымдағы Жер кодексiнiң </w:t>
      </w:r>
      <w:r>
        <w:rPr>
          <w:rFonts w:ascii="Times New Roman"/>
          <w:b w:val="false"/>
          <w:i w:val="false"/>
          <w:color w:val="000000"/>
          <w:sz w:val="28"/>
        </w:rPr>
        <w:t>35</w:t>
      </w:r>
      <w:r>
        <w:rPr>
          <w:rFonts w:ascii="Times New Roman"/>
          <w:b w:val="false"/>
          <w:i w:val="false"/>
          <w:color w:val="000000"/>
          <w:sz w:val="28"/>
        </w:rPr>
        <w:t>,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43-баптары</w:t>
      </w:r>
      <w:r>
        <w:rPr>
          <w:rFonts w:ascii="Times New Roman"/>
          <w:b w:val="false"/>
          <w:i w:val="false"/>
          <w:color w:val="000000"/>
          <w:sz w:val="28"/>
        </w:rPr>
        <w:t>, «Жер учаскесіне сәйкестендіру құжаттары нысандарын бекіту, Қазақстан Республикасы Үкіметінің кейбір шешімдеріне өзгерістер мен толықтырулар енгізу және күші жойылды деп тану туралы» Қазақстан Республикасы Үкіметінің 2006 жылғы 6 маусымдағы № 511 қаулысының </w:t>
      </w:r>
      <w:r>
        <w:rPr>
          <w:rFonts w:ascii="Times New Roman"/>
          <w:b w:val="false"/>
          <w:i w:val="false"/>
          <w:color w:val="000000"/>
          <w:sz w:val="28"/>
        </w:rPr>
        <w:t>1-тармағы</w:t>
      </w:r>
      <w:r>
        <w:rPr>
          <w:rFonts w:ascii="Times New Roman"/>
          <w:b w:val="false"/>
          <w:i w:val="false"/>
          <w:color w:val="000000"/>
          <w:sz w:val="28"/>
        </w:rPr>
        <w:t xml:space="preserve"> 1) тармақшасы, Қазақстан Республикасы Үкіметінің 2010 жылғы 17 ақпандағы № 102 </w:t>
      </w:r>
      <w:r>
        <w:rPr>
          <w:rFonts w:ascii="Times New Roman"/>
          <w:b w:val="false"/>
          <w:i w:val="false"/>
          <w:color w:val="000000"/>
          <w:sz w:val="28"/>
        </w:rPr>
        <w:t>қаулысымен</w:t>
      </w:r>
      <w:r>
        <w:rPr>
          <w:rFonts w:ascii="Times New Roman"/>
          <w:b w:val="false"/>
          <w:i w:val="false"/>
          <w:color w:val="000000"/>
          <w:sz w:val="28"/>
        </w:rPr>
        <w:t xml:space="preserve"> бекітілген, «Жер учаскесіне уақытша өтеусіз жер пайдалану құқығына актілер ресімдеу және беру» мемлекеттік қызмет стандарты, «Жеке және заңды тұлғаларға көрсетілетін мемлекеттік қызметтер тізімін бекіту туралы» Қазақстан Республикасы Үкіметінің 2010 жылғы 20 шілдедегі № 745 </w:t>
      </w:r>
      <w:r>
        <w:rPr>
          <w:rFonts w:ascii="Times New Roman"/>
          <w:b w:val="false"/>
          <w:i w:val="false"/>
          <w:color w:val="000000"/>
          <w:sz w:val="28"/>
        </w:rPr>
        <w:t>қаулысы</w:t>
      </w:r>
      <w:r>
        <w:rPr>
          <w:rFonts w:ascii="Times New Roman"/>
          <w:b w:val="false"/>
          <w:i w:val="false"/>
          <w:color w:val="000000"/>
          <w:sz w:val="28"/>
        </w:rPr>
        <w:t>, «Қазақстан Республикасы Әділет министрлігі мемлекеттік мекемелерін – халыққа қызмет көрсету орталықтарын құру туралы» Қазақстан Республикасы Үкіметінің 2007 жылғы 5 қаңтардағы № 1 қаулысының </w:t>
      </w:r>
      <w:r>
        <w:rPr>
          <w:rFonts w:ascii="Times New Roman"/>
          <w:b w:val="false"/>
          <w:i w:val="false"/>
          <w:color w:val="000000"/>
          <w:sz w:val="28"/>
        </w:rPr>
        <w:t>2-тармағы</w:t>
      </w:r>
      <w:r>
        <w:rPr>
          <w:rFonts w:ascii="Times New Roman"/>
          <w:b w:val="false"/>
          <w:i w:val="false"/>
          <w:color w:val="000000"/>
          <w:sz w:val="28"/>
        </w:rPr>
        <w:t xml:space="preserve"> негізінде жүзеге асырылады.</w:t>
      </w:r>
      <w:r>
        <w:br/>
      </w:r>
      <w:r>
        <w:rPr>
          <w:rFonts w:ascii="Times New Roman"/>
          <w:b w:val="false"/>
          <w:i w:val="false"/>
          <w:color w:val="000000"/>
          <w:sz w:val="28"/>
        </w:rPr>
        <w:t>
      5. Мемлекеттік қызмет «Петропавл қаласының жер қатынастары бөлiмi» мемлекеттік мекемесімен (бұдан әрі – уәкілетті орган) және жер учаскесіне уақытша өтеусіз жер пайдалану құқығына акт ресімдейтін Жер ресурстарын басқару жөніндегі Қазақстан Республикасы агенттігінің жер ресурстарын басқару және жерге орналастыру ғылыми-өндірістік орталығы Солтүстік Қазақстан мемлекеттік еншілес кәсіпорының (СолтҚазМемҒӨОжер) (бұдан әрі – мамандандырылған кәсіпорын) қатысуымен көрсетіледі.</w:t>
      </w:r>
      <w:r>
        <w:br/>
      </w:r>
      <w:r>
        <w:rPr>
          <w:rFonts w:ascii="Times New Roman"/>
          <w:b w:val="false"/>
          <w:i w:val="false"/>
          <w:color w:val="000000"/>
          <w:sz w:val="28"/>
        </w:rPr>
        <w:t>
      Мемлекеттік қызмет жер учаскесінің орналасқан жері бойынша халыққа қызмет көрсету орталығы (бұдан әрі – Орталық) арқылы альтернативтік негізде көрсетілуі мүмкін.</w:t>
      </w:r>
      <w:r>
        <w:br/>
      </w:r>
      <w:r>
        <w:rPr>
          <w:rFonts w:ascii="Times New Roman"/>
          <w:b w:val="false"/>
          <w:i w:val="false"/>
          <w:color w:val="000000"/>
          <w:sz w:val="28"/>
        </w:rPr>
        <w:t>
      6. «Уақытша өтеусіз жер пайдалану құқығына актілер ресімдеу және беру» мемлекеттік қызмет регламенті (бұдан әрі – Регламент) «Әкімшілік рәсімдер туралы» Қазақстан Республикасының 2000 жылғы 27 қарашадағы Заңының 9-1-бабы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Start w:name="z131" w:id="64"/>
    <w:p>
      <w:pPr>
        <w:spacing w:after="0"/>
        <w:ind w:left="0"/>
        <w:jc w:val="left"/>
      </w:pPr>
      <w:r>
        <w:rPr>
          <w:rFonts w:ascii="Times New Roman"/>
          <w:b/>
          <w:i w:val="false"/>
          <w:color w:val="000000"/>
        </w:rPr>
        <w:t xml:space="preserve"> 
2. Мемлекеттік қызмет көрсету тәртібінің талаптары</w:t>
      </w:r>
    </w:p>
    <w:bookmarkEnd w:id="64"/>
    <w:bookmarkStart w:name="z132" w:id="65"/>
    <w:p>
      <w:pPr>
        <w:spacing w:after="0"/>
        <w:ind w:left="0"/>
        <w:jc w:val="both"/>
      </w:pPr>
      <w:r>
        <w:rPr>
          <w:rFonts w:ascii="Times New Roman"/>
          <w:b w:val="false"/>
          <w:i w:val="false"/>
          <w:color w:val="000000"/>
          <w:sz w:val="28"/>
        </w:rPr>
        <w:t>      7. Мемлекеттік қызмет:</w:t>
      </w:r>
      <w:r>
        <w:br/>
      </w:r>
      <w:r>
        <w:rPr>
          <w:rFonts w:ascii="Times New Roman"/>
          <w:b w:val="false"/>
          <w:i w:val="false"/>
          <w:color w:val="000000"/>
          <w:sz w:val="28"/>
        </w:rPr>
        <w:t>
      Мемлекеттiк қызмет уәкiлеттi орган ғимаратында: Солтүстік Қазақстан облысы, Петропавл қаласы, Қазақстан Конституциясы к., 23 мекен-жайы бойынша көрсетiледi, телефон: 46-99-29;</w:t>
      </w:r>
      <w:r>
        <w:br/>
      </w:r>
      <w:r>
        <w:rPr>
          <w:rFonts w:ascii="Times New Roman"/>
          <w:b w:val="false"/>
          <w:i w:val="false"/>
          <w:color w:val="000000"/>
          <w:sz w:val="28"/>
        </w:rPr>
        <w:t>
      Орталық ғимаратында: Солтүстік Қазақстан облысы, Петропавл қаласы, Әуезов к., 157 мекен-жайы бойынша көрсетiледi, телефон: 31-06-52;</w:t>
      </w:r>
      <w:r>
        <w:br/>
      </w:r>
      <w:r>
        <w:rPr>
          <w:rFonts w:ascii="Times New Roman"/>
          <w:b w:val="false"/>
          <w:i w:val="false"/>
          <w:color w:val="000000"/>
          <w:sz w:val="28"/>
        </w:rPr>
        <w:t>
      8. Мемлекеттік қызмет көрсетіледі:</w:t>
      </w:r>
      <w:r>
        <w:br/>
      </w:r>
      <w:r>
        <w:rPr>
          <w:rFonts w:ascii="Times New Roman"/>
          <w:b w:val="false"/>
          <w:i w:val="false"/>
          <w:color w:val="000000"/>
          <w:sz w:val="28"/>
        </w:rPr>
        <w:t>
      уәкілетті органға өтініш берген жағдайда:</w:t>
      </w:r>
      <w:r>
        <w:br/>
      </w:r>
      <w:r>
        <w:rPr>
          <w:rFonts w:ascii="Times New Roman"/>
          <w:b w:val="false"/>
          <w:i w:val="false"/>
          <w:color w:val="000000"/>
          <w:sz w:val="28"/>
        </w:rPr>
        <w:t>
      аптасына бес жұмыс күн, демалыс және мереке күндерін қоспағанда, сағат 9-00-ден 18-00-ге дейін, сағат 13-00-ден 14-00-ге дейін түскі үзіліспен. Құжаттарды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Орталыққа өтініш берген жағдайда:</w:t>
      </w:r>
      <w:r>
        <w:br/>
      </w:r>
      <w:r>
        <w:rPr>
          <w:rFonts w:ascii="Times New Roman"/>
          <w:b w:val="false"/>
          <w:i w:val="false"/>
          <w:color w:val="000000"/>
          <w:sz w:val="28"/>
        </w:rPr>
        <w:t>
      аптасына алты жұмыс күн, жексенбі және мереке күндерін қоспағанда, белгіленген жұмыс кестесіне сәйкес сағат 9-00-ден 19-00-ге дейін, 13.00-ден 14-00-ге дейінгі түскі үзіліспен қызмет атқарады. Қабылдау кезек тәртібімен, алдын ала жазылусыз және тездетілген қызмет көрсетусіз жүзеге асырылады.</w:t>
      </w:r>
      <w:r>
        <w:br/>
      </w:r>
      <w:r>
        <w:rPr>
          <w:rFonts w:ascii="Times New Roman"/>
          <w:b w:val="false"/>
          <w:i w:val="false"/>
          <w:color w:val="000000"/>
          <w:sz w:val="28"/>
        </w:rPr>
        <w:t>
      9. Мемлекеттік қызмет көрсету мәселелері бойынша, мемлекеттік қызмет көрсету барысы туралы ақпаратты Орталықта немесе уәкілетті органда алуға болады, мекен-жайлары мен жұмыс кестесі осы Регламенттің 7,8-тармақтарында көрсетілген.</w:t>
      </w:r>
      <w:r>
        <w:br/>
      </w:r>
      <w:r>
        <w:rPr>
          <w:rFonts w:ascii="Times New Roman"/>
          <w:b w:val="false"/>
          <w:i w:val="false"/>
          <w:color w:val="000000"/>
          <w:sz w:val="28"/>
        </w:rPr>
        <w:t>
      Мемлекеттік қызмет көрсету тәртібі туралы толық ақпарат мемлекеттік қызмет көрсету орындарында тақта қағаздарында және көрсетілген ұйымдардың интернет-ресурстарында орнатылады: уәкілетті орган - mzh-zher@sko.kz, ХҚКО-skocon.kz</w:t>
      </w:r>
      <w:r>
        <w:br/>
      </w:r>
      <w:r>
        <w:rPr>
          <w:rFonts w:ascii="Times New Roman"/>
          <w:b w:val="false"/>
          <w:i w:val="false"/>
          <w:color w:val="000000"/>
          <w:sz w:val="28"/>
        </w:rPr>
        <w:t>
</w:t>
      </w:r>
      <w:r>
        <w:rPr>
          <w:rFonts w:ascii="Times New Roman"/>
          <w:b w:val="false"/>
          <w:i w:val="false"/>
          <w:color w:val="000000"/>
          <w:sz w:val="28"/>
        </w:rPr>
        <w:t>
      10. Мемлекеттік қызмет көрсету мерзімдері:</w:t>
      </w:r>
      <w:r>
        <w:br/>
      </w:r>
      <w:r>
        <w:rPr>
          <w:rFonts w:ascii="Times New Roman"/>
          <w:b w:val="false"/>
          <w:i w:val="false"/>
          <w:color w:val="000000"/>
          <w:sz w:val="28"/>
        </w:rPr>
        <w:t>
      мемлекеттік қызмет көрсету мерзімі тұтынушының қажетті құжаттарды осы Регламенттің </w:t>
      </w:r>
      <w:r>
        <w:rPr>
          <w:rFonts w:ascii="Times New Roman"/>
          <w:b w:val="false"/>
          <w:i w:val="false"/>
          <w:color w:val="000000"/>
          <w:sz w:val="28"/>
        </w:rPr>
        <w:t>16 тармағында</w:t>
      </w:r>
      <w:r>
        <w:rPr>
          <w:rFonts w:ascii="Times New Roman"/>
          <w:b w:val="false"/>
          <w:i w:val="false"/>
          <w:color w:val="000000"/>
          <w:sz w:val="28"/>
        </w:rPr>
        <w:t xml:space="preserve"> анықталған құжаттарды тапсырған уақытынан бастап 6 жұмыс күні ішінде, жер учаскесіне жеке меншік құқығына акт телқұжатын беру кезінде 4 жұмыс күні;</w:t>
      </w:r>
      <w:r>
        <w:br/>
      </w:r>
      <w:r>
        <w:rPr>
          <w:rFonts w:ascii="Times New Roman"/>
          <w:b w:val="false"/>
          <w:i w:val="false"/>
          <w:color w:val="000000"/>
          <w:sz w:val="28"/>
        </w:rPr>
        <w:t>
құжаттарды тапсыру және алу кезіндегі кезекті күту мерзімі 30 минуттан аспайды;</w:t>
      </w:r>
      <w:r>
        <w:br/>
      </w:r>
      <w:r>
        <w:rPr>
          <w:rFonts w:ascii="Times New Roman"/>
          <w:b w:val="false"/>
          <w:i w:val="false"/>
          <w:color w:val="000000"/>
          <w:sz w:val="28"/>
        </w:rPr>
        <w:t>
      құжаттарды тапсыру және алу кезіндегі қызмет көрсету мерзімі 30 минуттан аспайды.</w:t>
      </w:r>
      <w:r>
        <w:br/>
      </w:r>
      <w:r>
        <w:rPr>
          <w:rFonts w:ascii="Times New Roman"/>
          <w:b w:val="false"/>
          <w:i w:val="false"/>
          <w:color w:val="000000"/>
          <w:sz w:val="28"/>
        </w:rPr>
        <w:t>
</w:t>
      </w:r>
      <w:r>
        <w:rPr>
          <w:rFonts w:ascii="Times New Roman"/>
          <w:b w:val="false"/>
          <w:i w:val="false"/>
          <w:color w:val="000000"/>
          <w:sz w:val="28"/>
        </w:rPr>
        <w:t>
      11. Мемлекеттік қызмет ақалы негізде көрсетіледі, уәкілетті органға немесе Орталыққа </w:t>
      </w:r>
      <w:r>
        <w:rPr>
          <w:rFonts w:ascii="Times New Roman"/>
          <w:b w:val="false"/>
          <w:i w:val="false"/>
          <w:color w:val="000000"/>
          <w:sz w:val="28"/>
        </w:rPr>
        <w:t>4 қосымшаға</w:t>
      </w:r>
      <w:r>
        <w:rPr>
          <w:rFonts w:ascii="Times New Roman"/>
          <w:b w:val="false"/>
          <w:i w:val="false"/>
          <w:color w:val="000000"/>
          <w:sz w:val="28"/>
        </w:rPr>
        <w:t xml:space="preserve"> сәйкес шамасында уақытша өтеусіз жер пайдалану құқығына актіні дайындағаны үшін қызмет ақысын төлегені туралы құжатты (түбіртекті) береді.</w:t>
      </w:r>
      <w:r>
        <w:br/>
      </w:r>
      <w:r>
        <w:rPr>
          <w:rFonts w:ascii="Times New Roman"/>
          <w:b w:val="false"/>
          <w:i w:val="false"/>
          <w:color w:val="000000"/>
          <w:sz w:val="28"/>
        </w:rPr>
        <w:t>
      Уақытша өтеусіз жер пайдалану құқығына актіні дайындау үшін ақы төлеу қолма - қол немесе қолма-қол емес тәсілімен екінші деңгейдегі банктер арқылы мамандандырылған кәсіпорынның есеп-шотына не мамандандырылған кәсіпорынның кассасында жүргізіледі, олар төлемнің мөлшері мен уақытын растайтын төлем құжатын береді.</w:t>
      </w:r>
      <w:r>
        <w:br/>
      </w:r>
      <w:r>
        <w:rPr>
          <w:rFonts w:ascii="Times New Roman"/>
          <w:b w:val="false"/>
          <w:i w:val="false"/>
          <w:color w:val="000000"/>
          <w:sz w:val="28"/>
        </w:rPr>
        <w:t>
</w:t>
      </w:r>
      <w:r>
        <w:rPr>
          <w:rFonts w:ascii="Times New Roman"/>
          <w:b w:val="false"/>
          <w:i w:val="false"/>
          <w:color w:val="000000"/>
          <w:sz w:val="28"/>
        </w:rPr>
        <w:t>
      12. Тұтынушы осы Регламенттің </w:t>
      </w:r>
      <w:r>
        <w:rPr>
          <w:rFonts w:ascii="Times New Roman"/>
          <w:b w:val="false"/>
          <w:i w:val="false"/>
          <w:color w:val="000000"/>
          <w:sz w:val="28"/>
        </w:rPr>
        <w:t>16-тармағында</w:t>
      </w:r>
      <w:r>
        <w:rPr>
          <w:rFonts w:ascii="Times New Roman"/>
          <w:b w:val="false"/>
          <w:i w:val="false"/>
          <w:color w:val="000000"/>
          <w:sz w:val="28"/>
        </w:rPr>
        <w:t xml:space="preserve"> көрсетілген сәйкес құжаттарды бермеген жағдайда уәкілетті орган немесе Орталық мемлекеттік қызмет көрсетуден бас тартады.</w:t>
      </w:r>
      <w:r>
        <w:br/>
      </w:r>
      <w:r>
        <w:rPr>
          <w:rFonts w:ascii="Times New Roman"/>
          <w:b w:val="false"/>
          <w:i w:val="false"/>
          <w:color w:val="000000"/>
          <w:sz w:val="28"/>
        </w:rPr>
        <w:t>
      Мемлекеттік қызмет мынадай негіздер бойынша тоқтатылады:</w:t>
      </w:r>
      <w:r>
        <w:br/>
      </w:r>
      <w:r>
        <w:rPr>
          <w:rFonts w:ascii="Times New Roman"/>
          <w:b w:val="false"/>
          <w:i w:val="false"/>
          <w:color w:val="000000"/>
          <w:sz w:val="28"/>
        </w:rPr>
        <w:t>
      1) осы жер учаскесі бойынша сот шешімдері болғанда немесе жүріп жатқан сот талқылауы туралы хабарлама болғанда;</w:t>
      </w:r>
      <w:r>
        <w:br/>
      </w:r>
      <w:r>
        <w:rPr>
          <w:rFonts w:ascii="Times New Roman"/>
          <w:b w:val="false"/>
          <w:i w:val="false"/>
          <w:color w:val="000000"/>
          <w:sz w:val="28"/>
        </w:rPr>
        <w:t>
      2) заңнама нормаларын бұзуды жойғанға дейін прокурорлық қадағалау актісі болғанда;</w:t>
      </w:r>
      <w:r>
        <w:br/>
      </w:r>
      <w:r>
        <w:rPr>
          <w:rFonts w:ascii="Times New Roman"/>
          <w:b w:val="false"/>
          <w:i w:val="false"/>
          <w:color w:val="000000"/>
          <w:sz w:val="28"/>
        </w:rPr>
        <w:t>
      3) бір учаскеге құқықтарын ресімдеуге қатысты бірнеше өтініш болғанда немесе ресімдеу процесінде осы жер учаскесінің басқа пайдаланушыларын анықтаған жағдайда.</w:t>
      </w:r>
      <w:r>
        <w:br/>
      </w:r>
      <w:r>
        <w:rPr>
          <w:rFonts w:ascii="Times New Roman"/>
          <w:b w:val="false"/>
          <w:i w:val="false"/>
          <w:color w:val="000000"/>
          <w:sz w:val="28"/>
        </w:rPr>
        <w:t>
      Жер учаскелеріне құқықтарын ресімдеуді сот шешімдері және прокурорлық қадағалау актілері бойынша тоқтату үшін негіз болатын жағдайларды анықтау мерзіміне дейін, ал бірнеше өтініштің түсу себептері бойынша тараптардың келісімге келуі немесе сот шешімі заңды күшіне енгенге дейін қалдыру деп саналады.</w:t>
      </w:r>
      <w:r>
        <w:br/>
      </w:r>
      <w:r>
        <w:rPr>
          <w:rFonts w:ascii="Times New Roman"/>
          <w:b w:val="false"/>
          <w:i w:val="false"/>
          <w:color w:val="000000"/>
          <w:sz w:val="28"/>
        </w:rPr>
        <w:t>
      Жер учаскелеріне құқықтарын ресімдеуді тоқтату туралы мәліметтер тіркеу және есепке алу кітабына енгізіледі. Тұтынушыға жер учаскесіне уақытша өтеусіз жер пайдалану құқығына акт ресімдеу кезінде болмаған құжатты және тоқтату мерзімі, тұтынушының ресімдеуді тоқтату себептерін жою үшін бұдан әрі жасалатын әрекеттерді көрсетумен жазбаша түрде хабарлама жолданады.</w:t>
      </w:r>
      <w:r>
        <w:br/>
      </w:r>
      <w:r>
        <w:rPr>
          <w:rFonts w:ascii="Times New Roman"/>
          <w:b w:val="false"/>
          <w:i w:val="false"/>
          <w:color w:val="000000"/>
          <w:sz w:val="28"/>
        </w:rPr>
        <w:t>
</w:t>
      </w:r>
      <w:r>
        <w:rPr>
          <w:rFonts w:ascii="Times New Roman"/>
          <w:b w:val="false"/>
          <w:i w:val="false"/>
          <w:color w:val="000000"/>
          <w:sz w:val="28"/>
        </w:rPr>
        <w:t>
      13. Тұтынушының мемлекеттік қызмет алу үшін өтініш берген уақытынан бастап мемлекеттік қызмет нәтижесін берген уақытқа дейінгі мемлекеттік қызмет көрсету кезеңдері уәкілетті орган арқылы:</w:t>
      </w:r>
      <w:r>
        <w:br/>
      </w:r>
      <w:r>
        <w:rPr>
          <w:rFonts w:ascii="Times New Roman"/>
          <w:b w:val="false"/>
          <w:i w:val="false"/>
          <w:color w:val="000000"/>
          <w:sz w:val="28"/>
        </w:rPr>
        <w:t>
      1) тұтынушы уәкілетті органға уақытша өтеусіз жер пайдалану құқығына актіні дайындау акт (акт телқұжатын) беру туралы өтініш береді;</w:t>
      </w:r>
      <w:r>
        <w:br/>
      </w:r>
      <w:r>
        <w:rPr>
          <w:rFonts w:ascii="Times New Roman"/>
          <w:b w:val="false"/>
          <w:i w:val="false"/>
          <w:color w:val="000000"/>
          <w:sz w:val="28"/>
        </w:rPr>
        <w:t xml:space="preserve">
      2) уәкілетті орган қызметшісі өтінішті тіркейді және тұтынушыға сәйкес құжаттарды қабылдау туралы қолхат береді және өтініш пен қажетті құжатттарды басшылыққа жолдайды; </w:t>
      </w:r>
      <w:r>
        <w:br/>
      </w:r>
      <w:r>
        <w:rPr>
          <w:rFonts w:ascii="Times New Roman"/>
          <w:b w:val="false"/>
          <w:i w:val="false"/>
          <w:color w:val="000000"/>
          <w:sz w:val="28"/>
        </w:rPr>
        <w:t>
      3) уәкілетті орган басшылығы жауапты қызметшіні анықтайды;</w:t>
      </w:r>
      <w:r>
        <w:br/>
      </w:r>
      <w:r>
        <w:rPr>
          <w:rFonts w:ascii="Times New Roman"/>
          <w:b w:val="false"/>
          <w:i w:val="false"/>
          <w:color w:val="000000"/>
          <w:sz w:val="28"/>
        </w:rPr>
        <w:t>
      4) уәкілетті органның жауапты қызметшісі тұтынушының барлық қажетті құжаттарын уақытша өтеусіз жер пайдалану құқығына акт (акт телқұжатын) әзірлеуге мамандандырылған кәсіпорынға жолдайды немесе басшылыққа қол қоюға дәлелді бас тарту немесе мемлекеттік қызмет көрсетуді тоқтату туралы жазбаша хабарлама әзірлейді;</w:t>
      </w:r>
      <w:r>
        <w:br/>
      </w:r>
      <w:r>
        <w:rPr>
          <w:rFonts w:ascii="Times New Roman"/>
          <w:b w:val="false"/>
          <w:i w:val="false"/>
          <w:color w:val="000000"/>
          <w:sz w:val="28"/>
        </w:rPr>
        <w:t>
      5)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6) уәкілетті органның жауапты қызметшісі басшылыққа қол қою үшін уақытша өтеусіз жер пайдалану құқығына актіні (акт телқұжатын) жолдайды, елтаңба мөрімен бектіп тұтынушыға уақытша өтеусіз жр пайдалану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w:t>
      </w:r>
      <w:r>
        <w:rPr>
          <w:rFonts w:ascii="Times New Roman"/>
          <w:b w:val="false"/>
          <w:i w:val="false"/>
          <w:color w:val="000000"/>
          <w:sz w:val="28"/>
        </w:rPr>
        <w:t>
      Орталық арқылы:</w:t>
      </w:r>
      <w:r>
        <w:br/>
      </w:r>
      <w:r>
        <w:rPr>
          <w:rFonts w:ascii="Times New Roman"/>
          <w:b w:val="false"/>
          <w:i w:val="false"/>
          <w:color w:val="000000"/>
          <w:sz w:val="28"/>
        </w:rPr>
        <w:t>
      1) тұтынушы Орталыққа акт (акт телқұжатын) беру туралы өтініш береді;</w:t>
      </w:r>
      <w:r>
        <w:br/>
      </w:r>
      <w:r>
        <w:rPr>
          <w:rFonts w:ascii="Times New Roman"/>
          <w:b w:val="false"/>
          <w:i w:val="false"/>
          <w:color w:val="000000"/>
          <w:sz w:val="28"/>
        </w:rPr>
        <w:t>
      2) Орталық инспекторы өтінішті тіркейді және тұтынушыға сәйкес</w:t>
      </w:r>
      <w:r>
        <w:br/>
      </w:r>
      <w:r>
        <w:rPr>
          <w:rFonts w:ascii="Times New Roman"/>
          <w:b w:val="false"/>
          <w:i w:val="false"/>
          <w:color w:val="000000"/>
          <w:sz w:val="28"/>
        </w:rPr>
        <w:t>
      құжаттарды қабылдау туралы қолхат береді және өтініш пен қажетті құжатттарды Орталықтың жинақтауыш бөлім инспекторына жолдайды;</w:t>
      </w:r>
      <w:r>
        <w:br/>
      </w:r>
      <w:r>
        <w:rPr>
          <w:rFonts w:ascii="Times New Roman"/>
          <w:b w:val="false"/>
          <w:i w:val="false"/>
          <w:color w:val="000000"/>
          <w:sz w:val="28"/>
        </w:rPr>
        <w:t>
      3) Орталықтың жинақтауыш бөлім инспекторы құжаттар жинағын жүзеге асырып, тізім жасайды, құжаттарды уәкілетті органға жолдайды,</w:t>
      </w:r>
      <w:r>
        <w:br/>
      </w:r>
      <w:r>
        <w:rPr>
          <w:rFonts w:ascii="Times New Roman"/>
          <w:b w:val="false"/>
          <w:i w:val="false"/>
          <w:color w:val="000000"/>
          <w:sz w:val="28"/>
        </w:rPr>
        <w:t>
      4) уәкілетті орган қызметшісі өтінішті тіркейді және қажетті құжатттарды басшылыққа жолдайды;</w:t>
      </w:r>
      <w:r>
        <w:br/>
      </w:r>
      <w:r>
        <w:rPr>
          <w:rFonts w:ascii="Times New Roman"/>
          <w:b w:val="false"/>
          <w:i w:val="false"/>
          <w:color w:val="000000"/>
          <w:sz w:val="28"/>
        </w:rPr>
        <w:t>
      5) уәкілетті орган басшылығы жауапты қызметшіні анықтайды;</w:t>
      </w:r>
      <w:r>
        <w:br/>
      </w:r>
      <w:r>
        <w:rPr>
          <w:rFonts w:ascii="Times New Roman"/>
          <w:b w:val="false"/>
          <w:i w:val="false"/>
          <w:color w:val="000000"/>
          <w:sz w:val="28"/>
        </w:rPr>
        <w:t>
      6) уәкілетті органның жауапты қызметшісі басшылыққа қол қою үшін уақытша өтеусіз жер пайдалану құқығына актіні (акт телқұжатын) жолдайды, елтаңба мөрімен бектіп тұтынушыға уақытша өтеусіз жер пайдалану құқығына актіні немесе мемлекеттік қызмет көрсетуді тоқтату туралы жазбаша хабарлама береді.</w:t>
      </w:r>
      <w:r>
        <w:br/>
      </w:r>
      <w:r>
        <w:rPr>
          <w:rFonts w:ascii="Times New Roman"/>
          <w:b w:val="false"/>
          <w:i w:val="false"/>
          <w:color w:val="000000"/>
          <w:sz w:val="28"/>
        </w:rPr>
        <w:t>
</w:t>
      </w:r>
      <w:r>
        <w:rPr>
          <w:rFonts w:ascii="Times New Roman"/>
          <w:b w:val="false"/>
          <w:i w:val="false"/>
          <w:color w:val="000000"/>
          <w:sz w:val="28"/>
        </w:rPr>
        <w:t>
      7) мамандандырылған кәсіпорын уәкілетті органның акт (акт телқұжатын) әзірлеу туралы сұрауын қарайды, акт (акт телқұжатын) әзірлейді, уәкілетті органға акт (акт телқұжатын) жолдайды;</w:t>
      </w:r>
      <w:r>
        <w:br/>
      </w:r>
      <w:r>
        <w:rPr>
          <w:rFonts w:ascii="Times New Roman"/>
          <w:b w:val="false"/>
          <w:i w:val="false"/>
          <w:color w:val="000000"/>
          <w:sz w:val="28"/>
        </w:rPr>
        <w:t>
      8) уәкілетті органның жауапты қызметшісі басшылыққа қол қою үшін уақытша өтеусіз жр пайдалану құқығына актіні (акт телқұжатын) жолдайды, елтаңба мөрімен бекітіп актіні (акт телқұжатын) Орталықтың жинақтауыш бөлім инспекторына жолдайды;</w:t>
      </w:r>
      <w:r>
        <w:br/>
      </w:r>
      <w:r>
        <w:rPr>
          <w:rFonts w:ascii="Times New Roman"/>
          <w:b w:val="false"/>
          <w:i w:val="false"/>
          <w:color w:val="000000"/>
          <w:sz w:val="28"/>
        </w:rPr>
        <w:t>
      9) Орталықтың жинақтауыш бөлім инспекторы құжаттарды Орталық инспекторына береді;</w:t>
      </w:r>
      <w:r>
        <w:br/>
      </w:r>
      <w:r>
        <w:rPr>
          <w:rFonts w:ascii="Times New Roman"/>
          <w:b w:val="false"/>
          <w:i w:val="false"/>
          <w:color w:val="000000"/>
          <w:sz w:val="28"/>
        </w:rPr>
        <w:t>
</w:t>
      </w:r>
      <w:r>
        <w:rPr>
          <w:rFonts w:ascii="Times New Roman"/>
          <w:b w:val="false"/>
          <w:i w:val="false"/>
          <w:color w:val="000000"/>
          <w:sz w:val="28"/>
        </w:rPr>
        <w:t>
      10) Орталық инспекторы тұтынушыға акт (акт телқұжатын) немесе дәлелді бас тарту немесе мемлекеттік қызмет көрсетуді тоқтату туралы жазбаша хабарлама береді.</w:t>
      </w:r>
      <w:r>
        <w:br/>
      </w:r>
      <w:r>
        <w:rPr>
          <w:rFonts w:ascii="Times New Roman"/>
          <w:b w:val="false"/>
          <w:i w:val="false"/>
          <w:color w:val="000000"/>
          <w:sz w:val="28"/>
        </w:rPr>
        <w:t>
      14. Орталықта және уәкілетті органда мемлекеттік қызмет көрсету үшін құжаттарды қабылдауды жүзеге асыратын тұлғаның ең төмен саны бір қызметкерді құрайды.</w:t>
      </w:r>
    </w:p>
    <w:bookmarkEnd w:id="65"/>
    <w:bookmarkStart w:name="z140" w:id="66"/>
    <w:p>
      <w:pPr>
        <w:spacing w:after="0"/>
        <w:ind w:left="0"/>
        <w:jc w:val="left"/>
      </w:pPr>
      <w:r>
        <w:rPr>
          <w:rFonts w:ascii="Times New Roman"/>
          <w:b/>
          <w:i w:val="false"/>
          <w:color w:val="000000"/>
        </w:rPr>
        <w:t xml:space="preserve"> 
3. Мемлекеттік қызмет көрсету процесіндегі әрекеттер</w:t>
      </w:r>
      <w:r>
        <w:br/>
      </w:r>
      <w:r>
        <w:rPr>
          <w:rFonts w:ascii="Times New Roman"/>
          <w:b/>
          <w:i w:val="false"/>
          <w:color w:val="000000"/>
        </w:rPr>
        <w:t>
(өзара әрекеттер) тәртібіне сипаттама</w:t>
      </w:r>
    </w:p>
    <w:bookmarkEnd w:id="66"/>
    <w:bookmarkStart w:name="z141" w:id="67"/>
    <w:p>
      <w:pPr>
        <w:spacing w:after="0"/>
        <w:ind w:left="0"/>
        <w:jc w:val="both"/>
      </w:pPr>
      <w:r>
        <w:rPr>
          <w:rFonts w:ascii="Times New Roman"/>
          <w:b w:val="false"/>
          <w:i w:val="false"/>
          <w:color w:val="000000"/>
          <w:sz w:val="28"/>
        </w:rPr>
        <w:t>
      15. Орталықта құжаттарды қабылдау «терезелер» арқылы жүзеге асырылады, онда «терезелердің» бағытталуы мен орындалатын қызметтері туралы ақпарат орналастырылады, сондай-ақ Орталық инспекторының аты-жөні көрсетіледі.</w:t>
      </w:r>
      <w:r>
        <w:br/>
      </w:r>
      <w:r>
        <w:rPr>
          <w:rFonts w:ascii="Times New Roman"/>
          <w:b w:val="false"/>
          <w:i w:val="false"/>
          <w:color w:val="000000"/>
          <w:sz w:val="28"/>
        </w:rPr>
        <w:t>
      Уәкілетті органда құжаттарды қабылдау уәкілетті органның жауапты орындаушысы арқылы жүзеге асырылады.</w:t>
      </w:r>
      <w:r>
        <w:br/>
      </w:r>
      <w:r>
        <w:rPr>
          <w:rFonts w:ascii="Times New Roman"/>
          <w:b w:val="false"/>
          <w:i w:val="false"/>
          <w:color w:val="000000"/>
          <w:sz w:val="28"/>
        </w:rPr>
        <w:t>
      Құжаттарды Орталыққа немесе уәкілетті органға тапсырғаннан кейін тұтынушыға төмендегілерді көрсетумен сәйкес құжаттарды қабылдау туралы қолхат беріледі:</w:t>
      </w:r>
      <w:r>
        <w:br/>
      </w:r>
      <w:r>
        <w:rPr>
          <w:rFonts w:ascii="Times New Roman"/>
          <w:b w:val="false"/>
          <w:i w:val="false"/>
          <w:color w:val="000000"/>
          <w:sz w:val="28"/>
        </w:rPr>
        <w:t>
</w:t>
      </w:r>
      <w:r>
        <w:rPr>
          <w:rFonts w:ascii="Times New Roman"/>
          <w:b w:val="false"/>
          <w:i w:val="false"/>
          <w:color w:val="000000"/>
          <w:sz w:val="28"/>
        </w:rPr>
        <w:t>
      сұрауды қабылдау нөмірі мен датасы;</w:t>
      </w:r>
      <w:r>
        <w:br/>
      </w:r>
      <w:r>
        <w:rPr>
          <w:rFonts w:ascii="Times New Roman"/>
          <w:b w:val="false"/>
          <w:i w:val="false"/>
          <w:color w:val="000000"/>
          <w:sz w:val="28"/>
        </w:rPr>
        <w:t>
      сұралатын мемлекеттік қызмет түрі;</w:t>
      </w:r>
      <w:r>
        <w:br/>
      </w:r>
      <w:r>
        <w:rPr>
          <w:rFonts w:ascii="Times New Roman"/>
          <w:b w:val="false"/>
          <w:i w:val="false"/>
          <w:color w:val="000000"/>
          <w:sz w:val="28"/>
        </w:rPr>
        <w:t>
      қоса берілген құжаттар саны мен атаулары;</w:t>
      </w:r>
      <w:r>
        <w:br/>
      </w:r>
      <w:r>
        <w:rPr>
          <w:rFonts w:ascii="Times New Roman"/>
          <w:b w:val="false"/>
          <w:i w:val="false"/>
          <w:color w:val="000000"/>
          <w:sz w:val="28"/>
        </w:rPr>
        <w:t>
      құжаттарды беру датасы, уақыты және орны;</w:t>
      </w:r>
      <w:r>
        <w:br/>
      </w:r>
      <w:r>
        <w:rPr>
          <w:rFonts w:ascii="Times New Roman"/>
          <w:b w:val="false"/>
          <w:i w:val="false"/>
          <w:color w:val="000000"/>
          <w:sz w:val="28"/>
        </w:rPr>
        <w:t>
      Мемлекеттік қызмет көрсетуге өтінішті қабылдаған Орталық инспекторының немесе уәкілетті орган қызметкерінің тегі, аты, әкесінің аты.</w:t>
      </w:r>
      <w:r>
        <w:br/>
      </w:r>
      <w:r>
        <w:rPr>
          <w:rFonts w:ascii="Times New Roman"/>
          <w:b w:val="false"/>
          <w:i w:val="false"/>
          <w:color w:val="000000"/>
          <w:sz w:val="28"/>
        </w:rPr>
        <w:t>
</w:t>
      </w:r>
      <w:r>
        <w:rPr>
          <w:rFonts w:ascii="Times New Roman"/>
          <w:b w:val="false"/>
          <w:i w:val="false"/>
          <w:color w:val="000000"/>
          <w:sz w:val="28"/>
        </w:rPr>
        <w:t>
      16. Уақытша өтеусіз жер пайдалану құқығына акт немесе Уақытша өтеусіз жер пайдалану құқығына акт түбіртегін беру үшін Орталыққа немесе уәкілетті органға келесі құжаттар ұсынылу қажет:</w:t>
      </w:r>
      <w:r>
        <w:br/>
      </w:r>
      <w:r>
        <w:rPr>
          <w:rFonts w:ascii="Times New Roman"/>
          <w:b w:val="false"/>
          <w:i w:val="false"/>
          <w:color w:val="000000"/>
          <w:sz w:val="28"/>
        </w:rPr>
        <w:t>
      1) мемлекеттің жер учаскесіне уақытша өтеусіз жр пайдалану құқығын беру кезінде:</w:t>
      </w:r>
      <w:r>
        <w:br/>
      </w:r>
      <w:r>
        <w:rPr>
          <w:rFonts w:ascii="Times New Roman"/>
          <w:b w:val="false"/>
          <w:i w:val="false"/>
          <w:color w:val="000000"/>
          <w:sz w:val="28"/>
        </w:rPr>
        <w:t>
      осы Регламенттің 1-қосымшасына сәйкес жер учаскесіне уақытша өтеусіз жр пайдалану құқығына акт беру үшін уәкілетті органға өтініш;</w:t>
      </w:r>
      <w:r>
        <w:br/>
      </w:r>
      <w:r>
        <w:rPr>
          <w:rFonts w:ascii="Times New Roman"/>
          <w:b w:val="false"/>
          <w:i w:val="false"/>
          <w:color w:val="000000"/>
          <w:sz w:val="28"/>
        </w:rPr>
        <w:t>
      жер учаскесіне уақытша өтеусіз жер пайдалану құқығын беру туралы жергілікті атқарушы орган шешімінен үзіндінің көшірмесі;</w:t>
      </w:r>
      <w:r>
        <w:br/>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w:t>
      </w:r>
      <w:r>
        <w:rPr>
          <w:rFonts w:ascii="Times New Roman"/>
          <w:b w:val="false"/>
          <w:i w:val="false"/>
          <w:color w:val="000000"/>
          <w:sz w:val="28"/>
        </w:rPr>
        <w:t>
      жеке тұрғын үй салу үшін бөлуге арналған алаңдарда жер учаскелерін орналастырудың жерге орналастыру жобасы болған жағдайда нақты жер учаскесіне жерге орналастыру жобасының бір бөлігі және көрсетілген жұмыстарды орындаған ұйыммен берілетін жергілікті жерде оның шекараларын белгілеу жөніндегі материалдар ұсынылады;</w:t>
      </w:r>
      <w:r>
        <w:br/>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жер учаскесіне уақытша өтеусіз жер пайдалану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w:t>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кейінтұтынушыға қайтарылады;</w:t>
      </w:r>
      <w:r>
        <w:br/>
      </w:r>
      <w:r>
        <w:rPr>
          <w:rFonts w:ascii="Times New Roman"/>
          <w:b w:val="false"/>
          <w:i w:val="false"/>
          <w:color w:val="000000"/>
          <w:sz w:val="28"/>
        </w:rPr>
        <w:t>
      2) жер учаскесінің сәйкестендіру сипаттамаларын өзгерткен жағдайда:</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уақытша өтеусіз жер пайдалану құқығына акт беру үшін уәкілетті органға өтініш;</w:t>
      </w:r>
      <w:r>
        <w:br/>
      </w:r>
      <w:r>
        <w:rPr>
          <w:rFonts w:ascii="Times New Roman"/>
          <w:b w:val="false"/>
          <w:i w:val="false"/>
          <w:color w:val="000000"/>
          <w:sz w:val="28"/>
        </w:rPr>
        <w:t>
      уақытша өтеусіз жер пайдалану құқығына бұрын берілген жер учаскесінің сәйкестендіру сипаттамаларын өзгерту туралы жергілікті атқарушы органның шешімінен үзіндінің көшірмесі және/немесе жер учаскесінің сәйкестендіру сипаттамаларын өзгертуді куәландыратын басқа құжаттың көшірмесі;</w:t>
      </w:r>
      <w:r>
        <w:br/>
      </w:r>
      <w:r>
        <w:rPr>
          <w:rFonts w:ascii="Times New Roman"/>
          <w:b w:val="false"/>
          <w:i w:val="false"/>
          <w:color w:val="000000"/>
          <w:sz w:val="28"/>
        </w:rPr>
        <w:t>
      уәкілетті органмен бекітілген жерге орналастыру жобасының және жергілікті жерде жер учаскесінің шекараларын белгілеу жөніндегі материалдардың көшірмесі;</w:t>
      </w:r>
      <w:r>
        <w:br/>
      </w:r>
      <w:r>
        <w:rPr>
          <w:rFonts w:ascii="Times New Roman"/>
          <w:b w:val="false"/>
          <w:i w:val="false"/>
          <w:color w:val="000000"/>
          <w:sz w:val="28"/>
        </w:rPr>
        <w:t>
</w:t>
      </w:r>
      <w:r>
        <w:rPr>
          <w:rFonts w:ascii="Times New Roman"/>
          <w:b w:val="false"/>
          <w:i w:val="false"/>
          <w:color w:val="000000"/>
          <w:sz w:val="28"/>
        </w:rPr>
        <w:t>
      салық төлеуші куәлігінің көшірмесі (СТН);</w:t>
      </w:r>
      <w:r>
        <w:br/>
      </w:r>
      <w:r>
        <w:rPr>
          <w:rFonts w:ascii="Times New Roman"/>
          <w:b w:val="false"/>
          <w:i w:val="false"/>
          <w:color w:val="000000"/>
          <w:sz w:val="28"/>
        </w:rPr>
        <w:t>
      заңды тұлғаның мемлекеттік тіркеу туралы куәлігінің көшірмесі;</w:t>
      </w:r>
      <w:r>
        <w:br/>
      </w:r>
      <w:r>
        <w:rPr>
          <w:rFonts w:ascii="Times New Roman"/>
          <w:b w:val="false"/>
          <w:i w:val="false"/>
          <w:color w:val="000000"/>
          <w:sz w:val="28"/>
        </w:rPr>
        <w:t>
      жер учаскесіне уақытша өтеусіз жер пайдалану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Тұлғаның жеке куәлігінің немесе сенімхаттың көшірмесі тексеру үшін құжаттардың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3) жер учаскесіне уақытша өтеусіз жер пайдалану құқығына акт телқұжатын беру кезінде:</w:t>
      </w:r>
      <w:r>
        <w:br/>
      </w:r>
      <w:r>
        <w:rPr>
          <w:rFonts w:ascii="Times New Roman"/>
          <w:b w:val="false"/>
          <w:i w:val="false"/>
          <w:color w:val="000000"/>
          <w:sz w:val="28"/>
        </w:rPr>
        <w:t>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жер учаскесіне уақытша өтеусіз жер пайдалану құқығына акт телқұжатын беру үшін уәкілетті органға өтініш;</w:t>
      </w:r>
      <w:r>
        <w:br/>
      </w:r>
      <w:r>
        <w:rPr>
          <w:rFonts w:ascii="Times New Roman"/>
          <w:b w:val="false"/>
          <w:i w:val="false"/>
          <w:color w:val="000000"/>
          <w:sz w:val="28"/>
        </w:rPr>
        <w:t>
      жер учаскесіне уақытша өтеусіз жер пайдалану құқығына акт әзірлеу қызметіне төлем туралы құжат (түбіртек);</w:t>
      </w:r>
      <w:r>
        <w:br/>
      </w:r>
      <w:r>
        <w:rPr>
          <w:rFonts w:ascii="Times New Roman"/>
          <w:b w:val="false"/>
          <w:i w:val="false"/>
          <w:color w:val="000000"/>
          <w:sz w:val="28"/>
        </w:rPr>
        <w:t>
      тұтынушының жеке тұлғасын куәландыратын құжатының көшірмесі, немесе тұтынушы сенімхатының және сенімді тұлғаның жеке тұлғасын куәландыратын құжатының көшірмесі;</w:t>
      </w:r>
      <w:r>
        <w:br/>
      </w:r>
      <w:r>
        <w:rPr>
          <w:rFonts w:ascii="Times New Roman"/>
          <w:b w:val="false"/>
          <w:i w:val="false"/>
          <w:color w:val="000000"/>
          <w:sz w:val="28"/>
        </w:rPr>
        <w:t>
      жер учаскесіне уақытша өтеусіз жер пайдалану құқығына акт түпнұсқасын жарамсыз деп тану туралы жарияланған хабарландырумен жер учаскесінің орналасқан жері бойынша жергілікті аудандық газетінің данасы.Тұлғаның жеке куәлігінің немесе сенімхаттың көшірмесі тексеру үшін ұжаттардың түпнұсқалары ұсынылады, тексерістен кейін тұтынушыға қайтарылады.</w:t>
      </w:r>
      <w:r>
        <w:br/>
      </w:r>
      <w:r>
        <w:rPr>
          <w:rFonts w:ascii="Times New Roman"/>
          <w:b w:val="false"/>
          <w:i w:val="false"/>
          <w:color w:val="000000"/>
          <w:sz w:val="28"/>
        </w:rPr>
        <w:t>
</w:t>
      </w:r>
      <w:r>
        <w:rPr>
          <w:rFonts w:ascii="Times New Roman"/>
          <w:b w:val="false"/>
          <w:i w:val="false"/>
          <w:color w:val="000000"/>
          <w:sz w:val="28"/>
        </w:rPr>
        <w:t>
      17. Өтініштер бланкілері уәкілетті органда болып табылады. Орталықта өтініштердің бланкілері күту залындағы арнайы үстелшеде немесе Орталық консультанттарында болады.</w:t>
      </w:r>
      <w:r>
        <w:br/>
      </w:r>
      <w:r>
        <w:rPr>
          <w:rFonts w:ascii="Times New Roman"/>
          <w:b w:val="false"/>
          <w:i w:val="false"/>
          <w:color w:val="000000"/>
          <w:sz w:val="28"/>
        </w:rPr>
        <w:t>
      18. Мемлекеттік қызмет көрсету процесінде мынадай құрылымдық-функционалдық бірліктер (бұдан әрі – СФЕ) әрекет жасайды:</w:t>
      </w:r>
      <w:r>
        <w:br/>
      </w:r>
      <w:r>
        <w:rPr>
          <w:rFonts w:ascii="Times New Roman"/>
          <w:b w:val="false"/>
          <w:i w:val="false"/>
          <w:color w:val="000000"/>
          <w:sz w:val="28"/>
        </w:rPr>
        <w:t>
      1) Орталық инспекторы;</w:t>
      </w:r>
      <w:r>
        <w:br/>
      </w:r>
      <w:r>
        <w:rPr>
          <w:rFonts w:ascii="Times New Roman"/>
          <w:b w:val="false"/>
          <w:i w:val="false"/>
          <w:color w:val="000000"/>
          <w:sz w:val="28"/>
        </w:rPr>
        <w:t>
      2) Орталықтың жинақтаушы бөлімінің инспекторы;</w:t>
      </w:r>
      <w:r>
        <w:br/>
      </w:r>
      <w:r>
        <w:rPr>
          <w:rFonts w:ascii="Times New Roman"/>
          <w:b w:val="false"/>
          <w:i w:val="false"/>
          <w:color w:val="000000"/>
          <w:sz w:val="28"/>
        </w:rPr>
        <w:t>
      3) уәкілетті органның кеңсесі;</w:t>
      </w:r>
      <w:r>
        <w:br/>
      </w:r>
      <w:r>
        <w:rPr>
          <w:rFonts w:ascii="Times New Roman"/>
          <w:b w:val="false"/>
          <w:i w:val="false"/>
          <w:color w:val="000000"/>
          <w:sz w:val="28"/>
        </w:rPr>
        <w:t>
      4) уәкілетті органның басшылығы;</w:t>
      </w:r>
      <w:r>
        <w:br/>
      </w:r>
      <w:r>
        <w:rPr>
          <w:rFonts w:ascii="Times New Roman"/>
          <w:b w:val="false"/>
          <w:i w:val="false"/>
          <w:color w:val="000000"/>
          <w:sz w:val="28"/>
        </w:rPr>
        <w:t>
      5) мамандандырылған кәсіпорынның кеңсесі;</w:t>
      </w:r>
      <w:r>
        <w:br/>
      </w:r>
      <w:r>
        <w:rPr>
          <w:rFonts w:ascii="Times New Roman"/>
          <w:b w:val="false"/>
          <w:i w:val="false"/>
          <w:color w:val="000000"/>
          <w:sz w:val="28"/>
        </w:rPr>
        <w:t>
      6) мамандандырылған кәсіпорын басшылығы;</w:t>
      </w:r>
      <w:r>
        <w:br/>
      </w:r>
      <w:r>
        <w:rPr>
          <w:rFonts w:ascii="Times New Roman"/>
          <w:b w:val="false"/>
          <w:i w:val="false"/>
          <w:color w:val="000000"/>
          <w:sz w:val="28"/>
        </w:rPr>
        <w:t>
      7) мамандандырылған кәсіпорынның қабылдау және беру тобы;</w:t>
      </w:r>
      <w:r>
        <w:br/>
      </w:r>
      <w:r>
        <w:rPr>
          <w:rFonts w:ascii="Times New Roman"/>
          <w:b w:val="false"/>
          <w:i w:val="false"/>
          <w:color w:val="000000"/>
          <w:sz w:val="28"/>
        </w:rPr>
        <w:t>
      8) мамандандырылған кәсіпорынның өндірістік құрылымдық бөлімшесі.</w:t>
      </w:r>
      <w:r>
        <w:br/>
      </w:r>
      <w:r>
        <w:rPr>
          <w:rFonts w:ascii="Times New Roman"/>
          <w:b w:val="false"/>
          <w:i w:val="false"/>
          <w:color w:val="000000"/>
          <w:sz w:val="28"/>
        </w:rPr>
        <w:t>
</w:t>
      </w:r>
      <w:r>
        <w:rPr>
          <w:rFonts w:ascii="Times New Roman"/>
          <w:b w:val="false"/>
          <w:i w:val="false"/>
          <w:color w:val="000000"/>
          <w:sz w:val="28"/>
        </w:rPr>
        <w:t>
      19. Әр ҚФБ әкімшілік әрекеттерінің (процедураларының) бірізділігі мен өзара әрекетін мәтіндік кестелік сипаттау әр әкімшілік әрекеттің (процедураның) орындалу мерзімін көрсетумен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20. Мемлекеттік қызмет көрсету және ҚФБ процесіндегі әкімшілік әрекеттердің логикалық бірізділігі арасындағы өзара әрекетті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p>
    <w:bookmarkEnd w:id="67"/>
    <w:p>
      <w:pPr>
        <w:spacing w:after="0"/>
        <w:ind w:left="0"/>
        <w:jc w:val="left"/>
      </w:pPr>
      <w:r>
        <w:rPr>
          <w:rFonts w:ascii="Times New Roman"/>
          <w:b/>
          <w:i w:val="false"/>
          <w:color w:val="000000"/>
        </w:rPr>
        <w:t xml:space="preserve"> 4. Мемлекеттік қызмет көрсететін </w:t>
      </w:r>
      <w:r>
        <w:br/>
      </w:r>
      <w:r>
        <w:rPr>
          <w:rFonts w:ascii="Times New Roman"/>
          <w:b/>
          <w:i w:val="false"/>
          <w:color w:val="000000"/>
        </w:rPr>
        <w:t>
лауазымды тұлғалардың жауапкершілігі</w:t>
      </w:r>
    </w:p>
    <w:bookmarkStart w:name="z150" w:id="68"/>
    <w:p>
      <w:pPr>
        <w:spacing w:after="0"/>
        <w:ind w:left="0"/>
        <w:jc w:val="both"/>
      </w:pPr>
      <w:r>
        <w:rPr>
          <w:rFonts w:ascii="Times New Roman"/>
          <w:b w:val="false"/>
          <w:i w:val="false"/>
          <w:color w:val="000000"/>
          <w:sz w:val="28"/>
        </w:rPr>
        <w:t>
      21. Мемлекеттік қызмет көрсетуге жауапты тұлға мемлекеттік қызмет көрсету процесіне қатысатын уәкілетті органның, Орталықтың, мамандандырылған кәсіпорынның және оның өндірістік бөлімшелерінің басшылары мен лауазымды тұлғалары (бұдан әрі – лауазымды тұлғалар) болып табылады.</w:t>
      </w:r>
      <w:r>
        <w:br/>
      </w:r>
      <w:r>
        <w:rPr>
          <w:rFonts w:ascii="Times New Roman"/>
          <w:b w:val="false"/>
          <w:i w:val="false"/>
          <w:color w:val="000000"/>
          <w:sz w:val="28"/>
        </w:rPr>
        <w:t>
      Лауазымды тұлғалар мемелекеттік қызметті сапалы және тиімді көрсетуге, сонымен қатар олармен қабылданатын шешімдерге және мемлекеттік қызмет көрсету барысындағы әрекеттерге (әрекетсіздік), мемлекеттік қызмет көрсетуді Қазақстан Республикасының заңнамасында қарастырылған тәртібінде белгіленген мерзімде жүзеге асыруға жауап береді.</w:t>
      </w:r>
    </w:p>
    <w:bookmarkEnd w:id="68"/>
    <w:bookmarkStart w:name="z151" w:id="69"/>
    <w:p>
      <w:pPr>
        <w:spacing w:after="0"/>
        <w:ind w:left="0"/>
        <w:jc w:val="both"/>
      </w:pPr>
      <w:r>
        <w:rPr>
          <w:rFonts w:ascii="Times New Roman"/>
          <w:b w:val="false"/>
          <w:i w:val="false"/>
          <w:color w:val="000000"/>
          <w:sz w:val="28"/>
        </w:rPr>
        <w:t>
«Уақытша өтеусіз жер пайдалану құқығына</w:t>
      </w:r>
      <w:r>
        <w:br/>
      </w:r>
      <w:r>
        <w:rPr>
          <w:rFonts w:ascii="Times New Roman"/>
          <w:b w:val="false"/>
          <w:i w:val="false"/>
          <w:color w:val="000000"/>
          <w:sz w:val="28"/>
        </w:rPr>
        <w:t>
актілерді ресімдеу және беру»</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1 қосымша</w:t>
      </w:r>
    </w:p>
    <w:bookmarkEnd w:id="69"/>
    <w:p>
      <w:pPr>
        <w:spacing w:after="0"/>
        <w:ind w:left="0"/>
        <w:jc w:val="both"/>
      </w:pPr>
      <w:r>
        <w:rPr>
          <w:rFonts w:ascii="Times New Roman"/>
          <w:b w:val="false"/>
          <w:i w:val="false"/>
          <w:color w:val="000000"/>
          <w:sz w:val="28"/>
        </w:rPr>
        <w:t>Жер қатынастары жөніндегі</w:t>
      </w:r>
      <w:r>
        <w:br/>
      </w:r>
      <w:r>
        <w:rPr>
          <w:rFonts w:ascii="Times New Roman"/>
          <w:b w:val="false"/>
          <w:i w:val="false"/>
          <w:color w:val="000000"/>
          <w:sz w:val="28"/>
        </w:rPr>
        <w:t>
уәкілетті органның бастығына</w:t>
      </w:r>
      <w:r>
        <w:br/>
      </w:r>
      <w:r>
        <w:rPr>
          <w:rFonts w:ascii="Times New Roman"/>
          <w:b w:val="false"/>
          <w:i w:val="false"/>
          <w:color w:val="000000"/>
          <w:sz w:val="28"/>
        </w:rPr>
        <w:t>
_____________________________________</w:t>
      </w:r>
      <w:r>
        <w:br/>
      </w:r>
      <w:r>
        <w:rPr>
          <w:rFonts w:ascii="Times New Roman"/>
          <w:b w:val="false"/>
          <w:i w:val="false"/>
          <w:color w:val="000000"/>
          <w:sz w:val="28"/>
        </w:rPr>
        <w:t>
(уәкілетті орган атауы)</w:t>
      </w:r>
      <w:r>
        <w:br/>
      </w:r>
      <w:r>
        <w:rPr>
          <w:rFonts w:ascii="Times New Roman"/>
          <w:b w:val="false"/>
          <w:i w:val="false"/>
          <w:color w:val="000000"/>
          <w:sz w:val="28"/>
        </w:rPr>
        <w:t>
_____________________________________</w:t>
      </w:r>
      <w:r>
        <w:br/>
      </w:r>
      <w:r>
        <w:rPr>
          <w:rFonts w:ascii="Times New Roman"/>
          <w:b w:val="false"/>
          <w:i w:val="false"/>
          <w:color w:val="000000"/>
          <w:sz w:val="28"/>
        </w:rPr>
        <w:t>
(аты-жөні)</w:t>
      </w:r>
      <w:r>
        <w:br/>
      </w:r>
      <w:r>
        <w:rPr>
          <w:rFonts w:ascii="Times New Roman"/>
          <w:b w:val="false"/>
          <w:i w:val="false"/>
          <w:color w:val="000000"/>
          <w:sz w:val="28"/>
        </w:rPr>
        <w:t>
___________________________________</w:t>
      </w:r>
      <w:r>
        <w:br/>
      </w:r>
      <w:r>
        <w:rPr>
          <w:rFonts w:ascii="Times New Roman"/>
          <w:b w:val="false"/>
          <w:i w:val="false"/>
          <w:color w:val="000000"/>
          <w:sz w:val="28"/>
        </w:rPr>
        <w:t>
(заңды тұлғаның</w:t>
      </w:r>
      <w:r>
        <w:br/>
      </w:r>
      <w:r>
        <w:rPr>
          <w:rFonts w:ascii="Times New Roman"/>
          <w:b w:val="false"/>
          <w:i w:val="false"/>
          <w:color w:val="000000"/>
          <w:sz w:val="28"/>
        </w:rPr>
        <w:t>
_____________________________________</w:t>
      </w:r>
      <w:r>
        <w:br/>
      </w:r>
      <w:r>
        <w:rPr>
          <w:rFonts w:ascii="Times New Roman"/>
          <w:b w:val="false"/>
          <w:i w:val="false"/>
          <w:color w:val="000000"/>
          <w:sz w:val="28"/>
        </w:rPr>
        <w:t>
толық атауы)</w:t>
      </w:r>
      <w:r>
        <w:br/>
      </w:r>
      <w:r>
        <w:rPr>
          <w:rFonts w:ascii="Times New Roman"/>
          <w:b w:val="false"/>
          <w:i w:val="false"/>
          <w:color w:val="000000"/>
          <w:sz w:val="28"/>
        </w:rPr>
        <w:t>
_____________________________________</w:t>
      </w:r>
      <w:r>
        <w:br/>
      </w:r>
      <w:r>
        <w:rPr>
          <w:rFonts w:ascii="Times New Roman"/>
          <w:b w:val="false"/>
          <w:i w:val="false"/>
          <w:color w:val="000000"/>
          <w:sz w:val="28"/>
        </w:rPr>
        <w:t>
(заңды тұлға құжатының деректемелері</w:t>
      </w:r>
      <w:r>
        <w:br/>
      </w:r>
      <w:r>
        <w:rPr>
          <w:rFonts w:ascii="Times New Roman"/>
          <w:b w:val="false"/>
          <w:i w:val="false"/>
          <w:color w:val="000000"/>
          <w:sz w:val="28"/>
        </w:rPr>
        <w:t>
_____________________________________</w:t>
      </w:r>
      <w:r>
        <w:br/>
      </w:r>
      <w:r>
        <w:rPr>
          <w:rFonts w:ascii="Times New Roman"/>
          <w:b w:val="false"/>
          <w:i w:val="false"/>
          <w:color w:val="000000"/>
          <w:sz w:val="28"/>
        </w:rPr>
        <w:t>
байланыс телефоны, мекен-жайы)</w:t>
      </w:r>
    </w:p>
    <w:bookmarkStart w:name="z152" w:id="70"/>
    <w:p>
      <w:pPr>
        <w:spacing w:after="0"/>
        <w:ind w:left="0"/>
        <w:jc w:val="left"/>
      </w:pPr>
      <w:r>
        <w:rPr>
          <w:rFonts w:ascii="Times New Roman"/>
          <w:b/>
          <w:i w:val="false"/>
          <w:color w:val="000000"/>
        </w:rPr>
        <w:t xml:space="preserve"> 
Уақытша өтеусіз жер пайдалану құқығына акт беру туралы</w:t>
      </w:r>
      <w:r>
        <w:br/>
      </w:r>
      <w:r>
        <w:rPr>
          <w:rFonts w:ascii="Times New Roman"/>
          <w:b/>
          <w:i w:val="false"/>
          <w:color w:val="000000"/>
        </w:rPr>
        <w:t>
өтініш</w:t>
      </w:r>
    </w:p>
    <w:bookmarkEnd w:id="70"/>
    <w:p>
      <w:pPr>
        <w:spacing w:after="0"/>
        <w:ind w:left="0"/>
        <w:jc w:val="both"/>
      </w:pPr>
      <w:r>
        <w:rPr>
          <w:rFonts w:ascii="Times New Roman"/>
          <w:b w:val="false"/>
          <w:i w:val="false"/>
          <w:color w:val="000000"/>
          <w:sz w:val="28"/>
        </w:rPr>
        <w:t>__________________________________________________________________________________________________________________________________берілген</w:t>
      </w:r>
      <w:r>
        <w:br/>
      </w:r>
      <w:r>
        <w:rPr>
          <w:rFonts w:ascii="Times New Roman"/>
          <w:b w:val="false"/>
          <w:i w:val="false"/>
          <w:color w:val="000000"/>
          <w:sz w:val="28"/>
        </w:rPr>
        <w:t>
      (жер учаскесінің нысаналы мақсаты)</w:t>
      </w:r>
      <w:r>
        <w:br/>
      </w:r>
      <w:r>
        <w:rPr>
          <w:rFonts w:ascii="Times New Roman"/>
          <w:b w:val="false"/>
          <w:i w:val="false"/>
          <w:color w:val="000000"/>
          <w:sz w:val="28"/>
        </w:rPr>
        <w:t>
____________________________________________________ мекен-жайындағы</w:t>
      </w:r>
      <w:r>
        <w:br/>
      </w:r>
      <w:r>
        <w:rPr>
          <w:rFonts w:ascii="Times New Roman"/>
          <w:b w:val="false"/>
          <w:i w:val="false"/>
          <w:color w:val="000000"/>
          <w:sz w:val="28"/>
        </w:rPr>
        <w:t>
   (жер учаскесінің мекен-жайы (орналасқан жері)</w:t>
      </w:r>
      <w:r>
        <w:br/>
      </w:r>
      <w:r>
        <w:rPr>
          <w:rFonts w:ascii="Times New Roman"/>
          <w:b w:val="false"/>
          <w:i w:val="false"/>
          <w:color w:val="000000"/>
          <w:sz w:val="28"/>
        </w:rPr>
        <w:t>
жер учаскесіне уақытша өтеусіз жер пайдалану құқығына акт (акт телқұжатын) беруіңізді сұраймын.</w:t>
      </w:r>
    </w:p>
    <w:p>
      <w:pPr>
        <w:spacing w:after="0"/>
        <w:ind w:left="0"/>
        <w:jc w:val="both"/>
      </w:pPr>
      <w:r>
        <w:rPr>
          <w:rFonts w:ascii="Times New Roman"/>
          <w:b w:val="false"/>
          <w:i w:val="false"/>
          <w:color w:val="000000"/>
          <w:sz w:val="28"/>
        </w:rPr>
        <w:t>Датасы ____________                 Өтініш беруші_____________</w:t>
      </w:r>
      <w:r>
        <w:br/>
      </w:r>
      <w:r>
        <w:rPr>
          <w:rFonts w:ascii="Times New Roman"/>
          <w:b w:val="false"/>
          <w:i w:val="false"/>
          <w:color w:val="000000"/>
          <w:sz w:val="28"/>
        </w:rPr>
        <w:t xml:space="preserve">
__________________________________________________________________ </w:t>
      </w:r>
      <w:r>
        <w:br/>
      </w:r>
      <w:r>
        <w:rPr>
          <w:rFonts w:ascii="Times New Roman"/>
          <w:b w:val="false"/>
          <w:i w:val="false"/>
          <w:color w:val="000000"/>
          <w:sz w:val="28"/>
        </w:rPr>
        <w:t>
      (уәкілетті тұлғаның аты-жөні, қолы)</w:t>
      </w:r>
      <w:r>
        <w:br/>
      </w:r>
      <w:r>
        <w:rPr>
          <w:rFonts w:ascii="Times New Roman"/>
          <w:b w:val="false"/>
          <w:i w:val="false"/>
          <w:color w:val="000000"/>
          <w:sz w:val="28"/>
        </w:rPr>
        <w:t>
 </w:t>
      </w:r>
    </w:p>
    <w:bookmarkStart w:name="z153" w:id="71"/>
    <w:p>
      <w:pPr>
        <w:spacing w:after="0"/>
        <w:ind w:left="0"/>
        <w:jc w:val="both"/>
      </w:pPr>
      <w:r>
        <w:rPr>
          <w:rFonts w:ascii="Times New Roman"/>
          <w:b w:val="false"/>
          <w:i w:val="false"/>
          <w:color w:val="000000"/>
          <w:sz w:val="28"/>
        </w:rPr>
        <w:t xml:space="preserve">
«Уақытша өтеусіз жер пайдалану құқығына </w:t>
      </w:r>
      <w:r>
        <w:br/>
      </w:r>
      <w:r>
        <w:rPr>
          <w:rFonts w:ascii="Times New Roman"/>
          <w:b w:val="false"/>
          <w:i w:val="false"/>
          <w:color w:val="000000"/>
          <w:sz w:val="28"/>
        </w:rPr>
        <w:t>
актілерді ресімдеу және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2-қосымша</w:t>
      </w:r>
    </w:p>
    <w:bookmarkEnd w:id="71"/>
    <w:bookmarkStart w:name="z154" w:id="72"/>
    <w:p>
      <w:pPr>
        <w:spacing w:after="0"/>
        <w:ind w:left="0"/>
        <w:jc w:val="left"/>
      </w:pPr>
      <w:r>
        <w:rPr>
          <w:rFonts w:ascii="Times New Roman"/>
          <w:b/>
          <w:i w:val="false"/>
          <w:color w:val="000000"/>
        </w:rPr>
        <w:t xml:space="preserve"> 
Әкімшілік әрекеттердің (шаралардың)</w:t>
      </w:r>
      <w:r>
        <w:br/>
      </w:r>
      <w:r>
        <w:rPr>
          <w:rFonts w:ascii="Times New Roman"/>
          <w:b/>
          <w:i w:val="false"/>
          <w:color w:val="000000"/>
        </w:rPr>
        <w:t>
бірізділігі мен өзара әрекеттерін сипаттау</w:t>
      </w:r>
      <w:r>
        <w:br/>
      </w:r>
      <w:r>
        <w:rPr>
          <w:rFonts w:ascii="Times New Roman"/>
          <w:b/>
          <w:i w:val="false"/>
          <w:color w:val="000000"/>
        </w:rPr>
        <w:t>
1-кесте. ҚФБ әрекеттерін сипаттау</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29"/>
        <w:gridCol w:w="1639"/>
        <w:gridCol w:w="2149"/>
        <w:gridCol w:w="2010"/>
        <w:gridCol w:w="2040"/>
        <w:gridCol w:w="2256"/>
        <w:gridCol w:w="367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процесс әрекеті (барысы, жұмыс легі)</w:t>
            </w:r>
          </w:p>
        </w:tc>
      </w:tr>
      <w:tr>
        <w:trPr>
          <w:trHeight w:val="30" w:hRule="atLeast"/>
        </w:trPr>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3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 инспекторы</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қызметшісі </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3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органның жауапты қызметшісі </w:t>
            </w:r>
          </w:p>
        </w:tc>
      </w:tr>
      <w:tr>
        <w:trPr>
          <w:trHeight w:val="585" w:hRule="atLeast"/>
        </w:trPr>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қабылдау, журналға тіркеу</w:t>
            </w:r>
          </w:p>
        </w:tc>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Журналға қол қояды және құжаттарды жинайды</w:t>
            </w:r>
          </w:p>
        </w:tc>
        <w:tc>
          <w:tcPr>
            <w:tcW w:w="2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Тізім жасайды және құжаттарды жолдайды</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журналға кіріс хат-хабарларды тіркеу </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Хат-хабарлармен танысу, жауапты жауапты қызметшіні белгілеу</w:t>
            </w:r>
          </w:p>
        </w:tc>
        <w:tc>
          <w:tcPr>
            <w:tcW w:w="3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Құжаттардың толықтығын тексеру, құжаттарды мамандандырылған кәсіпорынға жолдау, дәлелді бас тартуды немесе мемлекеттік қызмет көрсетуді тоқтату туралы жазбаша хабарлама дайындау</w:t>
            </w:r>
          </w:p>
        </w:tc>
      </w:tr>
      <w:tr>
        <w:trPr>
          <w:trHeight w:val="30" w:hRule="atLeast"/>
        </w:trPr>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қолхат</w:t>
            </w:r>
          </w:p>
        </w:tc>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Жинақтаушы бөлімге құжаттарды жинау</w:t>
            </w:r>
          </w:p>
        </w:tc>
        <w:tc>
          <w:tcPr>
            <w:tcW w:w="2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уәкілетті органға жөнелту</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орындау үшін жауапты орындаушыға жөнелту</w:t>
            </w:r>
          </w:p>
        </w:tc>
        <w:tc>
          <w:tcPr>
            <w:tcW w:w="3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кәсіпорынға жолдау хат</w:t>
            </w:r>
          </w:p>
        </w:tc>
      </w:tr>
      <w:tr>
        <w:trPr>
          <w:trHeight w:val="210" w:hRule="atLeast"/>
        </w:trPr>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көп емес</w:t>
            </w:r>
          </w:p>
        </w:tc>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3 рет</w:t>
            </w:r>
          </w:p>
        </w:tc>
        <w:tc>
          <w:tcPr>
            <w:tcW w:w="2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Күніне кем дегенде 2 рет</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3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6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bl>
    <w:bookmarkStart w:name="z155" w:id="73"/>
    <w:p>
      <w:pPr>
        <w:spacing w:after="0"/>
        <w:ind w:left="0"/>
        <w:jc w:val="left"/>
      </w:pPr>
      <w:r>
        <w:rPr>
          <w:rFonts w:ascii="Times New Roman"/>
          <w:b/>
          <w:i w:val="false"/>
          <w:color w:val="000000"/>
        </w:rPr>
        <w:t xml:space="preserve"> 
     </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47"/>
        <w:gridCol w:w="1774"/>
        <w:gridCol w:w="2269"/>
        <w:gridCol w:w="2124"/>
        <w:gridCol w:w="2172"/>
        <w:gridCol w:w="2318"/>
        <w:gridCol w:w="3096"/>
      </w:tblGrid>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1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3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кеңсесі</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 басшылығы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2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өндірістік өндірістік бөлімшесі</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Мамандандырылған кәсіпорынның қабылдау және беру тобы </w:t>
            </w:r>
          </w:p>
        </w:tc>
        <w:tc>
          <w:tcPr>
            <w:tcW w:w="3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 басшылығы</w:t>
            </w:r>
          </w:p>
        </w:tc>
      </w:tr>
      <w:tr>
        <w:trPr>
          <w:trHeight w:val="585"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1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сұрауын тіркеу</w:t>
            </w:r>
            <w:r>
              <w:br/>
            </w:r>
            <w:r>
              <w:rPr>
                <w:rFonts w:ascii="Times New Roman"/>
                <w:b w:val="false"/>
                <w:i w:val="false"/>
                <w:color w:val="000000"/>
                <w:sz w:val="20"/>
              </w:rPr>
              <w:t>
 </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Құжаттармен танысу, бұрыштама жазу</w:t>
            </w:r>
            <w:r>
              <w:br/>
            </w:r>
            <w:r>
              <w:rPr>
                <w:rFonts w:ascii="Times New Roman"/>
                <w:b w:val="false"/>
                <w:i w:val="false"/>
                <w:color w:val="000000"/>
                <w:sz w:val="20"/>
              </w:rPr>
              <w:t>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 ( акт телқұжатын) әзірлеу </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сараптама жүргізу</w:t>
            </w:r>
          </w:p>
        </w:tc>
        <w:tc>
          <w:tcPr>
            <w:tcW w:w="3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1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Бұрыштама жазу үшін құжаттарды басшылыққа жолдау</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Құжаттарды  қабылдау және беру тобына тапсыру </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өндірістік бөлімшеге тапсыру</w:t>
            </w:r>
          </w:p>
        </w:tc>
        <w:tc>
          <w:tcPr>
            <w:tcW w:w="2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қабылдау және беру тобына тапсыру</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басшылыққа тапсыру</w:t>
            </w:r>
          </w:p>
        </w:tc>
        <w:tc>
          <w:tcPr>
            <w:tcW w:w="3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кеңсеге тапсыру</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r>
              <w:br/>
            </w:r>
            <w:r>
              <w:rPr>
                <w:rFonts w:ascii="Times New Roman"/>
                <w:b w:val="false"/>
                <w:i w:val="false"/>
                <w:color w:val="000000"/>
                <w:sz w:val="20"/>
              </w:rPr>
              <w:t>
 </w:t>
            </w:r>
            <w:r>
              <w:br/>
            </w:r>
            <w:r>
              <w:rPr>
                <w:rFonts w:ascii="Times New Roman"/>
                <w:b w:val="false"/>
                <w:i w:val="false"/>
                <w:color w:val="000000"/>
                <w:sz w:val="20"/>
              </w:rPr>
              <w:t>
 </w:t>
            </w:r>
          </w:p>
          <w:p>
            <w:pPr>
              <w:spacing w:after="20"/>
              <w:ind w:left="20"/>
              <w:jc w:val="both"/>
            </w:pPr>
            <w:r>
              <w:rPr>
                <w:rFonts w:ascii="Times New Roman"/>
                <w:b w:val="false"/>
                <w:i w:val="false"/>
                <w:color w:val="000000"/>
                <w:sz w:val="20"/>
              </w:rPr>
              <w:t>актіні әзірлеудің жалпы мерзімі - 6 жұмыс күні, акт телқұжатын әзірлеу мерзімі -4 жұмыс күні</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 ішінде</w:t>
            </w:r>
          </w:p>
        </w:tc>
        <w:tc>
          <w:tcPr>
            <w:tcW w:w="2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 ішінде</w:t>
            </w:r>
          </w:p>
        </w:tc>
        <w:tc>
          <w:tcPr>
            <w:tcW w:w="3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2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1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3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r>
    </w:tbl>
    <w:bookmarkStart w:name="z156" w:id="74"/>
    <w:p>
      <w:pPr>
        <w:spacing w:after="0"/>
        <w:ind w:left="0"/>
        <w:jc w:val="both"/>
      </w:pPr>
      <w:r>
        <w:rPr>
          <w:rFonts w:ascii="Times New Roman"/>
          <w:b w:val="false"/>
          <w:i w:val="false"/>
          <w:color w:val="000000"/>
          <w:sz w:val="28"/>
        </w:rPr>
        <w:t>
   </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75"/>
        <w:gridCol w:w="3124"/>
        <w:gridCol w:w="2875"/>
        <w:gridCol w:w="2626"/>
        <w:gridCol w:w="3124"/>
        <w:gridCol w:w="2876"/>
      </w:tblGrid>
      <w:tr>
        <w:trPr>
          <w:trHeight w:val="465"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Әрекет № </w:t>
            </w:r>
          </w:p>
          <w:p>
            <w:pPr>
              <w:spacing w:after="20"/>
              <w:ind w:left="20"/>
              <w:jc w:val="both"/>
            </w:pPr>
            <w:r>
              <w:rPr>
                <w:rFonts w:ascii="Times New Roman"/>
                <w:b w:val="false"/>
                <w:i w:val="false"/>
                <w:color w:val="000000"/>
                <w:sz w:val="20"/>
              </w:rPr>
              <w:t>(барысы, жұмыс легі)</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Мамандандырылған кәсіпорынның кеңсесі</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 басшылығы </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 қызметшісі</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инспекторы</w:t>
            </w:r>
          </w:p>
        </w:tc>
      </w:tr>
      <w:tr>
        <w:trPr>
          <w:trHeight w:val="585"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(процесс, процедура, операция) және оларға сипаттама</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жолдау</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Әзірленген актіні</w:t>
            </w:r>
          </w:p>
          <w:p>
            <w:pPr>
              <w:spacing w:after="20"/>
              <w:ind w:left="20"/>
              <w:jc w:val="both"/>
            </w:pPr>
            <w:r>
              <w:rPr>
                <w:rFonts w:ascii="Times New Roman"/>
                <w:b w:val="false"/>
                <w:i w:val="false"/>
                <w:color w:val="000000"/>
                <w:sz w:val="20"/>
              </w:rPr>
              <w:t>(акт телқұжатын) тексеру</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Актіге (акт телқұжатына) қол қою</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елтаңбалы мөрмен куәландыру, актіні (акт телқұжатын) актілерді беру кітабына тіркеу, актіні (акт телқұжатын) тұтынушыға немесе Орталыққа беру</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Актіні (акт телқұжатын) беру, мемлекеттік қызмет көрсетуді тоқтату туралы жазбаша хабарлау немесе тұтынушыға дәлелді бас тарту </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ұйымдастыру-жарлы шешім</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органға тапсыру</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уәкілетті орган басшылығына тапсыру</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жауапты орындаушыға тапсыру</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тұтынушыға немесе Орталыққа беру</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Актіні (акт телқұжатын) беру туралы қолхат, мемлекеттік қызмет көрсетуді тоқтату туралы жазбаша хабарлау немесе тұтынушыға дәлелді бас тарту туралы қолдаухат</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 ішінде</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 ішінде</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артық емес</w:t>
            </w:r>
          </w:p>
        </w:tc>
      </w:tr>
      <w:tr>
        <w:trPr>
          <w:trHeight w:val="30" w:hRule="atLeast"/>
        </w:trPr>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31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28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7" w:id="75"/>
    <w:p>
      <w:pPr>
        <w:spacing w:after="0"/>
        <w:ind w:left="0"/>
        <w:jc w:val="left"/>
      </w:pPr>
      <w:r>
        <w:rPr>
          <w:rFonts w:ascii="Times New Roman"/>
          <w:b/>
          <w:i w:val="false"/>
          <w:color w:val="000000"/>
        </w:rPr>
        <w:t xml:space="preserve"> 
2-кесте.</w:t>
      </w:r>
      <w:r>
        <w:br/>
      </w:r>
      <w:r>
        <w:rPr>
          <w:rFonts w:ascii="Times New Roman"/>
          <w:b/>
          <w:i w:val="false"/>
          <w:color w:val="000000"/>
        </w:rPr>
        <w:t>
Пайдалану нысандары. Негізгі процесс.</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94"/>
        <w:gridCol w:w="3705"/>
        <w:gridCol w:w="3800"/>
        <w:gridCol w:w="3061"/>
        <w:gridCol w:w="3440"/>
      </w:tblGrid>
      <w:tr>
        <w:trPr>
          <w:trHeight w:val="30" w:hRule="atLeast"/>
        </w:trPr>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3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топ </w:t>
            </w:r>
          </w:p>
          <w:p>
            <w:pPr>
              <w:spacing w:after="20"/>
              <w:ind w:left="20"/>
              <w:jc w:val="both"/>
            </w:pPr>
            <w:r>
              <w:rPr>
                <w:rFonts w:ascii="Times New Roman"/>
                <w:b w:val="false"/>
                <w:i w:val="false"/>
                <w:color w:val="000000"/>
                <w:sz w:val="20"/>
              </w:rPr>
              <w:t>Уәкілетті органның кеңсесі</w:t>
            </w:r>
          </w:p>
        </w:tc>
        <w:tc>
          <w:tcPr>
            <w:tcW w:w="3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r>
              <w:br/>
            </w:r>
            <w:r>
              <w:rPr>
                <w:rFonts w:ascii="Times New Roman"/>
                <w:b w:val="false"/>
                <w:i w:val="false"/>
                <w:color w:val="000000"/>
                <w:sz w:val="20"/>
              </w:rPr>
              <w:t>
ҚФБ</w:t>
            </w:r>
            <w:r>
              <w:br/>
            </w:r>
            <w:r>
              <w:rPr>
                <w:rFonts w:ascii="Times New Roman"/>
                <w:b w:val="false"/>
                <w:i w:val="false"/>
                <w:color w:val="000000"/>
                <w:sz w:val="20"/>
              </w:rPr>
              <w:t>
Уәкілетті органның жауапты орындаушысы</w:t>
            </w:r>
          </w:p>
        </w:tc>
        <w:tc>
          <w:tcPr>
            <w:tcW w:w="3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r>
              <w:br/>
            </w:r>
            <w:r>
              <w:rPr>
                <w:rFonts w:ascii="Times New Roman"/>
                <w:b w:val="false"/>
                <w:i w:val="false"/>
                <w:color w:val="000000"/>
                <w:sz w:val="20"/>
              </w:rPr>
              <w:t>
ҚФБ</w:t>
            </w:r>
            <w:r>
              <w:br/>
            </w:r>
            <w:r>
              <w:rPr>
                <w:rFonts w:ascii="Times New Roman"/>
                <w:b w:val="false"/>
                <w:i w:val="false"/>
                <w:color w:val="000000"/>
                <w:sz w:val="20"/>
              </w:rPr>
              <w:t>
Уәкілетті орган басшылығы</w:t>
            </w:r>
          </w:p>
        </w:tc>
        <w:tc>
          <w:tcPr>
            <w:tcW w:w="3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Мамандандырылған кәсіпорын</w:t>
            </w:r>
          </w:p>
        </w:tc>
      </w:tr>
      <w:tr>
        <w:trPr>
          <w:trHeight w:val="30" w:hRule="atLeast"/>
        </w:trPr>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3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c>
          <w:tcPr>
            <w:tcW w:w="3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әрекет</w:t>
            </w:r>
            <w:r>
              <w:br/>
            </w:r>
            <w:r>
              <w:rPr>
                <w:rFonts w:ascii="Times New Roman"/>
                <w:b w:val="false"/>
                <w:i w:val="false"/>
                <w:color w:val="000000"/>
                <w:sz w:val="20"/>
              </w:rPr>
              <w:t>
Өтінішті қарау, мамандандырылған кәсіпорынға жолдау үшін құжаттарды дайындау</w:t>
            </w:r>
          </w:p>
        </w:tc>
        <w:tc>
          <w:tcPr>
            <w:tcW w:w="3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Уәкілетті органның жолдаған сұрауын қарау, актіні (акт телқұжатын) әзірлеу, актіні (акт телқұжатын) уәкілетті органға жолдау</w:t>
            </w:r>
          </w:p>
        </w:tc>
      </w:tr>
      <w:tr>
        <w:trPr>
          <w:trHeight w:val="30" w:hRule="atLeast"/>
        </w:trPr>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Әзірленген актіні (акт телқұжатын) тексеру</w:t>
            </w:r>
          </w:p>
        </w:tc>
        <w:tc>
          <w:tcPr>
            <w:tcW w:w="3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Актіге (акт телқұжатына) қол қою</w:t>
            </w:r>
          </w:p>
        </w:tc>
        <w:tc>
          <w:tcPr>
            <w:tcW w:w="3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әрекет</w:t>
            </w:r>
          </w:p>
          <w:p>
            <w:pPr>
              <w:spacing w:after="20"/>
              <w:ind w:left="20"/>
              <w:jc w:val="both"/>
            </w:pPr>
            <w:r>
              <w:rPr>
                <w:rFonts w:ascii="Times New Roman"/>
                <w:b w:val="false"/>
                <w:i w:val="false"/>
                <w:color w:val="000000"/>
                <w:sz w:val="20"/>
              </w:rPr>
              <w:t>Актіні (акт телқұжатын)елтаңбалы мөрмен куәландыру, жеке меншік құқығына актілерді беру кітабына тіркеу, актіні (акт телқұжатын) тұтынушыға немесе Орталыққа беру</w:t>
            </w:r>
          </w:p>
        </w:tc>
        <w:tc>
          <w:tcPr>
            <w:tcW w:w="3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әрекет</w:t>
            </w:r>
            <w:r>
              <w:br/>
            </w:r>
            <w:r>
              <w:rPr>
                <w:rFonts w:ascii="Times New Roman"/>
                <w:b w:val="false"/>
                <w:i w:val="false"/>
                <w:color w:val="000000"/>
                <w:sz w:val="20"/>
              </w:rPr>
              <w:t>
Актіні (акт телқұжатын) тұтынушыға Орталықта беру</w:t>
            </w:r>
          </w:p>
        </w:tc>
        <w:tc>
          <w:tcPr>
            <w:tcW w:w="3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4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58" w:id="76"/>
    <w:p>
      <w:pPr>
        <w:spacing w:after="0"/>
        <w:ind w:left="0"/>
        <w:jc w:val="left"/>
      </w:pPr>
      <w:r>
        <w:rPr>
          <w:rFonts w:ascii="Times New Roman"/>
          <w:b/>
          <w:i w:val="false"/>
          <w:color w:val="000000"/>
        </w:rPr>
        <w:t xml:space="preserve"> 
3-кесте. Пайдалану нысандары.</w:t>
      </w:r>
      <w:r>
        <w:br/>
      </w:r>
      <w:r>
        <w:rPr>
          <w:rFonts w:ascii="Times New Roman"/>
          <w:b/>
          <w:i w:val="false"/>
          <w:color w:val="000000"/>
        </w:rPr>
        <w:t>
Альтернативтік процесс.</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75"/>
        <w:gridCol w:w="3663"/>
        <w:gridCol w:w="3086"/>
        <w:gridCol w:w="3376"/>
      </w:tblGrid>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топ</w:t>
            </w:r>
          </w:p>
          <w:p>
            <w:pPr>
              <w:spacing w:after="20"/>
              <w:ind w:left="20"/>
              <w:jc w:val="both"/>
            </w:pPr>
            <w:r>
              <w:rPr>
                <w:rFonts w:ascii="Times New Roman"/>
                <w:b w:val="false"/>
                <w:i w:val="false"/>
                <w:color w:val="000000"/>
                <w:sz w:val="20"/>
              </w:rPr>
              <w:t>ҚФБ</w:t>
            </w:r>
          </w:p>
          <w:p>
            <w:pPr>
              <w:spacing w:after="20"/>
              <w:ind w:left="20"/>
              <w:jc w:val="both"/>
            </w:pPr>
            <w:r>
              <w:rPr>
                <w:rFonts w:ascii="Times New Roman"/>
                <w:b w:val="false"/>
                <w:i w:val="false"/>
                <w:color w:val="000000"/>
                <w:sz w:val="20"/>
              </w:rPr>
              <w:t>Орталық инспекторы</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органның кеңсесі</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Жауапты орындаушы</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топ</w:t>
            </w:r>
          </w:p>
          <w:p>
            <w:pPr>
              <w:spacing w:after="20"/>
              <w:ind w:left="20"/>
              <w:jc w:val="both"/>
            </w:pPr>
            <w:r>
              <w:rPr>
                <w:rFonts w:ascii="Times New Roman"/>
                <w:b w:val="false"/>
                <w:i w:val="false"/>
                <w:color w:val="000000"/>
                <w:sz w:val="20"/>
              </w:rPr>
              <w:t>ҚФБ</w:t>
            </w:r>
            <w:r>
              <w:br/>
            </w:r>
            <w:r>
              <w:rPr>
                <w:rFonts w:ascii="Times New Roman"/>
                <w:b w:val="false"/>
                <w:i w:val="false"/>
                <w:color w:val="000000"/>
                <w:sz w:val="20"/>
              </w:rPr>
              <w:t>
Уәкілетті орган басшылығы</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w:t>
            </w:r>
            <w:r>
              <w:br/>
            </w:r>
            <w:r>
              <w:rPr>
                <w:rFonts w:ascii="Times New Roman"/>
                <w:b w:val="false"/>
                <w:i w:val="false"/>
                <w:color w:val="000000"/>
                <w:sz w:val="20"/>
              </w:rPr>
              <w:t>
Құжаттарды қабылдау, қолхат беру, өтінішті тіркеу, құжаттарды уәкілетті органға жолдау</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әрекет</w:t>
            </w:r>
            <w:r>
              <w:br/>
            </w:r>
            <w:r>
              <w:rPr>
                <w:rFonts w:ascii="Times New Roman"/>
                <w:b w:val="false"/>
                <w:i w:val="false"/>
                <w:color w:val="000000"/>
                <w:sz w:val="20"/>
              </w:rPr>
              <w:t>
Орталықтан немесе тұтынушыдан өтінішті қабылдау, қолхат беру, тіркеу, өтінішті уәкілетті орган басшылығына жолдау</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әрекет</w:t>
            </w:r>
            <w:r>
              <w:br/>
            </w:r>
            <w:r>
              <w:rPr>
                <w:rFonts w:ascii="Times New Roman"/>
                <w:b w:val="false"/>
                <w:i w:val="false"/>
                <w:color w:val="000000"/>
                <w:sz w:val="20"/>
              </w:rPr>
              <w:t>
жауапты орындаушыны белгілеу, бұрыштама жазу</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әрекет</w:t>
            </w:r>
            <w:r>
              <w:br/>
            </w:r>
            <w:r>
              <w:rPr>
                <w:rFonts w:ascii="Times New Roman"/>
                <w:b w:val="false"/>
                <w:i w:val="false"/>
                <w:color w:val="000000"/>
                <w:sz w:val="20"/>
              </w:rPr>
              <w:t>
Өтінішті қарау. Дәлелді бас тартуды дайындау</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әрекет</w:t>
            </w:r>
            <w:r>
              <w:br/>
            </w:r>
            <w:r>
              <w:rPr>
                <w:rFonts w:ascii="Times New Roman"/>
                <w:b w:val="false"/>
                <w:i w:val="false"/>
                <w:color w:val="000000"/>
                <w:sz w:val="20"/>
              </w:rPr>
              <w:t>
Дәлелді бас тартуға қол қою</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әрекет</w:t>
            </w:r>
            <w:r>
              <w:br/>
            </w:r>
            <w:r>
              <w:rPr>
                <w:rFonts w:ascii="Times New Roman"/>
                <w:b w:val="false"/>
                <w:i w:val="false"/>
                <w:color w:val="000000"/>
                <w:sz w:val="20"/>
              </w:rPr>
              <w:t>
Дәлелді бас тартуды Орталыққа немесе тұтынушыға тапсыру</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әрекет</w:t>
            </w:r>
            <w:r>
              <w:br/>
            </w:r>
            <w:r>
              <w:rPr>
                <w:rFonts w:ascii="Times New Roman"/>
                <w:b w:val="false"/>
                <w:i w:val="false"/>
                <w:color w:val="000000"/>
                <w:sz w:val="20"/>
              </w:rPr>
              <w:t>
Дәлелді бас тартуды тұтынушыға Орталықта беру</w:t>
            </w:r>
          </w:p>
        </w:tc>
        <w:tc>
          <w:tcPr>
            <w:tcW w:w="3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9" w:id="77"/>
    <w:p>
      <w:pPr>
        <w:spacing w:after="0"/>
        <w:ind w:left="0"/>
        <w:jc w:val="both"/>
      </w:pPr>
      <w:r>
        <w:rPr>
          <w:rFonts w:ascii="Times New Roman"/>
          <w:b w:val="false"/>
          <w:i w:val="false"/>
          <w:color w:val="000000"/>
          <w:sz w:val="28"/>
        </w:rPr>
        <w:t xml:space="preserve">
«Уақытша өтеусіз жер пайдалану құқығына </w:t>
      </w:r>
      <w:r>
        <w:br/>
      </w:r>
      <w:r>
        <w:rPr>
          <w:rFonts w:ascii="Times New Roman"/>
          <w:b w:val="false"/>
          <w:i w:val="false"/>
          <w:color w:val="000000"/>
          <w:sz w:val="28"/>
        </w:rPr>
        <w:t>
актілерді ресімдеу және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3-қосымша</w:t>
      </w:r>
    </w:p>
    <w:bookmarkEnd w:id="77"/>
    <w:p>
      <w:pPr>
        <w:spacing w:after="0"/>
        <w:ind w:left="0"/>
        <w:jc w:val="left"/>
      </w:pPr>
      <w:r>
        <w:rPr>
          <w:rFonts w:ascii="Times New Roman"/>
          <w:b/>
          <w:i w:val="false"/>
          <w:color w:val="000000"/>
        </w:rPr>
        <w:t xml:space="preserve"> Мемлекеттік қызмет көрсету және ҚФБ процесіндегі әкімшілік әрекеттердің логикалық бірізділігі арасындағы өзара әрекетті көрсететін сызба</w:t>
      </w:r>
    </w:p>
    <w:p>
      <w:pPr>
        <w:spacing w:after="0"/>
        <w:ind w:left="0"/>
        <w:jc w:val="both"/>
      </w:pPr>
      <w:r>
        <w:drawing>
          <wp:inline distT="0" distB="0" distL="0" distR="0">
            <wp:extent cx="118872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1887200" cy="7442200"/>
                    </a:xfrm>
                    <a:prstGeom prst="rect">
                      <a:avLst/>
                    </a:prstGeom>
                  </pic:spPr>
                </pic:pic>
              </a:graphicData>
            </a:graphic>
          </wp:inline>
        </w:drawing>
      </w:r>
      <w:r>
        <w:rPr>
          <w:rFonts w:ascii="Times New Roman"/>
          <w:b w:val="false"/>
          <w:i w:val="false"/>
          <w:color w:val="000000"/>
          <w:sz w:val="28"/>
        </w:rPr>
        <w:t> </w:t>
      </w:r>
    </w:p>
    <w:bookmarkStart w:name="z167" w:id="78"/>
    <w:p>
      <w:pPr>
        <w:spacing w:after="0"/>
        <w:ind w:left="0"/>
        <w:jc w:val="both"/>
      </w:pPr>
      <w:r>
        <w:rPr>
          <w:rFonts w:ascii="Times New Roman"/>
          <w:b w:val="false"/>
          <w:i w:val="false"/>
          <w:color w:val="000000"/>
          <w:sz w:val="28"/>
        </w:rPr>
        <w:t xml:space="preserve">
«Уақытша өтеусіз жер пайдалану құқығына </w:t>
      </w:r>
      <w:r>
        <w:br/>
      </w:r>
      <w:r>
        <w:rPr>
          <w:rFonts w:ascii="Times New Roman"/>
          <w:b w:val="false"/>
          <w:i w:val="false"/>
          <w:color w:val="000000"/>
          <w:sz w:val="28"/>
        </w:rPr>
        <w:t>
актілерді ресімдеу және беру»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4-қосымша</w:t>
      </w:r>
    </w:p>
    <w:bookmarkEnd w:id="78"/>
    <w:bookmarkStart w:name="z160" w:id="79"/>
    <w:p>
      <w:pPr>
        <w:spacing w:after="0"/>
        <w:ind w:left="0"/>
        <w:jc w:val="left"/>
      </w:pPr>
      <w:r>
        <w:rPr>
          <w:rFonts w:ascii="Times New Roman"/>
          <w:b/>
          <w:i w:val="false"/>
          <w:color w:val="000000"/>
        </w:rPr>
        <w:t xml:space="preserve"> 
Жер учаскелеріне арналған түгендеу құжаттарын әзірлеу бойынша жұмыс құны республикалық бюджет туралы заңымен сәйкес қаржылық жылға бекітілген айлық есептік көрсеткіш өлшемінен есептелінеді (бұдан әрі – АЕК)</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75"/>
        <w:gridCol w:w="2421"/>
        <w:gridCol w:w="940"/>
        <w:gridCol w:w="4504"/>
      </w:tblGrid>
      <w:tr>
        <w:trPr>
          <w:trHeight w:val="30" w:hRule="atLeast"/>
        </w:trPr>
        <w:tc>
          <w:tcPr>
            <w:tcW w:w="64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Субъектілердің атауы</w:t>
            </w:r>
          </w:p>
        </w:tc>
        <w:tc>
          <w:tcPr>
            <w:tcW w:w="24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Жер учаскесінің аумағы, гектар (га)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Жұмыс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АЕК</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285"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тұлғалар</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600"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Жүргізу үшін:</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Бақшалық және бақша құрылысы</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тұрғын үй құрылысы</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Жеке қосалқы шаруашылық</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885"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Гараждар</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Шаруа және фермер қожалығы</w:t>
            </w:r>
            <w:r>
              <w:br/>
            </w:r>
            <w:r>
              <w:rPr>
                <w:rFonts w:ascii="Times New Roman"/>
                <w:b w:val="false"/>
                <w:i w:val="false"/>
                <w:color w:val="000000"/>
                <w:sz w:val="20"/>
              </w:rPr>
              <w:t>
 </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50 дейін</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100 га дейін – 1,1;</w:t>
            </w:r>
            <w:r>
              <w:br/>
            </w:r>
            <w:r>
              <w:rPr>
                <w:rFonts w:ascii="Times New Roman"/>
                <w:b w:val="false"/>
                <w:i w:val="false"/>
                <w:color w:val="000000"/>
                <w:sz w:val="20"/>
              </w:rPr>
              <w:t>
500 га дейін – 1,2;</w:t>
            </w:r>
            <w:r>
              <w:br/>
            </w:r>
            <w:r>
              <w:rPr>
                <w:rFonts w:ascii="Times New Roman"/>
                <w:b w:val="false"/>
                <w:i w:val="false"/>
                <w:color w:val="000000"/>
                <w:sz w:val="20"/>
              </w:rPr>
              <w:t>
1000 га дейін – 1,3;</w:t>
            </w:r>
            <w:r>
              <w:br/>
            </w:r>
            <w:r>
              <w:rPr>
                <w:rFonts w:ascii="Times New Roman"/>
                <w:b w:val="false"/>
                <w:i w:val="false"/>
                <w:color w:val="000000"/>
                <w:sz w:val="20"/>
              </w:rPr>
              <w:t>
1000 га аса – 1,4</w:t>
            </w:r>
          </w:p>
        </w:tc>
      </w:tr>
      <w:tr>
        <w:trPr>
          <w:trHeight w:val="1125"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Заңды тұлғалар, шағын кәсіпкерлік субъектілері</w:t>
            </w:r>
            <w:r>
              <w:br/>
            </w:r>
            <w:r>
              <w:rPr>
                <w:rFonts w:ascii="Times New Roman"/>
                <w:b w:val="false"/>
                <w:i w:val="false"/>
                <w:color w:val="000000"/>
                <w:sz w:val="20"/>
              </w:rPr>
              <w:t>
 </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0,5 дейін</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га дейін – 1,1;</w:t>
            </w:r>
            <w:r>
              <w:br/>
            </w:r>
            <w:r>
              <w:rPr>
                <w:rFonts w:ascii="Times New Roman"/>
                <w:b w:val="false"/>
                <w:i w:val="false"/>
                <w:color w:val="000000"/>
                <w:sz w:val="20"/>
              </w:rPr>
              <w:t>
10 га дейін – 1,2;</w:t>
            </w:r>
            <w:r>
              <w:br/>
            </w:r>
            <w:r>
              <w:rPr>
                <w:rFonts w:ascii="Times New Roman"/>
                <w:b w:val="false"/>
                <w:i w:val="false"/>
                <w:color w:val="000000"/>
                <w:sz w:val="20"/>
              </w:rPr>
              <w:t>
50 га дейін – 1,3;</w:t>
            </w:r>
            <w:r>
              <w:br/>
            </w:r>
            <w:r>
              <w:rPr>
                <w:rFonts w:ascii="Times New Roman"/>
                <w:b w:val="false"/>
                <w:i w:val="false"/>
                <w:color w:val="000000"/>
                <w:sz w:val="20"/>
              </w:rPr>
              <w:t>
50 га аса – 1,4</w:t>
            </w:r>
          </w:p>
        </w:tc>
      </w:tr>
      <w:tr>
        <w:trPr>
          <w:trHeight w:val="30" w:hRule="atLeast"/>
        </w:trPr>
        <w:tc>
          <w:tcPr>
            <w:tcW w:w="64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Кеңсе меншіктері (кондоминиум қатысушылары)</w:t>
            </w:r>
            <w:r>
              <w:br/>
            </w:r>
            <w:r>
              <w:rPr>
                <w:rFonts w:ascii="Times New Roman"/>
                <w:b w:val="false"/>
                <w:i w:val="false"/>
                <w:color w:val="000000"/>
                <w:sz w:val="20"/>
              </w:rPr>
              <w:t>
 </w:t>
            </w:r>
          </w:p>
        </w:tc>
        <w:tc>
          <w:tcPr>
            <w:tcW w:w="2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дейін</w:t>
            </w:r>
          </w:p>
        </w:tc>
        <w:tc>
          <w:tcPr>
            <w:tcW w:w="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3,2</w:t>
            </w:r>
          </w:p>
        </w:tc>
        <w:tc>
          <w:tcPr>
            <w:tcW w:w="45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га дейін – 1,1;</w:t>
            </w:r>
            <w:r>
              <w:br/>
            </w:r>
            <w:r>
              <w:rPr>
                <w:rFonts w:ascii="Times New Roman"/>
                <w:b w:val="false"/>
                <w:i w:val="false"/>
                <w:color w:val="000000"/>
                <w:sz w:val="20"/>
              </w:rPr>
              <w:t>
2,0 га дейін – 1,2;</w:t>
            </w:r>
            <w:r>
              <w:br/>
            </w:r>
            <w:r>
              <w:rPr>
                <w:rFonts w:ascii="Times New Roman"/>
                <w:b w:val="false"/>
                <w:i w:val="false"/>
                <w:color w:val="000000"/>
                <w:sz w:val="20"/>
              </w:rPr>
              <w:t>
2,5 га дейін – 1,3;</w:t>
            </w:r>
            <w:r>
              <w:br/>
            </w:r>
            <w:r>
              <w:rPr>
                <w:rFonts w:ascii="Times New Roman"/>
                <w:b w:val="false"/>
                <w:i w:val="false"/>
                <w:color w:val="000000"/>
                <w:sz w:val="20"/>
              </w:rPr>
              <w:t>
2,5 га аса – 1,4</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header.xml" Type="http://schemas.openxmlformats.org/officeDocument/2006/relationships/header" Id="rId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